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F32F0">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Cs/>
          <w:sz w:val="28"/>
          <w:szCs w:val="28"/>
        </w:rPr>
      </w:pPr>
      <w:bookmarkStart w:id="0" w:name="_Toc291013432"/>
      <w:bookmarkStart w:id="1" w:name="_Toc291013443"/>
    </w:p>
    <w:p w14:paraId="7671C47A">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Cs/>
          <w:sz w:val="28"/>
          <w:szCs w:val="28"/>
        </w:rPr>
      </w:pPr>
      <w:r>
        <w:rPr>
          <w:rFonts w:ascii="Times New Roman" w:hAnsi="Times New Roman"/>
          <w:bCs/>
          <w:sz w:val="28"/>
          <w:szCs w:val="28"/>
        </w:rPr>
        <w:t>SỞ LAO ĐỘNG TB&amp;XH HÀ NỘI</w:t>
      </w:r>
    </w:p>
    <w:p w14:paraId="058B6B5E">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r>
        <w:rPr>
          <w:rFonts w:ascii="Times New Roman" w:hAnsi="Times New Roman"/>
          <w:b/>
          <w:bCs/>
          <w:sz w:val="28"/>
          <w:szCs w:val="28"/>
        </w:rPr>
        <w:t>TRƯỜNG TRUNG CẤP NGHỀ TỔNG HỢP HÀ NỘI</w:t>
      </w:r>
    </w:p>
    <w:p w14:paraId="50A2BB81">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0E003336">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38B94EF2">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381679D3">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7844A6CA">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7CBF9B39">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5DB2E60C">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33303C71">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5C8B8BF9">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7085AFE3">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53B98EE6">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10ABFC14">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p>
    <w:p w14:paraId="30F23BAC">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rPr>
      </w:pPr>
      <w:r>
        <w:rPr>
          <w:rFonts w:ascii="Times New Roman" w:hAnsi="Times New Roman"/>
          <w:b/>
          <w:bCs/>
          <w:sz w:val="40"/>
          <w:szCs w:val="40"/>
          <w:lang w:val="pt-BR"/>
        </w:rPr>
        <w:t>CHƯƠNG TRÌNH ĐÀO TẠO</w:t>
      </w:r>
    </w:p>
    <w:p w14:paraId="57E7F5FF">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40"/>
          <w:szCs w:val="40"/>
        </w:rPr>
      </w:pPr>
      <w:r>
        <w:rPr>
          <w:rFonts w:ascii="Times New Roman" w:hAnsi="Times New Roman"/>
          <w:b/>
          <w:bCs/>
          <w:sz w:val="40"/>
          <w:szCs w:val="40"/>
        </w:rPr>
        <w:t>TRÌNH ĐỘ TRUNG CẤP</w:t>
      </w:r>
    </w:p>
    <w:p w14:paraId="36752AC6">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40"/>
          <w:szCs w:val="40"/>
        </w:rPr>
      </w:pPr>
      <w:r>
        <w:rPr>
          <w:rFonts w:ascii="Times New Roman" w:hAnsi="Times New Roman"/>
          <w:b/>
          <w:bCs/>
          <w:sz w:val="40"/>
          <w:szCs w:val="40"/>
        </w:rPr>
        <w:t>NGHỀ: KỸ THUẬT MÁY LẠNH VÀ</w:t>
      </w:r>
    </w:p>
    <w:p w14:paraId="743C2E48">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40"/>
          <w:szCs w:val="40"/>
        </w:rPr>
      </w:pPr>
      <w:r>
        <w:rPr>
          <w:rFonts w:ascii="Times New Roman" w:hAnsi="Times New Roman"/>
          <w:b/>
          <w:bCs/>
          <w:sz w:val="40"/>
          <w:szCs w:val="40"/>
        </w:rPr>
        <w:t>ĐIỀU HOÀ KHÔNG KHÍ</w:t>
      </w:r>
    </w:p>
    <w:p w14:paraId="234E0D00">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i/>
          <w:iCs/>
          <w:sz w:val="28"/>
          <w:szCs w:val="28"/>
          <w:lang w:val="pl-PL"/>
        </w:rPr>
      </w:pPr>
      <w:r>
        <w:rPr>
          <w:rFonts w:ascii="Times New Roman" w:hAnsi="Times New Roman"/>
          <w:i/>
          <w:iCs/>
          <w:sz w:val="28"/>
          <w:szCs w:val="28"/>
          <w:lang w:val="pl-PL"/>
        </w:rPr>
        <w:t xml:space="preserve">(Ban hành theo Quyết định số ..../ QĐ – TCNTH. Ngày    tháng   năm  2024 </w:t>
      </w:r>
    </w:p>
    <w:p w14:paraId="04557BC4">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i/>
          <w:iCs/>
          <w:sz w:val="28"/>
          <w:szCs w:val="28"/>
          <w:lang w:val="pl-PL"/>
        </w:rPr>
      </w:pPr>
      <w:r>
        <w:rPr>
          <w:rFonts w:ascii="Times New Roman" w:hAnsi="Times New Roman"/>
          <w:i/>
          <w:iCs/>
          <w:sz w:val="28"/>
          <w:szCs w:val="28"/>
          <w:lang w:val="pl-PL"/>
        </w:rPr>
        <w:t>của Hiệu trưởng Trường Trung cấp nghề Tổng hợp Hà Nội).</w:t>
      </w:r>
    </w:p>
    <w:p w14:paraId="5E79BB9C">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28"/>
          <w:szCs w:val="28"/>
          <w:lang w:val="pl-PL"/>
        </w:rPr>
      </w:pPr>
    </w:p>
    <w:p w14:paraId="7F1F2C5B">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28"/>
          <w:szCs w:val="28"/>
          <w:lang w:val="pl-PL"/>
        </w:rPr>
      </w:pPr>
    </w:p>
    <w:p w14:paraId="69F59358">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28"/>
          <w:szCs w:val="28"/>
          <w:lang w:val="pl-PL"/>
        </w:rPr>
      </w:pPr>
    </w:p>
    <w:p w14:paraId="0D229394">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28"/>
          <w:szCs w:val="28"/>
          <w:lang w:val="pl-PL"/>
        </w:rPr>
      </w:pPr>
    </w:p>
    <w:p w14:paraId="02844ADE">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b/>
          <w:bCs/>
          <w:sz w:val="28"/>
          <w:szCs w:val="28"/>
          <w:lang w:val="pl-PL"/>
        </w:rPr>
      </w:pPr>
    </w:p>
    <w:p w14:paraId="2838DFAC">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lang w:val="pl-PL"/>
        </w:rPr>
      </w:pPr>
    </w:p>
    <w:p w14:paraId="28E985BB">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lang w:val="pl-PL"/>
        </w:rPr>
      </w:pPr>
    </w:p>
    <w:p w14:paraId="21BC22EA">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lang w:val="pl-PL"/>
        </w:rPr>
      </w:pPr>
    </w:p>
    <w:p w14:paraId="49942587">
      <w:pPr>
        <w:pBdr>
          <w:top w:val="thinThickSmallGap" w:color="auto" w:sz="24" w:space="0"/>
          <w:left w:val="thinThickSmallGap" w:color="auto" w:sz="24" w:space="4"/>
          <w:bottom w:val="thickThinSmallGap" w:color="auto" w:sz="24" w:space="31"/>
          <w:right w:val="thickThinSmallGap" w:color="auto" w:sz="24" w:space="0"/>
        </w:pBdr>
        <w:spacing w:after="60"/>
        <w:jc w:val="center"/>
        <w:rPr>
          <w:rFonts w:ascii="Times New Roman" w:hAnsi="Times New Roman"/>
          <w:lang w:val="pl-PL"/>
        </w:rPr>
      </w:pPr>
    </w:p>
    <w:p w14:paraId="53708090">
      <w:pPr>
        <w:pBdr>
          <w:top w:val="thinThickSmallGap" w:color="auto" w:sz="24" w:space="0"/>
          <w:left w:val="thinThickSmallGap" w:color="auto" w:sz="24" w:space="4"/>
          <w:bottom w:val="thickThinSmallGap" w:color="auto" w:sz="24" w:space="31"/>
          <w:right w:val="thickThinSmallGap" w:color="auto" w:sz="24" w:space="0"/>
        </w:pBdr>
        <w:tabs>
          <w:tab w:val="left" w:pos="5430"/>
        </w:tabs>
        <w:spacing w:after="60"/>
        <w:rPr>
          <w:rFonts w:ascii="Times New Roman" w:hAnsi="Times New Roman"/>
          <w:lang w:val="pl-PL"/>
        </w:rPr>
      </w:pPr>
      <w:r>
        <w:rPr>
          <w:rFonts w:ascii="Times New Roman" w:hAnsi="Times New Roman"/>
          <w:lang w:val="pl-PL"/>
        </w:rPr>
        <w:tab/>
      </w:r>
    </w:p>
    <w:p w14:paraId="1E00E9F5">
      <w:pPr>
        <w:pBdr>
          <w:top w:val="thinThickSmallGap" w:color="auto" w:sz="24" w:space="0"/>
          <w:left w:val="thinThickSmallGap" w:color="auto" w:sz="24" w:space="4"/>
          <w:bottom w:val="thickThinSmallGap" w:color="auto" w:sz="24" w:space="31"/>
          <w:right w:val="thickThinSmallGap" w:color="auto" w:sz="24" w:space="0"/>
        </w:pBdr>
        <w:tabs>
          <w:tab w:val="left" w:pos="5430"/>
        </w:tabs>
        <w:spacing w:after="60"/>
        <w:jc w:val="center"/>
        <w:rPr>
          <w:rFonts w:ascii="Times New Roman" w:hAnsi="Times New Roman"/>
          <w:sz w:val="32"/>
          <w:szCs w:val="32"/>
        </w:rPr>
      </w:pPr>
    </w:p>
    <w:p w14:paraId="241C2716">
      <w:pPr>
        <w:pBdr>
          <w:top w:val="thinThickSmallGap" w:color="auto" w:sz="24" w:space="0"/>
          <w:left w:val="thinThickSmallGap" w:color="auto" w:sz="24" w:space="4"/>
          <w:bottom w:val="thickThinSmallGap" w:color="auto" w:sz="24" w:space="31"/>
          <w:right w:val="thickThinSmallGap" w:color="auto" w:sz="24" w:space="0"/>
        </w:pBdr>
        <w:tabs>
          <w:tab w:val="left" w:pos="5430"/>
        </w:tabs>
        <w:spacing w:after="60"/>
        <w:jc w:val="center"/>
        <w:rPr>
          <w:rFonts w:ascii="Times New Roman" w:hAnsi="Times New Roman"/>
          <w:sz w:val="32"/>
          <w:szCs w:val="32"/>
        </w:rPr>
      </w:pPr>
      <w:r>
        <w:rPr>
          <w:rFonts w:ascii="Times New Roman" w:hAnsi="Times New Roman"/>
          <w:sz w:val="32"/>
          <w:szCs w:val="32"/>
        </w:rPr>
        <w:t>Hà Nội - 2024</w:t>
      </w:r>
    </w:p>
    <w:p w14:paraId="67142A9E">
      <w:pPr>
        <w:pStyle w:val="2"/>
        <w:tabs>
          <w:tab w:val="left" w:pos="2970"/>
          <w:tab w:val="center" w:pos="4702"/>
        </w:tabs>
        <w:spacing w:before="0" w:line="276" w:lineRule="auto"/>
        <w:rPr>
          <w:rFonts w:ascii="Times New Roman" w:hAnsi="Times New Roman"/>
          <w:bCs w:val="0"/>
          <w:sz w:val="28"/>
          <w:szCs w:val="28"/>
          <w:lang w:val="vi-VN"/>
        </w:rPr>
      </w:pPr>
      <w:r>
        <w:rPr>
          <w:rFonts w:ascii="Times New Roman" w:hAnsi="Times New Roman"/>
          <w:bCs w:val="0"/>
          <w:sz w:val="28"/>
          <w:szCs w:val="28"/>
          <w:lang w:val="vi-VN"/>
        </w:rPr>
        <w:tab/>
      </w:r>
    </w:p>
    <w:p w14:paraId="0BB3CF03">
      <w:pPr>
        <w:pStyle w:val="2"/>
        <w:tabs>
          <w:tab w:val="left" w:pos="2970"/>
          <w:tab w:val="center" w:pos="4702"/>
        </w:tabs>
        <w:spacing w:before="0" w:line="276" w:lineRule="auto"/>
        <w:rPr>
          <w:rFonts w:ascii="Times New Roman" w:hAnsi="Times New Roman"/>
          <w:bCs w:val="0"/>
          <w:sz w:val="28"/>
          <w:szCs w:val="28"/>
          <w:lang w:val="vi-VN"/>
        </w:rPr>
      </w:pPr>
    </w:p>
    <w:p w14:paraId="0C1950E1">
      <w:pPr>
        <w:pStyle w:val="2"/>
        <w:tabs>
          <w:tab w:val="left" w:pos="2970"/>
          <w:tab w:val="center" w:pos="4702"/>
        </w:tabs>
        <w:spacing w:before="0" w:line="276" w:lineRule="auto"/>
        <w:rPr>
          <w:rFonts w:ascii="Times New Roman" w:hAnsi="Times New Roman"/>
          <w:bCs w:val="0"/>
          <w:sz w:val="28"/>
          <w:szCs w:val="28"/>
          <w:lang w:val="vi-VN"/>
        </w:rPr>
      </w:pPr>
    </w:p>
    <w:p w14:paraId="42407059">
      <w:pPr>
        <w:pStyle w:val="2"/>
        <w:tabs>
          <w:tab w:val="left" w:pos="2970"/>
          <w:tab w:val="center" w:pos="4702"/>
        </w:tabs>
        <w:spacing w:before="0" w:line="276" w:lineRule="auto"/>
        <w:rPr>
          <w:rFonts w:ascii="Times New Roman" w:hAnsi="Times New Roman"/>
          <w:bCs w:val="0"/>
          <w:sz w:val="28"/>
          <w:szCs w:val="28"/>
          <w:lang w:val="vi-VN"/>
        </w:rPr>
      </w:pPr>
    </w:p>
    <w:p w14:paraId="3D22F168">
      <w:pPr>
        <w:pStyle w:val="2"/>
        <w:tabs>
          <w:tab w:val="left" w:pos="2970"/>
          <w:tab w:val="center" w:pos="4702"/>
        </w:tabs>
        <w:spacing w:before="0" w:line="276" w:lineRule="auto"/>
        <w:rPr>
          <w:rFonts w:ascii="Times New Roman" w:hAnsi="Times New Roman"/>
          <w:bCs w:val="0"/>
          <w:sz w:val="28"/>
          <w:szCs w:val="28"/>
          <w:lang w:val="vi-VN"/>
        </w:rPr>
      </w:pPr>
    </w:p>
    <w:p w14:paraId="0093EBEA">
      <w:pPr>
        <w:pStyle w:val="2"/>
        <w:tabs>
          <w:tab w:val="left" w:pos="2970"/>
          <w:tab w:val="center" w:pos="4702"/>
        </w:tabs>
        <w:spacing w:before="0" w:line="276" w:lineRule="auto"/>
        <w:rPr>
          <w:rFonts w:ascii="Times New Roman" w:hAnsi="Times New Roman"/>
          <w:bCs w:val="0"/>
          <w:sz w:val="28"/>
          <w:szCs w:val="28"/>
          <w:lang w:val="vi-VN"/>
        </w:rPr>
      </w:pPr>
    </w:p>
    <w:p w14:paraId="45CE2E46">
      <w:pPr>
        <w:pStyle w:val="2"/>
        <w:tabs>
          <w:tab w:val="left" w:pos="2970"/>
          <w:tab w:val="center" w:pos="4702"/>
        </w:tabs>
        <w:spacing w:before="0" w:line="276" w:lineRule="auto"/>
        <w:rPr>
          <w:rFonts w:ascii="Times New Roman" w:hAnsi="Times New Roman"/>
          <w:bCs w:val="0"/>
          <w:sz w:val="28"/>
          <w:szCs w:val="28"/>
          <w:lang w:val="vi-VN"/>
        </w:rPr>
      </w:pPr>
    </w:p>
    <w:p w14:paraId="11D20B1A">
      <w:pPr>
        <w:pStyle w:val="2"/>
        <w:tabs>
          <w:tab w:val="left" w:pos="2970"/>
          <w:tab w:val="center" w:pos="4702"/>
        </w:tabs>
        <w:spacing w:before="0" w:line="276" w:lineRule="auto"/>
        <w:rPr>
          <w:rFonts w:ascii="Times New Roman" w:hAnsi="Times New Roman"/>
          <w:bCs w:val="0"/>
          <w:sz w:val="28"/>
          <w:szCs w:val="28"/>
          <w:lang w:val="vi-VN"/>
        </w:rPr>
      </w:pPr>
    </w:p>
    <w:p w14:paraId="420090F4">
      <w:pPr>
        <w:pStyle w:val="2"/>
        <w:tabs>
          <w:tab w:val="left" w:pos="2970"/>
          <w:tab w:val="center" w:pos="4702"/>
        </w:tabs>
        <w:spacing w:before="0" w:line="276" w:lineRule="auto"/>
        <w:rPr>
          <w:rFonts w:ascii="Times New Roman" w:hAnsi="Times New Roman"/>
          <w:bCs w:val="0"/>
          <w:sz w:val="28"/>
          <w:szCs w:val="28"/>
          <w:lang w:val="vi-VN"/>
        </w:rPr>
      </w:pPr>
    </w:p>
    <w:p w14:paraId="2AC5B66F">
      <w:pPr>
        <w:pStyle w:val="2"/>
        <w:tabs>
          <w:tab w:val="left" w:pos="2970"/>
          <w:tab w:val="center" w:pos="4702"/>
        </w:tabs>
        <w:spacing w:before="0" w:line="276" w:lineRule="auto"/>
        <w:rPr>
          <w:rFonts w:ascii="Times New Roman" w:hAnsi="Times New Roman"/>
          <w:bCs w:val="0"/>
          <w:sz w:val="28"/>
          <w:szCs w:val="28"/>
          <w:lang w:val="vi-VN"/>
        </w:rPr>
      </w:pPr>
    </w:p>
    <w:p w14:paraId="7DF49956">
      <w:pPr>
        <w:pStyle w:val="2"/>
        <w:tabs>
          <w:tab w:val="left" w:pos="2970"/>
          <w:tab w:val="center" w:pos="4702"/>
        </w:tabs>
        <w:spacing w:before="0" w:line="276" w:lineRule="auto"/>
        <w:rPr>
          <w:rFonts w:ascii="Times New Roman" w:hAnsi="Times New Roman"/>
          <w:bCs w:val="0"/>
          <w:sz w:val="28"/>
          <w:szCs w:val="28"/>
          <w:lang w:val="vi-VN"/>
        </w:rPr>
      </w:pPr>
    </w:p>
    <w:p w14:paraId="2BAB705B">
      <w:pPr>
        <w:pStyle w:val="2"/>
        <w:tabs>
          <w:tab w:val="left" w:pos="2970"/>
          <w:tab w:val="center" w:pos="4702"/>
        </w:tabs>
        <w:spacing w:before="0" w:line="276" w:lineRule="auto"/>
        <w:rPr>
          <w:rFonts w:ascii="Times New Roman" w:hAnsi="Times New Roman"/>
          <w:bCs w:val="0"/>
          <w:sz w:val="28"/>
          <w:szCs w:val="28"/>
          <w:lang w:val="vi-VN"/>
        </w:rPr>
      </w:pPr>
    </w:p>
    <w:p w14:paraId="6B020D20">
      <w:pPr>
        <w:pStyle w:val="2"/>
        <w:tabs>
          <w:tab w:val="left" w:pos="2970"/>
          <w:tab w:val="center" w:pos="4702"/>
        </w:tabs>
        <w:spacing w:before="0" w:line="276" w:lineRule="auto"/>
        <w:rPr>
          <w:rFonts w:ascii="Times New Roman" w:hAnsi="Times New Roman"/>
          <w:bCs w:val="0"/>
          <w:sz w:val="28"/>
          <w:szCs w:val="28"/>
          <w:lang w:val="vi-VN"/>
        </w:rPr>
      </w:pPr>
    </w:p>
    <w:p w14:paraId="48BE7C0F">
      <w:pPr>
        <w:pStyle w:val="2"/>
        <w:tabs>
          <w:tab w:val="left" w:pos="2970"/>
          <w:tab w:val="center" w:pos="4702"/>
        </w:tabs>
        <w:spacing w:before="0" w:line="276" w:lineRule="auto"/>
        <w:rPr>
          <w:rFonts w:ascii="Times New Roman" w:hAnsi="Times New Roman"/>
          <w:bCs w:val="0"/>
          <w:sz w:val="28"/>
          <w:szCs w:val="28"/>
          <w:lang w:val="vi-VN"/>
        </w:rPr>
      </w:pPr>
    </w:p>
    <w:p w14:paraId="4EAA39F8">
      <w:pPr>
        <w:pStyle w:val="2"/>
        <w:tabs>
          <w:tab w:val="left" w:pos="2970"/>
          <w:tab w:val="center" w:pos="4702"/>
        </w:tabs>
        <w:spacing w:before="0" w:line="276" w:lineRule="auto"/>
        <w:rPr>
          <w:rFonts w:ascii="Times New Roman" w:hAnsi="Times New Roman"/>
          <w:bCs w:val="0"/>
          <w:sz w:val="28"/>
          <w:szCs w:val="28"/>
          <w:lang w:val="vi-VN"/>
        </w:rPr>
      </w:pPr>
    </w:p>
    <w:p w14:paraId="737EB5DC">
      <w:pPr>
        <w:pStyle w:val="2"/>
        <w:tabs>
          <w:tab w:val="left" w:pos="2970"/>
          <w:tab w:val="center" w:pos="4702"/>
        </w:tabs>
        <w:spacing w:before="0" w:line="276" w:lineRule="auto"/>
        <w:rPr>
          <w:rFonts w:ascii="Times New Roman" w:hAnsi="Times New Roman"/>
          <w:bCs w:val="0"/>
          <w:sz w:val="28"/>
          <w:szCs w:val="28"/>
          <w:lang w:val="vi-VN"/>
        </w:rPr>
      </w:pPr>
    </w:p>
    <w:p w14:paraId="5F139FCC">
      <w:pPr>
        <w:pStyle w:val="2"/>
        <w:tabs>
          <w:tab w:val="left" w:pos="2970"/>
          <w:tab w:val="center" w:pos="4702"/>
        </w:tabs>
        <w:spacing w:before="0" w:line="276" w:lineRule="auto"/>
        <w:rPr>
          <w:rFonts w:ascii="Times New Roman" w:hAnsi="Times New Roman"/>
          <w:bCs w:val="0"/>
          <w:sz w:val="28"/>
          <w:szCs w:val="28"/>
          <w:lang w:val="vi-VN"/>
        </w:rPr>
      </w:pPr>
    </w:p>
    <w:p w14:paraId="0EE63E16">
      <w:pPr>
        <w:pStyle w:val="2"/>
        <w:tabs>
          <w:tab w:val="left" w:pos="2970"/>
          <w:tab w:val="center" w:pos="4702"/>
        </w:tabs>
        <w:spacing w:before="0" w:line="276" w:lineRule="auto"/>
        <w:rPr>
          <w:rFonts w:ascii="Times New Roman" w:hAnsi="Times New Roman"/>
          <w:bCs w:val="0"/>
          <w:sz w:val="28"/>
          <w:szCs w:val="28"/>
          <w:lang w:val="vi-VN"/>
        </w:rPr>
      </w:pPr>
    </w:p>
    <w:p w14:paraId="31E897D4">
      <w:pPr>
        <w:pStyle w:val="2"/>
        <w:tabs>
          <w:tab w:val="left" w:pos="2970"/>
          <w:tab w:val="center" w:pos="4702"/>
        </w:tabs>
        <w:spacing w:before="0" w:line="276" w:lineRule="auto"/>
        <w:rPr>
          <w:rFonts w:ascii="Times New Roman" w:hAnsi="Times New Roman"/>
          <w:bCs w:val="0"/>
          <w:sz w:val="28"/>
          <w:szCs w:val="28"/>
          <w:lang w:val="vi-VN"/>
        </w:rPr>
      </w:pPr>
    </w:p>
    <w:p w14:paraId="43155E95">
      <w:pPr>
        <w:pStyle w:val="2"/>
        <w:tabs>
          <w:tab w:val="left" w:pos="2970"/>
          <w:tab w:val="center" w:pos="4702"/>
        </w:tabs>
        <w:spacing w:before="0" w:line="276" w:lineRule="auto"/>
        <w:rPr>
          <w:rFonts w:ascii="Times New Roman" w:hAnsi="Times New Roman"/>
          <w:bCs w:val="0"/>
          <w:sz w:val="28"/>
          <w:szCs w:val="28"/>
          <w:lang w:val="vi-VN"/>
        </w:rPr>
      </w:pPr>
    </w:p>
    <w:p w14:paraId="25DA474F">
      <w:pPr>
        <w:pStyle w:val="2"/>
        <w:tabs>
          <w:tab w:val="left" w:pos="2970"/>
          <w:tab w:val="center" w:pos="4702"/>
        </w:tabs>
        <w:spacing w:before="0" w:line="276" w:lineRule="auto"/>
        <w:rPr>
          <w:rFonts w:ascii="Times New Roman" w:hAnsi="Times New Roman"/>
          <w:bCs w:val="0"/>
          <w:sz w:val="28"/>
          <w:szCs w:val="28"/>
          <w:lang w:val="vi-VN"/>
        </w:rPr>
      </w:pPr>
    </w:p>
    <w:p w14:paraId="41EE589F">
      <w:pPr>
        <w:pStyle w:val="2"/>
        <w:tabs>
          <w:tab w:val="left" w:pos="2970"/>
          <w:tab w:val="center" w:pos="4702"/>
        </w:tabs>
        <w:spacing w:before="0" w:line="276" w:lineRule="auto"/>
        <w:rPr>
          <w:rFonts w:ascii="Times New Roman" w:hAnsi="Times New Roman"/>
          <w:bCs w:val="0"/>
          <w:sz w:val="28"/>
          <w:szCs w:val="28"/>
          <w:lang w:val="vi-VN"/>
        </w:rPr>
      </w:pPr>
    </w:p>
    <w:p w14:paraId="6FCAAB11">
      <w:pPr>
        <w:pStyle w:val="2"/>
        <w:tabs>
          <w:tab w:val="left" w:pos="2970"/>
          <w:tab w:val="center" w:pos="4702"/>
        </w:tabs>
        <w:spacing w:before="0" w:line="276" w:lineRule="auto"/>
        <w:rPr>
          <w:rFonts w:ascii="Times New Roman" w:hAnsi="Times New Roman"/>
          <w:bCs w:val="0"/>
          <w:sz w:val="28"/>
          <w:szCs w:val="28"/>
          <w:lang w:val="vi-VN"/>
        </w:rPr>
      </w:pPr>
    </w:p>
    <w:p w14:paraId="4D11AD2D">
      <w:pPr>
        <w:pStyle w:val="2"/>
        <w:tabs>
          <w:tab w:val="left" w:pos="2970"/>
          <w:tab w:val="center" w:pos="4702"/>
        </w:tabs>
        <w:spacing w:before="0" w:line="276" w:lineRule="auto"/>
        <w:rPr>
          <w:rFonts w:ascii="Times New Roman" w:hAnsi="Times New Roman"/>
          <w:bCs w:val="0"/>
          <w:sz w:val="28"/>
          <w:szCs w:val="28"/>
          <w:lang w:val="vi-VN"/>
        </w:rPr>
      </w:pPr>
    </w:p>
    <w:p w14:paraId="3A2D76E2">
      <w:pPr>
        <w:pStyle w:val="2"/>
        <w:tabs>
          <w:tab w:val="left" w:pos="2970"/>
          <w:tab w:val="center" w:pos="4702"/>
        </w:tabs>
        <w:spacing w:before="0" w:line="276" w:lineRule="auto"/>
        <w:rPr>
          <w:rFonts w:ascii="Times New Roman" w:hAnsi="Times New Roman"/>
          <w:bCs w:val="0"/>
          <w:sz w:val="28"/>
          <w:szCs w:val="28"/>
          <w:lang w:val="vi-VN"/>
        </w:rPr>
      </w:pPr>
    </w:p>
    <w:p w14:paraId="7D368647">
      <w:pPr>
        <w:pStyle w:val="2"/>
        <w:tabs>
          <w:tab w:val="left" w:pos="2970"/>
          <w:tab w:val="center" w:pos="4702"/>
        </w:tabs>
        <w:spacing w:before="0" w:line="276" w:lineRule="auto"/>
        <w:rPr>
          <w:rFonts w:ascii="Times New Roman" w:hAnsi="Times New Roman"/>
          <w:bCs w:val="0"/>
          <w:sz w:val="28"/>
          <w:szCs w:val="28"/>
          <w:lang w:val="vi-VN"/>
        </w:rPr>
      </w:pPr>
    </w:p>
    <w:p w14:paraId="2FCA4B41">
      <w:pPr>
        <w:pStyle w:val="2"/>
        <w:tabs>
          <w:tab w:val="left" w:pos="2970"/>
          <w:tab w:val="center" w:pos="4702"/>
        </w:tabs>
        <w:spacing w:before="0" w:line="276" w:lineRule="auto"/>
        <w:rPr>
          <w:rFonts w:ascii="Times New Roman" w:hAnsi="Times New Roman"/>
          <w:bCs w:val="0"/>
          <w:sz w:val="28"/>
          <w:szCs w:val="28"/>
          <w:lang w:val="vi-VN"/>
        </w:rPr>
      </w:pPr>
    </w:p>
    <w:p w14:paraId="7EB5C105">
      <w:pPr>
        <w:pStyle w:val="2"/>
        <w:tabs>
          <w:tab w:val="left" w:pos="2970"/>
          <w:tab w:val="center" w:pos="4702"/>
        </w:tabs>
        <w:spacing w:before="0" w:line="276" w:lineRule="auto"/>
        <w:rPr>
          <w:rFonts w:ascii="Times New Roman" w:hAnsi="Times New Roman"/>
          <w:bCs w:val="0"/>
          <w:sz w:val="28"/>
          <w:szCs w:val="28"/>
          <w:lang w:val="vi-VN"/>
        </w:rPr>
      </w:pPr>
    </w:p>
    <w:p w14:paraId="1DBAD6CD">
      <w:pPr>
        <w:pStyle w:val="2"/>
        <w:tabs>
          <w:tab w:val="left" w:pos="2970"/>
          <w:tab w:val="center" w:pos="4702"/>
        </w:tabs>
        <w:spacing w:before="0" w:line="276" w:lineRule="auto"/>
        <w:rPr>
          <w:rFonts w:ascii="Times New Roman" w:hAnsi="Times New Roman"/>
          <w:bCs w:val="0"/>
          <w:sz w:val="28"/>
          <w:szCs w:val="28"/>
          <w:lang w:val="vi-VN"/>
        </w:rPr>
      </w:pPr>
    </w:p>
    <w:p w14:paraId="23CF4539">
      <w:pPr>
        <w:pStyle w:val="2"/>
        <w:tabs>
          <w:tab w:val="left" w:pos="2970"/>
          <w:tab w:val="center" w:pos="4702"/>
        </w:tabs>
        <w:spacing w:before="0" w:line="276" w:lineRule="auto"/>
        <w:rPr>
          <w:rFonts w:ascii="Times New Roman" w:hAnsi="Times New Roman"/>
          <w:bCs w:val="0"/>
          <w:sz w:val="28"/>
          <w:szCs w:val="28"/>
          <w:lang w:val="vi-VN"/>
        </w:rPr>
      </w:pPr>
    </w:p>
    <w:p w14:paraId="619F71DF">
      <w:pPr>
        <w:pStyle w:val="2"/>
        <w:tabs>
          <w:tab w:val="left" w:pos="2970"/>
          <w:tab w:val="center" w:pos="4702"/>
        </w:tabs>
        <w:spacing w:before="0" w:line="276" w:lineRule="auto"/>
        <w:rPr>
          <w:rFonts w:ascii="Times New Roman" w:hAnsi="Times New Roman"/>
          <w:bCs w:val="0"/>
          <w:sz w:val="28"/>
          <w:szCs w:val="28"/>
          <w:lang w:val="vi-VN"/>
        </w:rPr>
      </w:pPr>
    </w:p>
    <w:p w14:paraId="3CE073DE">
      <w:pPr>
        <w:pStyle w:val="2"/>
        <w:tabs>
          <w:tab w:val="left" w:pos="2970"/>
          <w:tab w:val="center" w:pos="4702"/>
        </w:tabs>
        <w:spacing w:before="0" w:line="276" w:lineRule="auto"/>
        <w:rPr>
          <w:rFonts w:ascii="Times New Roman" w:hAnsi="Times New Roman"/>
          <w:bCs w:val="0"/>
          <w:sz w:val="28"/>
          <w:szCs w:val="28"/>
          <w:lang w:val="vi-VN"/>
        </w:rPr>
      </w:pPr>
    </w:p>
    <w:p w14:paraId="09C9EF28">
      <w:pPr>
        <w:pStyle w:val="2"/>
        <w:tabs>
          <w:tab w:val="left" w:pos="2970"/>
          <w:tab w:val="center" w:pos="4702"/>
        </w:tabs>
        <w:spacing w:before="0" w:line="276" w:lineRule="auto"/>
        <w:rPr>
          <w:rFonts w:ascii="Times New Roman" w:hAnsi="Times New Roman"/>
          <w:bCs w:val="0"/>
          <w:sz w:val="28"/>
          <w:szCs w:val="28"/>
          <w:lang w:val="vi-VN"/>
        </w:rPr>
      </w:pPr>
    </w:p>
    <w:p w14:paraId="22E88D67">
      <w:pPr>
        <w:spacing w:after="60"/>
        <w:rPr>
          <w:lang w:val="vi-VN"/>
        </w:rPr>
      </w:pPr>
    </w:p>
    <w:p w14:paraId="33666423">
      <w:pPr>
        <w:pStyle w:val="2"/>
        <w:tabs>
          <w:tab w:val="left" w:pos="2970"/>
          <w:tab w:val="center" w:pos="4702"/>
        </w:tabs>
        <w:spacing w:before="0" w:line="276" w:lineRule="auto"/>
        <w:jc w:val="center"/>
        <w:rPr>
          <w:rFonts w:ascii="Times New Roman" w:hAnsi="Times New Roman"/>
          <w:bCs w:val="0"/>
          <w:sz w:val="28"/>
          <w:szCs w:val="28"/>
          <w:lang w:val="vi-VN"/>
        </w:rPr>
        <w:sectPr>
          <w:footerReference r:id="rId5" w:type="default"/>
          <w:type w:val="continuous"/>
          <w:pgSz w:w="11907" w:h="16839"/>
          <w:pgMar w:top="1134" w:right="1134" w:bottom="1134" w:left="1701" w:header="567" w:footer="454" w:gutter="0"/>
          <w:cols w:space="720" w:num="1"/>
          <w:docGrid w:linePitch="360" w:charSpace="0"/>
        </w:sectPr>
      </w:pPr>
    </w:p>
    <w:bookmarkEnd w:id="0"/>
    <w:bookmarkEnd w:id="1"/>
    <w:p w14:paraId="6DE3C932">
      <w:pPr>
        <w:spacing w:after="60"/>
        <w:jc w:val="center"/>
        <w:rPr>
          <w:rFonts w:ascii="Times New Roman" w:hAnsi="Times New Roman"/>
          <w:b/>
          <w:bCs/>
          <w:sz w:val="28"/>
          <w:szCs w:val="28"/>
        </w:rPr>
      </w:pPr>
      <w:r>
        <w:rPr>
          <w:rFonts w:ascii="Times New Roman" w:hAnsi="Times New Roman"/>
          <w:b/>
          <w:bCs/>
          <w:sz w:val="28"/>
          <w:szCs w:val="28"/>
        </w:rPr>
        <w:t>CHƯƠNG TRÌNH ĐÀO TẠO TRÌNH ĐỘ TRUNG CẤP</w:t>
      </w:r>
    </w:p>
    <w:p w14:paraId="654AECA8">
      <w:pPr>
        <w:spacing w:after="60"/>
        <w:jc w:val="center"/>
        <w:rPr>
          <w:rFonts w:ascii="Times New Roman" w:hAnsi="Times New Roman" w:eastAsia="Calibri"/>
          <w:i/>
          <w:sz w:val="28"/>
          <w:szCs w:val="28"/>
        </w:rPr>
      </w:pPr>
      <w:r>
        <w:rPr>
          <w:rFonts w:ascii="Times New Roman" w:hAnsi="Times New Roman" w:eastAsia="Calibri"/>
          <w:i/>
          <w:sz w:val="28"/>
          <w:szCs w:val="28"/>
        </w:rPr>
        <w:t>(Ban hành kèm theo Quyết định số      /QĐ-TCNTHHN ngày     tháng     năm 2024 của Hiệu trưởng Trường Trung cấp nghề Tổng hợp Hà Nội).</w:t>
      </w:r>
    </w:p>
    <w:p w14:paraId="1CE2352F">
      <w:pPr>
        <w:shd w:val="clear" w:color="auto" w:fill="FFFFFF"/>
        <w:spacing w:after="60"/>
        <w:jc w:val="both"/>
        <w:rPr>
          <w:rFonts w:ascii="Times New Roman" w:hAnsi="Times New Roman"/>
          <w:b/>
          <w:sz w:val="28"/>
          <w:szCs w:val="28"/>
        </w:rPr>
      </w:pPr>
      <w:r>
        <w:rPr>
          <w:rFonts w:ascii="Times New Roman" w:hAnsi="Times New Roman"/>
          <w:b/>
          <w:sz w:val="28"/>
          <w:szCs w:val="28"/>
        </w:rPr>
        <w:t>Tên nghề</w:t>
      </w:r>
      <w:r>
        <w:rPr>
          <w:rFonts w:ascii="Times New Roman" w:hAnsi="Times New Roman"/>
          <w:sz w:val="28"/>
          <w:szCs w:val="28"/>
        </w:rPr>
        <w:t xml:space="preserve">: </w:t>
      </w:r>
      <w:r>
        <w:rPr>
          <w:rFonts w:ascii="Times New Roman" w:hAnsi="Times New Roman"/>
          <w:b/>
          <w:sz w:val="28"/>
          <w:szCs w:val="28"/>
        </w:rPr>
        <w:t xml:space="preserve">Kỹ thuật máy lạnh và điều hòa không khí </w:t>
      </w:r>
    </w:p>
    <w:p w14:paraId="2D1F18E1">
      <w:pPr>
        <w:shd w:val="clear" w:color="auto" w:fill="FFFFFF"/>
        <w:spacing w:after="60"/>
        <w:jc w:val="both"/>
        <w:rPr>
          <w:rFonts w:ascii="Times New Roman" w:hAnsi="Times New Roman"/>
          <w:b/>
          <w:sz w:val="28"/>
          <w:szCs w:val="28"/>
        </w:rPr>
      </w:pPr>
      <w:r>
        <w:rPr>
          <w:rFonts w:ascii="Times New Roman" w:hAnsi="Times New Roman"/>
          <w:b/>
          <w:sz w:val="28"/>
          <w:szCs w:val="28"/>
        </w:rPr>
        <w:t>Mã nghề</w:t>
      </w:r>
      <w:r>
        <w:rPr>
          <w:rFonts w:ascii="Times New Roman" w:hAnsi="Times New Roman"/>
          <w:sz w:val="28"/>
          <w:szCs w:val="28"/>
        </w:rPr>
        <w:t xml:space="preserve">: </w:t>
      </w:r>
      <w:r>
        <w:rPr>
          <w:rFonts w:ascii="Times New Roman" w:hAnsi="Times New Roman"/>
          <w:b/>
          <w:sz w:val="28"/>
          <w:szCs w:val="28"/>
          <w:lang w:val="pt-BR"/>
        </w:rPr>
        <w:t>5520205</w:t>
      </w:r>
    </w:p>
    <w:p w14:paraId="1D0A2A2F">
      <w:pPr>
        <w:shd w:val="clear" w:color="auto" w:fill="FFFFFF"/>
        <w:spacing w:after="60"/>
        <w:jc w:val="both"/>
        <w:rPr>
          <w:rFonts w:ascii="Times New Roman" w:hAnsi="Times New Roman"/>
          <w:sz w:val="28"/>
          <w:szCs w:val="28"/>
        </w:rPr>
      </w:pPr>
      <w:r>
        <w:rPr>
          <w:rFonts w:ascii="Times New Roman" w:hAnsi="Times New Roman"/>
          <w:b/>
          <w:sz w:val="28"/>
          <w:szCs w:val="28"/>
        </w:rPr>
        <w:t>Trình độ đào tạo</w:t>
      </w:r>
      <w:r>
        <w:rPr>
          <w:rFonts w:ascii="Times New Roman" w:hAnsi="Times New Roman"/>
          <w:sz w:val="28"/>
          <w:szCs w:val="28"/>
        </w:rPr>
        <w:t>: Trung cấp</w:t>
      </w:r>
    </w:p>
    <w:p w14:paraId="2A011AA0">
      <w:pPr>
        <w:shd w:val="clear" w:color="auto" w:fill="FFFFFF"/>
        <w:spacing w:after="60"/>
        <w:jc w:val="both"/>
        <w:rPr>
          <w:rFonts w:ascii="Times New Roman" w:hAnsi="Times New Roman"/>
          <w:sz w:val="28"/>
          <w:szCs w:val="28"/>
        </w:rPr>
      </w:pPr>
      <w:r>
        <w:rPr>
          <w:rFonts w:ascii="Times New Roman" w:hAnsi="Times New Roman"/>
          <w:b/>
          <w:sz w:val="28"/>
          <w:szCs w:val="28"/>
        </w:rPr>
        <w:t>Đối tượng tuyển sinh</w:t>
      </w:r>
      <w:r>
        <w:rPr>
          <w:rFonts w:ascii="Times New Roman" w:hAnsi="Times New Roman"/>
          <w:sz w:val="28"/>
          <w:szCs w:val="28"/>
        </w:rPr>
        <w:t>: Tốt nghiệp Trung học Cơ sở trở lên;</w:t>
      </w:r>
    </w:p>
    <w:p w14:paraId="076745E5">
      <w:pPr>
        <w:shd w:val="clear" w:color="auto" w:fill="FFFFFF"/>
        <w:spacing w:after="60"/>
        <w:jc w:val="both"/>
        <w:rPr>
          <w:rFonts w:ascii="Times New Roman" w:hAnsi="Times New Roman"/>
          <w:b/>
          <w:sz w:val="28"/>
          <w:szCs w:val="28"/>
        </w:rPr>
      </w:pPr>
      <w:r>
        <w:rPr>
          <w:rFonts w:ascii="Times New Roman" w:hAnsi="Times New Roman"/>
          <w:b/>
          <w:sz w:val="28"/>
          <w:szCs w:val="28"/>
        </w:rPr>
        <w:t>Thời gian đào tạo: 2 năm</w:t>
      </w:r>
    </w:p>
    <w:p w14:paraId="5450070C">
      <w:pPr>
        <w:shd w:val="clear" w:color="auto" w:fill="FFFFFF"/>
        <w:spacing w:after="60"/>
        <w:jc w:val="both"/>
        <w:rPr>
          <w:rFonts w:ascii="Times New Roman" w:hAnsi="Times New Roman"/>
          <w:b/>
          <w:sz w:val="28"/>
          <w:szCs w:val="28"/>
        </w:rPr>
      </w:pPr>
      <w:r>
        <w:rPr>
          <w:rFonts w:ascii="Times New Roman" w:hAnsi="Times New Roman"/>
          <w:b/>
          <w:sz w:val="28"/>
          <w:szCs w:val="28"/>
        </w:rPr>
        <w:t>1. Giới thiệu chương trình/mô tả ngành, nghề đào tạo</w:t>
      </w:r>
    </w:p>
    <w:p w14:paraId="3C75B946">
      <w:pPr>
        <w:spacing w:after="60"/>
        <w:ind w:firstLine="360"/>
        <w:jc w:val="both"/>
        <w:rPr>
          <w:rFonts w:ascii="Times New Roman" w:hAnsi="Times New Roman"/>
          <w:sz w:val="28"/>
          <w:szCs w:val="28"/>
          <w:lang w:val="nl-NL" w:eastAsia="zh-CN"/>
        </w:rPr>
      </w:pPr>
      <w:r>
        <w:rPr>
          <w:rFonts w:ascii="Times New Roman" w:hAnsi="Times New Roman"/>
          <w:sz w:val="28"/>
          <w:szCs w:val="28"/>
          <w:lang w:val="pt-BR"/>
        </w:rPr>
        <w:t>- Kỹ thuật máy lạnh và điều hòa không khí trình độ trung cấp là nghề mà người hành nghề chuyên lắp đặt, vận hành, bảo trì, bảo dưỡng, sửa chữa hệ thống máy lạnh và điều hòa không khí như: Hệ thống máy lạnh trong các kho lạnh, hệ thống máy lạnh thương nghiệp, máy kem, máy đá, tủ lạnh; hệ thống điều hoà không khí dân dụng; hệ thống điều hòa không khí trung tâm, điều hòa không khí cục bộ... đúng yêu cầu kỹ thuật, đạt năng suất, an toàn.</w:t>
      </w:r>
    </w:p>
    <w:p w14:paraId="0B519830">
      <w:pPr>
        <w:spacing w:after="60"/>
        <w:ind w:firstLine="360"/>
        <w:jc w:val="both"/>
        <w:rPr>
          <w:rFonts w:ascii="Times New Roman" w:hAnsi="Times New Roman"/>
          <w:sz w:val="28"/>
          <w:szCs w:val="28"/>
          <w:lang w:val="pt-BR"/>
        </w:rPr>
      </w:pPr>
      <w:r>
        <w:rPr>
          <w:rFonts w:ascii="Times New Roman" w:hAnsi="Times New Roman"/>
          <w:sz w:val="28"/>
          <w:szCs w:val="28"/>
          <w:lang w:val="pt-BR"/>
        </w:rPr>
        <w:t>- Người làm nghề Kỹ thuật máy lạnh và điều hòa không khí thường được bố trí làm việc ở các cơ sở, các công ty dịch vụ chuyên ngành; các nhà máy chế tạo thiết bị máy lạnh, điều hòa không khí, các công ty, tập đoàn thi công lắp đặt, bảo trì, bảo dưỡng, sửa chữa máy lạnh và điều hòa không khí.</w:t>
      </w:r>
    </w:p>
    <w:p w14:paraId="5448102D">
      <w:pPr>
        <w:spacing w:after="60"/>
        <w:ind w:firstLine="360"/>
        <w:jc w:val="both"/>
        <w:rPr>
          <w:rFonts w:ascii="Times New Roman" w:hAnsi="Times New Roman"/>
          <w:sz w:val="28"/>
          <w:szCs w:val="28"/>
          <w:lang w:val="pt-BR"/>
        </w:rPr>
      </w:pPr>
      <w:r>
        <w:rPr>
          <w:rFonts w:ascii="Times New Roman" w:hAnsi="Times New Roman"/>
          <w:sz w:val="28"/>
          <w:szCs w:val="28"/>
          <w:lang w:val="pt-BR"/>
        </w:rPr>
        <w:t>- Những nhiệm vụ chính của nghề là: lắp đặt hệ thống điều hoà không khí dân dụng; lắp đặt hệ thống máy lạnh công nghiệp; lắp đặt hệ thống máy lạnh thương nghiệp; lắp đặt hệ thống điều hoà không khí trung tâm; bảo dưỡng, sửa chữa hệ thống điều hòa ô tô; lắp đặt hệ thống điều hoà không khí cục bộ; vận hành hệ thống máy lạnh; vận hành hệ thống điều hoà không khí trung tâm; bảo trì - bảo dưỡng hệ thống lạnh; sửa chữa hệ thống lạnh; nâng cao nghiệp vụ chuyên môn; tổ chức lao động; giao tiếp với khách hàng.</w:t>
      </w:r>
    </w:p>
    <w:p w14:paraId="57A2F894">
      <w:pPr>
        <w:spacing w:after="60"/>
        <w:ind w:firstLine="360"/>
        <w:jc w:val="both"/>
        <w:rPr>
          <w:rFonts w:ascii="Times New Roman" w:hAnsi="Times New Roman"/>
          <w:sz w:val="28"/>
          <w:szCs w:val="28"/>
          <w:lang w:val="pt-BR"/>
        </w:rPr>
      </w:pPr>
      <w:r>
        <w:rPr>
          <w:rFonts w:ascii="Times New Roman" w:hAnsi="Times New Roman"/>
          <w:sz w:val="28"/>
          <w:szCs w:val="28"/>
          <w:lang w:val="pt-BR"/>
        </w:rPr>
        <w:t xml:space="preserve">- Môi trường làm việc của nghề </w:t>
      </w:r>
      <w:r>
        <w:rPr>
          <w:rFonts w:ascii="Times New Roman" w:hAnsi="Times New Roman"/>
          <w:bCs/>
          <w:sz w:val="28"/>
          <w:szCs w:val="28"/>
          <w:lang w:val="pt-BR"/>
        </w:rPr>
        <w:t>Kỹ thuật máy lạnh và điều hòa không khí thường có</w:t>
      </w:r>
      <w:r>
        <w:rPr>
          <w:rFonts w:ascii="Times New Roman" w:hAnsi="Times New Roman"/>
          <w:sz w:val="28"/>
          <w:szCs w:val="28"/>
          <w:lang w:val="pt-BR"/>
        </w:rPr>
        <w:t xml:space="preserve"> độ cao thay đổi, tiếp xúc với các thiết bị điện, thiết bị áp lực đòi hỏi độ tập trung và kỹ năng chuyên ngành cao. </w:t>
      </w:r>
    </w:p>
    <w:p w14:paraId="65234138">
      <w:pPr>
        <w:shd w:val="clear" w:color="auto" w:fill="FFFFFF"/>
        <w:spacing w:after="60"/>
        <w:jc w:val="both"/>
        <w:rPr>
          <w:rFonts w:ascii="Times New Roman" w:hAnsi="Times New Roman"/>
          <w:b/>
          <w:sz w:val="28"/>
          <w:szCs w:val="28"/>
        </w:rPr>
      </w:pPr>
      <w:r>
        <w:rPr>
          <w:rFonts w:ascii="Times New Roman" w:hAnsi="Times New Roman"/>
          <w:b/>
          <w:sz w:val="28"/>
          <w:szCs w:val="28"/>
        </w:rPr>
        <w:t>2. Mục tiêu đào tạo</w:t>
      </w:r>
    </w:p>
    <w:p w14:paraId="1489F70F">
      <w:pPr>
        <w:shd w:val="clear" w:color="auto" w:fill="FFFFFF"/>
        <w:spacing w:after="60"/>
        <w:jc w:val="both"/>
        <w:rPr>
          <w:rFonts w:ascii="Times New Roman" w:hAnsi="Times New Roman"/>
          <w:sz w:val="28"/>
          <w:szCs w:val="28"/>
        </w:rPr>
      </w:pPr>
      <w:r>
        <w:rPr>
          <w:rFonts w:ascii="Times New Roman" w:hAnsi="Times New Roman"/>
          <w:sz w:val="28"/>
          <w:szCs w:val="28"/>
        </w:rPr>
        <w:t>2.1. Mục tiêu chung:</w:t>
      </w:r>
    </w:p>
    <w:p w14:paraId="0BD7BBA4">
      <w:pPr>
        <w:shd w:val="clear" w:color="auto" w:fill="FFFFFF"/>
        <w:spacing w:after="60"/>
        <w:jc w:val="both"/>
        <w:rPr>
          <w:rFonts w:ascii="Times New Roman" w:hAnsi="Times New Roman"/>
          <w:sz w:val="28"/>
          <w:szCs w:val="28"/>
        </w:rPr>
      </w:pPr>
      <w:r>
        <w:rPr>
          <w:rFonts w:ascii="Times New Roman" w:hAnsi="Times New Roman"/>
          <w:sz w:val="28"/>
          <w:szCs w:val="28"/>
        </w:rPr>
        <w:t>- Chính trị, đạo đức:</w:t>
      </w:r>
    </w:p>
    <w:p w14:paraId="6E46371A">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Có hiểu biết một số kiến thức phổ thông về Chủ nghĩa Mác - Lê Nin, tư tưởng Hồ Chí Minh; Hiến pháp, Pháp luật nước Cộng hòa xã hội chủ nghĩa Việt Nam;</w:t>
      </w:r>
    </w:p>
    <w:p w14:paraId="16BCC6F3">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Có hiểu biết về đường lối phát triển kinh tế của Đảng, thành tựu và định hướng phát triển công nghiệp của địa phương, khu vực, vùng miền và định hướng phát triển của nghề Kỹ thuật máy lạnh và điều hòa không khí;</w:t>
      </w:r>
    </w:p>
    <w:p w14:paraId="63291E55">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Trung thành với sự nghiệp xây dựng và bảo vệ Tổ quốc, thực hiện đầy đủ trách nhiệm, nghĩa vụ của người công dân; sống và làm việc theo Hiến Pháp, Pháp Luật;</w:t>
      </w:r>
    </w:p>
    <w:p w14:paraId="3B7D9CB7">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5CF1D94B">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Luôn có ý thức học tập, rèn luyện để nâng cao trình độ đáp ứng nhu cầu của công việc.</w:t>
      </w:r>
    </w:p>
    <w:p w14:paraId="4529F0A8">
      <w:pPr>
        <w:shd w:val="clear" w:color="auto" w:fill="FFFFFF"/>
        <w:spacing w:after="60"/>
        <w:jc w:val="both"/>
        <w:rPr>
          <w:rFonts w:ascii="Times New Roman" w:hAnsi="Times New Roman"/>
          <w:sz w:val="28"/>
          <w:szCs w:val="28"/>
        </w:rPr>
      </w:pPr>
      <w:r>
        <w:rPr>
          <w:rFonts w:ascii="Times New Roman" w:hAnsi="Times New Roman"/>
          <w:sz w:val="28"/>
          <w:szCs w:val="28"/>
        </w:rPr>
        <w:t>- Thể chất, quốc phòng:</w:t>
      </w:r>
    </w:p>
    <w:p w14:paraId="750231C6">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Đủ sức khỏe để làm việc lâu dài trong điều kiện năng động của các cơ quan, công ty.</w:t>
      </w:r>
    </w:p>
    <w:p w14:paraId="703C637A">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Có hiểu biết về các phương pháp rèn luyện thể chất, ý thức xây dựng và bảo vệ tổ quốc;</w:t>
      </w:r>
    </w:p>
    <w:p w14:paraId="57C1248C">
      <w:pPr>
        <w:shd w:val="clear" w:color="auto" w:fill="FFFFFF"/>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Hiểu biết những kiến thức, kỹ năng cơ bản cần thiết trong chương trình giáo dục quốc phòng - an ninh;</w:t>
      </w:r>
    </w:p>
    <w:p w14:paraId="27A3F7FC">
      <w:pPr>
        <w:shd w:val="clear" w:color="auto" w:fill="FFFFFF"/>
        <w:spacing w:after="60"/>
        <w:jc w:val="both"/>
        <w:rPr>
          <w:rFonts w:ascii="Times New Roman" w:hAnsi="Times New Roman"/>
          <w:i/>
          <w:sz w:val="28"/>
          <w:szCs w:val="28"/>
        </w:rPr>
      </w:pPr>
      <w:r>
        <w:rPr>
          <w:rFonts w:ascii="Times New Roman" w:hAnsi="Times New Roman"/>
          <w:sz w:val="28"/>
          <w:szCs w:val="28"/>
        </w:rPr>
        <w:tab/>
      </w:r>
      <w:r>
        <w:rPr>
          <w:rFonts w:ascii="Times New Roman" w:hAnsi="Times New Roman"/>
          <w:sz w:val="28"/>
          <w:szCs w:val="28"/>
        </w:rPr>
        <w:t>+ Có ý thức tổ chức kỷ luật và tinh thần cảnh giác cách mạng, sữn sàng thực hiện nghĩa vụ bảo vệ Tổ quốc.</w:t>
      </w:r>
    </w:p>
    <w:p w14:paraId="586D5251">
      <w:pPr>
        <w:shd w:val="clear" w:color="auto" w:fill="FFFFFF"/>
        <w:spacing w:after="60"/>
        <w:jc w:val="both"/>
        <w:rPr>
          <w:rFonts w:ascii="Times New Roman" w:hAnsi="Times New Roman"/>
          <w:sz w:val="28"/>
          <w:szCs w:val="28"/>
        </w:rPr>
      </w:pPr>
      <w:r>
        <w:rPr>
          <w:rFonts w:ascii="Times New Roman" w:hAnsi="Times New Roman"/>
          <w:sz w:val="28"/>
          <w:szCs w:val="28"/>
        </w:rPr>
        <w:t>2.2. Mục tiêu cụ thể</w:t>
      </w:r>
    </w:p>
    <w:p w14:paraId="74FBCA1C">
      <w:pPr>
        <w:shd w:val="clear" w:color="auto" w:fill="FFFFFF"/>
        <w:spacing w:after="60"/>
        <w:jc w:val="both"/>
        <w:rPr>
          <w:rFonts w:ascii="Times New Roman" w:hAnsi="Times New Roman"/>
          <w:sz w:val="28"/>
          <w:szCs w:val="28"/>
        </w:rPr>
      </w:pPr>
      <w:r>
        <w:rPr>
          <w:rFonts w:ascii="Times New Roman" w:hAnsi="Times New Roman"/>
          <w:sz w:val="28"/>
          <w:szCs w:val="28"/>
        </w:rPr>
        <w:t>- Kiến thức:</w:t>
      </w:r>
    </w:p>
    <w:p w14:paraId="0AE41C51">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Trình bày được các quy định pháp quy của nhà nước về an toàn vệ sinh lao động; an toàn hệ thống lạnh; cách  phòng tránh, phương pháp sơ cứu các tai nạn về môi chất lạnh, điện và một số dạng tai nạn khác.</w:t>
      </w:r>
    </w:p>
    <w:p w14:paraId="61C9B295">
      <w:pPr>
        <w:spacing w:after="60"/>
        <w:ind w:firstLine="720"/>
        <w:jc w:val="both"/>
        <w:rPr>
          <w:rFonts w:ascii="Times New Roman" w:hAnsi="Times New Roman"/>
          <w:sz w:val="28"/>
          <w:szCs w:val="28"/>
          <w:lang w:val="pl-PL"/>
        </w:rPr>
      </w:pPr>
      <w:r>
        <w:rPr>
          <w:rFonts w:ascii="Times New Roman" w:hAnsi="Times New Roman"/>
          <w:sz w:val="28"/>
          <w:szCs w:val="28"/>
          <w:lang w:val="pl-PL"/>
        </w:rPr>
        <w:t>+ Vẽ và nhận dạng được các ký hiệu điện, các ký hiệu mặt bằng xây dựng trên sơ đồ điện.</w:t>
      </w:r>
    </w:p>
    <w:p w14:paraId="099695C5">
      <w:pPr>
        <w:spacing w:after="60"/>
        <w:ind w:firstLine="720"/>
        <w:jc w:val="both"/>
        <w:rPr>
          <w:rFonts w:ascii="Times New Roman" w:hAnsi="Times New Roman"/>
          <w:sz w:val="28"/>
          <w:szCs w:val="28"/>
          <w:lang w:val="da-DK"/>
        </w:rPr>
      </w:pPr>
      <w:r>
        <w:rPr>
          <w:rFonts w:ascii="Times New Roman" w:hAnsi="Times New Roman"/>
          <w:sz w:val="28"/>
          <w:szCs w:val="28"/>
          <w:lang w:val="da-DK"/>
        </w:rPr>
        <w:t>+ Trình bày được các khái niệm, định luật cơ bản của mạch điện một chiều, xoay chiều 1 pha, xoay chiều ba pha; phân biệt được các phần tử cơ bản của mạch điện.</w:t>
      </w:r>
    </w:p>
    <w:p w14:paraId="4F66E177">
      <w:pPr>
        <w:spacing w:after="60"/>
        <w:ind w:firstLine="709"/>
        <w:jc w:val="both"/>
        <w:rPr>
          <w:rFonts w:ascii="Times New Roman" w:hAnsi="Times New Roman"/>
          <w:sz w:val="28"/>
          <w:szCs w:val="28"/>
        </w:rPr>
      </w:pPr>
      <w:r>
        <w:rPr>
          <w:rFonts w:ascii="Times New Roman" w:hAnsi="Times New Roman"/>
          <w:sz w:val="28"/>
          <w:szCs w:val="28"/>
        </w:rPr>
        <w:t>+ Trình bày được khái niệm; phân tích được các tính chất, đặc tính của các loại vật liệu kỹ thuật điện, vật liệu kỹ thuật lạnh.</w:t>
      </w:r>
    </w:p>
    <w:p w14:paraId="5C417932">
      <w:pPr>
        <w:spacing w:after="60"/>
        <w:ind w:firstLine="720"/>
        <w:jc w:val="both"/>
        <w:rPr>
          <w:rFonts w:ascii="Times New Roman" w:hAnsi="Times New Roman"/>
          <w:sz w:val="28"/>
          <w:szCs w:val="28"/>
          <w:lang w:val="en-AU"/>
        </w:rPr>
      </w:pPr>
      <w:r>
        <w:rPr>
          <w:rFonts w:ascii="Times New Roman" w:hAnsi="Times New Roman"/>
          <w:b/>
          <w:sz w:val="28"/>
          <w:szCs w:val="28"/>
          <w:lang w:val="en-AU"/>
        </w:rPr>
        <w:t>+</w:t>
      </w:r>
      <w:r>
        <w:rPr>
          <w:rFonts w:ascii="Times New Roman" w:hAnsi="Times New Roman"/>
          <w:sz w:val="28"/>
          <w:szCs w:val="28"/>
          <w:lang w:val="en-AU"/>
        </w:rPr>
        <w:t xml:space="preserve"> Có hiểu biết về chất môi giới trong hệ thống máy lạnh và ĐHKK,</w:t>
      </w:r>
    </w:p>
    <w:p w14:paraId="521A7684">
      <w:pPr>
        <w:shd w:val="clear" w:color="auto" w:fill="FFFFFF"/>
        <w:spacing w:after="60"/>
        <w:ind w:firstLine="720"/>
        <w:jc w:val="both"/>
        <w:rPr>
          <w:rFonts w:ascii="Times New Roman" w:hAnsi="Times New Roman"/>
          <w:sz w:val="28"/>
          <w:szCs w:val="28"/>
          <w:lang w:val="en-AU"/>
        </w:rPr>
      </w:pPr>
      <w:r>
        <w:rPr>
          <w:rFonts w:ascii="Times New Roman" w:hAnsi="Times New Roman"/>
          <w:sz w:val="28"/>
          <w:szCs w:val="28"/>
          <w:lang w:val="en-AU"/>
        </w:rPr>
        <w:t>+ Hiểu được cấu tạo và nguyên lý hoạt động của máy lạnh, cấu trúc cơ bản của hệ thống máy lạnh và ĐHKK;</w:t>
      </w:r>
    </w:p>
    <w:p w14:paraId="3A799E89">
      <w:pPr>
        <w:shd w:val="clear" w:color="auto" w:fill="FFFFFF"/>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 Hiểu được kiến thức cơ bản về phương pháp và quy trình gia công </w:t>
      </w:r>
      <w:r>
        <w:rPr>
          <w:rFonts w:ascii="Times New Roman" w:hAnsi="Times New Roman"/>
          <w:sz w:val="28"/>
          <w:szCs w:val="28"/>
        </w:rPr>
        <w:t>đường ống đồng sử dụng trong kỹ thuật lạnh</w:t>
      </w:r>
      <w:r>
        <w:rPr>
          <w:rFonts w:ascii="Times New Roman" w:hAnsi="Times New Roman"/>
          <w:sz w:val="28"/>
          <w:szCs w:val="28"/>
          <w:lang w:val="da-DK"/>
        </w:rPr>
        <w:t>;</w:t>
      </w:r>
    </w:p>
    <w:p w14:paraId="420A8B62">
      <w:pPr>
        <w:shd w:val="clear" w:color="auto" w:fill="FFFFFF"/>
        <w:spacing w:after="60"/>
        <w:ind w:firstLine="720"/>
        <w:jc w:val="both"/>
        <w:rPr>
          <w:rFonts w:ascii="Times New Roman" w:hAnsi="Times New Roman"/>
          <w:sz w:val="28"/>
          <w:szCs w:val="28"/>
          <w:lang w:val="da-DK"/>
        </w:rPr>
      </w:pPr>
      <w:r>
        <w:rPr>
          <w:rFonts w:ascii="Times New Roman" w:hAnsi="Times New Roman"/>
          <w:sz w:val="28"/>
          <w:szCs w:val="28"/>
          <w:lang w:val="da-DK"/>
        </w:rPr>
        <w:t>+ Giải thích và phân tích được cấu tạo nguyên lý các linh kiện kiện điện tử thông dụng.</w:t>
      </w:r>
    </w:p>
    <w:p w14:paraId="59AF89EA">
      <w:pPr>
        <w:spacing w:after="60"/>
        <w:ind w:firstLine="720"/>
        <w:jc w:val="both"/>
        <w:rPr>
          <w:rFonts w:ascii="Times New Roman" w:hAnsi="Times New Roman"/>
          <w:sz w:val="28"/>
          <w:szCs w:val="28"/>
        </w:rPr>
      </w:pPr>
      <w:r>
        <w:rPr>
          <w:rFonts w:ascii="Times New Roman" w:hAnsi="Times New Roman"/>
          <w:b/>
          <w:sz w:val="28"/>
          <w:szCs w:val="28"/>
          <w:lang w:val="pt-BR"/>
        </w:rPr>
        <w:t>+</w:t>
      </w:r>
      <w:r>
        <w:rPr>
          <w:rFonts w:ascii="Times New Roman" w:hAnsi="Times New Roman"/>
          <w:sz w:val="28"/>
          <w:szCs w:val="28"/>
          <w:lang w:val="pt-BR"/>
        </w:rPr>
        <w:t xml:space="preserve"> Trình bày  được một số khái niệm, </w:t>
      </w:r>
      <w:r>
        <w:rPr>
          <w:rFonts w:ascii="Times New Roman" w:hAnsi="Times New Roman"/>
          <w:sz w:val="28"/>
          <w:szCs w:val="28"/>
        </w:rPr>
        <w:t>cấu tạo, nguyên lý  làm việc của các cơ cấu  đo lường, các dụng cụ đo:  Nhiệt độ, độ ấm, áp suất; các bước sử dụng các dụng cụ đo.</w:t>
      </w:r>
    </w:p>
    <w:p w14:paraId="74616404">
      <w:pPr>
        <w:spacing w:after="60"/>
        <w:ind w:firstLine="748"/>
        <w:jc w:val="both"/>
        <w:rPr>
          <w:rFonts w:ascii="Times New Roman" w:hAnsi="Times New Roman"/>
          <w:sz w:val="28"/>
          <w:szCs w:val="28"/>
          <w:lang w:val="pt-BR"/>
        </w:rPr>
      </w:pPr>
      <w:r>
        <w:rPr>
          <w:rFonts w:ascii="Times New Roman" w:hAnsi="Times New Roman"/>
          <w:sz w:val="28"/>
          <w:szCs w:val="28"/>
        </w:rPr>
        <w:t xml:space="preserve">+ Trình bày </w:t>
      </w:r>
      <w:r>
        <w:rPr>
          <w:rFonts w:ascii="Times New Roman" w:hAnsi="Times New Roman"/>
          <w:sz w:val="28"/>
          <w:szCs w:val="28"/>
          <w:lang w:val="pt-BR"/>
        </w:rPr>
        <w:t xml:space="preserve">được các kiến thức cơ bản nhất về sử dụng môi chất lạnh, chất tải lạnh, dầu lạnh, vật liệu cách nhiệt, hút ẩm, cung cấp các kiến thức về kết nối, lắp ráp, vận hành  mô hình các hệ thống lạnh điển hình. </w:t>
      </w:r>
    </w:p>
    <w:p w14:paraId="5746F692">
      <w:pPr>
        <w:spacing w:after="60"/>
        <w:ind w:firstLine="748"/>
        <w:jc w:val="both"/>
        <w:rPr>
          <w:rFonts w:ascii="Times New Roman" w:hAnsi="Times New Roman"/>
          <w:sz w:val="28"/>
          <w:szCs w:val="28"/>
          <w:lang w:val="pt-BR"/>
        </w:rPr>
      </w:pPr>
      <w:r>
        <w:rPr>
          <w:rFonts w:ascii="Times New Roman" w:hAnsi="Times New Roman"/>
          <w:sz w:val="28"/>
          <w:szCs w:val="28"/>
          <w:lang w:val="pt-BR"/>
        </w:rPr>
        <w:t xml:space="preserve">+ Trình bày được các kiến thức về thử nghiệm các thiết bị và mô hình các hệ thống lạnh như máy nén, hệ thống máy lạnh, hệ thống điều hòa không khí một dàn bay hơi, bơm nhiệt... </w:t>
      </w:r>
    </w:p>
    <w:p w14:paraId="0AA99D6E">
      <w:pPr>
        <w:spacing w:after="60"/>
        <w:ind w:firstLine="720"/>
        <w:jc w:val="both"/>
        <w:rPr>
          <w:rFonts w:ascii="Times New Roman" w:hAnsi="Times New Roman"/>
          <w:sz w:val="28"/>
          <w:szCs w:val="28"/>
          <w:lang w:val="da-DK"/>
        </w:rPr>
      </w:pPr>
      <w:r>
        <w:rPr>
          <w:rFonts w:ascii="Times New Roman" w:hAnsi="Times New Roman"/>
          <w:iCs/>
          <w:sz w:val="28"/>
          <w:szCs w:val="28"/>
        </w:rPr>
        <w:t>+</w:t>
      </w:r>
      <w:r>
        <w:rPr>
          <w:rFonts w:ascii="Times New Roman" w:hAnsi="Times New Roman"/>
          <w:i/>
          <w:iCs/>
          <w:sz w:val="28"/>
          <w:szCs w:val="28"/>
        </w:rPr>
        <w:t xml:space="preserve"> </w:t>
      </w:r>
      <w:r>
        <w:rPr>
          <w:rFonts w:ascii="Times New Roman" w:hAnsi="Times New Roman"/>
          <w:sz w:val="28"/>
          <w:szCs w:val="28"/>
        </w:rPr>
        <w:t>Mô tả được cấu tạo, nguyên lý làm việc và các thông số kỹ thuật của các loại máy điện;</w:t>
      </w:r>
    </w:p>
    <w:p w14:paraId="280936A4">
      <w:pPr>
        <w:spacing w:after="60"/>
        <w:ind w:firstLine="720"/>
        <w:jc w:val="both"/>
        <w:rPr>
          <w:rFonts w:ascii="Times New Roman" w:hAnsi="Times New Roman"/>
          <w:sz w:val="28"/>
          <w:szCs w:val="28"/>
          <w:lang w:val="da-DK"/>
        </w:rPr>
      </w:pPr>
      <w:r>
        <w:rPr>
          <w:rFonts w:ascii="Times New Roman" w:hAnsi="Times New Roman"/>
          <w:sz w:val="28"/>
          <w:szCs w:val="28"/>
          <w:lang w:val="da-DK"/>
        </w:rPr>
        <w:t>+ Trình bày được phương pháp đảo chiều quay động cơ không đồng bộ một pha.</w:t>
      </w:r>
    </w:p>
    <w:p w14:paraId="0481F578">
      <w:pPr>
        <w:spacing w:after="60"/>
        <w:ind w:firstLine="720"/>
        <w:jc w:val="both"/>
        <w:rPr>
          <w:rFonts w:ascii="Times New Roman" w:hAnsi="Times New Roman"/>
          <w:sz w:val="28"/>
          <w:szCs w:val="28"/>
          <w:lang w:val="da-DK"/>
        </w:rPr>
      </w:pPr>
      <w:r>
        <w:rPr>
          <w:rFonts w:ascii="Times New Roman" w:hAnsi="Times New Roman"/>
          <w:sz w:val="28"/>
          <w:szCs w:val="28"/>
          <w:lang w:val="da-DK"/>
        </w:rPr>
        <w:t>+ Vẽ được sơ đồ dây quấn stato của động cơ không đồng bộ ba pha.</w:t>
      </w:r>
    </w:p>
    <w:p w14:paraId="08B29F70">
      <w:pPr>
        <w:spacing w:after="60"/>
        <w:ind w:firstLine="720"/>
        <w:jc w:val="both"/>
        <w:rPr>
          <w:rFonts w:ascii="Times New Roman" w:hAnsi="Times New Roman"/>
          <w:sz w:val="28"/>
          <w:szCs w:val="28"/>
          <w:lang w:val="da-DK"/>
        </w:rPr>
      </w:pPr>
      <w:r>
        <w:rPr>
          <w:rFonts w:ascii="Times New Roman" w:hAnsi="Times New Roman"/>
          <w:sz w:val="28"/>
          <w:szCs w:val="28"/>
          <w:lang w:val="da-DK"/>
        </w:rPr>
        <w:t>+ Phân tích được nguyên nhân hư hỏng và biện pháp khắc phục của máy biến áp; động cơ không đồng bộ ba pha; động cơ không đồng bộ một pha.</w:t>
      </w:r>
    </w:p>
    <w:p w14:paraId="46FC1A82">
      <w:pPr>
        <w:spacing w:after="60"/>
        <w:ind w:firstLine="720"/>
        <w:jc w:val="both"/>
        <w:rPr>
          <w:rFonts w:ascii="Times New Roman" w:hAnsi="Times New Roman"/>
          <w:sz w:val="28"/>
          <w:szCs w:val="28"/>
          <w:lang w:val="fr-FR"/>
        </w:rPr>
      </w:pPr>
      <w:r>
        <w:rPr>
          <w:rFonts w:ascii="Times New Roman" w:hAnsi="Times New Roman"/>
          <w:b/>
          <w:sz w:val="28"/>
          <w:szCs w:val="28"/>
          <w:lang w:val="fr-FR"/>
        </w:rPr>
        <w:t>+</w:t>
      </w:r>
      <w:r>
        <w:rPr>
          <w:rFonts w:ascii="Times New Roman" w:hAnsi="Times New Roman"/>
          <w:sz w:val="28"/>
          <w:szCs w:val="28"/>
          <w:lang w:val="fr-FR"/>
        </w:rPr>
        <w:t xml:space="preserve"> Trình bày được cấu tạo, nguyên lý làm việc và phương pháp tính chọn các khí cụ điện, thiết bị điện thông dụng được sử dụng trong mạch điện của hệ thống máy lạnh và điều hoà không khí;</w:t>
      </w:r>
    </w:p>
    <w:p w14:paraId="5091D933">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Thuyết minh được nguyên lý làm việc của các mạch điện;</w:t>
      </w:r>
    </w:p>
    <w:p w14:paraId="0129D29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biệt điều khiển nối cứng và điều khiển khả trình.</w:t>
      </w:r>
    </w:p>
    <w:p w14:paraId="3C7FFBBD">
      <w:pPr>
        <w:spacing w:after="60"/>
        <w:ind w:firstLine="720"/>
        <w:jc w:val="both"/>
        <w:rPr>
          <w:rFonts w:ascii="Times New Roman" w:hAnsi="Times New Roman"/>
          <w:sz w:val="28"/>
          <w:szCs w:val="28"/>
        </w:rPr>
      </w:pPr>
      <w:r>
        <w:rPr>
          <w:rFonts w:ascii="Times New Roman" w:hAnsi="Times New Roman"/>
          <w:sz w:val="28"/>
          <w:szCs w:val="28"/>
        </w:rPr>
        <w:t>+ Trình bày được cấu trúc bên ngoài và bên trong của S7-200</w:t>
      </w:r>
    </w:p>
    <w:p w14:paraId="2D22ED1F">
      <w:pPr>
        <w:spacing w:after="60"/>
        <w:ind w:firstLine="720"/>
        <w:jc w:val="both"/>
        <w:rPr>
          <w:rFonts w:ascii="Times New Roman" w:hAnsi="Times New Roman"/>
          <w:sz w:val="28"/>
          <w:szCs w:val="28"/>
          <w:lang w:val="pt-BR"/>
        </w:rPr>
      </w:pPr>
      <w:r>
        <w:rPr>
          <w:rFonts w:ascii="Times New Roman" w:hAnsi="Times New Roman"/>
          <w:sz w:val="28"/>
          <w:szCs w:val="28"/>
          <w:lang w:val="pt-BR"/>
        </w:rPr>
        <w:t>+ Phân tích được nguyên lý hoạt động, cấu tạo hệ thống máy lạnh dân dụng và thương nghiệp;</w:t>
      </w:r>
    </w:p>
    <w:p w14:paraId="417663E9">
      <w:pPr>
        <w:tabs>
          <w:tab w:val="left" w:pos="567"/>
        </w:tabs>
        <w:spacing w:after="60"/>
        <w:ind w:firstLine="102"/>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 xml:space="preserve">+ </w:t>
      </w:r>
      <w:r>
        <w:rPr>
          <w:rFonts w:ascii="Times New Roman" w:hAnsi="Times New Roman"/>
          <w:sz w:val="28"/>
          <w:szCs w:val="28"/>
          <w:lang w:val="pt-BR"/>
        </w:rPr>
        <w:t>Phân tích được n</w:t>
      </w:r>
      <w:r>
        <w:rPr>
          <w:rFonts w:ascii="Times New Roman" w:hAnsi="Times New Roman"/>
          <w:sz w:val="28"/>
          <w:szCs w:val="28"/>
          <w:lang w:val="pl-PL"/>
        </w:rPr>
        <w:t>guyên lý hoạt động, cấu tạo hệ thống điều hòa cục bộ</w:t>
      </w:r>
    </w:p>
    <w:p w14:paraId="12530BCE">
      <w:pPr>
        <w:tabs>
          <w:tab w:val="left" w:pos="567"/>
        </w:tabs>
        <w:spacing w:after="60"/>
        <w:ind w:firstLine="102"/>
        <w:jc w:val="both"/>
        <w:rPr>
          <w:rFonts w:ascii="Times New Roman" w:hAnsi="Times New Roman"/>
          <w:sz w:val="28"/>
          <w:szCs w:val="28"/>
          <w:lang w:val="da-DK"/>
        </w:rPr>
      </w:pP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da-DK"/>
        </w:rPr>
        <w:t>+ Trình bày được được cấu tạo và nguyên lý làm việc của một số loại  thiết bị điện gia dụng.</w:t>
      </w:r>
    </w:p>
    <w:p w14:paraId="67181E3B">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Hiểu được những kiến thức cơ bản về đọc bản vẽ, sử dụng dụng cụ, đồ nghề và các kỹ thuật lắp đặt, vận hành, bảo dưỡng, sửa chữa các hệ thống máy lạnh công nghiệp.</w:t>
      </w:r>
    </w:p>
    <w:p w14:paraId="35C4297D">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Nắm vững nguyên lý cấu tạo, hoạt động của các hệ thống máy lạnh công nghiệp.</w:t>
      </w:r>
    </w:p>
    <w:p w14:paraId="4A8F608E">
      <w:pPr>
        <w:spacing w:after="60"/>
        <w:ind w:firstLine="720"/>
        <w:jc w:val="both"/>
        <w:rPr>
          <w:rFonts w:ascii="Times New Roman" w:hAnsi="Times New Roman"/>
          <w:kern w:val="16"/>
          <w:sz w:val="28"/>
          <w:szCs w:val="28"/>
        </w:rPr>
      </w:pPr>
      <w:r>
        <w:rPr>
          <w:rFonts w:ascii="Times New Roman" w:hAnsi="Times New Roman"/>
          <w:kern w:val="16"/>
          <w:sz w:val="28"/>
          <w:szCs w:val="28"/>
        </w:rPr>
        <w:t>+ Trình bày được nguyên lý làm việc của hệ thống ĐHKK trung tâm;</w:t>
      </w:r>
    </w:p>
    <w:p w14:paraId="79780924">
      <w:pPr>
        <w:spacing w:after="60"/>
        <w:ind w:firstLine="748"/>
        <w:jc w:val="both"/>
        <w:rPr>
          <w:rFonts w:ascii="Times New Roman" w:hAnsi="Times New Roman"/>
          <w:sz w:val="28"/>
          <w:szCs w:val="28"/>
        </w:rPr>
      </w:pPr>
      <w:r>
        <w:rPr>
          <w:rFonts w:ascii="Times New Roman" w:hAnsi="Times New Roman"/>
          <w:kern w:val="16"/>
          <w:sz w:val="28"/>
          <w:szCs w:val="28"/>
        </w:rPr>
        <w:t>+</w:t>
      </w:r>
      <w:r>
        <w:rPr>
          <w:rFonts w:ascii="Times New Roman" w:hAnsi="Times New Roman"/>
          <w:sz w:val="28"/>
          <w:szCs w:val="28"/>
        </w:rPr>
        <w:t xml:space="preserve"> Trình bày nguyên lý làm việc của một số hệ thống điện, lạnh trong ĐHKK trung tâm</w:t>
      </w:r>
    </w:p>
    <w:p w14:paraId="0D03A26B">
      <w:pPr>
        <w:spacing w:after="60"/>
        <w:ind w:firstLine="748"/>
        <w:jc w:val="both"/>
        <w:rPr>
          <w:rFonts w:ascii="Times New Roman" w:hAnsi="Times New Roman"/>
          <w:sz w:val="28"/>
          <w:szCs w:val="28"/>
        </w:rPr>
      </w:pPr>
      <w:r>
        <w:rPr>
          <w:rFonts w:ascii="Times New Roman" w:hAnsi="Times New Roman"/>
          <w:sz w:val="28"/>
          <w:szCs w:val="28"/>
        </w:rPr>
        <w:t>+ Điều khiển hệ thống ĐHKK trung tâm qua một số mạch điều khiển điện, lạnh</w:t>
      </w:r>
    </w:p>
    <w:p w14:paraId="5F7A8B8E">
      <w:pPr>
        <w:spacing w:after="60"/>
        <w:ind w:firstLine="748"/>
        <w:jc w:val="both"/>
        <w:rPr>
          <w:rFonts w:ascii="Times New Roman" w:hAnsi="Times New Roman"/>
          <w:sz w:val="28"/>
          <w:szCs w:val="28"/>
        </w:rPr>
      </w:pPr>
      <w:r>
        <w:rPr>
          <w:rFonts w:ascii="Times New Roman" w:hAnsi="Times New Roman"/>
          <w:sz w:val="28"/>
          <w:szCs w:val="28"/>
        </w:rPr>
        <w:t xml:space="preserve">+ Tự động hoá hệ thống điều khiển điện trong hệ thống ĐHKK trung tâm </w:t>
      </w:r>
    </w:p>
    <w:p w14:paraId="7B48B8A0">
      <w:pPr>
        <w:spacing w:after="60"/>
        <w:ind w:firstLine="720"/>
        <w:jc w:val="both"/>
        <w:rPr>
          <w:rFonts w:ascii="Times New Roman" w:hAnsi="Times New Roman"/>
          <w:kern w:val="16"/>
          <w:sz w:val="28"/>
          <w:szCs w:val="28"/>
        </w:rPr>
      </w:pPr>
      <w:r>
        <w:rPr>
          <w:rFonts w:ascii="Times New Roman" w:hAnsi="Times New Roman"/>
          <w:kern w:val="16"/>
          <w:sz w:val="28"/>
          <w:szCs w:val="28"/>
        </w:rPr>
        <w:t xml:space="preserve">+ Hiểu đựợc những kiến thức cơ bản về đọc bản vẽ, sử dụng dụng cụ, đồ nghề và các kỹ thuật lắp đặt, vận hành, bảo dưỡng, sửa chữa các hệ thống </w:t>
      </w:r>
      <w:r>
        <w:rPr>
          <w:rFonts w:ascii="Times New Roman" w:hAnsi="Times New Roman"/>
          <w:sz w:val="28"/>
          <w:szCs w:val="28"/>
        </w:rPr>
        <w:t>ĐHKK trung tâm</w:t>
      </w:r>
      <w:r>
        <w:rPr>
          <w:rFonts w:ascii="Times New Roman" w:hAnsi="Times New Roman"/>
          <w:kern w:val="16"/>
          <w:sz w:val="28"/>
          <w:szCs w:val="28"/>
        </w:rPr>
        <w:t>.</w:t>
      </w:r>
    </w:p>
    <w:p w14:paraId="66F93355">
      <w:pPr>
        <w:keepNext/>
        <w:keepLines/>
        <w:spacing w:after="60"/>
        <w:ind w:firstLine="720"/>
        <w:jc w:val="both"/>
        <w:outlineLvl w:val="1"/>
        <w:rPr>
          <w:rFonts w:ascii="Times New Roman" w:hAnsi="Times New Roman"/>
          <w:bCs/>
          <w:kern w:val="32"/>
          <w:sz w:val="28"/>
          <w:szCs w:val="28"/>
          <w:lang w:val="en-GB"/>
        </w:rPr>
      </w:pPr>
      <w:r>
        <w:rPr>
          <w:rFonts w:ascii="Times New Roman" w:hAnsi="Times New Roman"/>
          <w:sz w:val="28"/>
          <w:szCs w:val="28"/>
          <w:lang w:val="da-DK"/>
        </w:rPr>
        <w:t xml:space="preserve">+ Trình bày được cấu tạo, nguyên lý hoạt động một số linh kiện công suất như: </w:t>
      </w:r>
      <w:r>
        <w:rPr>
          <w:rFonts w:ascii="Times New Roman" w:hAnsi="Times New Roman"/>
          <w:bCs/>
          <w:kern w:val="32"/>
          <w:sz w:val="28"/>
          <w:szCs w:val="28"/>
          <w:lang w:val="en-GB"/>
        </w:rPr>
        <w:t>DIODE công suất, Transistor công suất, Thyristor4, Triac, MOSFET, IGBT</w:t>
      </w:r>
    </w:p>
    <w:p w14:paraId="013321D8">
      <w:pPr>
        <w:keepNext/>
        <w:keepLines/>
        <w:spacing w:after="60"/>
        <w:ind w:firstLine="720"/>
        <w:jc w:val="both"/>
        <w:outlineLvl w:val="1"/>
        <w:rPr>
          <w:rFonts w:ascii="Times New Roman" w:hAnsi="Times New Roman"/>
          <w:sz w:val="28"/>
          <w:szCs w:val="28"/>
          <w:lang w:val="da-DK"/>
        </w:rPr>
      </w:pPr>
      <w:r>
        <w:rPr>
          <w:rFonts w:ascii="Times New Roman" w:hAnsi="Times New Roman"/>
          <w:sz w:val="28"/>
          <w:szCs w:val="28"/>
          <w:lang w:val="da-DK"/>
        </w:rPr>
        <w:t>+ Trình bày được sơ đồ mạch điện và nguyên lý hoạt động các mạch biến đổi công suất như: chỉnh lưu, điều áp xoay chiều, điều áp một chiều, nghịch lưu</w:t>
      </w:r>
    </w:p>
    <w:p w14:paraId="21A60668">
      <w:pPr>
        <w:keepNext/>
        <w:keepLines/>
        <w:spacing w:after="60"/>
        <w:ind w:firstLine="720"/>
        <w:jc w:val="both"/>
        <w:outlineLvl w:val="1"/>
        <w:rPr>
          <w:rFonts w:ascii="Times New Roman" w:hAnsi="Times New Roman"/>
          <w:sz w:val="28"/>
          <w:szCs w:val="28"/>
          <w:lang w:val="da-DK"/>
        </w:rPr>
      </w:pPr>
      <w:r>
        <w:rPr>
          <w:rFonts w:ascii="Times New Roman" w:hAnsi="Times New Roman"/>
          <w:sz w:val="28"/>
          <w:szCs w:val="28"/>
          <w:lang w:val="da-DK"/>
        </w:rPr>
        <w:t>+ Trình bày được nguyên lý hoạt động và  trình từ lắp đặt và cài đặt thông số bộ biến tần và khởi động mềm</w:t>
      </w:r>
    </w:p>
    <w:p w14:paraId="5FFC8CA7">
      <w:pPr>
        <w:shd w:val="clear" w:color="auto" w:fill="FFFFFF"/>
        <w:spacing w:after="60"/>
        <w:jc w:val="both"/>
        <w:rPr>
          <w:rFonts w:ascii="Times New Roman" w:hAnsi="Times New Roman"/>
          <w:sz w:val="28"/>
          <w:szCs w:val="28"/>
        </w:rPr>
      </w:pPr>
      <w:r>
        <w:rPr>
          <w:rFonts w:ascii="Times New Roman" w:hAnsi="Times New Roman"/>
          <w:sz w:val="28"/>
          <w:szCs w:val="28"/>
        </w:rPr>
        <w:t>- Kỹ năng:</w:t>
      </w:r>
    </w:p>
    <w:p w14:paraId="421A2A8D">
      <w:pPr>
        <w:spacing w:after="60"/>
        <w:ind w:firstLine="720"/>
        <w:jc w:val="both"/>
        <w:rPr>
          <w:rFonts w:ascii="Times New Roman" w:hAnsi="Times New Roman"/>
          <w:b/>
          <w:sz w:val="28"/>
          <w:szCs w:val="28"/>
        </w:rPr>
      </w:pPr>
      <w:r>
        <w:rPr>
          <w:rFonts w:ascii="Times New Roman" w:hAnsi="Times New Roman"/>
          <w:b/>
          <w:sz w:val="28"/>
          <w:szCs w:val="28"/>
        </w:rPr>
        <w:t xml:space="preserve">+ </w:t>
      </w:r>
      <w:r>
        <w:rPr>
          <w:rFonts w:ascii="Times New Roman" w:hAnsi="Times New Roman"/>
          <w:sz w:val="28"/>
          <w:szCs w:val="28"/>
        </w:rPr>
        <w:t>Áp dụng  được các quy định pháp quy của nhà nước về an toàn và vệ sinh lao động vào nghề;</w:t>
      </w:r>
      <w:r>
        <w:rPr>
          <w:rFonts w:ascii="Times New Roman" w:hAnsi="Times New Roman"/>
          <w:b/>
          <w:sz w:val="28"/>
          <w:szCs w:val="28"/>
        </w:rPr>
        <w:t xml:space="preserve"> </w:t>
      </w:r>
    </w:p>
    <w:p w14:paraId="00DF3AAB">
      <w:pPr>
        <w:spacing w:after="60"/>
        <w:ind w:firstLine="720"/>
        <w:jc w:val="both"/>
        <w:rPr>
          <w:rFonts w:ascii="Times New Roman" w:hAnsi="Times New Roman"/>
          <w:sz w:val="28"/>
          <w:szCs w:val="28"/>
        </w:rPr>
      </w:pPr>
      <w:r>
        <w:rPr>
          <w:rFonts w:ascii="Times New Roman" w:hAnsi="Times New Roman"/>
          <w:sz w:val="28"/>
          <w:szCs w:val="28"/>
        </w:rPr>
        <w:t>+ Phòng tránh và sơ cứu được người khi gặp tai nạn;</w:t>
      </w:r>
    </w:p>
    <w:p w14:paraId="6B5311EF">
      <w:pPr>
        <w:spacing w:after="60"/>
        <w:ind w:firstLine="720"/>
        <w:jc w:val="both"/>
        <w:rPr>
          <w:rFonts w:ascii="Times New Roman" w:hAnsi="Times New Roman"/>
          <w:spacing w:val="-4"/>
          <w:sz w:val="28"/>
          <w:szCs w:val="28"/>
        </w:rPr>
      </w:pPr>
      <w:r>
        <w:rPr>
          <w:rFonts w:ascii="Times New Roman" w:hAnsi="Times New Roman"/>
          <w:spacing w:val="-4"/>
          <w:sz w:val="28"/>
          <w:szCs w:val="28"/>
        </w:rPr>
        <w:t>+ Khắc phục và giảm được thiệt hại về người và thiết bị khi xảy ra mất an toàn trong lao động.</w:t>
      </w:r>
    </w:p>
    <w:p w14:paraId="65CF0096">
      <w:pPr>
        <w:spacing w:after="60"/>
        <w:ind w:firstLine="720"/>
        <w:jc w:val="both"/>
        <w:rPr>
          <w:rFonts w:ascii="Times New Roman" w:hAnsi="Times New Roman"/>
          <w:sz w:val="28"/>
          <w:szCs w:val="28"/>
          <w:lang w:val="pl-PL"/>
        </w:rPr>
      </w:pPr>
      <w:r>
        <w:rPr>
          <w:rFonts w:ascii="Times New Roman" w:hAnsi="Times New Roman"/>
          <w:sz w:val="28"/>
          <w:szCs w:val="28"/>
          <w:lang w:val="pl-PL"/>
        </w:rPr>
        <w:t>+ Thực hiện được bản vẽ điện cơ bản theo yêu cầu cho trước. Vẽ và đọc được các dạng sơ đồ điện như.</w:t>
      </w:r>
    </w:p>
    <w:p w14:paraId="2BA54390">
      <w:pPr>
        <w:spacing w:after="60"/>
        <w:ind w:firstLine="720"/>
        <w:jc w:val="both"/>
        <w:rPr>
          <w:rFonts w:ascii="Times New Roman" w:hAnsi="Times New Roman"/>
          <w:sz w:val="28"/>
          <w:szCs w:val="28"/>
          <w:lang w:val="da-DK"/>
        </w:rPr>
      </w:pPr>
      <w:r>
        <w:rPr>
          <w:rFonts w:ascii="Times New Roman" w:hAnsi="Times New Roman"/>
          <w:sz w:val="28"/>
          <w:szCs w:val="28"/>
          <w:lang w:val="da-DK"/>
        </w:rPr>
        <w:t>+ Tính toán các thông số kỹ thuật trong mạch điện một chiều, xoay chiều, mạch xoay chiều ba pha cân bằng.</w:t>
      </w:r>
    </w:p>
    <w:p w14:paraId="28671E3B">
      <w:pPr>
        <w:spacing w:after="60"/>
        <w:ind w:firstLine="720"/>
        <w:jc w:val="both"/>
        <w:rPr>
          <w:rFonts w:ascii="Times New Roman" w:hAnsi="Times New Roman"/>
          <w:sz w:val="28"/>
          <w:szCs w:val="28"/>
        </w:rPr>
      </w:pPr>
      <w:r>
        <w:rPr>
          <w:rFonts w:ascii="Times New Roman" w:hAnsi="Times New Roman"/>
          <w:sz w:val="28"/>
          <w:szCs w:val="28"/>
        </w:rPr>
        <w:t>+ Nhận dạng và sử dụng phù hợp được các loại vật liệu điện – lạnh thông dụng.</w:t>
      </w:r>
    </w:p>
    <w:p w14:paraId="01DB9424">
      <w:pPr>
        <w:shd w:val="clear" w:color="auto" w:fill="FFFFFF"/>
        <w:spacing w:after="60"/>
        <w:ind w:firstLine="720"/>
        <w:jc w:val="both"/>
        <w:rPr>
          <w:rFonts w:ascii="Times New Roman" w:hAnsi="Times New Roman"/>
          <w:spacing w:val="-4"/>
          <w:sz w:val="28"/>
          <w:szCs w:val="28"/>
        </w:rPr>
      </w:pPr>
      <w:r>
        <w:rPr>
          <w:rFonts w:ascii="Times New Roman" w:hAnsi="Times New Roman"/>
          <w:sz w:val="28"/>
          <w:szCs w:val="28"/>
          <w:lang w:val="en-AU"/>
        </w:rPr>
        <w:t>+ Học sinh cần đạt được kỹ năng tra bảng các thông số trạng thái của môi chất, sử dụng được đồ thị, biết chuyển đổi một số đơn vị đo và giải được một số bài tập đơn giản;</w:t>
      </w:r>
    </w:p>
    <w:p w14:paraId="5EF88D88">
      <w:pPr>
        <w:spacing w:after="60"/>
        <w:ind w:firstLine="720"/>
        <w:jc w:val="both"/>
        <w:rPr>
          <w:rFonts w:ascii="Times New Roman" w:hAnsi="Times New Roman"/>
          <w:bCs/>
          <w:sz w:val="28"/>
          <w:szCs w:val="28"/>
          <w:lang w:val="da-DK"/>
        </w:rPr>
      </w:pPr>
      <w:r>
        <w:rPr>
          <w:rFonts w:ascii="Times New Roman" w:hAnsi="Times New Roman"/>
          <w:sz w:val="28"/>
          <w:szCs w:val="28"/>
          <w:lang w:val="da-DK"/>
        </w:rPr>
        <w:t xml:space="preserve">+ Thực hiện được các công việc cơ bản như: </w:t>
      </w:r>
      <w:r>
        <w:rPr>
          <w:rFonts w:ascii="Times New Roman" w:hAnsi="Times New Roman"/>
          <w:sz w:val="28"/>
          <w:szCs w:val="28"/>
        </w:rPr>
        <w:t>uốn ống đồng, cắt ống, nong ống, loe ống và hàn ống đồng</w:t>
      </w:r>
      <w:r>
        <w:rPr>
          <w:rFonts w:ascii="Times New Roman" w:hAnsi="Times New Roman"/>
          <w:sz w:val="28"/>
          <w:szCs w:val="28"/>
          <w:lang w:val="da-DK"/>
        </w:rPr>
        <w:t xml:space="preserve"> đúng quy trình, đảm bảo yêu cầu kỹ thuật phục vụ cho công việc lắp đặt, bảo dưỡng và sửa chữa thiết bị lạnh;</w:t>
      </w:r>
    </w:p>
    <w:p w14:paraId="005A95F8">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w:t>
      </w:r>
      <w:r>
        <w:rPr>
          <w:rFonts w:ascii="Times New Roman" w:hAnsi="Times New Roman"/>
          <w:sz w:val="28"/>
          <w:szCs w:val="28"/>
          <w:lang w:val="da-DK"/>
        </w:rPr>
        <w:tab/>
      </w:r>
      <w:r>
        <w:rPr>
          <w:rFonts w:ascii="Times New Roman" w:hAnsi="Times New Roman"/>
          <w:sz w:val="28"/>
          <w:szCs w:val="28"/>
          <w:lang w:val="da-DK"/>
        </w:rPr>
        <w:t>+ Sử dụng thành thạo các dụng cụ gia công</w:t>
      </w:r>
      <w:r>
        <w:rPr>
          <w:rFonts w:ascii="Times New Roman" w:hAnsi="Times New Roman"/>
          <w:sz w:val="28"/>
          <w:szCs w:val="28"/>
        </w:rPr>
        <w:t xml:space="preserve"> ống đồng</w:t>
      </w:r>
      <w:r>
        <w:rPr>
          <w:rFonts w:ascii="Times New Roman" w:hAnsi="Times New Roman"/>
          <w:sz w:val="28"/>
          <w:szCs w:val="28"/>
          <w:lang w:val="da-DK"/>
        </w:rPr>
        <w:t xml:space="preserve"> như: </w:t>
      </w:r>
      <w:r>
        <w:rPr>
          <w:rFonts w:ascii="Times New Roman" w:hAnsi="Times New Roman"/>
          <w:sz w:val="28"/>
          <w:szCs w:val="28"/>
        </w:rPr>
        <w:t>Dao cắt ống đồng, bộ nong loe, bộ uốn ống, bộ hàn oxy-acetylen</w:t>
      </w:r>
      <w:r>
        <w:rPr>
          <w:rFonts w:ascii="Times New Roman" w:hAnsi="Times New Roman"/>
          <w:sz w:val="28"/>
          <w:szCs w:val="28"/>
          <w:lang w:val="da-DK"/>
        </w:rPr>
        <w:t>.</w:t>
      </w:r>
    </w:p>
    <w:p w14:paraId="2E37EC5D">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w:t>
      </w:r>
      <w:r>
        <w:rPr>
          <w:rFonts w:ascii="Times New Roman" w:hAnsi="Times New Roman"/>
          <w:sz w:val="28"/>
          <w:szCs w:val="28"/>
          <w:lang w:val="da-DK"/>
        </w:rPr>
        <w:tab/>
      </w:r>
      <w:r>
        <w:rPr>
          <w:rFonts w:ascii="Times New Roman" w:hAnsi="Times New Roman"/>
          <w:sz w:val="28"/>
          <w:szCs w:val="28"/>
          <w:lang w:val="da-DK"/>
        </w:rPr>
        <w:t>+ Gia công được sản phẩm</w:t>
      </w:r>
      <w:r>
        <w:rPr>
          <w:rFonts w:ascii="Times New Roman" w:hAnsi="Times New Roman"/>
          <w:sz w:val="28"/>
          <w:szCs w:val="28"/>
        </w:rPr>
        <w:t xml:space="preserve"> ống đồng</w:t>
      </w:r>
      <w:r>
        <w:rPr>
          <w:rFonts w:ascii="Times New Roman" w:hAnsi="Times New Roman"/>
          <w:sz w:val="28"/>
          <w:szCs w:val="28"/>
          <w:lang w:val="da-DK"/>
        </w:rPr>
        <w:t xml:space="preserve"> đơn giản phục vụ ngành điện</w:t>
      </w:r>
      <w:r>
        <w:rPr>
          <w:rFonts w:ascii="Times New Roman" w:hAnsi="Times New Roman"/>
          <w:sz w:val="28"/>
          <w:szCs w:val="28"/>
        </w:rPr>
        <w:t xml:space="preserve"> lạnh</w:t>
      </w:r>
      <w:r>
        <w:rPr>
          <w:rFonts w:ascii="Times New Roman" w:hAnsi="Times New Roman"/>
          <w:sz w:val="28"/>
          <w:szCs w:val="28"/>
          <w:lang w:val="da-DK"/>
        </w:rPr>
        <w:t xml:space="preserve"> theo bản vẽ.</w:t>
      </w:r>
    </w:p>
    <w:p w14:paraId="2138F828">
      <w:pPr>
        <w:spacing w:after="60"/>
        <w:ind w:firstLine="720"/>
        <w:jc w:val="both"/>
        <w:rPr>
          <w:rFonts w:ascii="Times New Roman" w:hAnsi="Times New Roman"/>
          <w:sz w:val="28"/>
          <w:szCs w:val="28"/>
          <w:lang w:val="da-DK"/>
        </w:rPr>
      </w:pPr>
      <w:r>
        <w:rPr>
          <w:rFonts w:ascii="Times New Roman" w:hAnsi="Times New Roman"/>
          <w:sz w:val="28"/>
          <w:szCs w:val="28"/>
          <w:lang w:val="da-DK"/>
        </w:rPr>
        <w:t>+ Nhận dạng được chính xác ký hiệu của từng linh kiện, đọc chính xác trị số của chúng. Đo và kiểm tra được các linh kiện điện tử thông dụng.</w:t>
      </w:r>
    </w:p>
    <w:p w14:paraId="752FD02B">
      <w:pPr>
        <w:spacing w:after="60"/>
        <w:ind w:firstLine="720"/>
        <w:jc w:val="both"/>
        <w:rPr>
          <w:rFonts w:ascii="Times New Roman" w:hAnsi="Times New Roman"/>
          <w:sz w:val="28"/>
          <w:szCs w:val="28"/>
          <w:lang w:val="da-DK"/>
        </w:rPr>
      </w:pPr>
      <w:r>
        <w:rPr>
          <w:rFonts w:ascii="Times New Roman" w:hAnsi="Times New Roman"/>
          <w:sz w:val="28"/>
          <w:szCs w:val="28"/>
          <w:lang w:val="en-AU"/>
        </w:rPr>
        <w:t>+ Nhận dạng được và sử dụng đúng chức năng các loại cơ cấu đo.</w:t>
      </w:r>
    </w:p>
    <w:p w14:paraId="465200C6">
      <w:pPr>
        <w:spacing w:after="60"/>
        <w:ind w:firstLine="720"/>
        <w:jc w:val="both"/>
        <w:rPr>
          <w:rFonts w:ascii="Times New Roman" w:hAnsi="Times New Roman"/>
          <w:i/>
          <w:iCs/>
          <w:sz w:val="28"/>
          <w:szCs w:val="28"/>
        </w:rPr>
      </w:pPr>
      <w:r>
        <w:rPr>
          <w:rFonts w:ascii="Times New Roman" w:hAnsi="Times New Roman"/>
          <w:b/>
          <w:sz w:val="28"/>
          <w:szCs w:val="28"/>
        </w:rPr>
        <w:t>+</w:t>
      </w:r>
      <w:r>
        <w:rPr>
          <w:rFonts w:ascii="Times New Roman" w:hAnsi="Times New Roman"/>
          <w:sz w:val="28"/>
          <w:szCs w:val="28"/>
        </w:rPr>
        <w:t xml:space="preserve"> Lựa chọn chính xác các dụng cụ đo, thang đo và xử lý được kết quả đo.</w:t>
      </w:r>
    </w:p>
    <w:p w14:paraId="52F48F35">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Đo được chính xác và đánh giá các đại lượng đo được về điện, điện áp, công suất, điện trở, nhiệt độ, áp suất, lưu lượng và độ ẩm.</w:t>
      </w:r>
    </w:p>
    <w:p w14:paraId="0B26D7F2">
      <w:pPr>
        <w:tabs>
          <w:tab w:val="left" w:pos="2340"/>
        </w:tabs>
        <w:spacing w:after="60"/>
        <w:jc w:val="both"/>
        <w:rPr>
          <w:rFonts w:ascii="Times New Roman" w:hAnsi="Times New Roman"/>
          <w:sz w:val="28"/>
          <w:szCs w:val="28"/>
          <w:lang w:val="en-AU"/>
        </w:rPr>
      </w:pPr>
      <w:r>
        <w:rPr>
          <w:rFonts w:ascii="Times New Roman" w:hAnsi="Times New Roman"/>
          <w:sz w:val="28"/>
          <w:szCs w:val="28"/>
          <w:lang w:val="en-AU"/>
        </w:rPr>
        <w:t xml:space="preserve">          + Đo các thông số trong mạch điện như: điện trở, điện áp, dòng điện, điện năng, công suất</w:t>
      </w:r>
    </w:p>
    <w:p w14:paraId="2AE9EED6">
      <w:pPr>
        <w:spacing w:after="60"/>
        <w:ind w:firstLine="748"/>
        <w:jc w:val="both"/>
        <w:rPr>
          <w:rFonts w:ascii="Times New Roman" w:hAnsi="Times New Roman"/>
          <w:sz w:val="28"/>
          <w:szCs w:val="28"/>
          <w:lang w:val="pt-BR"/>
        </w:rPr>
      </w:pPr>
      <w:r>
        <w:rPr>
          <w:rFonts w:ascii="Times New Roman" w:hAnsi="Times New Roman"/>
          <w:sz w:val="28"/>
          <w:szCs w:val="28"/>
          <w:lang w:val="pt-BR"/>
        </w:rPr>
        <w:t xml:space="preserve">+ Gia công được đường ống dùng trong kỹ thuật lạnh, nhận biết, kiểm tra, đánh giá tình trạng các thiết bị, phụ kiện của hệ thống lạnh, lắp đặt, kết nối, vận hành các thiết bị và mô hình các hệ thống lạnh điển hình. </w:t>
      </w:r>
    </w:p>
    <w:p w14:paraId="6B7C5AB0">
      <w:pPr>
        <w:spacing w:after="60"/>
        <w:ind w:firstLine="748"/>
        <w:jc w:val="both"/>
        <w:rPr>
          <w:rFonts w:ascii="Times New Roman" w:hAnsi="Times New Roman"/>
          <w:sz w:val="28"/>
          <w:szCs w:val="28"/>
          <w:lang w:val="pt-BR"/>
        </w:rPr>
      </w:pPr>
      <w:r>
        <w:rPr>
          <w:rFonts w:ascii="Times New Roman" w:hAnsi="Times New Roman"/>
          <w:sz w:val="28"/>
          <w:szCs w:val="28"/>
          <w:lang w:val="pt-BR"/>
        </w:rPr>
        <w:t>+ Rèn luyện các kỹ năng gia công đường ống dùng trong kỹ thuật lạnh, nhận biết, kiểm tra, đánh giá tình trạng các thiết bị, phụ kiện của hệ thống lạnh, lắp đặt, kết nối, vận hành các thiết bị và mô hình các hệ thống máy lạnh và điều hòa không khí có một dàn bay hơi, bơm nhiệt... Kỹ năng thử nghiệm máy nén, kết nối, lắp ráp, thử nghiệm mô hình các hệ thống máy lạnh, hệ thống điều hòa không khí một dàn bay hơi, bơm nhiệt...</w:t>
      </w:r>
    </w:p>
    <w:p w14:paraId="6A621727">
      <w:pPr>
        <w:spacing w:after="60"/>
        <w:ind w:firstLine="720"/>
        <w:jc w:val="both"/>
        <w:rPr>
          <w:rFonts w:ascii="Times New Roman" w:hAnsi="Times New Roman"/>
          <w:sz w:val="28"/>
          <w:szCs w:val="28"/>
          <w:lang w:val="da-DK"/>
        </w:rPr>
      </w:pPr>
      <w:r>
        <w:rPr>
          <w:rFonts w:ascii="Times New Roman" w:hAnsi="Times New Roman"/>
          <w:sz w:val="28"/>
          <w:szCs w:val="28"/>
          <w:lang w:val="da-DK"/>
        </w:rPr>
        <w:t>+ Thực hiện được đảo chiều quay động cơ không đồng bộ ba pha, một pha.</w:t>
      </w:r>
    </w:p>
    <w:p w14:paraId="042BFC58">
      <w:pPr>
        <w:spacing w:after="60"/>
        <w:ind w:firstLine="720"/>
        <w:jc w:val="both"/>
        <w:rPr>
          <w:rFonts w:ascii="Times New Roman" w:hAnsi="Times New Roman"/>
          <w:sz w:val="28"/>
          <w:szCs w:val="28"/>
          <w:lang w:val="da-DK"/>
        </w:rPr>
      </w:pPr>
      <w:r>
        <w:rPr>
          <w:rFonts w:ascii="Times New Roman" w:hAnsi="Times New Roman"/>
          <w:i/>
          <w:iCs/>
          <w:sz w:val="28"/>
          <w:szCs w:val="28"/>
        </w:rPr>
        <w:t xml:space="preserve">+ </w:t>
      </w:r>
      <w:r>
        <w:rPr>
          <w:rFonts w:ascii="Times New Roman" w:hAnsi="Times New Roman"/>
          <w:sz w:val="28"/>
          <w:szCs w:val="28"/>
        </w:rPr>
        <w:t xml:space="preserve">Biết vận hành, kiểm tra, bảo dưỡng thay thế, sửa chữa các máy biến áp  một pha công suất nhỏ, các loại động cơ không đồng bộ xoay chiều ba pha, một pha động cơ điện một chiều, </w:t>
      </w:r>
      <w:r>
        <w:rPr>
          <w:rFonts w:ascii="Times New Roman" w:hAnsi="Times New Roman"/>
          <w:sz w:val="28"/>
          <w:szCs w:val="28"/>
          <w:lang w:val="fr-FR"/>
        </w:rPr>
        <w:t>động cơ bước, động cơ servo.</w:t>
      </w:r>
    </w:p>
    <w:p w14:paraId="2F66AF18">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Lập được quy trình lắp đặt, vận hành và sửa chữa mạch điện;</w:t>
      </w:r>
    </w:p>
    <w:p w14:paraId="1157F3E1">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Sử dụng thành thạo các dụng cụ điện cầm tay dùng trong lắp đặt mạch điện;</w:t>
      </w:r>
    </w:p>
    <w:p w14:paraId="7633AF24">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Sử dụng thành thạo các đồng hồ đo điện để kiểm tra, sửa chữa những hư hỏng thường gặp trong mạch điện;</w:t>
      </w:r>
    </w:p>
    <w:p w14:paraId="37D2DEF5">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 xml:space="preserve"> Lắp đặt được mạch điện theo sơ đồ nguyên lý và sơ đồ đi dây;</w:t>
      </w:r>
    </w:p>
    <w:p w14:paraId="1F04CEF7">
      <w:pPr>
        <w:spacing w:after="60"/>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b/>
          <w:sz w:val="28"/>
          <w:szCs w:val="28"/>
        </w:rPr>
        <w:t xml:space="preserve"> </w:t>
      </w:r>
      <w:r>
        <w:rPr>
          <w:rFonts w:ascii="Times New Roman" w:hAnsi="Times New Roman"/>
          <w:sz w:val="28"/>
          <w:szCs w:val="28"/>
        </w:rPr>
        <w:t>Sử dụng thành thạo phần mềm Step7 microwin, ngôn ngữ lập trình dạng LAD.</w:t>
      </w:r>
    </w:p>
    <w:p w14:paraId="1684A21D">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Đấu nối thành thạo PLC S7-200 với nguồn và các thiết bị ngoại vi.</w:t>
      </w:r>
    </w:p>
    <w:p w14:paraId="794BF7D7">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Thiết lập được một dự án nhỏ từ khâu lắp đặt cho đến viết chương trình chạy thử và kiểm tra lỗi .                    </w:t>
      </w:r>
    </w:p>
    <w:p w14:paraId="65059031">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Lắp đặt được hệ thống máy lạnh dân dụng và thương nghiệp đúng quy trình kỹ thuật;</w:t>
      </w:r>
    </w:p>
    <w:p w14:paraId="21798DEE">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Sửa chữa, bảo dưỡng hệ thống máy lạnh dân dụng và thương nghiệp đúng quy trình kỹ thuật;</w:t>
      </w:r>
    </w:p>
    <w:p w14:paraId="5A25F2CC">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 Sửa chữa, ảo dưỡng thành thạo hệ thống điều hòa cục bộ</w:t>
      </w:r>
    </w:p>
    <w:p w14:paraId="7CE064C8">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 Lắp đặt được hệ thống điều hòa cục bộ đúng quy trình kỹ thuật.</w:t>
      </w:r>
    </w:p>
    <w:p w14:paraId="36C3481B">
      <w:pPr>
        <w:spacing w:after="60"/>
        <w:ind w:firstLine="720"/>
        <w:jc w:val="both"/>
        <w:rPr>
          <w:rFonts w:ascii="Times New Roman" w:hAnsi="Times New Roman"/>
          <w:sz w:val="28"/>
          <w:szCs w:val="28"/>
          <w:lang w:val="da-DK"/>
        </w:rPr>
      </w:pPr>
      <w:r>
        <w:rPr>
          <w:rFonts w:ascii="Times New Roman" w:hAnsi="Times New Roman"/>
          <w:sz w:val="28"/>
          <w:szCs w:val="28"/>
          <w:lang w:val="da-DK"/>
        </w:rPr>
        <w:t>+ Sử dụng thành thạo các thiết bị điện gia dụng. Xác định được nguyên nhân và sửa chữa được hư hỏng theo yêu cầu.</w:t>
      </w:r>
    </w:p>
    <w:p w14:paraId="6A0D822A">
      <w:pPr>
        <w:spacing w:after="60"/>
        <w:ind w:firstLine="720"/>
        <w:jc w:val="both"/>
        <w:rPr>
          <w:rFonts w:ascii="Times New Roman" w:hAnsi="Times New Roman"/>
          <w:sz w:val="28"/>
          <w:szCs w:val="28"/>
          <w:lang w:val="da-DK"/>
        </w:rPr>
      </w:pPr>
      <w:r>
        <w:rPr>
          <w:rFonts w:ascii="Times New Roman" w:hAnsi="Times New Roman"/>
          <w:b/>
          <w:kern w:val="16"/>
          <w:sz w:val="28"/>
          <w:szCs w:val="28"/>
        </w:rPr>
        <w:t>+</w:t>
      </w:r>
      <w:r>
        <w:rPr>
          <w:rFonts w:ascii="Times New Roman" w:hAnsi="Times New Roman"/>
          <w:kern w:val="16"/>
          <w:sz w:val="28"/>
          <w:szCs w:val="28"/>
        </w:rPr>
        <w:t xml:space="preserve"> Thực hành lắp đặt, vận hành, bảo dưỡng, sửa chữa và đo kiểm tra, đánh giá các hệ thống máy lạnh công nghiệp.</w:t>
      </w:r>
    </w:p>
    <w:p w14:paraId="1D2C8E0F">
      <w:pPr>
        <w:shd w:val="clear" w:color="auto" w:fill="FFFFFF"/>
        <w:spacing w:after="60"/>
        <w:ind w:firstLine="720"/>
        <w:jc w:val="both"/>
        <w:rPr>
          <w:rFonts w:ascii="Times New Roman" w:hAnsi="Times New Roman"/>
          <w:sz w:val="28"/>
          <w:szCs w:val="28"/>
        </w:rPr>
      </w:pPr>
      <w:r>
        <w:rPr>
          <w:rFonts w:ascii="Times New Roman" w:hAnsi="Times New Roman"/>
          <w:kern w:val="16"/>
          <w:sz w:val="28"/>
          <w:szCs w:val="28"/>
        </w:rPr>
        <w:t>+ Đo kiểm tra, đánh giá được các hệ thống máy lạnh công nghiệp</w:t>
      </w:r>
    </w:p>
    <w:p w14:paraId="440D8722">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Thực hành lắp đặt, vận hành, bảo dưỡng, sửa chữa và đo kiểm tra, đánh giá các hệ thống </w:t>
      </w:r>
      <w:r>
        <w:rPr>
          <w:rFonts w:ascii="Times New Roman" w:hAnsi="Times New Roman"/>
          <w:sz w:val="28"/>
          <w:szCs w:val="28"/>
        </w:rPr>
        <w:t>ĐHKK trung tâm</w:t>
      </w:r>
      <w:r>
        <w:rPr>
          <w:rFonts w:ascii="Times New Roman" w:hAnsi="Times New Roman"/>
          <w:kern w:val="16"/>
          <w:sz w:val="28"/>
          <w:szCs w:val="28"/>
        </w:rPr>
        <w:t>.</w:t>
      </w:r>
    </w:p>
    <w:p w14:paraId="355585C8">
      <w:pPr>
        <w:spacing w:after="60"/>
        <w:ind w:firstLine="720"/>
        <w:jc w:val="both"/>
        <w:rPr>
          <w:rFonts w:ascii="Times New Roman" w:hAnsi="Times New Roman"/>
          <w:kern w:val="16"/>
          <w:sz w:val="28"/>
          <w:szCs w:val="28"/>
        </w:rPr>
      </w:pPr>
      <w:r>
        <w:rPr>
          <w:rFonts w:ascii="Times New Roman" w:hAnsi="Times New Roman"/>
          <w:kern w:val="16"/>
          <w:sz w:val="28"/>
          <w:szCs w:val="28"/>
        </w:rPr>
        <w:t xml:space="preserve">+ Đo kiểm tra, đánh giá được các hệ thống </w:t>
      </w:r>
      <w:r>
        <w:rPr>
          <w:rFonts w:ascii="Times New Roman" w:hAnsi="Times New Roman"/>
          <w:sz w:val="28"/>
          <w:szCs w:val="28"/>
        </w:rPr>
        <w:t>ĐHKK trung tâm</w:t>
      </w:r>
      <w:r>
        <w:rPr>
          <w:rFonts w:ascii="Times New Roman" w:hAnsi="Times New Roman"/>
          <w:kern w:val="16"/>
          <w:sz w:val="28"/>
          <w:szCs w:val="28"/>
        </w:rPr>
        <w:t>.</w:t>
      </w:r>
    </w:p>
    <w:p w14:paraId="0CCB536A">
      <w:pPr>
        <w:spacing w:after="60"/>
        <w:ind w:firstLine="720"/>
        <w:jc w:val="both"/>
        <w:rPr>
          <w:rFonts w:ascii="Times New Roman" w:hAnsi="Times New Roman"/>
          <w:sz w:val="28"/>
          <w:szCs w:val="28"/>
          <w:lang w:val="pl-PL"/>
        </w:rPr>
      </w:pPr>
      <w:r>
        <w:rPr>
          <w:rFonts w:ascii="Times New Roman" w:hAnsi="Times New Roman"/>
          <w:sz w:val="28"/>
          <w:szCs w:val="28"/>
          <w:lang w:val="pl-PL"/>
        </w:rPr>
        <w:t>+ Nhận dạng và kiểm tra được chất lượng một số linh kiện điện tử công suất</w:t>
      </w:r>
    </w:p>
    <w:p w14:paraId="6F4BC632">
      <w:pPr>
        <w:spacing w:after="60"/>
        <w:ind w:firstLine="567"/>
        <w:jc w:val="both"/>
        <w:rPr>
          <w:rFonts w:ascii="Times New Roman" w:hAnsi="Times New Roman"/>
          <w:sz w:val="28"/>
          <w:szCs w:val="28"/>
          <w:lang w:val="pl-PL"/>
        </w:rPr>
      </w:pPr>
      <w:r>
        <w:rPr>
          <w:rFonts w:ascii="Times New Roman" w:hAnsi="Times New Roman"/>
          <w:sz w:val="28"/>
          <w:szCs w:val="28"/>
          <w:lang w:val="da-DK"/>
        </w:rPr>
        <w:t>+ Lắp đặt và đo đạc  được những thông số cơ bản của  các bộ biến đổi công suất: chỉnh lưu, điều áp xoay chiều, điều áp một chiều, nghịch lưu</w:t>
      </w:r>
    </w:p>
    <w:p w14:paraId="48FF7150">
      <w:pPr>
        <w:spacing w:after="60"/>
        <w:ind w:firstLine="567"/>
        <w:jc w:val="both"/>
        <w:rPr>
          <w:rFonts w:ascii="Times New Roman" w:hAnsi="Times New Roman"/>
          <w:sz w:val="28"/>
          <w:szCs w:val="28"/>
          <w:lang w:val="pl-PL"/>
        </w:rPr>
      </w:pPr>
      <w:r>
        <w:rPr>
          <w:rFonts w:ascii="Times New Roman" w:hAnsi="Times New Roman"/>
          <w:sz w:val="28"/>
          <w:szCs w:val="28"/>
          <w:lang w:val="da-DK"/>
        </w:rPr>
        <w:t xml:space="preserve">+ Lắp đặt, cài đặt thông số và vận hành được  bộ biến tần điều khiển động cơ KĐB ba pha đúng theo yêu cầu kỹ thuật </w:t>
      </w:r>
    </w:p>
    <w:p w14:paraId="152E278C">
      <w:pPr>
        <w:spacing w:after="60"/>
        <w:ind w:left="14" w:firstLine="412"/>
        <w:jc w:val="both"/>
        <w:rPr>
          <w:rFonts w:ascii="Times New Roman" w:hAnsi="Times New Roman"/>
          <w:sz w:val="28"/>
          <w:szCs w:val="28"/>
          <w:lang w:val="pt-BR" w:eastAsia="zh-CN"/>
        </w:rPr>
      </w:pPr>
      <w:r>
        <w:rPr>
          <w:rFonts w:ascii="Times New Roman" w:hAnsi="Times New Roman"/>
          <w:sz w:val="28"/>
          <w:szCs w:val="28"/>
          <w:lang w:val="pt-BR" w:eastAsia="zh-CN"/>
        </w:rPr>
        <w:t>- Năng lực tự chủ và trách nhiệm:</w:t>
      </w:r>
    </w:p>
    <w:p w14:paraId="26AFF450">
      <w:pPr>
        <w:spacing w:after="60"/>
        <w:ind w:left="11" w:firstLine="556"/>
        <w:jc w:val="both"/>
        <w:rPr>
          <w:rFonts w:ascii="Times New Roman" w:hAnsi="Times New Roman"/>
          <w:sz w:val="28"/>
          <w:szCs w:val="28"/>
          <w:lang w:val="zh-CN" w:eastAsia="zh-CN"/>
        </w:rPr>
      </w:pPr>
      <w:r>
        <w:rPr>
          <w:rFonts w:ascii="Times New Roman" w:hAnsi="Times New Roman"/>
          <w:sz w:val="28"/>
          <w:szCs w:val="28"/>
          <w:lang w:eastAsia="zh-CN"/>
        </w:rPr>
        <w:t>+</w:t>
      </w:r>
      <w:r>
        <w:rPr>
          <w:rFonts w:ascii="Times New Roman" w:hAnsi="Times New Roman"/>
          <w:sz w:val="28"/>
          <w:szCs w:val="28"/>
          <w:lang w:val="zh-CN" w:eastAsia="zh-CN"/>
        </w:rPr>
        <w:t xml:space="preserve"> Tuân thủ, nghiêm túc thực hiện học tập và nghiên cứu, tìm hiểu môi trường làm việc để nâng cao trình độ kiến thức chuyên môn nghề nghiệp, kỹ năng trong tổ chức các hoạt động nghề nghiệp, đáp ứng đòi hỏi trong quá trình công nghiệp hóa, hiện đại hóa đất nước.</w:t>
      </w:r>
    </w:p>
    <w:p w14:paraId="473C5B5B">
      <w:pPr>
        <w:spacing w:after="60"/>
        <w:ind w:left="11" w:firstLine="556"/>
        <w:jc w:val="both"/>
        <w:rPr>
          <w:rFonts w:ascii="Times New Roman" w:hAnsi="Times New Roman"/>
          <w:sz w:val="28"/>
          <w:szCs w:val="28"/>
          <w:lang w:val="zh-CN" w:eastAsia="zh-CN"/>
        </w:rPr>
      </w:pPr>
      <w:r>
        <w:rPr>
          <w:rFonts w:ascii="Times New Roman" w:hAnsi="Times New Roman"/>
          <w:sz w:val="28"/>
          <w:szCs w:val="28"/>
          <w:lang w:eastAsia="zh-CN"/>
        </w:rPr>
        <w:t>+</w:t>
      </w:r>
      <w:r>
        <w:rPr>
          <w:rFonts w:ascii="Times New Roman" w:hAnsi="Times New Roman"/>
          <w:sz w:val="28"/>
          <w:szCs w:val="28"/>
          <w:lang w:val="zh-CN" w:eastAsia="zh-CN"/>
        </w:rPr>
        <w:t xml:space="preserve"> Có đủ sức khỏe, tâm lý vững vàng, tác phong làm việc nhanh nhẹn, linh hoạt để làm việc trong cả điều kiện khắc nghiệt của thời tiết ngoài trời đảm bảo an toàn lao động, cũng như có đủ tự tin, kỷ luật để làm việc trong các doanh nghiệp </w:t>
      </w:r>
      <w:r>
        <w:rPr>
          <w:rFonts w:ascii="Times New Roman" w:hAnsi="Times New Roman"/>
          <w:sz w:val="28"/>
          <w:szCs w:val="28"/>
          <w:lang w:eastAsia="zh-CN"/>
        </w:rPr>
        <w:t xml:space="preserve">trong và </w:t>
      </w:r>
      <w:r>
        <w:rPr>
          <w:rFonts w:ascii="Times New Roman" w:hAnsi="Times New Roman"/>
          <w:sz w:val="28"/>
          <w:szCs w:val="28"/>
          <w:lang w:val="zh-CN" w:eastAsia="zh-CN"/>
        </w:rPr>
        <w:t>ngoài nước.</w:t>
      </w:r>
    </w:p>
    <w:p w14:paraId="71899809">
      <w:pPr>
        <w:spacing w:after="60"/>
        <w:ind w:left="11" w:firstLine="556"/>
        <w:jc w:val="both"/>
        <w:rPr>
          <w:rFonts w:ascii="Times New Roman" w:hAnsi="Times New Roman"/>
          <w:sz w:val="28"/>
          <w:szCs w:val="28"/>
          <w:lang w:val="zh-CN" w:eastAsia="zh-CN"/>
        </w:rPr>
      </w:pPr>
      <w:r>
        <w:rPr>
          <w:rFonts w:ascii="Times New Roman" w:hAnsi="Times New Roman"/>
          <w:sz w:val="28"/>
          <w:szCs w:val="28"/>
          <w:lang w:val="zh-CN" w:eastAsia="zh-CN"/>
        </w:rPr>
        <w:t xml:space="preserve"> </w:t>
      </w:r>
      <w:r>
        <w:rPr>
          <w:rFonts w:ascii="Times New Roman" w:hAnsi="Times New Roman"/>
          <w:sz w:val="28"/>
          <w:szCs w:val="28"/>
          <w:lang w:eastAsia="zh-CN"/>
        </w:rPr>
        <w:t>+</w:t>
      </w:r>
      <w:r>
        <w:rPr>
          <w:rFonts w:ascii="Times New Roman" w:hAnsi="Times New Roman"/>
          <w:sz w:val="28"/>
          <w:szCs w:val="28"/>
          <w:lang w:val="zh-CN" w:eastAsia="zh-CN"/>
        </w:rPr>
        <w:t xml:space="preserve"> Làm việc độc lập trong điều kiện làm việc thay đổi, chịu trách nhiệm cá nhân và trách nhiệm đối với nhóm.</w:t>
      </w:r>
    </w:p>
    <w:p w14:paraId="469A7347">
      <w:pPr>
        <w:spacing w:after="60"/>
        <w:ind w:left="11" w:firstLine="556"/>
        <w:jc w:val="both"/>
        <w:rPr>
          <w:rFonts w:ascii="Times New Roman" w:hAnsi="Times New Roman"/>
          <w:sz w:val="28"/>
          <w:szCs w:val="28"/>
          <w:lang w:val="zh-CN" w:eastAsia="zh-CN"/>
        </w:rPr>
      </w:pPr>
      <w:r>
        <w:rPr>
          <w:rFonts w:ascii="Times New Roman" w:hAnsi="Times New Roman"/>
          <w:sz w:val="28"/>
          <w:szCs w:val="28"/>
          <w:lang w:eastAsia="zh-CN"/>
        </w:rPr>
        <w:t>+</w:t>
      </w:r>
      <w:r>
        <w:rPr>
          <w:rFonts w:ascii="Times New Roman" w:hAnsi="Times New Roman"/>
          <w:sz w:val="28"/>
          <w:szCs w:val="28"/>
          <w:lang w:val="zh-CN" w:eastAsia="zh-CN"/>
        </w:rPr>
        <w:t xml:space="preserve"> Chịu trách nhiệm đánh giá chất lượng công việc sau khi hoàn thành và kết quả thực hiện của bản thân và các thành viên trong nhóm trước lãnh đạo cơ quan, tổ chức, đơn vị.</w:t>
      </w:r>
    </w:p>
    <w:p w14:paraId="6EAA4536">
      <w:pPr>
        <w:spacing w:after="60"/>
        <w:ind w:left="11" w:firstLine="556"/>
        <w:jc w:val="both"/>
        <w:rPr>
          <w:rFonts w:ascii="Times New Roman" w:hAnsi="Times New Roman"/>
          <w:sz w:val="28"/>
          <w:szCs w:val="28"/>
          <w:lang w:val="pt-BR" w:eastAsia="zh-CN"/>
        </w:rPr>
      </w:pPr>
      <w:r>
        <w:rPr>
          <w:rFonts w:ascii="Times New Roman" w:hAnsi="Times New Roman"/>
          <w:sz w:val="28"/>
          <w:szCs w:val="28"/>
          <w:lang w:eastAsia="zh-CN"/>
        </w:rPr>
        <w:t xml:space="preserve">+ </w:t>
      </w:r>
      <w:r>
        <w:rPr>
          <w:rFonts w:ascii="Times New Roman" w:hAnsi="Times New Roman"/>
          <w:sz w:val="28"/>
          <w:szCs w:val="28"/>
          <w:lang w:val="zh-CN" w:eastAsia="zh-CN"/>
        </w:rPr>
        <w:t>Có ý thức học tập, rèn luyện để nâng cao trình độ chuyên môn, kỹ năng nghề nghiệp.</w:t>
      </w:r>
    </w:p>
    <w:p w14:paraId="6412C3F4">
      <w:pPr>
        <w:shd w:val="clear" w:color="auto" w:fill="FFFFFF"/>
        <w:spacing w:after="60"/>
        <w:jc w:val="both"/>
        <w:rPr>
          <w:rFonts w:ascii="Times New Roman" w:hAnsi="Times New Roman"/>
          <w:b/>
          <w:bCs/>
          <w:sz w:val="28"/>
          <w:szCs w:val="28"/>
        </w:rPr>
      </w:pPr>
    </w:p>
    <w:p w14:paraId="40A56220">
      <w:pPr>
        <w:shd w:val="clear" w:color="auto" w:fill="FFFFFF"/>
        <w:spacing w:after="60"/>
        <w:jc w:val="both"/>
        <w:rPr>
          <w:rFonts w:ascii="Times New Roman" w:hAnsi="Times New Roman"/>
          <w:b/>
          <w:bCs/>
          <w:sz w:val="28"/>
          <w:szCs w:val="28"/>
        </w:rPr>
      </w:pPr>
    </w:p>
    <w:p w14:paraId="44F8D728">
      <w:pPr>
        <w:shd w:val="clear" w:color="auto" w:fill="FFFFFF"/>
        <w:spacing w:after="60"/>
        <w:jc w:val="both"/>
        <w:rPr>
          <w:rFonts w:ascii="Times New Roman" w:hAnsi="Times New Roman"/>
          <w:b/>
          <w:bCs/>
          <w:i/>
          <w:sz w:val="28"/>
          <w:szCs w:val="28"/>
        </w:rPr>
      </w:pPr>
      <w:r>
        <w:rPr>
          <w:rFonts w:ascii="Times New Roman" w:hAnsi="Times New Roman"/>
          <w:b/>
          <w:bCs/>
          <w:sz w:val="28"/>
          <w:szCs w:val="28"/>
        </w:rPr>
        <w:t>3. Vị trí việc làm sau khi tốt nghiệp</w:t>
      </w:r>
    </w:p>
    <w:p w14:paraId="3B8129C9">
      <w:pPr>
        <w:tabs>
          <w:tab w:val="left" w:pos="570"/>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xml:space="preserve">Học sinh sau khi tốt nghiệp nghề </w:t>
      </w:r>
      <w:r>
        <w:rPr>
          <w:rFonts w:ascii="Times New Roman" w:hAnsi="Times New Roman"/>
          <w:sz w:val="28"/>
          <w:szCs w:val="28"/>
        </w:rPr>
        <w:t xml:space="preserve">“Kỹ thuật máy lạnh và điều hòa không khí” </w:t>
      </w:r>
      <w:r>
        <w:rPr>
          <w:rFonts w:ascii="Times New Roman" w:hAnsi="Times New Roman"/>
          <w:sz w:val="28"/>
          <w:szCs w:val="28"/>
          <w:lang w:val="pl-PL"/>
        </w:rPr>
        <w:t>trình độ trung cấp có năng lực đáp ứng các yêu cầu tại các vị trí làm việc của ngành, nghề bao gồm:</w:t>
      </w:r>
    </w:p>
    <w:p w14:paraId="7F2D746E">
      <w:pPr>
        <w:spacing w:after="60"/>
        <w:ind w:firstLine="720"/>
        <w:jc w:val="both"/>
        <w:rPr>
          <w:rFonts w:ascii="Times New Roman" w:hAnsi="Times New Roman"/>
          <w:sz w:val="28"/>
          <w:szCs w:val="28"/>
        </w:rPr>
      </w:pPr>
      <w:r>
        <w:rPr>
          <w:rFonts w:ascii="Times New Roman" w:hAnsi="Times New Roman"/>
          <w:sz w:val="28"/>
          <w:szCs w:val="28"/>
        </w:rPr>
        <w:t>- Làm việc ở các cơ sở, các công ty dịch vụ, siêu thị, các nhà máy bia, chế biến sữa, bảo quản thủy hải sản; các nhà máy chế tạo thiết bị máy lạnh, điều hoà không khí.</w:t>
      </w:r>
    </w:p>
    <w:p w14:paraId="7BBF7B67">
      <w:pPr>
        <w:spacing w:after="60"/>
        <w:ind w:firstLine="720"/>
        <w:jc w:val="both"/>
        <w:rPr>
          <w:rFonts w:ascii="Times New Roman" w:hAnsi="Times New Roman"/>
          <w:sz w:val="28"/>
          <w:szCs w:val="28"/>
        </w:rPr>
      </w:pPr>
      <w:r>
        <w:rPr>
          <w:rFonts w:ascii="Times New Roman" w:hAnsi="Times New Roman"/>
          <w:sz w:val="28"/>
          <w:szCs w:val="28"/>
        </w:rPr>
        <w:t xml:space="preserve">- Làm việc tại các công ty, tập đoàn thi công lắp đặt, vận hành, bảo trì, bảo dưỡng, sửa chữa hệ thống máy lạnh và điều hòa không khí. </w:t>
      </w:r>
    </w:p>
    <w:p w14:paraId="04D517C5">
      <w:pPr>
        <w:spacing w:after="60"/>
        <w:ind w:left="11" w:firstLine="709"/>
        <w:jc w:val="both"/>
        <w:rPr>
          <w:rFonts w:ascii="Times New Roman" w:hAnsi="Times New Roman"/>
          <w:sz w:val="28"/>
          <w:szCs w:val="28"/>
          <w:lang w:val="pt-BR" w:eastAsia="zh-CN"/>
        </w:rPr>
      </w:pPr>
      <w:r>
        <w:rPr>
          <w:rFonts w:ascii="Times New Roman" w:hAnsi="Times New Roman"/>
          <w:sz w:val="28"/>
          <w:szCs w:val="28"/>
          <w:lang w:val="pt-BR" w:eastAsia="zh-CN"/>
        </w:rPr>
        <w:t>- Đảm nhận các công việc vận hành, bảo trì, sửa chữa thiết bị điện – lạnh trong dân dụng và công nghiệp.</w:t>
      </w:r>
    </w:p>
    <w:p w14:paraId="616C03DE">
      <w:pPr>
        <w:spacing w:after="60"/>
        <w:ind w:left="11" w:firstLine="709"/>
        <w:jc w:val="both"/>
        <w:rPr>
          <w:rFonts w:ascii="Times New Roman" w:hAnsi="Times New Roman"/>
          <w:sz w:val="28"/>
          <w:szCs w:val="28"/>
          <w:lang w:val="pt-BR" w:eastAsia="zh-CN"/>
        </w:rPr>
      </w:pPr>
      <w:r>
        <w:rPr>
          <w:rFonts w:ascii="Times New Roman" w:hAnsi="Times New Roman"/>
          <w:sz w:val="28"/>
          <w:szCs w:val="28"/>
          <w:lang w:val="pt-BR" w:eastAsia="zh-CN"/>
        </w:rPr>
        <w:t>- Tự khởi nghiệp như mở các cửa hàng riêng, kinh doanh thiết bị điện – lạnh.</w:t>
      </w:r>
    </w:p>
    <w:p w14:paraId="07DD5629">
      <w:pPr>
        <w:spacing w:after="60"/>
        <w:ind w:left="11" w:firstLine="709"/>
        <w:jc w:val="both"/>
        <w:rPr>
          <w:rFonts w:ascii="Times New Roman" w:hAnsi="Times New Roman"/>
          <w:sz w:val="28"/>
          <w:szCs w:val="28"/>
          <w:lang w:val="pt-BR" w:eastAsia="zh-CN"/>
        </w:rPr>
      </w:pPr>
      <w:r>
        <w:rPr>
          <w:rFonts w:ascii="Times New Roman" w:hAnsi="Times New Roman"/>
          <w:sz w:val="28"/>
          <w:szCs w:val="28"/>
          <w:lang w:val="pt-BR" w:eastAsia="zh-CN"/>
        </w:rPr>
        <w:t>- Có thể học liên thông lên cao đẳng, đại học.</w:t>
      </w:r>
    </w:p>
    <w:p w14:paraId="043EF3C4">
      <w:pPr>
        <w:shd w:val="clear" w:color="auto" w:fill="FFFFFF"/>
        <w:spacing w:after="60"/>
        <w:jc w:val="both"/>
        <w:rPr>
          <w:rFonts w:ascii="Times New Roman" w:hAnsi="Times New Roman"/>
          <w:b/>
          <w:sz w:val="28"/>
          <w:szCs w:val="28"/>
        </w:rPr>
      </w:pPr>
      <w:r>
        <w:rPr>
          <w:rFonts w:ascii="Times New Roman" w:hAnsi="Times New Roman"/>
          <w:b/>
          <w:sz w:val="28"/>
          <w:szCs w:val="28"/>
        </w:rPr>
        <w:t>4. Khối lượng kiến thức và thời gian học tập:</w:t>
      </w:r>
    </w:p>
    <w:p w14:paraId="41B0F8A8">
      <w:pPr>
        <w:shd w:val="clear" w:color="auto" w:fill="FFFFFF"/>
        <w:spacing w:after="60"/>
        <w:rPr>
          <w:rFonts w:ascii="Times New Roman" w:hAnsi="Times New Roman"/>
          <w:sz w:val="28"/>
          <w:szCs w:val="28"/>
        </w:rPr>
      </w:pPr>
      <w:r>
        <w:rPr>
          <w:rFonts w:ascii="Times New Roman" w:hAnsi="Times New Roman"/>
          <w:sz w:val="28"/>
          <w:szCs w:val="28"/>
        </w:rPr>
        <w:t xml:space="preserve">- Khối lượng kiến thức toàn khóa học: </w:t>
      </w:r>
      <w:r>
        <w:rPr>
          <w:rFonts w:ascii="Times New Roman" w:hAnsi="Times New Roman"/>
          <w:color w:val="FF0000"/>
          <w:sz w:val="28"/>
          <w:szCs w:val="28"/>
        </w:rPr>
        <w:t>83</w:t>
      </w:r>
      <w:r>
        <w:rPr>
          <w:rFonts w:ascii="Times New Roman" w:hAnsi="Times New Roman"/>
          <w:sz w:val="28"/>
          <w:szCs w:val="28"/>
        </w:rPr>
        <w:t xml:space="preserve"> Tín chỉ</w:t>
      </w:r>
    </w:p>
    <w:p w14:paraId="139396FB">
      <w:pPr>
        <w:shd w:val="clear" w:color="auto" w:fill="FFFFFF"/>
        <w:spacing w:after="60"/>
        <w:rPr>
          <w:rFonts w:ascii="Times New Roman" w:hAnsi="Times New Roman"/>
          <w:sz w:val="28"/>
          <w:szCs w:val="28"/>
        </w:rPr>
      </w:pPr>
      <w:r>
        <w:rPr>
          <w:rFonts w:ascii="Times New Roman" w:hAnsi="Times New Roman"/>
          <w:i/>
          <w:sz w:val="28"/>
          <w:szCs w:val="28"/>
        </w:rPr>
        <w:t xml:space="preserve">- </w:t>
      </w:r>
      <w:r>
        <w:rPr>
          <w:rFonts w:ascii="Times New Roman" w:hAnsi="Times New Roman"/>
          <w:sz w:val="28"/>
          <w:szCs w:val="28"/>
        </w:rPr>
        <w:t xml:space="preserve">Số lượng môn học, mô đun: </w:t>
      </w:r>
      <w:r>
        <w:rPr>
          <w:rFonts w:ascii="Times New Roman" w:hAnsi="Times New Roman"/>
          <w:color w:val="FF0000"/>
          <w:sz w:val="28"/>
          <w:szCs w:val="28"/>
        </w:rPr>
        <w:t>28</w:t>
      </w:r>
    </w:p>
    <w:p w14:paraId="76517963">
      <w:pPr>
        <w:shd w:val="clear" w:color="auto" w:fill="FFFFFF"/>
        <w:spacing w:after="60"/>
        <w:rPr>
          <w:rFonts w:ascii="Times New Roman" w:hAnsi="Times New Roman"/>
          <w:sz w:val="28"/>
          <w:szCs w:val="28"/>
        </w:rPr>
      </w:pPr>
      <w:r>
        <w:rPr>
          <w:rFonts w:ascii="Times New Roman" w:hAnsi="Times New Roman"/>
          <w:sz w:val="28"/>
          <w:szCs w:val="28"/>
        </w:rPr>
        <w:t>- Khối lượng các môn chung/ đại cương: 255 giờ</w:t>
      </w:r>
    </w:p>
    <w:p w14:paraId="2EAAC7CC">
      <w:pPr>
        <w:shd w:val="clear" w:color="auto" w:fill="FFFFFF"/>
        <w:spacing w:after="60"/>
        <w:rPr>
          <w:rFonts w:ascii="Times New Roman" w:hAnsi="Times New Roman"/>
          <w:sz w:val="28"/>
          <w:szCs w:val="28"/>
        </w:rPr>
      </w:pPr>
      <w:r>
        <w:rPr>
          <w:rFonts w:ascii="Times New Roman" w:hAnsi="Times New Roman"/>
          <w:sz w:val="28"/>
          <w:szCs w:val="28"/>
        </w:rPr>
        <w:t>- Khối lượng các môn học, mô đun chuyên môn:</w:t>
      </w:r>
      <w:r>
        <w:rPr>
          <w:rFonts w:ascii="Times New Roman" w:hAnsi="Times New Roman"/>
          <w:color w:val="FF0000"/>
          <w:sz w:val="28"/>
          <w:szCs w:val="28"/>
        </w:rPr>
        <w:t xml:space="preserve"> 1740 </w:t>
      </w:r>
      <w:r>
        <w:rPr>
          <w:rFonts w:ascii="Times New Roman" w:hAnsi="Times New Roman"/>
          <w:sz w:val="28"/>
          <w:szCs w:val="28"/>
        </w:rPr>
        <w:t>giờ</w:t>
      </w:r>
    </w:p>
    <w:p w14:paraId="3D1B97FE">
      <w:pPr>
        <w:shd w:val="clear" w:color="auto" w:fill="FFFFFF"/>
        <w:spacing w:after="60"/>
        <w:jc w:val="both"/>
        <w:rPr>
          <w:rFonts w:ascii="Times New Roman" w:hAnsi="Times New Roman"/>
          <w:b/>
          <w:sz w:val="28"/>
          <w:szCs w:val="28"/>
        </w:rPr>
      </w:pPr>
      <w:r>
        <w:rPr>
          <w:rFonts w:ascii="Times New Roman" w:hAnsi="Times New Roman"/>
          <w:sz w:val="28"/>
          <w:szCs w:val="28"/>
        </w:rPr>
        <w:t xml:space="preserve">- Khối lượng lý thuyết: </w:t>
      </w:r>
      <w:r>
        <w:rPr>
          <w:rFonts w:ascii="Times New Roman" w:hAnsi="Times New Roman"/>
          <w:color w:val="FF0000"/>
          <w:sz w:val="28"/>
          <w:szCs w:val="28"/>
        </w:rPr>
        <w:t>576</w:t>
      </w:r>
      <w:r>
        <w:rPr>
          <w:rFonts w:ascii="Times New Roman" w:hAnsi="Times New Roman"/>
          <w:sz w:val="28"/>
          <w:szCs w:val="28"/>
        </w:rPr>
        <w:t xml:space="preserve"> giờ; Thực hành, thực tập, thí nghiệm </w:t>
      </w:r>
      <w:r>
        <w:rPr>
          <w:rFonts w:ascii="Times New Roman" w:hAnsi="Times New Roman"/>
          <w:color w:val="FF0000"/>
          <w:sz w:val="28"/>
          <w:szCs w:val="28"/>
        </w:rPr>
        <w:t xml:space="preserve">1323 </w:t>
      </w:r>
      <w:r>
        <w:rPr>
          <w:rFonts w:ascii="Times New Roman" w:hAnsi="Times New Roman"/>
          <w:sz w:val="28"/>
          <w:szCs w:val="28"/>
        </w:rPr>
        <w:t>giờ; kiểm tra: 96 giờ.</w:t>
      </w:r>
    </w:p>
    <w:p w14:paraId="5FC7C45D">
      <w:pPr>
        <w:shd w:val="clear" w:color="auto" w:fill="FFFFFF"/>
        <w:spacing w:after="60"/>
        <w:jc w:val="both"/>
        <w:rPr>
          <w:rFonts w:ascii="Times New Roman" w:hAnsi="Times New Roman"/>
          <w:b/>
          <w:sz w:val="28"/>
          <w:szCs w:val="28"/>
        </w:rPr>
      </w:pPr>
      <w:r>
        <w:rPr>
          <w:rFonts w:ascii="Times New Roman" w:hAnsi="Times New Roman"/>
          <w:b/>
          <w:sz w:val="28"/>
          <w:szCs w:val="28"/>
        </w:rPr>
        <w:t>5. Tổng hợp các năng lực của ngành, nghề</w:t>
      </w:r>
    </w:p>
    <w:tbl>
      <w:tblPr>
        <w:tblStyle w:val="12"/>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4"/>
        <w:gridCol w:w="2977"/>
        <w:gridCol w:w="4819"/>
      </w:tblGrid>
      <w:tr w14:paraId="2E2D1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2ED82A24">
            <w:pPr>
              <w:spacing w:after="60"/>
              <w:jc w:val="center"/>
              <w:rPr>
                <w:rFonts w:ascii="Times New Roman" w:hAnsi="Times New Roman"/>
                <w:b/>
                <w:sz w:val="28"/>
                <w:szCs w:val="28"/>
              </w:rPr>
            </w:pPr>
            <w:r>
              <w:rPr>
                <w:rFonts w:ascii="Times New Roman" w:hAnsi="Times New Roman"/>
                <w:b/>
                <w:sz w:val="28"/>
                <w:szCs w:val="28"/>
              </w:rPr>
              <w:t>TT</w:t>
            </w:r>
          </w:p>
        </w:tc>
        <w:tc>
          <w:tcPr>
            <w:tcW w:w="2977" w:type="dxa"/>
          </w:tcPr>
          <w:p w14:paraId="35D58484">
            <w:pPr>
              <w:spacing w:after="60"/>
              <w:jc w:val="center"/>
              <w:rPr>
                <w:rFonts w:ascii="Times New Roman" w:hAnsi="Times New Roman"/>
                <w:b/>
                <w:sz w:val="28"/>
                <w:szCs w:val="28"/>
              </w:rPr>
            </w:pPr>
            <w:r>
              <w:rPr>
                <w:rFonts w:ascii="Times New Roman" w:hAnsi="Times New Roman"/>
                <w:b/>
                <w:sz w:val="28"/>
                <w:szCs w:val="28"/>
              </w:rPr>
              <w:t>Mã năng lực</w:t>
            </w:r>
          </w:p>
        </w:tc>
        <w:tc>
          <w:tcPr>
            <w:tcW w:w="4819" w:type="dxa"/>
          </w:tcPr>
          <w:p w14:paraId="5B4982D5">
            <w:pPr>
              <w:spacing w:after="60"/>
              <w:jc w:val="center"/>
              <w:rPr>
                <w:rFonts w:ascii="Times New Roman" w:hAnsi="Times New Roman"/>
                <w:b/>
                <w:sz w:val="28"/>
                <w:szCs w:val="28"/>
              </w:rPr>
            </w:pPr>
            <w:r>
              <w:rPr>
                <w:rFonts w:ascii="Times New Roman" w:hAnsi="Times New Roman"/>
                <w:b/>
                <w:sz w:val="28"/>
                <w:szCs w:val="28"/>
              </w:rPr>
              <w:t>Tên năng lực</w:t>
            </w:r>
          </w:p>
        </w:tc>
      </w:tr>
      <w:tr w14:paraId="5C976E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141061ED">
            <w:pPr>
              <w:spacing w:after="60"/>
              <w:rPr>
                <w:rFonts w:ascii="Times New Roman" w:hAnsi="Times New Roman"/>
                <w:b/>
                <w:sz w:val="28"/>
                <w:szCs w:val="28"/>
              </w:rPr>
            </w:pPr>
            <w:r>
              <w:rPr>
                <w:rFonts w:ascii="Times New Roman" w:hAnsi="Times New Roman"/>
                <w:b/>
                <w:sz w:val="28"/>
                <w:szCs w:val="28"/>
              </w:rPr>
              <w:t>I</w:t>
            </w:r>
          </w:p>
        </w:tc>
        <w:tc>
          <w:tcPr>
            <w:tcW w:w="7796" w:type="dxa"/>
            <w:gridSpan w:val="2"/>
          </w:tcPr>
          <w:p w14:paraId="53897D44">
            <w:pPr>
              <w:spacing w:after="60"/>
              <w:rPr>
                <w:rFonts w:ascii="Times New Roman" w:hAnsi="Times New Roman"/>
                <w:b/>
                <w:sz w:val="28"/>
                <w:szCs w:val="28"/>
              </w:rPr>
            </w:pPr>
            <w:r>
              <w:rPr>
                <w:rFonts w:ascii="Times New Roman" w:hAnsi="Times New Roman"/>
                <w:b/>
                <w:sz w:val="28"/>
                <w:szCs w:val="28"/>
              </w:rPr>
              <w:t>Năng lực cơ bản (năng lực chung)</w:t>
            </w:r>
          </w:p>
        </w:tc>
      </w:tr>
      <w:tr w14:paraId="02792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3866969C">
            <w:pPr>
              <w:spacing w:after="60"/>
              <w:rPr>
                <w:rFonts w:ascii="Times New Roman" w:hAnsi="Times New Roman"/>
                <w:sz w:val="28"/>
                <w:szCs w:val="28"/>
              </w:rPr>
            </w:pPr>
            <w:r>
              <w:rPr>
                <w:rFonts w:ascii="Times New Roman" w:hAnsi="Times New Roman"/>
                <w:sz w:val="28"/>
                <w:szCs w:val="28"/>
              </w:rPr>
              <w:t>1</w:t>
            </w:r>
          </w:p>
        </w:tc>
        <w:tc>
          <w:tcPr>
            <w:tcW w:w="2977" w:type="dxa"/>
          </w:tcPr>
          <w:p w14:paraId="52ACB1FE">
            <w:pPr>
              <w:spacing w:after="60"/>
              <w:rPr>
                <w:rFonts w:ascii="Times New Roman" w:hAnsi="Times New Roman"/>
                <w:sz w:val="28"/>
                <w:szCs w:val="28"/>
              </w:rPr>
            </w:pPr>
            <w:r>
              <w:rPr>
                <w:rFonts w:ascii="Times New Roman" w:hAnsi="Times New Roman"/>
                <w:sz w:val="28"/>
                <w:szCs w:val="28"/>
              </w:rPr>
              <w:t>NLCB-01</w:t>
            </w:r>
          </w:p>
        </w:tc>
        <w:tc>
          <w:tcPr>
            <w:tcW w:w="4819" w:type="dxa"/>
          </w:tcPr>
          <w:p w14:paraId="46353683">
            <w:pPr>
              <w:spacing w:after="60"/>
              <w:rPr>
                <w:rFonts w:ascii="Times New Roman" w:hAnsi="Times New Roman"/>
                <w:sz w:val="28"/>
                <w:szCs w:val="28"/>
              </w:rPr>
            </w:pPr>
            <w:r>
              <w:rPr>
                <w:rFonts w:ascii="Times New Roman" w:hAnsi="Times New Roman"/>
                <w:sz w:val="28"/>
                <w:szCs w:val="28"/>
              </w:rPr>
              <w:t xml:space="preserve">Hiểu biết cơ bản về Chủ nghĩa Mác - Lê nin; tư tưởng Hồ Chí Minh; Hiến pháp, Pháp luật nước Cộng hòa Xã hội Chủ nghĩa Việt Nam. </w:t>
            </w:r>
          </w:p>
        </w:tc>
      </w:tr>
      <w:tr w14:paraId="04128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7CBCEC84">
            <w:pPr>
              <w:spacing w:after="60"/>
              <w:rPr>
                <w:rFonts w:ascii="Times New Roman" w:hAnsi="Times New Roman"/>
                <w:sz w:val="28"/>
                <w:szCs w:val="28"/>
              </w:rPr>
            </w:pPr>
            <w:r>
              <w:rPr>
                <w:rFonts w:ascii="Times New Roman" w:hAnsi="Times New Roman"/>
                <w:sz w:val="28"/>
                <w:szCs w:val="28"/>
              </w:rPr>
              <w:t>2</w:t>
            </w:r>
          </w:p>
        </w:tc>
        <w:tc>
          <w:tcPr>
            <w:tcW w:w="2977" w:type="dxa"/>
          </w:tcPr>
          <w:p w14:paraId="76CA758B">
            <w:pPr>
              <w:spacing w:after="60"/>
              <w:rPr>
                <w:rFonts w:ascii="Times New Roman" w:hAnsi="Times New Roman"/>
                <w:sz w:val="28"/>
                <w:szCs w:val="28"/>
              </w:rPr>
            </w:pPr>
            <w:r>
              <w:rPr>
                <w:rFonts w:ascii="Times New Roman" w:hAnsi="Times New Roman"/>
                <w:sz w:val="28"/>
                <w:szCs w:val="28"/>
              </w:rPr>
              <w:t>NLCB-02</w:t>
            </w:r>
          </w:p>
        </w:tc>
        <w:tc>
          <w:tcPr>
            <w:tcW w:w="4819" w:type="dxa"/>
          </w:tcPr>
          <w:p w14:paraId="500C5480">
            <w:pPr>
              <w:spacing w:after="60"/>
              <w:rPr>
                <w:rFonts w:ascii="Times New Roman" w:hAnsi="Times New Roman"/>
                <w:sz w:val="28"/>
                <w:szCs w:val="28"/>
              </w:rPr>
            </w:pPr>
            <w:r>
              <w:rPr>
                <w:rFonts w:ascii="Times New Roman" w:hAnsi="Times New Roman"/>
                <w:sz w:val="28"/>
                <w:szCs w:val="28"/>
              </w:rPr>
              <w:t>Sử dụng được công nghệ thông tin cơ bản trong công việc chuyên môn của ngành, nghề.</w:t>
            </w:r>
          </w:p>
        </w:tc>
      </w:tr>
      <w:tr w14:paraId="43C21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55F23F09">
            <w:pPr>
              <w:spacing w:after="60"/>
              <w:rPr>
                <w:rFonts w:ascii="Times New Roman" w:hAnsi="Times New Roman"/>
                <w:sz w:val="28"/>
                <w:szCs w:val="28"/>
              </w:rPr>
            </w:pPr>
            <w:r>
              <w:rPr>
                <w:rFonts w:ascii="Times New Roman" w:hAnsi="Times New Roman"/>
                <w:sz w:val="28"/>
                <w:szCs w:val="28"/>
              </w:rPr>
              <w:t>3</w:t>
            </w:r>
          </w:p>
        </w:tc>
        <w:tc>
          <w:tcPr>
            <w:tcW w:w="2977" w:type="dxa"/>
          </w:tcPr>
          <w:p w14:paraId="496926BE">
            <w:pPr>
              <w:spacing w:after="60"/>
              <w:rPr>
                <w:rFonts w:ascii="Times New Roman" w:hAnsi="Times New Roman"/>
                <w:sz w:val="28"/>
                <w:szCs w:val="28"/>
              </w:rPr>
            </w:pPr>
            <w:r>
              <w:rPr>
                <w:rFonts w:ascii="Times New Roman" w:hAnsi="Times New Roman"/>
                <w:sz w:val="28"/>
                <w:szCs w:val="28"/>
              </w:rPr>
              <w:t>NLCB-03</w:t>
            </w:r>
          </w:p>
        </w:tc>
        <w:tc>
          <w:tcPr>
            <w:tcW w:w="4819" w:type="dxa"/>
          </w:tcPr>
          <w:p w14:paraId="62002522">
            <w:pPr>
              <w:spacing w:after="60"/>
              <w:rPr>
                <w:rFonts w:ascii="Times New Roman" w:hAnsi="Times New Roman"/>
                <w:sz w:val="28"/>
                <w:szCs w:val="28"/>
              </w:rPr>
            </w:pPr>
            <w:r>
              <w:rPr>
                <w:rFonts w:ascii="Times New Roman" w:hAnsi="Times New Roman"/>
                <w:sz w:val="28"/>
                <w:szCs w:val="28"/>
              </w:rPr>
              <w:t xml:space="preserve">Sử dụng được ngoại ngữ cơ bản vào công việc chuyên môn của ngành, nghề. </w:t>
            </w:r>
          </w:p>
          <w:p w14:paraId="3A9D6896">
            <w:pPr>
              <w:spacing w:after="60"/>
              <w:rPr>
                <w:rFonts w:ascii="Times New Roman" w:hAnsi="Times New Roman"/>
                <w:sz w:val="28"/>
                <w:szCs w:val="28"/>
              </w:rPr>
            </w:pPr>
          </w:p>
        </w:tc>
      </w:tr>
      <w:tr w14:paraId="41979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07FF637A">
            <w:pPr>
              <w:spacing w:after="60"/>
              <w:rPr>
                <w:rFonts w:ascii="Times New Roman" w:hAnsi="Times New Roman"/>
                <w:sz w:val="28"/>
                <w:szCs w:val="28"/>
              </w:rPr>
            </w:pPr>
            <w:r>
              <w:rPr>
                <w:rFonts w:ascii="Times New Roman" w:hAnsi="Times New Roman"/>
                <w:sz w:val="28"/>
                <w:szCs w:val="28"/>
              </w:rPr>
              <w:t>II</w:t>
            </w:r>
          </w:p>
        </w:tc>
        <w:tc>
          <w:tcPr>
            <w:tcW w:w="7796" w:type="dxa"/>
            <w:gridSpan w:val="2"/>
          </w:tcPr>
          <w:p w14:paraId="6B980227">
            <w:pPr>
              <w:spacing w:after="60"/>
              <w:rPr>
                <w:rFonts w:ascii="Times New Roman" w:hAnsi="Times New Roman"/>
                <w:b/>
                <w:sz w:val="28"/>
                <w:szCs w:val="28"/>
              </w:rPr>
            </w:pPr>
            <w:r>
              <w:rPr>
                <w:rFonts w:ascii="Times New Roman" w:hAnsi="Times New Roman"/>
                <w:b/>
                <w:sz w:val="28"/>
                <w:szCs w:val="28"/>
              </w:rPr>
              <w:t>Năng lực cốt lõi (Năng lực chuyên môn)</w:t>
            </w:r>
          </w:p>
        </w:tc>
      </w:tr>
      <w:tr w14:paraId="5F332F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6EF996B4">
            <w:pPr>
              <w:spacing w:after="60"/>
              <w:rPr>
                <w:rFonts w:ascii="Times New Roman" w:hAnsi="Times New Roman"/>
                <w:sz w:val="28"/>
                <w:szCs w:val="28"/>
              </w:rPr>
            </w:pPr>
            <w:r>
              <w:rPr>
                <w:rFonts w:ascii="Times New Roman" w:hAnsi="Times New Roman"/>
                <w:sz w:val="28"/>
                <w:szCs w:val="28"/>
              </w:rPr>
              <w:t>4</w:t>
            </w:r>
          </w:p>
        </w:tc>
        <w:tc>
          <w:tcPr>
            <w:tcW w:w="2977" w:type="dxa"/>
          </w:tcPr>
          <w:p w14:paraId="78177305">
            <w:pPr>
              <w:spacing w:after="60"/>
              <w:rPr>
                <w:rFonts w:ascii="Times New Roman" w:hAnsi="Times New Roman"/>
                <w:sz w:val="28"/>
                <w:szCs w:val="28"/>
              </w:rPr>
            </w:pPr>
            <w:r>
              <w:rPr>
                <w:rFonts w:ascii="Times New Roman" w:hAnsi="Times New Roman"/>
                <w:sz w:val="28"/>
                <w:szCs w:val="28"/>
              </w:rPr>
              <w:t>NLCL-01</w:t>
            </w:r>
          </w:p>
        </w:tc>
        <w:tc>
          <w:tcPr>
            <w:tcW w:w="4819" w:type="dxa"/>
          </w:tcPr>
          <w:p w14:paraId="36A47BEE">
            <w:pPr>
              <w:spacing w:after="60"/>
              <w:rPr>
                <w:rFonts w:ascii="Times New Roman" w:hAnsi="Times New Roman"/>
                <w:sz w:val="28"/>
                <w:szCs w:val="28"/>
              </w:rPr>
            </w:pPr>
            <w:r>
              <w:rPr>
                <w:rFonts w:ascii="Times New Roman" w:hAnsi="Times New Roman"/>
                <w:sz w:val="28"/>
                <w:szCs w:val="28"/>
              </w:rPr>
              <w:t>Đọc hiểu bản vẽ kỹ thuật, hiểu các thuật ngữ, các thiết bị trong chuyên ngành kỹ thuật máy lạnh và điều hòa không khí.</w:t>
            </w:r>
          </w:p>
        </w:tc>
      </w:tr>
      <w:tr w14:paraId="7CBCC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49B9E8DA">
            <w:pPr>
              <w:spacing w:after="60"/>
              <w:rPr>
                <w:rFonts w:ascii="Times New Roman" w:hAnsi="Times New Roman"/>
                <w:sz w:val="28"/>
                <w:szCs w:val="28"/>
              </w:rPr>
            </w:pPr>
            <w:r>
              <w:rPr>
                <w:rFonts w:ascii="Times New Roman" w:hAnsi="Times New Roman"/>
                <w:sz w:val="28"/>
                <w:szCs w:val="28"/>
              </w:rPr>
              <w:t>5</w:t>
            </w:r>
          </w:p>
        </w:tc>
        <w:tc>
          <w:tcPr>
            <w:tcW w:w="2977" w:type="dxa"/>
          </w:tcPr>
          <w:p w14:paraId="7C26D293">
            <w:pPr>
              <w:spacing w:after="60"/>
              <w:rPr>
                <w:rFonts w:ascii="Times New Roman" w:hAnsi="Times New Roman"/>
                <w:sz w:val="28"/>
                <w:szCs w:val="28"/>
              </w:rPr>
            </w:pPr>
            <w:r>
              <w:rPr>
                <w:rFonts w:ascii="Times New Roman" w:hAnsi="Times New Roman"/>
                <w:sz w:val="28"/>
                <w:szCs w:val="28"/>
              </w:rPr>
              <w:t>NLCL-02</w:t>
            </w:r>
          </w:p>
        </w:tc>
        <w:tc>
          <w:tcPr>
            <w:tcW w:w="4819" w:type="dxa"/>
          </w:tcPr>
          <w:p w14:paraId="78695A5E">
            <w:pPr>
              <w:spacing w:after="60"/>
              <w:rPr>
                <w:rFonts w:ascii="Times New Roman" w:hAnsi="Times New Roman"/>
                <w:sz w:val="28"/>
                <w:szCs w:val="28"/>
              </w:rPr>
            </w:pPr>
            <w:r>
              <w:rPr>
                <w:rFonts w:ascii="Times New Roman" w:hAnsi="Times New Roman"/>
                <w:sz w:val="28"/>
                <w:szCs w:val="28"/>
              </w:rPr>
              <w:t>Lắp đặt, vận hành được các thiết bị,máy móc,động cơ trong hệ thông lạnh dân dụng,  hệ thống lạnh công nghiệp, hệ thống điều hòa không khí.</w:t>
            </w:r>
          </w:p>
        </w:tc>
      </w:tr>
      <w:tr w14:paraId="09768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719873DA">
            <w:pPr>
              <w:spacing w:after="60"/>
              <w:rPr>
                <w:rFonts w:ascii="Times New Roman" w:hAnsi="Times New Roman"/>
                <w:sz w:val="28"/>
                <w:szCs w:val="28"/>
              </w:rPr>
            </w:pPr>
            <w:r>
              <w:rPr>
                <w:rFonts w:ascii="Times New Roman" w:hAnsi="Times New Roman"/>
                <w:sz w:val="28"/>
                <w:szCs w:val="28"/>
              </w:rPr>
              <w:t>6</w:t>
            </w:r>
          </w:p>
        </w:tc>
        <w:tc>
          <w:tcPr>
            <w:tcW w:w="2977" w:type="dxa"/>
          </w:tcPr>
          <w:p w14:paraId="00A1734D">
            <w:pPr>
              <w:spacing w:after="60"/>
              <w:rPr>
                <w:rFonts w:ascii="Times New Roman" w:hAnsi="Times New Roman"/>
                <w:sz w:val="28"/>
                <w:szCs w:val="28"/>
              </w:rPr>
            </w:pPr>
            <w:r>
              <w:rPr>
                <w:rFonts w:ascii="Times New Roman" w:hAnsi="Times New Roman"/>
                <w:sz w:val="28"/>
                <w:szCs w:val="28"/>
              </w:rPr>
              <w:t>NLCL-03</w:t>
            </w:r>
          </w:p>
        </w:tc>
        <w:tc>
          <w:tcPr>
            <w:tcW w:w="4819" w:type="dxa"/>
          </w:tcPr>
          <w:p w14:paraId="4CD10340">
            <w:pPr>
              <w:spacing w:after="60"/>
              <w:rPr>
                <w:rFonts w:ascii="Times New Roman" w:hAnsi="Times New Roman"/>
                <w:sz w:val="28"/>
                <w:szCs w:val="28"/>
              </w:rPr>
            </w:pPr>
            <w:r>
              <w:rPr>
                <w:rFonts w:ascii="Times New Roman" w:hAnsi="Times New Roman"/>
                <w:sz w:val="28"/>
                <w:szCs w:val="28"/>
              </w:rPr>
              <w:t xml:space="preserve">Bảo trì, bảo dưỡng, sửa chữa được các thiết bị, máy móc, động cơ trong hệ thông lạnh dân dụng,  hệ thống lạnh công nghiệp, hệ thống điều hòa không khí. </w:t>
            </w:r>
          </w:p>
        </w:tc>
      </w:tr>
      <w:tr w14:paraId="258347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22A05F62">
            <w:pPr>
              <w:spacing w:after="60"/>
              <w:rPr>
                <w:rFonts w:ascii="Times New Roman" w:hAnsi="Times New Roman"/>
                <w:sz w:val="28"/>
                <w:szCs w:val="28"/>
              </w:rPr>
            </w:pPr>
            <w:r>
              <w:rPr>
                <w:rFonts w:ascii="Times New Roman" w:hAnsi="Times New Roman"/>
                <w:sz w:val="28"/>
                <w:szCs w:val="28"/>
              </w:rPr>
              <w:t>7</w:t>
            </w:r>
          </w:p>
        </w:tc>
        <w:tc>
          <w:tcPr>
            <w:tcW w:w="2977" w:type="dxa"/>
          </w:tcPr>
          <w:p w14:paraId="7D77F2D0">
            <w:pPr>
              <w:spacing w:after="60"/>
              <w:rPr>
                <w:rFonts w:ascii="Times New Roman" w:hAnsi="Times New Roman"/>
                <w:sz w:val="28"/>
                <w:szCs w:val="28"/>
              </w:rPr>
            </w:pPr>
            <w:r>
              <w:rPr>
                <w:rFonts w:ascii="Times New Roman" w:hAnsi="Times New Roman"/>
                <w:sz w:val="28"/>
                <w:szCs w:val="28"/>
              </w:rPr>
              <w:t>NLCL-04</w:t>
            </w:r>
          </w:p>
        </w:tc>
        <w:tc>
          <w:tcPr>
            <w:tcW w:w="4819" w:type="dxa"/>
          </w:tcPr>
          <w:p w14:paraId="7DAB08F3">
            <w:pPr>
              <w:spacing w:after="60"/>
              <w:rPr>
                <w:rFonts w:ascii="Times New Roman" w:hAnsi="Times New Roman"/>
                <w:sz w:val="28"/>
                <w:szCs w:val="28"/>
              </w:rPr>
            </w:pPr>
            <w:r>
              <w:rPr>
                <w:rFonts w:ascii="Times New Roman" w:hAnsi="Times New Roman"/>
                <w:sz w:val="28"/>
                <w:szCs w:val="28"/>
              </w:rPr>
              <w:t>Có ý thức tinh thần làm việc độc lập, làm việc theo nhóm, đảm bảo an toàn và vệ sinh công nghiệp.</w:t>
            </w:r>
          </w:p>
        </w:tc>
      </w:tr>
      <w:tr w14:paraId="0A197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386D9C89">
            <w:pPr>
              <w:spacing w:after="60"/>
              <w:rPr>
                <w:rFonts w:ascii="Times New Roman" w:hAnsi="Times New Roman"/>
                <w:sz w:val="28"/>
                <w:szCs w:val="28"/>
              </w:rPr>
            </w:pPr>
            <w:r>
              <w:rPr>
                <w:rFonts w:ascii="Times New Roman" w:hAnsi="Times New Roman"/>
                <w:sz w:val="28"/>
                <w:szCs w:val="28"/>
              </w:rPr>
              <w:t>III</w:t>
            </w:r>
          </w:p>
        </w:tc>
        <w:tc>
          <w:tcPr>
            <w:tcW w:w="7796" w:type="dxa"/>
            <w:gridSpan w:val="2"/>
          </w:tcPr>
          <w:p w14:paraId="601B15A0">
            <w:pPr>
              <w:spacing w:after="60"/>
              <w:rPr>
                <w:rFonts w:ascii="Times New Roman" w:hAnsi="Times New Roman"/>
                <w:b/>
                <w:sz w:val="28"/>
                <w:szCs w:val="28"/>
              </w:rPr>
            </w:pPr>
            <w:r>
              <w:rPr>
                <w:rFonts w:ascii="Times New Roman" w:hAnsi="Times New Roman"/>
                <w:b/>
                <w:sz w:val="28"/>
                <w:szCs w:val="28"/>
              </w:rPr>
              <w:t>Năng lực nâng cao</w:t>
            </w:r>
          </w:p>
        </w:tc>
      </w:tr>
      <w:tr w14:paraId="532C1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0EF0AAAA">
            <w:pPr>
              <w:spacing w:after="60"/>
              <w:rPr>
                <w:rFonts w:ascii="Times New Roman" w:hAnsi="Times New Roman"/>
                <w:sz w:val="28"/>
                <w:szCs w:val="28"/>
              </w:rPr>
            </w:pPr>
            <w:r>
              <w:rPr>
                <w:rFonts w:ascii="Times New Roman" w:hAnsi="Times New Roman"/>
                <w:sz w:val="28"/>
                <w:szCs w:val="28"/>
              </w:rPr>
              <w:t>8</w:t>
            </w:r>
          </w:p>
        </w:tc>
        <w:tc>
          <w:tcPr>
            <w:tcW w:w="2977" w:type="dxa"/>
          </w:tcPr>
          <w:p w14:paraId="41CFE558">
            <w:pPr>
              <w:spacing w:after="60"/>
              <w:rPr>
                <w:rFonts w:ascii="Times New Roman" w:hAnsi="Times New Roman"/>
                <w:sz w:val="28"/>
                <w:szCs w:val="28"/>
              </w:rPr>
            </w:pPr>
            <w:r>
              <w:rPr>
                <w:rFonts w:ascii="Times New Roman" w:hAnsi="Times New Roman"/>
                <w:sz w:val="28"/>
                <w:szCs w:val="28"/>
              </w:rPr>
              <w:t>NLNC-01</w:t>
            </w:r>
          </w:p>
        </w:tc>
        <w:tc>
          <w:tcPr>
            <w:tcW w:w="4819" w:type="dxa"/>
          </w:tcPr>
          <w:p w14:paraId="5F9E338A">
            <w:pPr>
              <w:spacing w:after="60"/>
              <w:rPr>
                <w:rFonts w:ascii="Times New Roman" w:hAnsi="Times New Roman"/>
                <w:sz w:val="28"/>
                <w:szCs w:val="28"/>
              </w:rPr>
            </w:pPr>
            <w:r>
              <w:rPr>
                <w:rFonts w:ascii="Times New Roman" w:hAnsi="Times New Roman"/>
                <w:sz w:val="28"/>
                <w:szCs w:val="28"/>
              </w:rPr>
              <w:t>Thiết kế, lắp đặt được một số hệ thống lạnh dân dụng.</w:t>
            </w:r>
          </w:p>
        </w:tc>
      </w:tr>
      <w:tr w14:paraId="2EFB1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5D3E6D01">
            <w:pPr>
              <w:spacing w:after="60"/>
              <w:rPr>
                <w:rFonts w:ascii="Times New Roman" w:hAnsi="Times New Roman"/>
                <w:sz w:val="28"/>
                <w:szCs w:val="28"/>
              </w:rPr>
            </w:pPr>
            <w:r>
              <w:rPr>
                <w:rFonts w:ascii="Times New Roman" w:hAnsi="Times New Roman"/>
                <w:sz w:val="28"/>
                <w:szCs w:val="28"/>
              </w:rPr>
              <w:t>9</w:t>
            </w:r>
          </w:p>
        </w:tc>
        <w:tc>
          <w:tcPr>
            <w:tcW w:w="2977" w:type="dxa"/>
          </w:tcPr>
          <w:p w14:paraId="3EE8B5FA">
            <w:pPr>
              <w:spacing w:after="60"/>
              <w:rPr>
                <w:rFonts w:ascii="Times New Roman" w:hAnsi="Times New Roman"/>
                <w:sz w:val="28"/>
                <w:szCs w:val="28"/>
              </w:rPr>
            </w:pPr>
            <w:r>
              <w:rPr>
                <w:rFonts w:ascii="Times New Roman" w:hAnsi="Times New Roman"/>
                <w:sz w:val="28"/>
                <w:szCs w:val="28"/>
              </w:rPr>
              <w:t>NLNC-02</w:t>
            </w:r>
          </w:p>
        </w:tc>
        <w:tc>
          <w:tcPr>
            <w:tcW w:w="4819" w:type="dxa"/>
          </w:tcPr>
          <w:p w14:paraId="0099FFE8">
            <w:pPr>
              <w:spacing w:after="60"/>
              <w:rPr>
                <w:rFonts w:ascii="Times New Roman" w:hAnsi="Times New Roman"/>
                <w:sz w:val="28"/>
                <w:szCs w:val="28"/>
              </w:rPr>
            </w:pPr>
            <w:r>
              <w:rPr>
                <w:rFonts w:ascii="Times New Roman" w:hAnsi="Times New Roman"/>
                <w:sz w:val="28"/>
                <w:szCs w:val="28"/>
              </w:rPr>
              <w:t>Lập trình cho các thiết bị điều khiển khả trình PLC ứng dụng kết nối điều khiển hệ thống lạnh đơn giản.</w:t>
            </w:r>
          </w:p>
        </w:tc>
      </w:tr>
      <w:tr w14:paraId="136547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tcPr>
          <w:p w14:paraId="70BD277A">
            <w:pPr>
              <w:spacing w:after="60"/>
              <w:rPr>
                <w:rFonts w:ascii="Times New Roman" w:hAnsi="Times New Roman"/>
                <w:sz w:val="28"/>
                <w:szCs w:val="28"/>
              </w:rPr>
            </w:pPr>
            <w:r>
              <w:rPr>
                <w:rFonts w:ascii="Times New Roman" w:hAnsi="Times New Roman"/>
                <w:sz w:val="28"/>
                <w:szCs w:val="28"/>
              </w:rPr>
              <w:t>10</w:t>
            </w:r>
          </w:p>
        </w:tc>
        <w:tc>
          <w:tcPr>
            <w:tcW w:w="2977" w:type="dxa"/>
          </w:tcPr>
          <w:p w14:paraId="23A06759">
            <w:pPr>
              <w:spacing w:after="60"/>
              <w:rPr>
                <w:rFonts w:ascii="Times New Roman" w:hAnsi="Times New Roman"/>
                <w:sz w:val="28"/>
                <w:szCs w:val="28"/>
              </w:rPr>
            </w:pPr>
            <w:r>
              <w:rPr>
                <w:rFonts w:ascii="Times New Roman" w:hAnsi="Times New Roman"/>
                <w:sz w:val="28"/>
                <w:szCs w:val="28"/>
              </w:rPr>
              <w:t>NLNC-03</w:t>
            </w:r>
          </w:p>
        </w:tc>
        <w:tc>
          <w:tcPr>
            <w:tcW w:w="4819" w:type="dxa"/>
          </w:tcPr>
          <w:p w14:paraId="5BA9927A">
            <w:pPr>
              <w:spacing w:after="60"/>
              <w:rPr>
                <w:rFonts w:ascii="Times New Roman" w:hAnsi="Times New Roman"/>
                <w:sz w:val="28"/>
                <w:szCs w:val="28"/>
              </w:rPr>
            </w:pPr>
            <w:r>
              <w:rPr>
                <w:rFonts w:ascii="Times New Roman" w:hAnsi="Times New Roman"/>
                <w:sz w:val="28"/>
                <w:szCs w:val="28"/>
              </w:rPr>
              <w:t xml:space="preserve">Tiếp thu, ứng dụng công nghệ mới vào việc lắp đặt, bảo trì bảo dưỡng, sửa chữa và vận hành điều khiển hệ thống lạnh. </w:t>
            </w:r>
          </w:p>
        </w:tc>
      </w:tr>
    </w:tbl>
    <w:p w14:paraId="7AA4F01A">
      <w:pPr>
        <w:shd w:val="clear" w:color="auto" w:fill="FFFFFF"/>
        <w:spacing w:after="60"/>
        <w:jc w:val="both"/>
        <w:rPr>
          <w:rFonts w:ascii="Times New Roman" w:hAnsi="Times New Roman"/>
          <w:b/>
          <w:sz w:val="28"/>
          <w:szCs w:val="28"/>
        </w:rPr>
      </w:pPr>
    </w:p>
    <w:p w14:paraId="2F161C2F">
      <w:pPr>
        <w:spacing w:after="60"/>
        <w:rPr>
          <w:rFonts w:ascii="Times New Roman" w:hAnsi="Times New Roman"/>
          <w:b/>
          <w:sz w:val="28"/>
          <w:szCs w:val="28"/>
        </w:rPr>
      </w:pPr>
      <w:r>
        <w:rPr>
          <w:rFonts w:ascii="Times New Roman" w:hAnsi="Times New Roman"/>
          <w:b/>
          <w:sz w:val="28"/>
          <w:szCs w:val="28"/>
        </w:rPr>
        <w:br w:type="page"/>
      </w:r>
    </w:p>
    <w:p w14:paraId="1BA6F34D">
      <w:pPr>
        <w:shd w:val="clear" w:color="auto" w:fill="FFFFFF"/>
        <w:spacing w:after="60"/>
        <w:jc w:val="both"/>
        <w:rPr>
          <w:rFonts w:ascii="Times New Roman" w:hAnsi="Times New Roman"/>
          <w:b/>
          <w:sz w:val="28"/>
          <w:szCs w:val="28"/>
        </w:rPr>
      </w:pPr>
      <w:r>
        <w:rPr>
          <w:rFonts w:ascii="Times New Roman" w:hAnsi="Times New Roman"/>
          <w:b/>
          <w:sz w:val="28"/>
          <w:szCs w:val="28"/>
        </w:rPr>
        <w:t>6. Nội dung chương trình</w:t>
      </w:r>
    </w:p>
    <w:tbl>
      <w:tblPr>
        <w:tblStyle w:val="12"/>
        <w:tblW w:w="9214" w:type="dxa"/>
        <w:jc w:val="center"/>
        <w:tblLayout w:type="fixed"/>
        <w:tblCellMar>
          <w:top w:w="0" w:type="dxa"/>
          <w:left w:w="10" w:type="dxa"/>
          <w:bottom w:w="0" w:type="dxa"/>
          <w:right w:w="10" w:type="dxa"/>
        </w:tblCellMar>
      </w:tblPr>
      <w:tblGrid>
        <w:gridCol w:w="1027"/>
        <w:gridCol w:w="3079"/>
        <w:gridCol w:w="464"/>
        <w:gridCol w:w="851"/>
        <w:gridCol w:w="992"/>
        <w:gridCol w:w="1525"/>
        <w:gridCol w:w="1276"/>
      </w:tblGrid>
      <w:tr w14:paraId="42C2ED51">
        <w:tblPrEx>
          <w:tblCellMar>
            <w:top w:w="0" w:type="dxa"/>
            <w:left w:w="10" w:type="dxa"/>
            <w:bottom w:w="0" w:type="dxa"/>
            <w:right w:w="10" w:type="dxa"/>
          </w:tblCellMar>
        </w:tblPrEx>
        <w:trPr>
          <w:jc w:val="center"/>
        </w:trPr>
        <w:tc>
          <w:tcPr>
            <w:tcW w:w="1027"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639DE78">
            <w:pPr>
              <w:shd w:val="clear" w:color="auto" w:fill="FFFFFF"/>
              <w:spacing w:after="60"/>
              <w:jc w:val="center"/>
              <w:rPr>
                <w:rFonts w:ascii="Times New Roman" w:hAnsi="Times New Roman"/>
                <w:b/>
                <w:sz w:val="28"/>
                <w:szCs w:val="28"/>
              </w:rPr>
            </w:pPr>
            <w:r>
              <w:rPr>
                <w:rFonts w:ascii="Times New Roman" w:hAnsi="Times New Roman"/>
                <w:b/>
                <w:sz w:val="28"/>
                <w:szCs w:val="28"/>
              </w:rPr>
              <w:t>Mã MH/</w:t>
            </w:r>
          </w:p>
          <w:p w14:paraId="05188E78">
            <w:pPr>
              <w:shd w:val="clear" w:color="auto" w:fill="FFFFFF"/>
              <w:spacing w:after="60"/>
              <w:jc w:val="center"/>
              <w:rPr>
                <w:rFonts w:ascii="Times New Roman" w:hAnsi="Times New Roman"/>
                <w:sz w:val="28"/>
                <w:szCs w:val="28"/>
              </w:rPr>
            </w:pPr>
            <w:r>
              <w:rPr>
                <w:rFonts w:ascii="Times New Roman" w:hAnsi="Times New Roman"/>
                <w:b/>
                <w:sz w:val="28"/>
                <w:szCs w:val="28"/>
              </w:rPr>
              <w:t>MĐ</w:t>
            </w:r>
          </w:p>
        </w:tc>
        <w:tc>
          <w:tcPr>
            <w:tcW w:w="3079"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1E4226">
            <w:pPr>
              <w:shd w:val="clear" w:color="auto" w:fill="FFFFFF"/>
              <w:spacing w:after="60"/>
              <w:jc w:val="center"/>
              <w:rPr>
                <w:rFonts w:ascii="Times New Roman" w:hAnsi="Times New Roman"/>
                <w:sz w:val="28"/>
                <w:szCs w:val="28"/>
              </w:rPr>
            </w:pPr>
            <w:r>
              <w:rPr>
                <w:rFonts w:ascii="Times New Roman" w:hAnsi="Times New Roman"/>
                <w:b/>
                <w:sz w:val="28"/>
                <w:szCs w:val="28"/>
              </w:rPr>
              <w:t>Tên môn học, mô đun</w:t>
            </w:r>
          </w:p>
        </w:tc>
        <w:tc>
          <w:tcPr>
            <w:tcW w:w="464" w:type="dxa"/>
            <w:vMerge w:val="restart"/>
            <w:tcBorders>
              <w:top w:val="single" w:color="000000" w:sz="4" w:space="0"/>
              <w:left w:val="single" w:color="000000" w:sz="0" w:space="0"/>
              <w:right w:val="single" w:color="000000" w:sz="0" w:space="0"/>
            </w:tcBorders>
            <w:shd w:val="clear" w:color="000000" w:fill="FFFFFF"/>
          </w:tcPr>
          <w:p w14:paraId="15DC7A42">
            <w:pPr>
              <w:shd w:val="clear" w:color="auto" w:fill="FFFFFF"/>
              <w:spacing w:after="60"/>
              <w:jc w:val="center"/>
              <w:rPr>
                <w:rFonts w:ascii="Times New Roman" w:hAnsi="Times New Roman"/>
                <w:b/>
                <w:sz w:val="28"/>
                <w:szCs w:val="28"/>
              </w:rPr>
            </w:pPr>
          </w:p>
          <w:p w14:paraId="464AF045">
            <w:pPr>
              <w:shd w:val="clear" w:color="auto" w:fill="FFFFFF"/>
              <w:spacing w:after="60"/>
              <w:jc w:val="center"/>
              <w:rPr>
                <w:rFonts w:ascii="Times New Roman" w:hAnsi="Times New Roman"/>
                <w:b/>
                <w:sz w:val="28"/>
                <w:szCs w:val="28"/>
              </w:rPr>
            </w:pPr>
            <w:r>
              <w:rPr>
                <w:rFonts w:ascii="Times New Roman" w:hAnsi="Times New Roman"/>
                <w:b/>
                <w:sz w:val="28"/>
                <w:szCs w:val="28"/>
              </w:rPr>
              <w:t>Số</w:t>
            </w:r>
          </w:p>
          <w:p w14:paraId="43F06D0B">
            <w:pPr>
              <w:shd w:val="clear" w:color="auto" w:fill="FFFFFF"/>
              <w:spacing w:after="60"/>
              <w:jc w:val="center"/>
              <w:rPr>
                <w:rFonts w:ascii="Times New Roman" w:hAnsi="Times New Roman"/>
                <w:b/>
                <w:sz w:val="28"/>
                <w:szCs w:val="28"/>
              </w:rPr>
            </w:pPr>
            <w:r>
              <w:rPr>
                <w:rFonts w:ascii="Times New Roman" w:hAnsi="Times New Roman"/>
                <w:b/>
                <w:sz w:val="28"/>
                <w:szCs w:val="28"/>
              </w:rPr>
              <w:t>tín chỉ</w:t>
            </w:r>
          </w:p>
        </w:tc>
        <w:tc>
          <w:tcPr>
            <w:tcW w:w="4644" w:type="dxa"/>
            <w:gridSpan w:val="4"/>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942100">
            <w:pPr>
              <w:shd w:val="clear" w:color="auto" w:fill="FFFFFF"/>
              <w:spacing w:after="60"/>
              <w:jc w:val="center"/>
              <w:rPr>
                <w:rFonts w:ascii="Times New Roman" w:hAnsi="Times New Roman"/>
                <w:sz w:val="28"/>
                <w:szCs w:val="28"/>
              </w:rPr>
            </w:pPr>
            <w:r>
              <w:rPr>
                <w:rFonts w:ascii="Times New Roman" w:hAnsi="Times New Roman"/>
                <w:b/>
                <w:sz w:val="28"/>
                <w:szCs w:val="28"/>
              </w:rPr>
              <w:t>Thời gian đào tạo (giờ)</w:t>
            </w:r>
          </w:p>
        </w:tc>
      </w:tr>
      <w:tr w14:paraId="75D3247B">
        <w:tblPrEx>
          <w:tblCellMar>
            <w:top w:w="0" w:type="dxa"/>
            <w:left w:w="10" w:type="dxa"/>
            <w:bottom w:w="0" w:type="dxa"/>
            <w:right w:w="10" w:type="dxa"/>
          </w:tblCellMar>
        </w:tblPrEx>
        <w:trPr>
          <w:jc w:val="center"/>
        </w:trPr>
        <w:tc>
          <w:tcPr>
            <w:tcW w:w="1027"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B17210E">
            <w:pPr>
              <w:shd w:val="clear" w:color="auto" w:fill="FFFFFF"/>
              <w:spacing w:after="60"/>
              <w:rPr>
                <w:rFonts w:ascii="Times New Roman" w:hAnsi="Times New Roman" w:eastAsia="Calibri"/>
                <w:sz w:val="28"/>
                <w:szCs w:val="28"/>
              </w:rPr>
            </w:pPr>
          </w:p>
        </w:tc>
        <w:tc>
          <w:tcPr>
            <w:tcW w:w="3079" w:type="dxa"/>
            <w:vMerge w:val="continue"/>
            <w:tcBorders>
              <w:top w:val="single" w:color="000000" w:sz="4" w:space="0"/>
              <w:left w:val="single" w:color="000000" w:sz="4" w:space="0"/>
              <w:bottom w:val="single" w:color="000000" w:sz="4" w:space="0"/>
              <w:right w:val="single" w:color="000000" w:sz="0" w:space="0"/>
            </w:tcBorders>
            <w:shd w:val="clear" w:color="000000" w:fill="FFFFFF"/>
            <w:tcMar>
              <w:left w:w="108" w:type="dxa"/>
              <w:right w:w="108" w:type="dxa"/>
            </w:tcMar>
            <w:vAlign w:val="center"/>
          </w:tcPr>
          <w:p w14:paraId="515BEDC0">
            <w:pPr>
              <w:shd w:val="clear" w:color="auto" w:fill="FFFFFF"/>
              <w:spacing w:after="60"/>
              <w:rPr>
                <w:rFonts w:ascii="Times New Roman" w:hAnsi="Times New Roman" w:eastAsia="Calibri"/>
                <w:sz w:val="28"/>
                <w:szCs w:val="28"/>
              </w:rPr>
            </w:pPr>
          </w:p>
        </w:tc>
        <w:tc>
          <w:tcPr>
            <w:tcW w:w="464" w:type="dxa"/>
            <w:vMerge w:val="continue"/>
            <w:tcBorders>
              <w:left w:val="single" w:color="000000" w:sz="0" w:space="0"/>
              <w:right w:val="single" w:color="000000" w:sz="0" w:space="0"/>
            </w:tcBorders>
            <w:shd w:val="clear" w:color="000000" w:fill="FFFFFF"/>
          </w:tcPr>
          <w:p w14:paraId="4EBCCC85">
            <w:pPr>
              <w:shd w:val="clear" w:color="auto" w:fill="FFFFFF"/>
              <w:spacing w:after="60"/>
              <w:jc w:val="center"/>
              <w:rPr>
                <w:rFonts w:ascii="Times New Roman" w:hAnsi="Times New Roman"/>
                <w:sz w:val="28"/>
                <w:szCs w:val="28"/>
              </w:rPr>
            </w:pPr>
          </w:p>
        </w:tc>
        <w:tc>
          <w:tcPr>
            <w:tcW w:w="851" w:type="dxa"/>
            <w:vMerge w:val="restart"/>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BFEE821">
            <w:pPr>
              <w:shd w:val="clear" w:color="auto" w:fill="FFFFFF"/>
              <w:spacing w:after="60"/>
              <w:jc w:val="center"/>
              <w:rPr>
                <w:rFonts w:ascii="Times New Roman" w:hAnsi="Times New Roman"/>
                <w:b/>
                <w:bCs/>
                <w:sz w:val="28"/>
                <w:szCs w:val="28"/>
              </w:rPr>
            </w:pPr>
            <w:r>
              <w:rPr>
                <w:rFonts w:ascii="Times New Roman" w:hAnsi="Times New Roman"/>
                <w:b/>
                <w:bCs/>
                <w:sz w:val="28"/>
                <w:szCs w:val="28"/>
              </w:rPr>
              <w:t>Tổng số</w:t>
            </w:r>
          </w:p>
        </w:tc>
        <w:tc>
          <w:tcPr>
            <w:tcW w:w="3793" w:type="dxa"/>
            <w:gridSpan w:val="3"/>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D1BFD59">
            <w:pPr>
              <w:shd w:val="clear" w:color="auto" w:fill="FFFFFF"/>
              <w:spacing w:after="60"/>
              <w:jc w:val="center"/>
              <w:rPr>
                <w:rFonts w:ascii="Times New Roman" w:hAnsi="Times New Roman"/>
                <w:b/>
                <w:bCs/>
                <w:sz w:val="28"/>
                <w:szCs w:val="28"/>
              </w:rPr>
            </w:pPr>
            <w:r>
              <w:rPr>
                <w:rFonts w:ascii="Times New Roman" w:hAnsi="Times New Roman"/>
                <w:b/>
                <w:bCs/>
                <w:sz w:val="28"/>
                <w:szCs w:val="28"/>
              </w:rPr>
              <w:t>Trong đó</w:t>
            </w:r>
          </w:p>
        </w:tc>
      </w:tr>
      <w:tr w14:paraId="359EF20A">
        <w:tblPrEx>
          <w:tblCellMar>
            <w:top w:w="0" w:type="dxa"/>
            <w:left w:w="10" w:type="dxa"/>
            <w:bottom w:w="0" w:type="dxa"/>
            <w:right w:w="10" w:type="dxa"/>
          </w:tblCellMar>
        </w:tblPrEx>
        <w:trPr>
          <w:jc w:val="center"/>
        </w:trPr>
        <w:tc>
          <w:tcPr>
            <w:tcW w:w="1027"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02B8B21">
            <w:pPr>
              <w:shd w:val="clear" w:color="auto" w:fill="FFFFFF"/>
              <w:spacing w:after="60"/>
              <w:rPr>
                <w:rFonts w:ascii="Times New Roman" w:hAnsi="Times New Roman" w:eastAsia="Calibri"/>
                <w:sz w:val="28"/>
                <w:szCs w:val="28"/>
              </w:rPr>
            </w:pPr>
          </w:p>
        </w:tc>
        <w:tc>
          <w:tcPr>
            <w:tcW w:w="3079" w:type="dxa"/>
            <w:vMerge w:val="continue"/>
            <w:tcBorders>
              <w:top w:val="single" w:color="000000" w:sz="4" w:space="0"/>
              <w:left w:val="single" w:color="000000" w:sz="4" w:space="0"/>
              <w:bottom w:val="single" w:color="000000" w:sz="4" w:space="0"/>
              <w:right w:val="single" w:color="000000" w:sz="0" w:space="0"/>
            </w:tcBorders>
            <w:shd w:val="clear" w:color="000000" w:fill="FFFFFF"/>
            <w:tcMar>
              <w:left w:w="108" w:type="dxa"/>
              <w:right w:w="108" w:type="dxa"/>
            </w:tcMar>
            <w:vAlign w:val="center"/>
          </w:tcPr>
          <w:p w14:paraId="618541FC">
            <w:pPr>
              <w:shd w:val="clear" w:color="auto" w:fill="FFFFFF"/>
              <w:spacing w:after="60"/>
              <w:rPr>
                <w:rFonts w:ascii="Times New Roman" w:hAnsi="Times New Roman" w:eastAsia="Calibri"/>
                <w:sz w:val="28"/>
                <w:szCs w:val="28"/>
              </w:rPr>
            </w:pPr>
          </w:p>
        </w:tc>
        <w:tc>
          <w:tcPr>
            <w:tcW w:w="464" w:type="dxa"/>
            <w:vMerge w:val="continue"/>
            <w:tcBorders>
              <w:left w:val="single" w:color="000000" w:sz="0" w:space="0"/>
              <w:bottom w:val="single" w:color="000000" w:sz="4" w:space="0"/>
              <w:right w:val="single" w:color="000000" w:sz="0" w:space="0"/>
            </w:tcBorders>
            <w:shd w:val="clear" w:color="000000" w:fill="FFFFFF"/>
          </w:tcPr>
          <w:p w14:paraId="504147F2">
            <w:pPr>
              <w:shd w:val="clear" w:color="auto" w:fill="FFFFFF"/>
              <w:spacing w:after="60"/>
              <w:rPr>
                <w:rFonts w:ascii="Times New Roman" w:hAnsi="Times New Roman" w:eastAsia="Calibri"/>
                <w:sz w:val="28"/>
                <w:szCs w:val="28"/>
              </w:rPr>
            </w:pPr>
          </w:p>
        </w:tc>
        <w:tc>
          <w:tcPr>
            <w:tcW w:w="851"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372023A">
            <w:pPr>
              <w:shd w:val="clear" w:color="auto" w:fill="FFFFFF"/>
              <w:spacing w:after="60"/>
              <w:rPr>
                <w:rFonts w:ascii="Times New Roman" w:hAnsi="Times New Roman" w:eastAsia="Calibri"/>
                <w:b/>
                <w:bCs/>
                <w:sz w:val="28"/>
                <w:szCs w:val="28"/>
              </w:rPr>
            </w:pP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7CC59D0">
            <w:pPr>
              <w:shd w:val="clear" w:color="auto" w:fill="FFFFFF"/>
              <w:spacing w:after="60"/>
              <w:jc w:val="center"/>
              <w:rPr>
                <w:rFonts w:ascii="Times New Roman" w:hAnsi="Times New Roman"/>
                <w:b/>
                <w:bCs/>
                <w:sz w:val="28"/>
                <w:szCs w:val="28"/>
              </w:rPr>
            </w:pPr>
            <w:r>
              <w:rPr>
                <w:rFonts w:ascii="Times New Roman" w:hAnsi="Times New Roman"/>
                <w:b/>
                <w:bCs/>
                <w:sz w:val="28"/>
                <w:szCs w:val="28"/>
              </w:rPr>
              <w:t xml:space="preserve">Lý </w:t>
            </w:r>
            <w:r>
              <w:rPr>
                <w:rFonts w:ascii="Times New Roman" w:hAnsi="Times New Roman"/>
                <w:b/>
                <w:bCs/>
                <w:sz w:val="28"/>
                <w:szCs w:val="28"/>
              </w:rPr>
              <w:br w:type="textWrapping"/>
            </w:r>
            <w:r>
              <w:rPr>
                <w:rFonts w:ascii="Times New Roman" w:hAnsi="Times New Roman"/>
                <w:b/>
                <w:bCs/>
                <w:sz w:val="28"/>
                <w:szCs w:val="28"/>
              </w:rPr>
              <w:t>thuyết</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59E6C62">
            <w:pPr>
              <w:shd w:val="clear" w:color="auto" w:fill="FFFFFF"/>
              <w:spacing w:after="60"/>
              <w:jc w:val="center"/>
              <w:rPr>
                <w:rFonts w:ascii="Times New Roman" w:hAnsi="Times New Roman"/>
                <w:b/>
                <w:bCs/>
                <w:sz w:val="28"/>
                <w:szCs w:val="28"/>
              </w:rPr>
            </w:pPr>
            <w:r>
              <w:rPr>
                <w:rFonts w:ascii="Times New Roman" w:hAnsi="Times New Roman"/>
                <w:b/>
                <w:bCs/>
                <w:sz w:val="28"/>
                <w:szCs w:val="28"/>
              </w:rPr>
              <w:t>Thực hành/ thực tập/thí nghiệm/ bài tập/ thảo luận</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9B0D420">
            <w:pPr>
              <w:shd w:val="clear" w:color="auto" w:fill="FFFFFF"/>
              <w:spacing w:after="60"/>
              <w:jc w:val="center"/>
              <w:rPr>
                <w:rFonts w:ascii="Times New Roman" w:hAnsi="Times New Roman"/>
                <w:b/>
                <w:bCs/>
                <w:sz w:val="28"/>
                <w:szCs w:val="28"/>
              </w:rPr>
            </w:pPr>
            <w:r>
              <w:rPr>
                <w:rFonts w:ascii="Times New Roman" w:hAnsi="Times New Roman"/>
                <w:b/>
                <w:bCs/>
                <w:sz w:val="28"/>
                <w:szCs w:val="28"/>
              </w:rPr>
              <w:t>Thi/</w:t>
            </w:r>
          </w:p>
          <w:p w14:paraId="6FC6B872">
            <w:pPr>
              <w:shd w:val="clear" w:color="auto" w:fill="FFFFFF"/>
              <w:spacing w:after="60"/>
              <w:jc w:val="center"/>
              <w:rPr>
                <w:rFonts w:ascii="Times New Roman" w:hAnsi="Times New Roman"/>
                <w:b/>
                <w:bCs/>
                <w:sz w:val="28"/>
                <w:szCs w:val="28"/>
              </w:rPr>
            </w:pPr>
            <w:r>
              <w:rPr>
                <w:rFonts w:ascii="Times New Roman" w:hAnsi="Times New Roman"/>
                <w:b/>
                <w:bCs/>
                <w:sz w:val="28"/>
                <w:szCs w:val="28"/>
              </w:rPr>
              <w:t xml:space="preserve">Kiểm </w:t>
            </w:r>
            <w:r>
              <w:rPr>
                <w:rFonts w:ascii="Times New Roman" w:hAnsi="Times New Roman"/>
                <w:b/>
                <w:bCs/>
                <w:sz w:val="28"/>
                <w:szCs w:val="28"/>
              </w:rPr>
              <w:br w:type="textWrapping"/>
            </w:r>
            <w:r>
              <w:rPr>
                <w:rFonts w:ascii="Times New Roman" w:hAnsi="Times New Roman"/>
                <w:b/>
                <w:bCs/>
                <w:sz w:val="28"/>
                <w:szCs w:val="28"/>
              </w:rPr>
              <w:t>tra</w:t>
            </w:r>
          </w:p>
        </w:tc>
      </w:tr>
      <w:tr w14:paraId="30F1D4B6">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DB83097">
            <w:pPr>
              <w:shd w:val="clear" w:color="auto" w:fill="FFFFFF"/>
              <w:spacing w:after="60"/>
              <w:jc w:val="center"/>
              <w:rPr>
                <w:rFonts w:ascii="Times New Roman" w:hAnsi="Times New Roman"/>
                <w:b/>
                <w:sz w:val="28"/>
                <w:szCs w:val="28"/>
              </w:rPr>
            </w:pPr>
            <w:r>
              <w:rPr>
                <w:rFonts w:ascii="Times New Roman" w:hAnsi="Times New Roman"/>
                <w:b/>
                <w:sz w:val="28"/>
                <w:szCs w:val="28"/>
              </w:rPr>
              <w:t>I</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E2CEB39">
            <w:pPr>
              <w:shd w:val="clear" w:color="auto" w:fill="FFFFFF"/>
              <w:spacing w:after="60"/>
              <w:rPr>
                <w:rFonts w:ascii="Times New Roman" w:hAnsi="Times New Roman"/>
                <w:b/>
                <w:sz w:val="28"/>
                <w:szCs w:val="28"/>
              </w:rPr>
            </w:pPr>
            <w:r>
              <w:rPr>
                <w:rFonts w:ascii="Times New Roman" w:hAnsi="Times New Roman"/>
                <w:b/>
                <w:sz w:val="28"/>
                <w:szCs w:val="28"/>
              </w:rPr>
              <w:t>Các môn học chung</w:t>
            </w:r>
          </w:p>
        </w:tc>
        <w:tc>
          <w:tcPr>
            <w:tcW w:w="464" w:type="dxa"/>
            <w:tcBorders>
              <w:top w:val="single" w:color="000000" w:sz="0" w:space="0"/>
              <w:left w:val="single" w:color="000000" w:sz="0" w:space="0"/>
              <w:bottom w:val="single" w:color="000000" w:sz="4" w:space="0"/>
              <w:right w:val="single" w:color="000000" w:sz="0" w:space="0"/>
            </w:tcBorders>
            <w:vAlign w:val="center"/>
          </w:tcPr>
          <w:p w14:paraId="6C489F6E">
            <w:pPr>
              <w:spacing w:after="60"/>
              <w:jc w:val="center"/>
              <w:rPr>
                <w:rFonts w:ascii="Times New Roman" w:hAnsi="Times New Roman"/>
                <w:b/>
                <w:bCs/>
                <w:sz w:val="28"/>
                <w:szCs w:val="28"/>
                <w:lang w:val="de-DE"/>
              </w:rPr>
            </w:pPr>
            <w:r>
              <w:rPr>
                <w:rFonts w:ascii="Times New Roman" w:hAnsi="Times New Roman"/>
                <w:b/>
                <w:bCs/>
                <w:sz w:val="28"/>
                <w:szCs w:val="28"/>
                <w:lang w:val="de-DE"/>
              </w:rPr>
              <w:t>11</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91921DE">
            <w:pPr>
              <w:spacing w:after="60"/>
              <w:jc w:val="center"/>
              <w:rPr>
                <w:rFonts w:ascii="Times New Roman" w:hAnsi="Times New Roman"/>
                <w:b/>
                <w:bCs/>
                <w:sz w:val="28"/>
                <w:szCs w:val="28"/>
                <w:lang w:val="de-DE"/>
              </w:rPr>
            </w:pPr>
            <w:r>
              <w:rPr>
                <w:rFonts w:ascii="Times New Roman" w:hAnsi="Times New Roman"/>
                <w:b/>
                <w:bCs/>
                <w:sz w:val="28"/>
                <w:szCs w:val="28"/>
                <w:lang w:val="de-DE"/>
              </w:rPr>
              <w:t>255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4351280">
            <w:pPr>
              <w:spacing w:after="60"/>
              <w:jc w:val="center"/>
              <w:rPr>
                <w:rFonts w:ascii="Times New Roman" w:hAnsi="Times New Roman"/>
                <w:b/>
                <w:bCs/>
                <w:sz w:val="28"/>
                <w:szCs w:val="28"/>
                <w:lang w:val="de-DE"/>
              </w:rPr>
            </w:pPr>
            <w:r>
              <w:rPr>
                <w:rFonts w:ascii="Times New Roman" w:hAnsi="Times New Roman"/>
                <w:b/>
                <w:bCs/>
                <w:sz w:val="28"/>
                <w:szCs w:val="28"/>
                <w:lang w:val="de-DE"/>
              </w:rPr>
              <w:t>94</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3136B9A">
            <w:pPr>
              <w:spacing w:after="60"/>
              <w:jc w:val="center"/>
              <w:rPr>
                <w:rFonts w:ascii="Times New Roman" w:hAnsi="Times New Roman"/>
                <w:b/>
                <w:bCs/>
                <w:sz w:val="28"/>
                <w:szCs w:val="28"/>
                <w:lang w:val="de-DE"/>
              </w:rPr>
            </w:pPr>
            <w:r>
              <w:rPr>
                <w:rFonts w:ascii="Times New Roman" w:hAnsi="Times New Roman"/>
                <w:b/>
                <w:bCs/>
                <w:sz w:val="28"/>
                <w:szCs w:val="28"/>
                <w:lang w:val="de-DE"/>
              </w:rPr>
              <w:t>148</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B13C824">
            <w:pPr>
              <w:spacing w:after="60"/>
              <w:jc w:val="center"/>
              <w:rPr>
                <w:rFonts w:ascii="Times New Roman" w:hAnsi="Times New Roman"/>
                <w:b/>
                <w:bCs/>
                <w:sz w:val="28"/>
                <w:szCs w:val="28"/>
                <w:lang w:val="de-DE"/>
              </w:rPr>
            </w:pPr>
            <w:r>
              <w:rPr>
                <w:rFonts w:ascii="Times New Roman" w:hAnsi="Times New Roman"/>
                <w:b/>
                <w:bCs/>
                <w:sz w:val="28"/>
                <w:szCs w:val="28"/>
                <w:lang w:val="de-DE"/>
              </w:rPr>
              <w:t>13</w:t>
            </w:r>
          </w:p>
        </w:tc>
      </w:tr>
      <w:tr w14:paraId="5BCE8F3C">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487A1678">
            <w:pPr>
              <w:shd w:val="clear" w:color="auto" w:fill="FFFFFF"/>
              <w:spacing w:after="60"/>
              <w:jc w:val="center"/>
              <w:rPr>
                <w:rFonts w:ascii="Times New Roman" w:hAnsi="Times New Roman"/>
                <w:sz w:val="28"/>
                <w:szCs w:val="28"/>
              </w:rPr>
            </w:pPr>
            <w:r>
              <w:rPr>
                <w:rFonts w:ascii="Times New Roman" w:hAnsi="Times New Roman"/>
                <w:sz w:val="28"/>
                <w:szCs w:val="28"/>
              </w:rPr>
              <w:t>MH 01</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EBCD6F5">
            <w:pPr>
              <w:shd w:val="clear" w:color="auto" w:fill="FFFFFF"/>
              <w:spacing w:after="60"/>
              <w:rPr>
                <w:rFonts w:ascii="Times New Roman" w:hAnsi="Times New Roman"/>
                <w:sz w:val="28"/>
                <w:szCs w:val="28"/>
              </w:rPr>
            </w:pPr>
            <w:r>
              <w:rPr>
                <w:rFonts w:ascii="Times New Roman" w:hAnsi="Times New Roman"/>
                <w:sz w:val="28"/>
                <w:szCs w:val="28"/>
              </w:rPr>
              <w:t>Giáo dục chính trị</w:t>
            </w:r>
          </w:p>
        </w:tc>
        <w:tc>
          <w:tcPr>
            <w:tcW w:w="464" w:type="dxa"/>
            <w:tcBorders>
              <w:top w:val="single" w:color="000000" w:sz="0" w:space="0"/>
              <w:left w:val="single" w:color="000000" w:sz="0" w:space="0"/>
              <w:bottom w:val="single" w:color="000000" w:sz="4" w:space="0"/>
              <w:right w:val="single" w:color="000000" w:sz="0" w:space="0"/>
            </w:tcBorders>
          </w:tcPr>
          <w:p w14:paraId="7D8F34EA">
            <w:pPr>
              <w:spacing w:after="60"/>
              <w:jc w:val="center"/>
              <w:rPr>
                <w:rFonts w:ascii="Times New Roman" w:hAnsi="Times New Roman"/>
                <w:bCs/>
                <w:sz w:val="28"/>
                <w:szCs w:val="28"/>
                <w:lang w:val="de-DE"/>
              </w:rPr>
            </w:pPr>
            <w:r>
              <w:rPr>
                <w:rFonts w:ascii="Times New Roman" w:hAnsi="Times New Roman"/>
                <w:bCs/>
                <w:sz w:val="28"/>
                <w:szCs w:val="28"/>
                <w:lang w:val="de-DE"/>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9EDF2E2">
            <w:pPr>
              <w:spacing w:after="60"/>
              <w:jc w:val="center"/>
              <w:rPr>
                <w:rFonts w:ascii="Times New Roman" w:hAnsi="Times New Roman"/>
                <w:sz w:val="28"/>
                <w:szCs w:val="28"/>
              </w:rPr>
            </w:pPr>
            <w:r>
              <w:rPr>
                <w:rFonts w:ascii="Times New Roman" w:hAnsi="Times New Roman"/>
                <w:sz w:val="28"/>
                <w:szCs w:val="28"/>
                <w:lang w:val="de-DE"/>
              </w:rPr>
              <w:t>30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88BCE4D">
            <w:pPr>
              <w:spacing w:after="60"/>
              <w:jc w:val="center"/>
              <w:rPr>
                <w:rFonts w:ascii="Times New Roman" w:hAnsi="Times New Roman"/>
                <w:sz w:val="28"/>
                <w:szCs w:val="28"/>
              </w:rPr>
            </w:pPr>
            <w:r>
              <w:rPr>
                <w:rFonts w:ascii="Times New Roman" w:hAnsi="Times New Roman"/>
                <w:sz w:val="28"/>
                <w:szCs w:val="28"/>
                <w:lang w:val="de-DE"/>
              </w:rPr>
              <w:t>15</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6761FBC">
            <w:pPr>
              <w:spacing w:after="60"/>
              <w:jc w:val="center"/>
              <w:rPr>
                <w:rFonts w:ascii="Times New Roman" w:hAnsi="Times New Roman"/>
                <w:sz w:val="28"/>
                <w:szCs w:val="28"/>
              </w:rPr>
            </w:pPr>
            <w:r>
              <w:rPr>
                <w:rFonts w:ascii="Times New Roman" w:hAnsi="Times New Roman"/>
                <w:sz w:val="28"/>
                <w:szCs w:val="28"/>
                <w:lang w:val="de-DE"/>
              </w:rPr>
              <w:t>13</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5CAC5F3D">
            <w:pPr>
              <w:spacing w:after="60"/>
              <w:jc w:val="center"/>
              <w:rPr>
                <w:rFonts w:ascii="Times New Roman" w:hAnsi="Times New Roman"/>
                <w:sz w:val="28"/>
                <w:szCs w:val="28"/>
                <w:lang w:val="de-DE"/>
              </w:rPr>
            </w:pPr>
            <w:r>
              <w:rPr>
                <w:rFonts w:ascii="Times New Roman" w:hAnsi="Times New Roman"/>
                <w:sz w:val="28"/>
                <w:szCs w:val="28"/>
                <w:lang w:val="de-DE"/>
              </w:rPr>
              <w:t>2</w:t>
            </w:r>
          </w:p>
        </w:tc>
      </w:tr>
      <w:tr w14:paraId="62F9019E">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1E59D61A">
            <w:pPr>
              <w:shd w:val="clear" w:color="auto" w:fill="FFFFFF"/>
              <w:spacing w:after="60"/>
              <w:jc w:val="center"/>
              <w:rPr>
                <w:rFonts w:ascii="Times New Roman" w:hAnsi="Times New Roman"/>
                <w:sz w:val="28"/>
                <w:szCs w:val="28"/>
              </w:rPr>
            </w:pPr>
            <w:r>
              <w:rPr>
                <w:rFonts w:ascii="Times New Roman" w:hAnsi="Times New Roman"/>
                <w:sz w:val="28"/>
                <w:szCs w:val="28"/>
              </w:rPr>
              <w:t>MH 02</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7776D19">
            <w:pPr>
              <w:shd w:val="clear" w:color="auto" w:fill="FFFFFF"/>
              <w:spacing w:after="60"/>
              <w:rPr>
                <w:rFonts w:ascii="Times New Roman" w:hAnsi="Times New Roman"/>
                <w:sz w:val="28"/>
                <w:szCs w:val="28"/>
              </w:rPr>
            </w:pPr>
            <w:r>
              <w:rPr>
                <w:rFonts w:ascii="Times New Roman" w:hAnsi="Times New Roman"/>
                <w:sz w:val="28"/>
                <w:szCs w:val="28"/>
              </w:rPr>
              <w:t>Pháp luật</w:t>
            </w:r>
          </w:p>
        </w:tc>
        <w:tc>
          <w:tcPr>
            <w:tcW w:w="464" w:type="dxa"/>
            <w:tcBorders>
              <w:top w:val="single" w:color="000000" w:sz="0" w:space="0"/>
              <w:left w:val="single" w:color="000000" w:sz="0" w:space="0"/>
              <w:bottom w:val="single" w:color="000000" w:sz="4" w:space="0"/>
              <w:right w:val="single" w:color="000000" w:sz="0" w:space="0"/>
            </w:tcBorders>
          </w:tcPr>
          <w:p w14:paraId="3BA14720">
            <w:pPr>
              <w:spacing w:after="60"/>
              <w:jc w:val="center"/>
              <w:rPr>
                <w:rFonts w:ascii="Times New Roman" w:hAnsi="Times New Roman"/>
                <w:bCs/>
                <w:sz w:val="28"/>
                <w:szCs w:val="28"/>
                <w:lang w:val="pt-BR"/>
              </w:rPr>
            </w:pPr>
            <w:r>
              <w:rPr>
                <w:rFonts w:ascii="Times New Roman" w:hAnsi="Times New Roman"/>
                <w:bCs/>
                <w:sz w:val="28"/>
                <w:szCs w:val="28"/>
                <w:lang w:val="pt-BR"/>
              </w:rPr>
              <w:t>1</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53277F5">
            <w:pPr>
              <w:spacing w:after="60"/>
              <w:jc w:val="center"/>
              <w:rPr>
                <w:rFonts w:ascii="Times New Roman" w:hAnsi="Times New Roman"/>
                <w:sz w:val="28"/>
                <w:szCs w:val="28"/>
              </w:rPr>
            </w:pPr>
            <w:r>
              <w:rPr>
                <w:rFonts w:ascii="Times New Roman" w:hAnsi="Times New Roman"/>
                <w:sz w:val="28"/>
                <w:szCs w:val="28"/>
                <w:lang w:val="pt-BR"/>
              </w:rPr>
              <w:t>15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C30C9F8">
            <w:pPr>
              <w:spacing w:after="60"/>
              <w:jc w:val="center"/>
              <w:rPr>
                <w:rFonts w:ascii="Times New Roman" w:hAnsi="Times New Roman"/>
                <w:sz w:val="28"/>
                <w:szCs w:val="28"/>
              </w:rPr>
            </w:pPr>
            <w:r>
              <w:rPr>
                <w:rFonts w:ascii="Times New Roman" w:hAnsi="Times New Roman"/>
                <w:sz w:val="28"/>
                <w:szCs w:val="28"/>
                <w:lang w:val="pt-BR"/>
              </w:rPr>
              <w:t>9</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6C11260">
            <w:pPr>
              <w:spacing w:after="60"/>
              <w:jc w:val="center"/>
              <w:rPr>
                <w:rFonts w:ascii="Times New Roman" w:hAnsi="Times New Roman"/>
                <w:sz w:val="28"/>
                <w:szCs w:val="28"/>
              </w:rPr>
            </w:pPr>
            <w:r>
              <w:rPr>
                <w:rFonts w:ascii="Times New Roman" w:hAnsi="Times New Roman"/>
                <w:sz w:val="28"/>
                <w:szCs w:val="28"/>
                <w:lang w:val="pt-BR"/>
              </w:rPr>
              <w:t>5</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57EABA46">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13546D1E">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05C003B6">
            <w:pPr>
              <w:shd w:val="clear" w:color="auto" w:fill="FFFFFF"/>
              <w:spacing w:after="60"/>
              <w:jc w:val="center"/>
              <w:rPr>
                <w:rFonts w:ascii="Times New Roman" w:hAnsi="Times New Roman"/>
                <w:sz w:val="28"/>
                <w:szCs w:val="28"/>
              </w:rPr>
            </w:pPr>
            <w:r>
              <w:rPr>
                <w:rFonts w:ascii="Times New Roman" w:hAnsi="Times New Roman"/>
                <w:sz w:val="28"/>
                <w:szCs w:val="28"/>
              </w:rPr>
              <w:t>MH 03</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25B1384">
            <w:pPr>
              <w:shd w:val="clear" w:color="auto" w:fill="FFFFFF"/>
              <w:spacing w:after="60"/>
              <w:rPr>
                <w:rFonts w:ascii="Times New Roman" w:hAnsi="Times New Roman"/>
                <w:sz w:val="28"/>
                <w:szCs w:val="28"/>
              </w:rPr>
            </w:pPr>
            <w:r>
              <w:rPr>
                <w:rFonts w:ascii="Times New Roman" w:hAnsi="Times New Roman"/>
                <w:sz w:val="28"/>
                <w:szCs w:val="28"/>
              </w:rPr>
              <w:t>Giáo dục thể chất</w:t>
            </w:r>
          </w:p>
        </w:tc>
        <w:tc>
          <w:tcPr>
            <w:tcW w:w="464" w:type="dxa"/>
            <w:tcBorders>
              <w:top w:val="single" w:color="000000" w:sz="0" w:space="0"/>
              <w:left w:val="single" w:color="000000" w:sz="0" w:space="0"/>
              <w:bottom w:val="single" w:color="000000" w:sz="4" w:space="0"/>
              <w:right w:val="single" w:color="000000" w:sz="0" w:space="0"/>
            </w:tcBorders>
          </w:tcPr>
          <w:p w14:paraId="6B0883D8">
            <w:pPr>
              <w:spacing w:after="60"/>
              <w:jc w:val="center"/>
              <w:rPr>
                <w:rFonts w:ascii="Times New Roman" w:hAnsi="Times New Roman"/>
                <w:bCs/>
                <w:sz w:val="28"/>
                <w:szCs w:val="28"/>
                <w:lang w:val="pt-BR"/>
              </w:rPr>
            </w:pPr>
            <w:r>
              <w:rPr>
                <w:rFonts w:ascii="Times New Roman" w:hAnsi="Times New Roman"/>
                <w:bCs/>
                <w:sz w:val="28"/>
                <w:szCs w:val="28"/>
                <w:lang w:val="pt-BR"/>
              </w:rPr>
              <w:t>1</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0B6EDF4">
            <w:pPr>
              <w:spacing w:after="60"/>
              <w:jc w:val="center"/>
              <w:rPr>
                <w:rFonts w:ascii="Times New Roman" w:hAnsi="Times New Roman"/>
                <w:sz w:val="28"/>
                <w:szCs w:val="28"/>
              </w:rPr>
            </w:pPr>
            <w:r>
              <w:rPr>
                <w:rFonts w:ascii="Times New Roman" w:hAnsi="Times New Roman"/>
                <w:sz w:val="28"/>
                <w:szCs w:val="28"/>
                <w:lang w:val="pt-BR"/>
              </w:rPr>
              <w:t>30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4D3867A">
            <w:pPr>
              <w:spacing w:after="60"/>
              <w:jc w:val="center"/>
              <w:rPr>
                <w:rFonts w:ascii="Times New Roman" w:hAnsi="Times New Roman"/>
                <w:sz w:val="28"/>
                <w:szCs w:val="28"/>
              </w:rPr>
            </w:pPr>
            <w:r>
              <w:rPr>
                <w:rFonts w:ascii="Times New Roman" w:hAnsi="Times New Roman"/>
                <w:sz w:val="28"/>
                <w:szCs w:val="28"/>
                <w:lang w:val="pt-BR"/>
              </w:rPr>
              <w:t>4</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1DAD230">
            <w:pPr>
              <w:spacing w:after="60"/>
              <w:jc w:val="center"/>
              <w:rPr>
                <w:rFonts w:ascii="Times New Roman" w:hAnsi="Times New Roman"/>
                <w:sz w:val="28"/>
                <w:szCs w:val="28"/>
              </w:rPr>
            </w:pPr>
            <w:r>
              <w:rPr>
                <w:rFonts w:ascii="Times New Roman" w:hAnsi="Times New Roman"/>
                <w:sz w:val="28"/>
                <w:szCs w:val="28"/>
                <w:lang w:val="pt-BR"/>
              </w:rPr>
              <w:t>24</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42BE2313">
            <w:pPr>
              <w:spacing w:after="60"/>
              <w:jc w:val="center"/>
              <w:rPr>
                <w:rFonts w:ascii="Times New Roman" w:hAnsi="Times New Roman"/>
                <w:sz w:val="28"/>
                <w:szCs w:val="28"/>
                <w:lang w:val="pt-BR"/>
              </w:rPr>
            </w:pPr>
            <w:r>
              <w:rPr>
                <w:rFonts w:ascii="Times New Roman" w:hAnsi="Times New Roman"/>
                <w:sz w:val="28"/>
                <w:szCs w:val="28"/>
                <w:lang w:val="pt-BR"/>
              </w:rPr>
              <w:t>2</w:t>
            </w:r>
          </w:p>
        </w:tc>
      </w:tr>
      <w:tr w14:paraId="60885936">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8EAE0E1">
            <w:pPr>
              <w:shd w:val="clear" w:color="auto" w:fill="FFFFFF"/>
              <w:spacing w:after="60"/>
              <w:jc w:val="center"/>
              <w:rPr>
                <w:rFonts w:ascii="Times New Roman" w:hAnsi="Times New Roman"/>
                <w:sz w:val="28"/>
                <w:szCs w:val="28"/>
              </w:rPr>
            </w:pPr>
            <w:r>
              <w:rPr>
                <w:rFonts w:ascii="Times New Roman" w:hAnsi="Times New Roman"/>
                <w:sz w:val="28"/>
                <w:szCs w:val="28"/>
              </w:rPr>
              <w:t>MH 04</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5C1EE6E">
            <w:pPr>
              <w:shd w:val="clear" w:color="auto" w:fill="FFFFFF"/>
              <w:spacing w:after="60"/>
              <w:rPr>
                <w:rFonts w:ascii="Times New Roman" w:hAnsi="Times New Roman"/>
                <w:sz w:val="28"/>
                <w:szCs w:val="28"/>
              </w:rPr>
            </w:pPr>
            <w:r>
              <w:rPr>
                <w:rFonts w:ascii="Times New Roman" w:hAnsi="Times New Roman"/>
                <w:sz w:val="28"/>
                <w:szCs w:val="28"/>
              </w:rPr>
              <w:t>Giáo dục quốc phòng- An ninh</w:t>
            </w:r>
          </w:p>
        </w:tc>
        <w:tc>
          <w:tcPr>
            <w:tcW w:w="464" w:type="dxa"/>
            <w:tcBorders>
              <w:top w:val="single" w:color="000000" w:sz="0" w:space="0"/>
              <w:left w:val="single" w:color="000000" w:sz="0" w:space="0"/>
              <w:bottom w:val="single" w:color="000000" w:sz="4" w:space="0"/>
              <w:right w:val="single" w:color="000000" w:sz="0" w:space="0"/>
            </w:tcBorders>
            <w:vAlign w:val="center"/>
          </w:tcPr>
          <w:p w14:paraId="0BE4D1DF">
            <w:pPr>
              <w:spacing w:after="60"/>
              <w:jc w:val="center"/>
              <w:rPr>
                <w:rFonts w:ascii="Times New Roman" w:hAnsi="Times New Roman"/>
                <w:bCs/>
                <w:sz w:val="28"/>
                <w:szCs w:val="28"/>
                <w:lang w:val="pt-BR"/>
              </w:rPr>
            </w:pPr>
            <w:r>
              <w:rPr>
                <w:rFonts w:ascii="Times New Roman" w:hAnsi="Times New Roman"/>
                <w:bCs/>
                <w:sz w:val="28"/>
                <w:szCs w:val="28"/>
                <w:lang w:val="pt-BR"/>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4541EAB">
            <w:pPr>
              <w:spacing w:after="60"/>
              <w:jc w:val="center"/>
              <w:rPr>
                <w:rFonts w:ascii="Times New Roman" w:hAnsi="Times New Roman"/>
                <w:sz w:val="28"/>
                <w:szCs w:val="28"/>
              </w:rPr>
            </w:pPr>
            <w:r>
              <w:rPr>
                <w:rFonts w:ascii="Times New Roman" w:hAnsi="Times New Roman"/>
                <w:sz w:val="28"/>
                <w:szCs w:val="28"/>
                <w:lang w:val="pt-BR"/>
              </w:rPr>
              <w:t>45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A296AFA">
            <w:pPr>
              <w:spacing w:after="60"/>
              <w:jc w:val="center"/>
              <w:rPr>
                <w:rFonts w:ascii="Times New Roman" w:hAnsi="Times New Roman"/>
                <w:sz w:val="28"/>
                <w:szCs w:val="28"/>
              </w:rPr>
            </w:pPr>
            <w:r>
              <w:rPr>
                <w:rFonts w:ascii="Times New Roman" w:hAnsi="Times New Roman"/>
                <w:sz w:val="28"/>
                <w:szCs w:val="28"/>
                <w:lang w:val="pt-BR"/>
              </w:rPr>
              <w:t>21</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1F9BF07">
            <w:pPr>
              <w:spacing w:after="60"/>
              <w:jc w:val="center"/>
              <w:rPr>
                <w:rFonts w:ascii="Times New Roman" w:hAnsi="Times New Roman"/>
                <w:sz w:val="28"/>
                <w:szCs w:val="28"/>
              </w:rPr>
            </w:pPr>
            <w:r>
              <w:rPr>
                <w:rFonts w:ascii="Times New Roman" w:hAnsi="Times New Roman"/>
                <w:sz w:val="28"/>
                <w:szCs w:val="28"/>
                <w:lang w:val="pt-BR"/>
              </w:rPr>
              <w:t>21</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52250F4">
            <w:pPr>
              <w:spacing w:after="60"/>
              <w:jc w:val="center"/>
              <w:rPr>
                <w:rFonts w:ascii="Times New Roman" w:hAnsi="Times New Roman"/>
                <w:sz w:val="28"/>
                <w:szCs w:val="28"/>
                <w:lang w:val="pt-BR"/>
              </w:rPr>
            </w:pPr>
            <w:r>
              <w:rPr>
                <w:rFonts w:ascii="Times New Roman" w:hAnsi="Times New Roman"/>
                <w:sz w:val="28"/>
                <w:szCs w:val="28"/>
                <w:lang w:val="pt-BR"/>
              </w:rPr>
              <w:t>3</w:t>
            </w:r>
          </w:p>
        </w:tc>
      </w:tr>
      <w:tr w14:paraId="6068D953">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9D34BC6">
            <w:pPr>
              <w:shd w:val="clear" w:color="auto" w:fill="FFFFFF"/>
              <w:spacing w:after="60"/>
              <w:jc w:val="center"/>
              <w:rPr>
                <w:rFonts w:ascii="Times New Roman" w:hAnsi="Times New Roman"/>
                <w:sz w:val="28"/>
                <w:szCs w:val="28"/>
              </w:rPr>
            </w:pPr>
            <w:r>
              <w:rPr>
                <w:rFonts w:ascii="Times New Roman" w:hAnsi="Times New Roman"/>
                <w:sz w:val="28"/>
                <w:szCs w:val="28"/>
              </w:rPr>
              <w:t>MH 05</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A0EDEFE">
            <w:pPr>
              <w:shd w:val="clear" w:color="auto" w:fill="FFFFFF"/>
              <w:spacing w:after="60"/>
              <w:rPr>
                <w:rFonts w:ascii="Times New Roman" w:hAnsi="Times New Roman"/>
                <w:sz w:val="28"/>
                <w:szCs w:val="28"/>
              </w:rPr>
            </w:pPr>
            <w:r>
              <w:rPr>
                <w:rFonts w:ascii="Times New Roman" w:hAnsi="Times New Roman"/>
                <w:sz w:val="28"/>
                <w:szCs w:val="28"/>
              </w:rPr>
              <w:t>Tin học</w:t>
            </w:r>
          </w:p>
        </w:tc>
        <w:tc>
          <w:tcPr>
            <w:tcW w:w="464" w:type="dxa"/>
            <w:tcBorders>
              <w:top w:val="single" w:color="000000" w:sz="0" w:space="0"/>
              <w:left w:val="single" w:color="000000" w:sz="0" w:space="0"/>
              <w:bottom w:val="single" w:color="000000" w:sz="4" w:space="0"/>
              <w:right w:val="single" w:color="000000" w:sz="0" w:space="0"/>
            </w:tcBorders>
          </w:tcPr>
          <w:p w14:paraId="578D9DF9">
            <w:pPr>
              <w:spacing w:after="60"/>
              <w:jc w:val="center"/>
              <w:rPr>
                <w:rFonts w:ascii="Times New Roman" w:hAnsi="Times New Roman"/>
                <w:bCs/>
                <w:sz w:val="28"/>
                <w:szCs w:val="28"/>
                <w:lang w:val="pt-BR"/>
              </w:rPr>
            </w:pPr>
            <w:r>
              <w:rPr>
                <w:rFonts w:ascii="Times New Roman" w:hAnsi="Times New Roman"/>
                <w:bCs/>
                <w:sz w:val="28"/>
                <w:szCs w:val="28"/>
                <w:lang w:val="pt-BR"/>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EF24247">
            <w:pPr>
              <w:spacing w:after="60"/>
              <w:jc w:val="center"/>
              <w:rPr>
                <w:rFonts w:ascii="Times New Roman" w:hAnsi="Times New Roman"/>
                <w:sz w:val="28"/>
                <w:szCs w:val="28"/>
              </w:rPr>
            </w:pPr>
            <w:r>
              <w:rPr>
                <w:rFonts w:ascii="Times New Roman" w:hAnsi="Times New Roman"/>
                <w:sz w:val="28"/>
                <w:szCs w:val="28"/>
                <w:lang w:val="pt-BR"/>
              </w:rPr>
              <w:t>45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EE5A26A">
            <w:pPr>
              <w:spacing w:after="60"/>
              <w:jc w:val="center"/>
              <w:rPr>
                <w:rFonts w:ascii="Times New Roman" w:hAnsi="Times New Roman"/>
                <w:sz w:val="28"/>
                <w:szCs w:val="28"/>
              </w:rPr>
            </w:pPr>
            <w:r>
              <w:rPr>
                <w:rFonts w:ascii="Times New Roman" w:hAnsi="Times New Roman"/>
                <w:sz w:val="28"/>
                <w:szCs w:val="28"/>
                <w:lang w:val="pt-BR"/>
              </w:rPr>
              <w:t>15</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A94A9D4">
            <w:pPr>
              <w:spacing w:after="60"/>
              <w:jc w:val="center"/>
              <w:rPr>
                <w:rFonts w:ascii="Times New Roman" w:hAnsi="Times New Roman"/>
                <w:sz w:val="28"/>
                <w:szCs w:val="28"/>
              </w:rPr>
            </w:pPr>
            <w:r>
              <w:rPr>
                <w:rFonts w:ascii="Times New Roman" w:hAnsi="Times New Roman"/>
                <w:sz w:val="28"/>
                <w:szCs w:val="28"/>
                <w:lang w:val="pt-BR"/>
              </w:rPr>
              <w:t>29</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4440462">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1249D5F1">
        <w:tblPrEx>
          <w:tblCellMar>
            <w:top w:w="0" w:type="dxa"/>
            <w:left w:w="10" w:type="dxa"/>
            <w:bottom w:w="0" w:type="dxa"/>
            <w:right w:w="10" w:type="dxa"/>
          </w:tblCellMar>
        </w:tblPrEx>
        <w:trPr>
          <w:jc w:val="center"/>
        </w:trPr>
        <w:tc>
          <w:tcPr>
            <w:tcW w:w="102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166280F">
            <w:pPr>
              <w:shd w:val="clear" w:color="auto" w:fill="FFFFFF"/>
              <w:spacing w:after="60"/>
              <w:jc w:val="center"/>
              <w:rPr>
                <w:rFonts w:ascii="Times New Roman" w:hAnsi="Times New Roman"/>
                <w:sz w:val="28"/>
                <w:szCs w:val="28"/>
              </w:rPr>
            </w:pPr>
            <w:r>
              <w:rPr>
                <w:rFonts w:ascii="Times New Roman" w:hAnsi="Times New Roman"/>
                <w:sz w:val="28"/>
                <w:szCs w:val="28"/>
              </w:rPr>
              <w:t>MH 06</w:t>
            </w:r>
          </w:p>
        </w:tc>
        <w:tc>
          <w:tcPr>
            <w:tcW w:w="307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71B984C">
            <w:pPr>
              <w:shd w:val="clear" w:color="auto" w:fill="FFFFFF"/>
              <w:spacing w:after="60"/>
              <w:rPr>
                <w:rFonts w:ascii="Times New Roman" w:hAnsi="Times New Roman"/>
                <w:sz w:val="28"/>
                <w:szCs w:val="28"/>
              </w:rPr>
            </w:pPr>
            <w:r>
              <w:rPr>
                <w:rFonts w:ascii="Times New Roman" w:hAnsi="Times New Roman"/>
                <w:sz w:val="28"/>
                <w:szCs w:val="28"/>
              </w:rPr>
              <w:t>Ngoại ngữ</w:t>
            </w:r>
          </w:p>
        </w:tc>
        <w:tc>
          <w:tcPr>
            <w:tcW w:w="464" w:type="dxa"/>
            <w:tcBorders>
              <w:top w:val="single" w:color="000000" w:sz="4" w:space="0"/>
              <w:left w:val="single" w:color="000000" w:sz="4" w:space="0"/>
              <w:bottom w:val="single" w:color="000000" w:sz="4" w:space="0"/>
              <w:right w:val="single" w:color="000000" w:sz="4" w:space="0"/>
            </w:tcBorders>
          </w:tcPr>
          <w:p w14:paraId="38AE7513">
            <w:pPr>
              <w:spacing w:after="60"/>
              <w:jc w:val="center"/>
              <w:rPr>
                <w:rFonts w:ascii="Times New Roman" w:hAnsi="Times New Roman"/>
                <w:bCs/>
                <w:sz w:val="28"/>
                <w:szCs w:val="28"/>
                <w:lang w:val="pt-BR"/>
              </w:rPr>
            </w:pPr>
            <w:r>
              <w:rPr>
                <w:rFonts w:ascii="Times New Roman" w:hAnsi="Times New Roman"/>
                <w:bCs/>
                <w:sz w:val="28"/>
                <w:szCs w:val="28"/>
                <w:lang w:val="pt-BR"/>
              </w:rPr>
              <w:t>3</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17CE2F19">
            <w:pPr>
              <w:spacing w:after="60"/>
              <w:jc w:val="center"/>
              <w:rPr>
                <w:rFonts w:ascii="Times New Roman" w:hAnsi="Times New Roman"/>
                <w:sz w:val="28"/>
                <w:szCs w:val="28"/>
              </w:rPr>
            </w:pPr>
            <w:r>
              <w:rPr>
                <w:rFonts w:ascii="Times New Roman" w:hAnsi="Times New Roman"/>
                <w:sz w:val="28"/>
                <w:szCs w:val="28"/>
                <w:lang w:val="pt-BR"/>
              </w:rPr>
              <w:t>90</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BF199B6">
            <w:pPr>
              <w:spacing w:after="60"/>
              <w:jc w:val="center"/>
              <w:rPr>
                <w:rFonts w:ascii="Times New Roman" w:hAnsi="Times New Roman"/>
                <w:sz w:val="28"/>
                <w:szCs w:val="28"/>
              </w:rPr>
            </w:pPr>
            <w:r>
              <w:rPr>
                <w:rFonts w:ascii="Times New Roman" w:hAnsi="Times New Roman"/>
                <w:sz w:val="28"/>
                <w:szCs w:val="28"/>
                <w:lang w:val="pt-BR"/>
              </w:rPr>
              <w:t>30</w:t>
            </w:r>
          </w:p>
        </w:tc>
        <w:tc>
          <w:tcPr>
            <w:tcW w:w="1525"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EA2CDD5">
            <w:pPr>
              <w:spacing w:after="60"/>
              <w:jc w:val="center"/>
              <w:rPr>
                <w:rFonts w:ascii="Times New Roman" w:hAnsi="Times New Roman"/>
                <w:sz w:val="28"/>
                <w:szCs w:val="28"/>
              </w:rPr>
            </w:pPr>
            <w:r>
              <w:rPr>
                <w:rFonts w:ascii="Times New Roman" w:hAnsi="Times New Roman"/>
                <w:sz w:val="28"/>
                <w:szCs w:val="28"/>
                <w:lang w:val="pt-BR"/>
              </w:rPr>
              <w:t>56</w:t>
            </w:r>
          </w:p>
        </w:tc>
        <w:tc>
          <w:tcPr>
            <w:tcW w:w="12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tcPr>
          <w:p w14:paraId="26BF41BE">
            <w:pPr>
              <w:spacing w:after="60"/>
              <w:jc w:val="center"/>
              <w:rPr>
                <w:rFonts w:ascii="Times New Roman" w:hAnsi="Times New Roman"/>
                <w:sz w:val="28"/>
                <w:szCs w:val="28"/>
                <w:lang w:val="pt-BR"/>
              </w:rPr>
            </w:pPr>
            <w:r>
              <w:rPr>
                <w:rFonts w:ascii="Times New Roman" w:hAnsi="Times New Roman"/>
                <w:sz w:val="28"/>
                <w:szCs w:val="28"/>
                <w:lang w:val="pt-BR"/>
              </w:rPr>
              <w:t>4</w:t>
            </w:r>
          </w:p>
        </w:tc>
      </w:tr>
      <w:tr w14:paraId="0A33805E">
        <w:tblPrEx>
          <w:tblCellMar>
            <w:top w:w="0" w:type="dxa"/>
            <w:left w:w="10" w:type="dxa"/>
            <w:bottom w:w="0" w:type="dxa"/>
            <w:right w:w="10" w:type="dxa"/>
          </w:tblCellMar>
        </w:tblPrEx>
        <w:trPr>
          <w:jc w:val="center"/>
        </w:trPr>
        <w:tc>
          <w:tcPr>
            <w:tcW w:w="102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5A12FB4">
            <w:pPr>
              <w:shd w:val="clear" w:color="auto" w:fill="FFFFFF"/>
              <w:spacing w:after="60"/>
              <w:jc w:val="center"/>
              <w:rPr>
                <w:rFonts w:ascii="Times New Roman" w:hAnsi="Times New Roman"/>
                <w:b/>
                <w:sz w:val="28"/>
                <w:szCs w:val="28"/>
              </w:rPr>
            </w:pPr>
            <w:r>
              <w:rPr>
                <w:rFonts w:ascii="Times New Roman" w:hAnsi="Times New Roman"/>
                <w:b/>
                <w:sz w:val="28"/>
                <w:szCs w:val="28"/>
              </w:rPr>
              <w:t>II</w:t>
            </w:r>
          </w:p>
        </w:tc>
        <w:tc>
          <w:tcPr>
            <w:tcW w:w="3079" w:type="dxa"/>
            <w:tcBorders>
              <w:top w:val="single" w:color="000000" w:sz="4"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3AFEC3A">
            <w:pPr>
              <w:shd w:val="clear" w:color="auto" w:fill="FFFFFF"/>
              <w:spacing w:after="60"/>
              <w:rPr>
                <w:rFonts w:ascii="Times New Roman" w:hAnsi="Times New Roman"/>
                <w:b/>
                <w:sz w:val="28"/>
                <w:szCs w:val="28"/>
              </w:rPr>
            </w:pPr>
            <w:r>
              <w:rPr>
                <w:rFonts w:ascii="Times New Roman" w:hAnsi="Times New Roman"/>
                <w:b/>
                <w:sz w:val="28"/>
                <w:szCs w:val="28"/>
              </w:rPr>
              <w:t xml:space="preserve">Các môn học, mô đun chuyên môn </w:t>
            </w:r>
          </w:p>
        </w:tc>
        <w:tc>
          <w:tcPr>
            <w:tcW w:w="464" w:type="dxa"/>
            <w:tcBorders>
              <w:top w:val="single" w:color="000000" w:sz="4" w:space="0"/>
              <w:left w:val="single" w:color="000000" w:sz="0" w:space="0"/>
              <w:bottom w:val="single" w:color="000000" w:sz="4" w:space="0"/>
              <w:right w:val="single" w:color="000000" w:sz="0" w:space="0"/>
            </w:tcBorders>
            <w:vAlign w:val="center"/>
          </w:tcPr>
          <w:p w14:paraId="0F062CC3">
            <w:pPr>
              <w:shd w:val="clear" w:color="auto" w:fill="FFFFFF"/>
              <w:spacing w:after="60"/>
              <w:jc w:val="center"/>
              <w:rPr>
                <w:rFonts w:ascii="Times New Roman" w:hAnsi="Times New Roman"/>
                <w:b/>
                <w:sz w:val="28"/>
                <w:szCs w:val="28"/>
              </w:rPr>
            </w:pPr>
            <w:r>
              <w:rPr>
                <w:rFonts w:ascii="Times New Roman" w:hAnsi="Times New Roman"/>
                <w:b/>
                <w:sz w:val="28"/>
                <w:szCs w:val="28"/>
              </w:rPr>
              <w:t>72</w:t>
            </w:r>
          </w:p>
        </w:tc>
        <w:tc>
          <w:tcPr>
            <w:tcW w:w="851" w:type="dxa"/>
            <w:tcBorders>
              <w:top w:val="single" w:color="000000" w:sz="4"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AEFF773">
            <w:pPr>
              <w:shd w:val="clear" w:color="auto" w:fill="FFFFFF"/>
              <w:spacing w:after="60"/>
              <w:jc w:val="center"/>
              <w:rPr>
                <w:rFonts w:ascii="Times New Roman" w:hAnsi="Times New Roman"/>
                <w:b/>
                <w:sz w:val="28"/>
                <w:szCs w:val="28"/>
              </w:rPr>
            </w:pPr>
            <w:r>
              <w:rPr>
                <w:rFonts w:ascii="Times New Roman" w:hAnsi="Times New Roman"/>
                <w:b/>
                <w:sz w:val="28"/>
                <w:szCs w:val="28"/>
              </w:rPr>
              <w:t>1740</w:t>
            </w:r>
          </w:p>
        </w:tc>
        <w:tc>
          <w:tcPr>
            <w:tcW w:w="992" w:type="dxa"/>
            <w:tcBorders>
              <w:top w:val="single" w:color="000000" w:sz="4"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2F4E2F9">
            <w:pPr>
              <w:shd w:val="clear" w:color="auto" w:fill="FFFFFF"/>
              <w:spacing w:after="60"/>
              <w:jc w:val="center"/>
              <w:rPr>
                <w:rFonts w:ascii="Times New Roman" w:hAnsi="Times New Roman"/>
                <w:b/>
                <w:sz w:val="28"/>
                <w:szCs w:val="28"/>
              </w:rPr>
            </w:pPr>
            <w:r>
              <w:rPr>
                <w:rFonts w:ascii="Times New Roman" w:hAnsi="Times New Roman"/>
                <w:b/>
                <w:sz w:val="28"/>
                <w:szCs w:val="28"/>
              </w:rPr>
              <w:t>482</w:t>
            </w:r>
          </w:p>
        </w:tc>
        <w:tc>
          <w:tcPr>
            <w:tcW w:w="1525" w:type="dxa"/>
            <w:tcBorders>
              <w:top w:val="single" w:color="000000" w:sz="4"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7B44F62">
            <w:pPr>
              <w:shd w:val="clear" w:color="auto" w:fill="FFFFFF"/>
              <w:spacing w:after="60"/>
              <w:jc w:val="center"/>
              <w:rPr>
                <w:rFonts w:ascii="Times New Roman" w:hAnsi="Times New Roman"/>
                <w:b/>
                <w:sz w:val="28"/>
                <w:szCs w:val="28"/>
              </w:rPr>
            </w:pPr>
            <w:r>
              <w:rPr>
                <w:rFonts w:ascii="Times New Roman" w:hAnsi="Times New Roman"/>
                <w:b/>
                <w:sz w:val="28"/>
                <w:szCs w:val="28"/>
              </w:rPr>
              <w:t>1175</w:t>
            </w:r>
          </w:p>
        </w:tc>
        <w:tc>
          <w:tcPr>
            <w:tcW w:w="1276" w:type="dxa"/>
            <w:tcBorders>
              <w:top w:val="single" w:color="000000" w:sz="4"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B565625">
            <w:pPr>
              <w:shd w:val="clear" w:color="auto" w:fill="FFFFFF"/>
              <w:spacing w:after="60"/>
              <w:jc w:val="center"/>
              <w:rPr>
                <w:rFonts w:ascii="Times New Roman" w:hAnsi="Times New Roman"/>
                <w:b/>
                <w:sz w:val="28"/>
                <w:szCs w:val="28"/>
              </w:rPr>
            </w:pPr>
            <w:r>
              <w:rPr>
                <w:rFonts w:ascii="Times New Roman" w:hAnsi="Times New Roman"/>
                <w:b/>
                <w:sz w:val="28"/>
                <w:szCs w:val="28"/>
              </w:rPr>
              <w:t>83</w:t>
            </w:r>
          </w:p>
        </w:tc>
      </w:tr>
      <w:tr w14:paraId="38CAD4FA">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74D04F17">
            <w:pPr>
              <w:shd w:val="clear" w:color="auto" w:fill="FFFFFF"/>
              <w:spacing w:after="60"/>
              <w:jc w:val="center"/>
              <w:rPr>
                <w:rFonts w:ascii="Times New Roman" w:hAnsi="Times New Roman"/>
                <w:sz w:val="28"/>
                <w:szCs w:val="28"/>
              </w:rPr>
            </w:pPr>
            <w:r>
              <w:rPr>
                <w:rFonts w:ascii="Times New Roman" w:hAnsi="Times New Roman"/>
                <w:sz w:val="28"/>
                <w:szCs w:val="28"/>
              </w:rPr>
              <w:t>II.1</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677275A">
            <w:pPr>
              <w:shd w:val="clear" w:color="auto" w:fill="FFFFFF"/>
              <w:spacing w:after="60"/>
              <w:rPr>
                <w:rFonts w:ascii="Times New Roman" w:hAnsi="Times New Roman"/>
                <w:sz w:val="28"/>
                <w:szCs w:val="28"/>
              </w:rPr>
            </w:pPr>
            <w:r>
              <w:rPr>
                <w:rFonts w:ascii="Times New Roman" w:hAnsi="Times New Roman"/>
                <w:sz w:val="28"/>
                <w:szCs w:val="28"/>
              </w:rPr>
              <w:t>Các môn học, mô đun kỹ thuật cơ sở</w:t>
            </w:r>
          </w:p>
        </w:tc>
        <w:tc>
          <w:tcPr>
            <w:tcW w:w="464" w:type="dxa"/>
            <w:tcBorders>
              <w:top w:val="single" w:color="000000" w:sz="0" w:space="0"/>
              <w:left w:val="single" w:color="000000" w:sz="0" w:space="0"/>
              <w:bottom w:val="single" w:color="000000" w:sz="4" w:space="0"/>
              <w:right w:val="single" w:color="000000" w:sz="0" w:space="0"/>
            </w:tcBorders>
            <w:vAlign w:val="center"/>
          </w:tcPr>
          <w:p w14:paraId="542DAD97">
            <w:pPr>
              <w:shd w:val="clear" w:color="auto" w:fill="FFFFFF"/>
              <w:spacing w:after="60"/>
              <w:jc w:val="center"/>
              <w:rPr>
                <w:rFonts w:ascii="Times New Roman" w:hAnsi="Times New Roman"/>
                <w:b/>
                <w:sz w:val="28"/>
                <w:szCs w:val="28"/>
              </w:rPr>
            </w:pPr>
            <w:r>
              <w:rPr>
                <w:rFonts w:ascii="Times New Roman" w:hAnsi="Times New Roman"/>
                <w:b/>
                <w:sz w:val="28"/>
                <w:szCs w:val="28"/>
              </w:rPr>
              <w:t>21</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7696A78">
            <w:pPr>
              <w:shd w:val="clear" w:color="auto" w:fill="FFFFFF"/>
              <w:spacing w:after="60"/>
              <w:jc w:val="center"/>
              <w:rPr>
                <w:rFonts w:ascii="Times New Roman" w:hAnsi="Times New Roman"/>
                <w:b/>
                <w:sz w:val="28"/>
                <w:szCs w:val="28"/>
              </w:rPr>
            </w:pPr>
            <w:r>
              <w:rPr>
                <w:rFonts w:ascii="Times New Roman" w:hAnsi="Times New Roman"/>
                <w:b/>
                <w:sz w:val="28"/>
                <w:szCs w:val="28"/>
              </w:rPr>
              <w:t>360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2267E06">
            <w:pPr>
              <w:shd w:val="clear" w:color="auto" w:fill="FFFFFF"/>
              <w:spacing w:after="60"/>
              <w:jc w:val="center"/>
              <w:rPr>
                <w:rFonts w:ascii="Times New Roman" w:hAnsi="Times New Roman"/>
                <w:b/>
                <w:sz w:val="28"/>
                <w:szCs w:val="28"/>
              </w:rPr>
            </w:pPr>
            <w:r>
              <w:rPr>
                <w:rFonts w:ascii="Times New Roman" w:hAnsi="Times New Roman"/>
                <w:b/>
                <w:sz w:val="28"/>
                <w:szCs w:val="28"/>
              </w:rPr>
              <w:t>180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9BD6C8B">
            <w:pPr>
              <w:shd w:val="clear" w:color="auto" w:fill="FFFFFF"/>
              <w:spacing w:after="60"/>
              <w:jc w:val="center"/>
              <w:rPr>
                <w:rFonts w:ascii="Times New Roman" w:hAnsi="Times New Roman"/>
                <w:b/>
                <w:sz w:val="28"/>
                <w:szCs w:val="28"/>
              </w:rPr>
            </w:pPr>
            <w:r>
              <w:rPr>
                <w:rFonts w:ascii="Times New Roman" w:hAnsi="Times New Roman"/>
                <w:b/>
                <w:sz w:val="28"/>
                <w:szCs w:val="28"/>
              </w:rPr>
              <w:t>159</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2F9EB76">
            <w:pPr>
              <w:shd w:val="clear" w:color="auto" w:fill="FFFFFF"/>
              <w:spacing w:after="60"/>
              <w:jc w:val="center"/>
              <w:rPr>
                <w:rFonts w:ascii="Times New Roman" w:hAnsi="Times New Roman"/>
                <w:b/>
                <w:sz w:val="28"/>
                <w:szCs w:val="28"/>
              </w:rPr>
            </w:pPr>
            <w:r>
              <w:rPr>
                <w:rFonts w:ascii="Times New Roman" w:hAnsi="Times New Roman"/>
                <w:b/>
                <w:sz w:val="28"/>
                <w:szCs w:val="28"/>
              </w:rPr>
              <w:t>21</w:t>
            </w:r>
          </w:p>
        </w:tc>
      </w:tr>
      <w:tr w14:paraId="712A4E51">
        <w:tblPrEx>
          <w:tblCellMar>
            <w:top w:w="0" w:type="dxa"/>
            <w:left w:w="10" w:type="dxa"/>
            <w:bottom w:w="0" w:type="dxa"/>
            <w:right w:w="10" w:type="dxa"/>
          </w:tblCellMar>
        </w:tblPrEx>
        <w:trPr>
          <w:trHeight w:val="295" w:hRule="atLeast"/>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8593CC2">
            <w:pPr>
              <w:spacing w:after="60"/>
              <w:jc w:val="center"/>
              <w:rPr>
                <w:rFonts w:ascii="Times New Roman" w:hAnsi="Times New Roman"/>
                <w:sz w:val="28"/>
                <w:szCs w:val="28"/>
              </w:rPr>
            </w:pPr>
            <w:r>
              <w:rPr>
                <w:rFonts w:ascii="Times New Roman" w:hAnsi="Times New Roman"/>
                <w:sz w:val="28"/>
                <w:szCs w:val="28"/>
                <w:lang w:val="de-DE"/>
              </w:rPr>
              <w:t xml:space="preserve">MH </w:t>
            </w:r>
            <w:r>
              <w:rPr>
                <w:rFonts w:ascii="Times New Roman" w:hAnsi="Times New Roman"/>
                <w:sz w:val="28"/>
                <w:szCs w:val="28"/>
              </w:rPr>
              <w:t>07</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27CB252">
            <w:pPr>
              <w:spacing w:after="60"/>
              <w:rPr>
                <w:rFonts w:ascii="Times New Roman" w:hAnsi="Times New Roman"/>
                <w:sz w:val="28"/>
                <w:szCs w:val="28"/>
                <w:lang w:val="de-DE"/>
              </w:rPr>
            </w:pPr>
            <w:r>
              <w:rPr>
                <w:rFonts w:ascii="Times New Roman" w:hAnsi="Times New Roman"/>
                <w:sz w:val="28"/>
                <w:szCs w:val="28"/>
                <w:lang w:val="de-DE"/>
              </w:rPr>
              <w:t>An toàn lao động, điện - lạnh và vệ sinh công nghiệp</w:t>
            </w:r>
          </w:p>
        </w:tc>
        <w:tc>
          <w:tcPr>
            <w:tcW w:w="464" w:type="dxa"/>
            <w:tcBorders>
              <w:top w:val="single" w:color="000000" w:sz="0" w:space="0"/>
              <w:left w:val="single" w:color="000000" w:sz="0" w:space="0"/>
              <w:bottom w:val="single" w:color="000000" w:sz="4" w:space="0"/>
              <w:right w:val="single" w:color="000000" w:sz="0" w:space="0"/>
            </w:tcBorders>
            <w:vAlign w:val="center"/>
          </w:tcPr>
          <w:p w14:paraId="34D1D772">
            <w:pPr>
              <w:spacing w:after="60"/>
              <w:jc w:val="center"/>
              <w:rPr>
                <w:rFonts w:ascii="Times New Roman" w:hAnsi="Times New Roman"/>
                <w:sz w:val="28"/>
                <w:szCs w:val="28"/>
              </w:rPr>
            </w:pPr>
            <w:r>
              <w:rPr>
                <w:rFonts w:ascii="Times New Roman" w:hAnsi="Times New Roman"/>
                <w:sz w:val="28"/>
                <w:szCs w:val="28"/>
              </w:rPr>
              <w:t>3</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142FA5E">
            <w:pPr>
              <w:spacing w:after="60"/>
              <w:jc w:val="center"/>
              <w:rPr>
                <w:rFonts w:ascii="Times New Roman" w:hAnsi="Times New Roman"/>
                <w:sz w:val="28"/>
                <w:szCs w:val="28"/>
              </w:rPr>
            </w:pPr>
            <w:r>
              <w:rPr>
                <w:rFonts w:ascii="Times New Roman" w:hAnsi="Times New Roman"/>
                <w:sz w:val="28"/>
                <w:szCs w:val="28"/>
              </w:rPr>
              <w:t>45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18BCCB4">
            <w:pPr>
              <w:spacing w:after="60"/>
              <w:jc w:val="center"/>
              <w:rPr>
                <w:rFonts w:ascii="Times New Roman" w:hAnsi="Times New Roman"/>
                <w:sz w:val="28"/>
                <w:szCs w:val="28"/>
              </w:rPr>
            </w:pPr>
            <w:r>
              <w:rPr>
                <w:rFonts w:ascii="Times New Roman" w:hAnsi="Times New Roman"/>
                <w:sz w:val="28"/>
                <w:szCs w:val="28"/>
              </w:rPr>
              <w:t>30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B38E63D">
            <w:pPr>
              <w:spacing w:after="60"/>
              <w:jc w:val="center"/>
              <w:rPr>
                <w:rFonts w:ascii="Times New Roman" w:hAnsi="Times New Roman"/>
                <w:sz w:val="28"/>
                <w:szCs w:val="28"/>
              </w:rPr>
            </w:pPr>
            <w:r>
              <w:rPr>
                <w:rFonts w:ascii="Times New Roman" w:hAnsi="Times New Roman"/>
                <w:sz w:val="28"/>
                <w:szCs w:val="28"/>
              </w:rPr>
              <w:t>11</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0E58BA0">
            <w:pPr>
              <w:spacing w:after="60"/>
              <w:jc w:val="center"/>
              <w:rPr>
                <w:rFonts w:ascii="Times New Roman" w:hAnsi="Times New Roman"/>
                <w:sz w:val="28"/>
                <w:szCs w:val="28"/>
              </w:rPr>
            </w:pPr>
            <w:r>
              <w:rPr>
                <w:rFonts w:ascii="Times New Roman" w:hAnsi="Times New Roman"/>
                <w:sz w:val="28"/>
                <w:szCs w:val="28"/>
              </w:rPr>
              <w:t>4</w:t>
            </w:r>
          </w:p>
        </w:tc>
      </w:tr>
      <w:tr w14:paraId="559CA05B">
        <w:tblPrEx>
          <w:tblCellMar>
            <w:top w:w="0" w:type="dxa"/>
            <w:left w:w="10" w:type="dxa"/>
            <w:bottom w:w="0" w:type="dxa"/>
            <w:right w:w="10" w:type="dxa"/>
          </w:tblCellMar>
        </w:tblPrEx>
        <w:trPr>
          <w:trHeight w:val="295" w:hRule="atLeast"/>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7F0B676B">
            <w:pPr>
              <w:spacing w:after="60"/>
              <w:jc w:val="center"/>
              <w:rPr>
                <w:rFonts w:ascii="Times New Roman" w:hAnsi="Times New Roman"/>
                <w:sz w:val="28"/>
                <w:szCs w:val="28"/>
              </w:rPr>
            </w:pPr>
            <w:r>
              <w:rPr>
                <w:rFonts w:ascii="Times New Roman" w:hAnsi="Times New Roman"/>
                <w:sz w:val="28"/>
                <w:szCs w:val="28"/>
                <w:lang w:val="de-DE"/>
              </w:rPr>
              <w:t>MH 0</w:t>
            </w:r>
            <w:r>
              <w:rPr>
                <w:rFonts w:ascii="Times New Roman" w:hAnsi="Times New Roman"/>
                <w:sz w:val="28"/>
                <w:szCs w:val="28"/>
              </w:rPr>
              <w:t>8</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738B6695">
            <w:pPr>
              <w:spacing w:after="60"/>
              <w:rPr>
                <w:rFonts w:ascii="Times New Roman" w:hAnsi="Times New Roman"/>
                <w:sz w:val="28"/>
                <w:szCs w:val="28"/>
                <w:lang w:val="de-DE"/>
              </w:rPr>
            </w:pPr>
            <w:r>
              <w:rPr>
                <w:rFonts w:ascii="Times New Roman" w:hAnsi="Times New Roman"/>
                <w:sz w:val="28"/>
                <w:szCs w:val="28"/>
                <w:lang w:val="de-DE"/>
              </w:rPr>
              <w:t>Vẽ điện</w:t>
            </w:r>
          </w:p>
        </w:tc>
        <w:tc>
          <w:tcPr>
            <w:tcW w:w="464" w:type="dxa"/>
            <w:tcBorders>
              <w:top w:val="single" w:color="000000" w:sz="0" w:space="0"/>
              <w:left w:val="single" w:color="000000" w:sz="0" w:space="0"/>
              <w:bottom w:val="single" w:color="000000" w:sz="4" w:space="0"/>
              <w:right w:val="single" w:color="000000" w:sz="0" w:space="0"/>
            </w:tcBorders>
            <w:shd w:val="clear" w:color="auto" w:fill="auto"/>
            <w:vAlign w:val="center"/>
          </w:tcPr>
          <w:p w14:paraId="45EB65EE">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2B2226A">
            <w:pPr>
              <w:spacing w:after="60"/>
              <w:jc w:val="center"/>
              <w:rPr>
                <w:rFonts w:ascii="Times New Roman" w:hAnsi="Times New Roman"/>
                <w:sz w:val="28"/>
                <w:szCs w:val="28"/>
              </w:rPr>
            </w:pPr>
            <w:r>
              <w:rPr>
                <w:rFonts w:ascii="Times New Roman" w:hAnsi="Times New Roman"/>
                <w:sz w:val="28"/>
                <w:szCs w:val="28"/>
              </w:rPr>
              <w:t>30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6DF3D3C">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D3D0309">
            <w:pPr>
              <w:spacing w:after="60"/>
              <w:jc w:val="center"/>
              <w:rPr>
                <w:rFonts w:ascii="Times New Roman" w:hAnsi="Times New Roman"/>
                <w:sz w:val="28"/>
                <w:szCs w:val="28"/>
              </w:rPr>
            </w:pPr>
            <w:r>
              <w:rPr>
                <w:rFonts w:ascii="Times New Roman" w:hAnsi="Times New Roman"/>
                <w:sz w:val="28"/>
                <w:szCs w:val="28"/>
              </w:rPr>
              <w:t>13</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18AA3AC0">
            <w:pPr>
              <w:spacing w:after="60"/>
              <w:jc w:val="center"/>
              <w:rPr>
                <w:rFonts w:ascii="Times New Roman" w:hAnsi="Times New Roman"/>
                <w:sz w:val="28"/>
                <w:szCs w:val="28"/>
              </w:rPr>
            </w:pPr>
            <w:r>
              <w:rPr>
                <w:rFonts w:ascii="Times New Roman" w:hAnsi="Times New Roman"/>
                <w:sz w:val="28"/>
                <w:szCs w:val="28"/>
              </w:rPr>
              <w:t>2</w:t>
            </w:r>
          </w:p>
        </w:tc>
      </w:tr>
      <w:tr w14:paraId="66DCA9CB">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tcPr>
          <w:p w14:paraId="74C09D45">
            <w:pPr>
              <w:spacing w:after="60"/>
              <w:jc w:val="center"/>
              <w:rPr>
                <w:rFonts w:ascii="Times New Roman" w:hAnsi="Times New Roman"/>
                <w:sz w:val="28"/>
                <w:szCs w:val="28"/>
              </w:rPr>
            </w:pPr>
            <w:r>
              <w:rPr>
                <w:rFonts w:ascii="Times New Roman" w:hAnsi="Times New Roman"/>
                <w:sz w:val="28"/>
                <w:szCs w:val="28"/>
                <w:lang w:val="de-DE"/>
              </w:rPr>
              <w:t>MH 0</w:t>
            </w:r>
            <w:r>
              <w:rPr>
                <w:rFonts w:ascii="Times New Roman" w:hAnsi="Times New Roman"/>
                <w:sz w:val="28"/>
                <w:szCs w:val="28"/>
              </w:rPr>
              <w:t>9</w:t>
            </w: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1C5E5495">
            <w:pPr>
              <w:spacing w:after="60"/>
              <w:rPr>
                <w:rFonts w:ascii="Times New Roman" w:hAnsi="Times New Roman"/>
                <w:sz w:val="28"/>
                <w:szCs w:val="28"/>
                <w:lang w:val="de-DE"/>
              </w:rPr>
            </w:pPr>
            <w:r>
              <w:rPr>
                <w:rFonts w:ascii="Times New Roman" w:hAnsi="Times New Roman"/>
                <w:sz w:val="28"/>
                <w:szCs w:val="28"/>
                <w:lang w:val="de-DE"/>
              </w:rPr>
              <w:t>Điện kỹ thuật</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vAlign w:val="center"/>
          </w:tcPr>
          <w:p w14:paraId="69DF9CFC">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966CFA">
            <w:pPr>
              <w:spacing w:after="60"/>
              <w:jc w:val="center"/>
              <w:rPr>
                <w:rFonts w:ascii="Times New Roman" w:hAnsi="Times New Roman"/>
                <w:sz w:val="28"/>
                <w:szCs w:val="28"/>
              </w:rPr>
            </w:pPr>
            <w:r>
              <w:rPr>
                <w:rFonts w:ascii="Times New Roman" w:hAnsi="Times New Roman"/>
                <w:sz w:val="28"/>
                <w:szCs w:val="28"/>
              </w:rPr>
              <w:t>45</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DF8F36">
            <w:pPr>
              <w:spacing w:after="60"/>
              <w:jc w:val="center"/>
              <w:rPr>
                <w:rFonts w:ascii="Times New Roman" w:hAnsi="Times New Roman"/>
                <w:sz w:val="28"/>
                <w:szCs w:val="28"/>
              </w:rPr>
            </w:pPr>
            <w:r>
              <w:rPr>
                <w:rFonts w:ascii="Times New Roman" w:hAnsi="Times New Roman"/>
                <w:sz w:val="28"/>
                <w:szCs w:val="28"/>
              </w:rPr>
              <w:t>20</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85BCAB">
            <w:pPr>
              <w:spacing w:after="60"/>
              <w:jc w:val="center"/>
              <w:rPr>
                <w:rFonts w:ascii="Times New Roman" w:hAnsi="Times New Roman"/>
                <w:sz w:val="28"/>
                <w:szCs w:val="28"/>
              </w:rPr>
            </w:pPr>
            <w:r>
              <w:rPr>
                <w:rFonts w:ascii="Times New Roman" w:hAnsi="Times New Roman"/>
                <w:sz w:val="28"/>
                <w:szCs w:val="28"/>
              </w:rPr>
              <w:t>22</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4BA3D2D9">
            <w:pPr>
              <w:spacing w:after="60"/>
              <w:jc w:val="center"/>
              <w:rPr>
                <w:rFonts w:ascii="Times New Roman" w:hAnsi="Times New Roman"/>
                <w:sz w:val="28"/>
                <w:szCs w:val="28"/>
              </w:rPr>
            </w:pPr>
            <w:r>
              <w:rPr>
                <w:rFonts w:ascii="Times New Roman" w:hAnsi="Times New Roman"/>
                <w:sz w:val="28"/>
                <w:szCs w:val="28"/>
              </w:rPr>
              <w:t>3</w:t>
            </w:r>
          </w:p>
        </w:tc>
      </w:tr>
      <w:tr w14:paraId="325F6F91">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tcPr>
          <w:p w14:paraId="3A6ABE38">
            <w:pPr>
              <w:spacing w:after="60"/>
              <w:jc w:val="center"/>
              <w:rPr>
                <w:rFonts w:ascii="Times New Roman" w:hAnsi="Times New Roman"/>
                <w:sz w:val="28"/>
                <w:szCs w:val="28"/>
              </w:rPr>
            </w:pPr>
            <w:r>
              <w:rPr>
                <w:rFonts w:ascii="Times New Roman" w:hAnsi="Times New Roman"/>
                <w:sz w:val="28"/>
                <w:szCs w:val="28"/>
                <w:lang w:val="de-DE"/>
              </w:rPr>
              <w:t>MH 1</w:t>
            </w:r>
            <w:r>
              <w:rPr>
                <w:rFonts w:ascii="Times New Roman" w:hAnsi="Times New Roman"/>
                <w:sz w:val="28"/>
                <w:szCs w:val="28"/>
              </w:rPr>
              <w:t>0</w:t>
            </w: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2C102C48">
            <w:pPr>
              <w:spacing w:after="60"/>
              <w:rPr>
                <w:rFonts w:ascii="Times New Roman" w:hAnsi="Times New Roman"/>
                <w:sz w:val="28"/>
                <w:szCs w:val="28"/>
                <w:lang w:val="de-DE"/>
              </w:rPr>
            </w:pPr>
            <w:r>
              <w:rPr>
                <w:rFonts w:ascii="Times New Roman" w:hAnsi="Times New Roman"/>
                <w:sz w:val="28"/>
                <w:szCs w:val="28"/>
                <w:lang w:val="de-DE"/>
              </w:rPr>
              <w:t>Vật liệu điện lạnh</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vAlign w:val="center"/>
          </w:tcPr>
          <w:p w14:paraId="037F9A01">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43D5A7">
            <w:pPr>
              <w:spacing w:after="60"/>
              <w:jc w:val="center"/>
              <w:rPr>
                <w:rFonts w:ascii="Times New Roman" w:hAnsi="Times New Roman"/>
                <w:sz w:val="28"/>
                <w:szCs w:val="28"/>
              </w:rPr>
            </w:pPr>
            <w:r>
              <w:rPr>
                <w:rFonts w:ascii="Times New Roman" w:hAnsi="Times New Roman"/>
                <w:sz w:val="28"/>
                <w:szCs w:val="28"/>
              </w:rPr>
              <w:t>30</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26857D6">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FE835B">
            <w:pPr>
              <w:spacing w:after="60"/>
              <w:jc w:val="center"/>
              <w:rPr>
                <w:rFonts w:ascii="Times New Roman" w:hAnsi="Times New Roman"/>
                <w:sz w:val="28"/>
                <w:szCs w:val="28"/>
              </w:rPr>
            </w:pPr>
            <w:r>
              <w:rPr>
                <w:rFonts w:ascii="Times New Roman" w:hAnsi="Times New Roman"/>
                <w:sz w:val="28"/>
                <w:szCs w:val="28"/>
              </w:rPr>
              <w:t>13</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2A02395D">
            <w:pPr>
              <w:spacing w:after="60"/>
              <w:jc w:val="center"/>
              <w:rPr>
                <w:rFonts w:ascii="Times New Roman" w:hAnsi="Times New Roman"/>
                <w:sz w:val="28"/>
                <w:szCs w:val="28"/>
              </w:rPr>
            </w:pPr>
            <w:r>
              <w:rPr>
                <w:rFonts w:ascii="Times New Roman" w:hAnsi="Times New Roman"/>
                <w:sz w:val="28"/>
                <w:szCs w:val="28"/>
              </w:rPr>
              <w:t>2</w:t>
            </w:r>
          </w:p>
        </w:tc>
      </w:tr>
      <w:tr w14:paraId="739FF9AF">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247CBCB">
            <w:pPr>
              <w:spacing w:after="60"/>
              <w:jc w:val="center"/>
              <w:rPr>
                <w:rFonts w:ascii="Times New Roman" w:hAnsi="Times New Roman"/>
                <w:sz w:val="28"/>
                <w:szCs w:val="28"/>
              </w:rPr>
            </w:pPr>
            <w:r>
              <w:rPr>
                <w:rFonts w:ascii="Times New Roman" w:hAnsi="Times New Roman"/>
                <w:sz w:val="28"/>
                <w:szCs w:val="28"/>
                <w:lang w:val="de-DE"/>
              </w:rPr>
              <w:t xml:space="preserve">MH </w:t>
            </w:r>
            <w:r>
              <w:rPr>
                <w:rFonts w:ascii="Times New Roman" w:hAnsi="Times New Roman"/>
                <w:sz w:val="28"/>
                <w:szCs w:val="28"/>
              </w:rPr>
              <w:t>11</w:t>
            </w: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6761F479">
            <w:pPr>
              <w:spacing w:after="60"/>
              <w:rPr>
                <w:rFonts w:ascii="Times New Roman" w:hAnsi="Times New Roman"/>
                <w:sz w:val="28"/>
                <w:szCs w:val="28"/>
                <w:lang w:val="de-DE"/>
              </w:rPr>
            </w:pPr>
            <w:r>
              <w:rPr>
                <w:rFonts w:ascii="Times New Roman" w:hAnsi="Times New Roman"/>
                <w:sz w:val="28"/>
                <w:szCs w:val="28"/>
                <w:lang w:val="de-DE"/>
              </w:rPr>
              <w:t>Cơ sở kỹ thuật nhiệt - lạnh và điều hoà không khí</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vAlign w:val="center"/>
          </w:tcPr>
          <w:p w14:paraId="33ECBBF8">
            <w:pPr>
              <w:spacing w:after="60"/>
              <w:jc w:val="center"/>
              <w:rPr>
                <w:rFonts w:ascii="Times New Roman" w:hAnsi="Times New Roman"/>
                <w:sz w:val="28"/>
                <w:szCs w:val="28"/>
              </w:rPr>
            </w:pPr>
            <w:r>
              <w:rPr>
                <w:rFonts w:ascii="Times New Roman" w:hAnsi="Times New Roman"/>
                <w:sz w:val="28"/>
                <w:szCs w:val="28"/>
              </w:rPr>
              <w:t>5</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BF3F628">
            <w:pPr>
              <w:spacing w:after="60"/>
              <w:jc w:val="center"/>
              <w:rPr>
                <w:rFonts w:ascii="Times New Roman" w:hAnsi="Times New Roman"/>
                <w:sz w:val="28"/>
                <w:szCs w:val="28"/>
              </w:rPr>
            </w:pPr>
            <w:r>
              <w:rPr>
                <w:rFonts w:ascii="Times New Roman" w:hAnsi="Times New Roman"/>
                <w:sz w:val="28"/>
                <w:szCs w:val="28"/>
              </w:rPr>
              <w:t>90</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3726EF">
            <w:pPr>
              <w:spacing w:after="60"/>
              <w:jc w:val="center"/>
              <w:rPr>
                <w:rFonts w:ascii="Times New Roman" w:hAnsi="Times New Roman"/>
                <w:sz w:val="28"/>
                <w:szCs w:val="28"/>
              </w:rPr>
            </w:pPr>
            <w:r>
              <w:rPr>
                <w:rFonts w:ascii="Times New Roman" w:hAnsi="Times New Roman"/>
                <w:sz w:val="28"/>
                <w:szCs w:val="28"/>
              </w:rPr>
              <w:t>60</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3DD86D3">
            <w:pPr>
              <w:spacing w:after="60"/>
              <w:jc w:val="center"/>
              <w:rPr>
                <w:rFonts w:ascii="Times New Roman" w:hAnsi="Times New Roman"/>
                <w:sz w:val="28"/>
                <w:szCs w:val="28"/>
              </w:rPr>
            </w:pPr>
            <w:r>
              <w:rPr>
                <w:rFonts w:ascii="Times New Roman" w:hAnsi="Times New Roman"/>
                <w:sz w:val="28"/>
                <w:szCs w:val="28"/>
              </w:rPr>
              <w:t>27</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48A2AFC">
            <w:pPr>
              <w:spacing w:after="60"/>
              <w:jc w:val="center"/>
              <w:rPr>
                <w:rFonts w:ascii="Times New Roman" w:hAnsi="Times New Roman"/>
                <w:sz w:val="28"/>
                <w:szCs w:val="28"/>
              </w:rPr>
            </w:pPr>
            <w:r>
              <w:rPr>
                <w:rFonts w:ascii="Times New Roman" w:hAnsi="Times New Roman"/>
                <w:sz w:val="28"/>
                <w:szCs w:val="28"/>
              </w:rPr>
              <w:t>3</w:t>
            </w:r>
          </w:p>
        </w:tc>
      </w:tr>
      <w:tr w14:paraId="3651A577">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tcPr>
          <w:p w14:paraId="5B3A9D64">
            <w:pPr>
              <w:spacing w:after="60"/>
              <w:jc w:val="center"/>
              <w:rPr>
                <w:rFonts w:ascii="Times New Roman" w:hAnsi="Times New Roman"/>
                <w:sz w:val="28"/>
                <w:szCs w:val="28"/>
              </w:rPr>
            </w:pPr>
            <w:r>
              <w:rPr>
                <w:rFonts w:ascii="Times New Roman" w:hAnsi="Times New Roman"/>
                <w:sz w:val="28"/>
                <w:szCs w:val="28"/>
                <w:lang w:val="de-DE"/>
              </w:rPr>
              <w:t>MĐ 1</w:t>
            </w:r>
            <w:r>
              <w:rPr>
                <w:rFonts w:ascii="Times New Roman" w:hAnsi="Times New Roman"/>
                <w:sz w:val="28"/>
                <w:szCs w:val="28"/>
              </w:rPr>
              <w:t>2</w:t>
            </w: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72B4F80A">
            <w:pPr>
              <w:spacing w:after="60"/>
              <w:rPr>
                <w:rFonts w:ascii="Times New Roman" w:hAnsi="Times New Roman"/>
                <w:sz w:val="28"/>
                <w:szCs w:val="28"/>
                <w:lang w:val="de-DE"/>
              </w:rPr>
            </w:pPr>
            <w:r>
              <w:rPr>
                <w:rFonts w:ascii="Times New Roman" w:hAnsi="Times New Roman"/>
                <w:sz w:val="28"/>
                <w:szCs w:val="28"/>
                <w:lang w:val="de-DE"/>
              </w:rPr>
              <w:t>Kỹ thuật gia công đường ống</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vAlign w:val="center"/>
          </w:tcPr>
          <w:p w14:paraId="239C9B5C">
            <w:pPr>
              <w:spacing w:after="60"/>
              <w:jc w:val="center"/>
              <w:rPr>
                <w:rFonts w:ascii="Times New Roman" w:hAnsi="Times New Roman"/>
                <w:sz w:val="28"/>
                <w:szCs w:val="28"/>
              </w:rPr>
            </w:pPr>
            <w:r>
              <w:rPr>
                <w:rFonts w:ascii="Times New Roman" w:hAnsi="Times New Roman"/>
                <w:sz w:val="28"/>
                <w:szCs w:val="28"/>
              </w:rPr>
              <w:t>3</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A00D87C">
            <w:pPr>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D7DF281">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3CCF018">
            <w:pPr>
              <w:spacing w:after="60"/>
              <w:jc w:val="center"/>
              <w:rPr>
                <w:rFonts w:ascii="Times New Roman" w:hAnsi="Times New Roman"/>
                <w:sz w:val="28"/>
                <w:szCs w:val="28"/>
              </w:rPr>
            </w:pPr>
            <w:r>
              <w:rPr>
                <w:rFonts w:ascii="Times New Roman" w:hAnsi="Times New Roman"/>
                <w:sz w:val="28"/>
                <w:szCs w:val="28"/>
              </w:rPr>
              <w:t>43</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238928">
            <w:pPr>
              <w:spacing w:after="60"/>
              <w:jc w:val="center"/>
              <w:rPr>
                <w:rFonts w:ascii="Times New Roman" w:hAnsi="Times New Roman"/>
                <w:sz w:val="28"/>
                <w:szCs w:val="28"/>
              </w:rPr>
            </w:pPr>
            <w:r>
              <w:rPr>
                <w:rFonts w:ascii="Times New Roman" w:hAnsi="Times New Roman"/>
                <w:sz w:val="28"/>
                <w:szCs w:val="28"/>
              </w:rPr>
              <w:t>2</w:t>
            </w:r>
          </w:p>
        </w:tc>
      </w:tr>
      <w:tr w14:paraId="3AC51A3E">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tcPr>
          <w:p w14:paraId="75458937">
            <w:pPr>
              <w:spacing w:after="60"/>
              <w:jc w:val="center"/>
              <w:rPr>
                <w:rFonts w:ascii="Times New Roman" w:hAnsi="Times New Roman"/>
                <w:sz w:val="28"/>
                <w:szCs w:val="28"/>
                <w:lang w:val="de-DE"/>
              </w:rPr>
            </w:pPr>
            <w:r>
              <w:rPr>
                <w:rFonts w:ascii="Times New Roman" w:hAnsi="Times New Roman"/>
                <w:sz w:val="28"/>
                <w:szCs w:val="28"/>
                <w:lang w:val="de-DE"/>
              </w:rPr>
              <w:t>MH 13</w:t>
            </w: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07ADEBA9">
            <w:pPr>
              <w:spacing w:after="60"/>
              <w:rPr>
                <w:rFonts w:ascii="Times New Roman" w:hAnsi="Times New Roman"/>
                <w:sz w:val="28"/>
                <w:szCs w:val="28"/>
                <w:lang w:val="de-DE"/>
              </w:rPr>
            </w:pPr>
            <w:r>
              <w:rPr>
                <w:rFonts w:ascii="Times New Roman" w:hAnsi="Times New Roman"/>
                <w:sz w:val="28"/>
                <w:szCs w:val="28"/>
                <w:lang w:val="de-DE"/>
              </w:rPr>
              <w:t>Thực hành cơ khí</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vAlign w:val="center"/>
          </w:tcPr>
          <w:p w14:paraId="36365C6E">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84BDFA">
            <w:pPr>
              <w:spacing w:after="60"/>
              <w:jc w:val="center"/>
              <w:rPr>
                <w:rFonts w:ascii="Times New Roman" w:hAnsi="Times New Roman"/>
                <w:sz w:val="28"/>
                <w:szCs w:val="28"/>
              </w:rPr>
            </w:pPr>
            <w:r>
              <w:rPr>
                <w:rFonts w:ascii="Times New Roman" w:hAnsi="Times New Roman"/>
                <w:sz w:val="28"/>
                <w:szCs w:val="28"/>
              </w:rPr>
              <w:t>30</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5790DBE">
            <w:pPr>
              <w:spacing w:after="60"/>
              <w:jc w:val="center"/>
              <w:rPr>
                <w:rFonts w:ascii="Times New Roman" w:hAnsi="Times New Roman"/>
                <w:sz w:val="28"/>
                <w:szCs w:val="28"/>
              </w:rPr>
            </w:pPr>
            <w:r>
              <w:rPr>
                <w:rFonts w:ascii="Times New Roman" w:hAnsi="Times New Roman"/>
                <w:sz w:val="28"/>
                <w:szCs w:val="28"/>
              </w:rPr>
              <w:t>10</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010F769">
            <w:pPr>
              <w:spacing w:after="60"/>
              <w:jc w:val="center"/>
              <w:rPr>
                <w:rFonts w:ascii="Times New Roman" w:hAnsi="Times New Roman"/>
                <w:sz w:val="28"/>
                <w:szCs w:val="28"/>
              </w:rPr>
            </w:pPr>
            <w:r>
              <w:rPr>
                <w:rFonts w:ascii="Times New Roman" w:hAnsi="Times New Roman"/>
                <w:sz w:val="28"/>
                <w:szCs w:val="28"/>
              </w:rPr>
              <w:t>18</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5F03244">
            <w:pPr>
              <w:spacing w:after="60"/>
              <w:jc w:val="center"/>
              <w:rPr>
                <w:rFonts w:ascii="Times New Roman" w:hAnsi="Times New Roman"/>
                <w:sz w:val="28"/>
                <w:szCs w:val="28"/>
              </w:rPr>
            </w:pPr>
            <w:r>
              <w:rPr>
                <w:rFonts w:ascii="Times New Roman" w:hAnsi="Times New Roman"/>
                <w:sz w:val="28"/>
                <w:szCs w:val="28"/>
              </w:rPr>
              <w:t>2</w:t>
            </w:r>
          </w:p>
        </w:tc>
      </w:tr>
      <w:tr w14:paraId="7A5A04E0">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tcPr>
          <w:p w14:paraId="368C9790">
            <w:pPr>
              <w:spacing w:after="60"/>
              <w:jc w:val="center"/>
              <w:rPr>
                <w:rFonts w:ascii="Times New Roman" w:hAnsi="Times New Roman"/>
                <w:sz w:val="28"/>
                <w:szCs w:val="28"/>
              </w:rPr>
            </w:pPr>
            <w:r>
              <w:rPr>
                <w:rFonts w:ascii="Times New Roman" w:hAnsi="Times New Roman"/>
                <w:sz w:val="28"/>
                <w:szCs w:val="28"/>
                <w:lang w:val="de-DE"/>
              </w:rPr>
              <w:t>MH 1</w:t>
            </w:r>
            <w:r>
              <w:rPr>
                <w:rFonts w:ascii="Times New Roman" w:hAnsi="Times New Roman"/>
                <w:sz w:val="28"/>
                <w:szCs w:val="28"/>
              </w:rPr>
              <w:t>4</w:t>
            </w: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4A9F3D63">
            <w:pPr>
              <w:spacing w:after="60"/>
              <w:rPr>
                <w:rFonts w:ascii="Times New Roman" w:hAnsi="Times New Roman"/>
                <w:sz w:val="28"/>
                <w:szCs w:val="28"/>
                <w:lang w:val="de-DE"/>
              </w:rPr>
            </w:pPr>
            <w:r>
              <w:rPr>
                <w:rFonts w:ascii="Times New Roman" w:hAnsi="Times New Roman"/>
                <w:sz w:val="28"/>
                <w:szCs w:val="28"/>
                <w:lang w:val="de-DE"/>
              </w:rPr>
              <w:t>Điện tử cơ bản</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vAlign w:val="center"/>
          </w:tcPr>
          <w:p w14:paraId="5A02E325">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BD0D6A9">
            <w:pPr>
              <w:spacing w:after="60"/>
              <w:jc w:val="center"/>
              <w:rPr>
                <w:rFonts w:ascii="Times New Roman" w:hAnsi="Times New Roman"/>
                <w:sz w:val="28"/>
                <w:szCs w:val="28"/>
              </w:rPr>
            </w:pPr>
            <w:r>
              <w:rPr>
                <w:rFonts w:ascii="Times New Roman" w:hAnsi="Times New Roman"/>
                <w:sz w:val="28"/>
                <w:szCs w:val="28"/>
              </w:rPr>
              <w:t>30</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5C7F187">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289A39A">
            <w:pPr>
              <w:spacing w:after="60"/>
              <w:jc w:val="center"/>
              <w:rPr>
                <w:rFonts w:ascii="Times New Roman" w:hAnsi="Times New Roman"/>
                <w:sz w:val="28"/>
                <w:szCs w:val="28"/>
              </w:rPr>
            </w:pPr>
            <w:r>
              <w:rPr>
                <w:rFonts w:ascii="Times New Roman" w:hAnsi="Times New Roman"/>
                <w:sz w:val="28"/>
                <w:szCs w:val="28"/>
              </w:rPr>
              <w:t>12</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tcPr>
          <w:p w14:paraId="255649CD">
            <w:pPr>
              <w:spacing w:after="60"/>
              <w:jc w:val="center"/>
              <w:rPr>
                <w:rFonts w:ascii="Times New Roman" w:hAnsi="Times New Roman"/>
                <w:sz w:val="28"/>
                <w:szCs w:val="28"/>
              </w:rPr>
            </w:pPr>
            <w:r>
              <w:rPr>
                <w:rFonts w:ascii="Times New Roman" w:hAnsi="Times New Roman"/>
                <w:sz w:val="28"/>
                <w:szCs w:val="28"/>
              </w:rPr>
              <w:t>3</w:t>
            </w:r>
          </w:p>
        </w:tc>
      </w:tr>
      <w:tr w14:paraId="45EA1B79">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A7A098C">
            <w:pPr>
              <w:shd w:val="clear" w:color="auto" w:fill="FFFFFF"/>
              <w:spacing w:after="60"/>
              <w:jc w:val="center"/>
              <w:rPr>
                <w:rFonts w:ascii="Times New Roman" w:hAnsi="Times New Roman"/>
                <w:sz w:val="28"/>
                <w:szCs w:val="28"/>
              </w:rPr>
            </w:pPr>
            <w:r>
              <w:rPr>
                <w:rFonts w:ascii="Times New Roman" w:hAnsi="Times New Roman"/>
                <w:sz w:val="28"/>
                <w:szCs w:val="28"/>
              </w:rPr>
              <w:t>II.2</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6CD2995">
            <w:pPr>
              <w:shd w:val="clear" w:color="auto" w:fill="FFFFFF"/>
              <w:spacing w:after="60"/>
              <w:rPr>
                <w:rFonts w:ascii="Times New Roman" w:hAnsi="Times New Roman"/>
                <w:sz w:val="28"/>
                <w:szCs w:val="28"/>
              </w:rPr>
            </w:pPr>
            <w:r>
              <w:rPr>
                <w:rFonts w:ascii="Times New Roman" w:hAnsi="Times New Roman"/>
                <w:sz w:val="28"/>
                <w:szCs w:val="28"/>
              </w:rPr>
              <w:t>Các môn học, mô đun chuyên môn nghề</w:t>
            </w:r>
          </w:p>
        </w:tc>
        <w:tc>
          <w:tcPr>
            <w:tcW w:w="464" w:type="dxa"/>
            <w:tcBorders>
              <w:top w:val="single" w:color="000000" w:sz="0" w:space="0"/>
              <w:left w:val="single" w:color="000000" w:sz="0" w:space="0"/>
              <w:bottom w:val="single" w:color="000000" w:sz="4" w:space="0"/>
              <w:right w:val="single" w:color="000000" w:sz="0" w:space="0"/>
            </w:tcBorders>
            <w:vAlign w:val="center"/>
          </w:tcPr>
          <w:p w14:paraId="67C11E48">
            <w:pPr>
              <w:shd w:val="clear" w:color="auto" w:fill="FFFFFF"/>
              <w:spacing w:after="60"/>
              <w:jc w:val="center"/>
              <w:rPr>
                <w:rFonts w:ascii="Times New Roman" w:hAnsi="Times New Roman"/>
                <w:b/>
                <w:sz w:val="28"/>
                <w:szCs w:val="28"/>
              </w:rPr>
            </w:pPr>
            <w:r>
              <w:rPr>
                <w:rFonts w:ascii="Times New Roman" w:hAnsi="Times New Roman"/>
                <w:b/>
                <w:sz w:val="28"/>
                <w:szCs w:val="28"/>
              </w:rPr>
              <w:t>32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6B3923C">
            <w:pPr>
              <w:shd w:val="clear" w:color="auto" w:fill="FFFFFF"/>
              <w:spacing w:after="60"/>
              <w:jc w:val="center"/>
              <w:rPr>
                <w:rFonts w:ascii="Times New Roman" w:hAnsi="Times New Roman"/>
                <w:b/>
                <w:sz w:val="28"/>
                <w:szCs w:val="28"/>
              </w:rPr>
            </w:pPr>
            <w:r>
              <w:rPr>
                <w:rFonts w:ascii="Times New Roman" w:hAnsi="Times New Roman"/>
                <w:b/>
                <w:sz w:val="28"/>
                <w:szCs w:val="28"/>
              </w:rPr>
              <w:t>780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1FDFF15">
            <w:pPr>
              <w:shd w:val="clear" w:color="auto" w:fill="FFFFFF"/>
              <w:spacing w:after="60"/>
              <w:jc w:val="center"/>
              <w:rPr>
                <w:rFonts w:ascii="Times New Roman" w:hAnsi="Times New Roman"/>
                <w:b/>
                <w:sz w:val="28"/>
                <w:szCs w:val="28"/>
              </w:rPr>
            </w:pPr>
            <w:r>
              <w:rPr>
                <w:rFonts w:ascii="Times New Roman" w:hAnsi="Times New Roman"/>
                <w:b/>
                <w:sz w:val="28"/>
                <w:szCs w:val="28"/>
              </w:rPr>
              <w:t>201</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82FA90F">
            <w:pPr>
              <w:shd w:val="clear" w:color="auto" w:fill="FFFFFF"/>
              <w:spacing w:after="60"/>
              <w:jc w:val="center"/>
              <w:rPr>
                <w:rFonts w:ascii="Times New Roman" w:hAnsi="Times New Roman"/>
                <w:b/>
                <w:sz w:val="28"/>
                <w:szCs w:val="28"/>
              </w:rPr>
            </w:pPr>
            <w:r>
              <w:rPr>
                <w:rFonts w:ascii="Times New Roman" w:hAnsi="Times New Roman"/>
                <w:b/>
                <w:sz w:val="28"/>
                <w:szCs w:val="28"/>
              </w:rPr>
              <w:t>548</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7759BE4">
            <w:pPr>
              <w:shd w:val="clear" w:color="auto" w:fill="FFFFFF"/>
              <w:spacing w:after="60"/>
              <w:jc w:val="center"/>
              <w:rPr>
                <w:rFonts w:ascii="Times New Roman" w:hAnsi="Times New Roman"/>
                <w:b/>
                <w:sz w:val="28"/>
                <w:szCs w:val="28"/>
              </w:rPr>
            </w:pPr>
            <w:r>
              <w:rPr>
                <w:rFonts w:ascii="Times New Roman" w:hAnsi="Times New Roman"/>
                <w:b/>
                <w:sz w:val="28"/>
                <w:szCs w:val="28"/>
              </w:rPr>
              <w:t>31</w:t>
            </w:r>
          </w:p>
        </w:tc>
      </w:tr>
      <w:tr w14:paraId="158D1D56">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412CB9CA">
            <w:pPr>
              <w:spacing w:after="60"/>
              <w:jc w:val="center"/>
              <w:rPr>
                <w:rFonts w:ascii="Times New Roman" w:hAnsi="Times New Roman"/>
                <w:sz w:val="28"/>
                <w:szCs w:val="28"/>
                <w:lang w:val="de-DE"/>
              </w:rPr>
            </w:pPr>
            <w:r>
              <w:rPr>
                <w:rFonts w:ascii="Times New Roman" w:hAnsi="Times New Roman"/>
                <w:sz w:val="28"/>
                <w:szCs w:val="28"/>
                <w:lang w:val="de-DE"/>
              </w:rPr>
              <w:t>MĐ 1</w:t>
            </w:r>
            <w:r>
              <w:rPr>
                <w:rFonts w:ascii="Times New Roman" w:hAnsi="Times New Roman"/>
                <w:sz w:val="28"/>
                <w:szCs w:val="28"/>
              </w:rPr>
              <w:t>5</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6BE04323">
            <w:pPr>
              <w:spacing w:after="60"/>
              <w:rPr>
                <w:rFonts w:ascii="Times New Roman" w:hAnsi="Times New Roman"/>
                <w:sz w:val="28"/>
                <w:szCs w:val="28"/>
                <w:lang w:val="de-DE"/>
              </w:rPr>
            </w:pPr>
            <w:r>
              <w:rPr>
                <w:rFonts w:ascii="Times New Roman" w:hAnsi="Times New Roman"/>
                <w:sz w:val="28"/>
                <w:szCs w:val="28"/>
                <w:lang w:val="de-DE"/>
              </w:rPr>
              <w:t>Đo lường điện - lạnh</w:t>
            </w:r>
          </w:p>
        </w:tc>
        <w:tc>
          <w:tcPr>
            <w:tcW w:w="464" w:type="dxa"/>
            <w:tcBorders>
              <w:top w:val="single" w:color="000000" w:sz="0" w:space="0"/>
              <w:left w:val="single" w:color="000000" w:sz="0" w:space="0"/>
              <w:bottom w:val="single" w:color="000000" w:sz="4" w:space="0"/>
              <w:right w:val="single" w:color="000000" w:sz="0" w:space="0"/>
            </w:tcBorders>
            <w:vAlign w:val="center"/>
          </w:tcPr>
          <w:p w14:paraId="157C7DDE">
            <w:pPr>
              <w:spacing w:after="60"/>
              <w:jc w:val="center"/>
              <w:rPr>
                <w:rFonts w:ascii="Times New Roman" w:hAnsi="Times New Roman"/>
                <w:sz w:val="28"/>
                <w:szCs w:val="28"/>
              </w:rPr>
            </w:pPr>
            <w:r>
              <w:rPr>
                <w:rFonts w:ascii="Times New Roman" w:hAnsi="Times New Roman"/>
                <w:sz w:val="28"/>
                <w:szCs w:val="28"/>
              </w:rPr>
              <w:t>3</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3F573B4">
            <w:pPr>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A64BA39">
            <w:pPr>
              <w:spacing w:after="60"/>
              <w:jc w:val="center"/>
              <w:rPr>
                <w:rFonts w:ascii="Times New Roman" w:hAnsi="Times New Roman"/>
                <w:sz w:val="28"/>
                <w:szCs w:val="28"/>
              </w:rPr>
            </w:pPr>
            <w:r>
              <w:rPr>
                <w:rFonts w:ascii="Times New Roman" w:hAnsi="Times New Roman"/>
                <w:sz w:val="28"/>
                <w:szCs w:val="28"/>
              </w:rPr>
              <w:t>24</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54903E2">
            <w:pPr>
              <w:spacing w:after="60"/>
              <w:jc w:val="center"/>
              <w:rPr>
                <w:rFonts w:ascii="Times New Roman" w:hAnsi="Times New Roman"/>
                <w:sz w:val="28"/>
                <w:szCs w:val="28"/>
              </w:rPr>
            </w:pPr>
            <w:r>
              <w:rPr>
                <w:rFonts w:ascii="Times New Roman" w:hAnsi="Times New Roman"/>
                <w:sz w:val="28"/>
                <w:szCs w:val="28"/>
              </w:rPr>
              <w:t>33</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D26D383">
            <w:pPr>
              <w:spacing w:after="60"/>
              <w:jc w:val="center"/>
              <w:rPr>
                <w:rFonts w:ascii="Times New Roman" w:hAnsi="Times New Roman"/>
                <w:sz w:val="28"/>
                <w:szCs w:val="28"/>
              </w:rPr>
            </w:pPr>
            <w:r>
              <w:rPr>
                <w:rFonts w:ascii="Times New Roman" w:hAnsi="Times New Roman"/>
                <w:sz w:val="28"/>
                <w:szCs w:val="28"/>
              </w:rPr>
              <w:t>3</w:t>
            </w:r>
          </w:p>
        </w:tc>
      </w:tr>
      <w:tr w14:paraId="626B315A">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61AB306D">
            <w:pPr>
              <w:spacing w:after="60"/>
              <w:jc w:val="center"/>
              <w:rPr>
                <w:rFonts w:ascii="Times New Roman" w:hAnsi="Times New Roman"/>
                <w:sz w:val="28"/>
                <w:szCs w:val="28"/>
                <w:lang w:val="de-DE"/>
              </w:rPr>
            </w:pPr>
            <w:r>
              <w:rPr>
                <w:rFonts w:ascii="Times New Roman" w:hAnsi="Times New Roman"/>
                <w:sz w:val="28"/>
                <w:szCs w:val="28"/>
                <w:lang w:val="de-DE"/>
              </w:rPr>
              <w:t>MĐ 1</w:t>
            </w:r>
            <w:r>
              <w:rPr>
                <w:rFonts w:ascii="Times New Roman" w:hAnsi="Times New Roman"/>
                <w:sz w:val="28"/>
                <w:szCs w:val="28"/>
              </w:rPr>
              <w:t>6</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7F6DAAAC">
            <w:pPr>
              <w:spacing w:after="60"/>
              <w:rPr>
                <w:rFonts w:ascii="Times New Roman" w:hAnsi="Times New Roman"/>
                <w:sz w:val="28"/>
                <w:szCs w:val="28"/>
                <w:lang w:val="de-DE"/>
              </w:rPr>
            </w:pPr>
            <w:r>
              <w:rPr>
                <w:rFonts w:ascii="Times New Roman" w:hAnsi="Times New Roman"/>
                <w:sz w:val="28"/>
                <w:szCs w:val="28"/>
                <w:lang w:val="de-DE"/>
              </w:rPr>
              <w:t>Lạnh cơ bản</w:t>
            </w:r>
          </w:p>
        </w:tc>
        <w:tc>
          <w:tcPr>
            <w:tcW w:w="464" w:type="dxa"/>
            <w:tcBorders>
              <w:top w:val="single" w:color="000000" w:sz="0" w:space="0"/>
              <w:left w:val="single" w:color="000000" w:sz="0" w:space="0"/>
              <w:bottom w:val="single" w:color="000000" w:sz="4" w:space="0"/>
              <w:right w:val="single" w:color="000000" w:sz="0" w:space="0"/>
            </w:tcBorders>
          </w:tcPr>
          <w:p w14:paraId="2D3989F6">
            <w:pPr>
              <w:spacing w:after="60"/>
              <w:jc w:val="center"/>
              <w:rPr>
                <w:rFonts w:ascii="Times New Roman" w:hAnsi="Times New Roman"/>
                <w:sz w:val="28"/>
                <w:szCs w:val="28"/>
              </w:rPr>
            </w:pPr>
            <w:r>
              <w:rPr>
                <w:rFonts w:ascii="Times New Roman" w:hAnsi="Times New Roman"/>
                <w:sz w:val="28"/>
                <w:szCs w:val="28"/>
              </w:rPr>
              <w:t>5</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36E776A">
            <w:pPr>
              <w:spacing w:after="60"/>
              <w:jc w:val="center"/>
              <w:rPr>
                <w:rFonts w:ascii="Times New Roman" w:hAnsi="Times New Roman"/>
                <w:sz w:val="28"/>
                <w:szCs w:val="28"/>
              </w:rPr>
            </w:pPr>
            <w:r>
              <w:rPr>
                <w:rFonts w:ascii="Times New Roman" w:hAnsi="Times New Roman"/>
                <w:sz w:val="28"/>
                <w:szCs w:val="28"/>
              </w:rPr>
              <w:t>120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FE7D735">
            <w:pPr>
              <w:spacing w:after="60"/>
              <w:jc w:val="center"/>
              <w:rPr>
                <w:rFonts w:ascii="Times New Roman" w:hAnsi="Times New Roman"/>
                <w:sz w:val="28"/>
                <w:szCs w:val="28"/>
              </w:rPr>
            </w:pPr>
            <w:r>
              <w:rPr>
                <w:rFonts w:ascii="Times New Roman" w:hAnsi="Times New Roman"/>
                <w:sz w:val="28"/>
                <w:szCs w:val="28"/>
              </w:rPr>
              <w:t>30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C37BA7C">
            <w:pPr>
              <w:spacing w:after="60"/>
              <w:jc w:val="center"/>
              <w:rPr>
                <w:rFonts w:ascii="Times New Roman" w:hAnsi="Times New Roman"/>
                <w:sz w:val="28"/>
                <w:szCs w:val="28"/>
              </w:rPr>
            </w:pPr>
            <w:r>
              <w:rPr>
                <w:rFonts w:ascii="Times New Roman" w:hAnsi="Times New Roman"/>
                <w:sz w:val="28"/>
                <w:szCs w:val="28"/>
              </w:rPr>
              <w:t>86</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10FA03A9">
            <w:pPr>
              <w:spacing w:after="60"/>
              <w:jc w:val="center"/>
              <w:rPr>
                <w:rFonts w:ascii="Times New Roman" w:hAnsi="Times New Roman"/>
                <w:sz w:val="28"/>
                <w:szCs w:val="28"/>
              </w:rPr>
            </w:pPr>
            <w:r>
              <w:rPr>
                <w:rFonts w:ascii="Times New Roman" w:hAnsi="Times New Roman"/>
                <w:sz w:val="28"/>
                <w:szCs w:val="28"/>
              </w:rPr>
              <w:t>4</w:t>
            </w:r>
          </w:p>
        </w:tc>
      </w:tr>
      <w:tr w14:paraId="567D191B">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4551240F">
            <w:pPr>
              <w:spacing w:after="60"/>
              <w:jc w:val="center"/>
              <w:rPr>
                <w:rFonts w:ascii="Times New Roman" w:hAnsi="Times New Roman"/>
                <w:sz w:val="28"/>
                <w:szCs w:val="28"/>
                <w:lang w:val="de-DE"/>
              </w:rPr>
            </w:pPr>
            <w:r>
              <w:rPr>
                <w:rFonts w:ascii="Times New Roman" w:hAnsi="Times New Roman"/>
                <w:sz w:val="28"/>
                <w:szCs w:val="28"/>
                <w:lang w:val="de-DE"/>
              </w:rPr>
              <w:t>MĐ 17</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4E12F89">
            <w:pPr>
              <w:spacing w:after="60"/>
              <w:rPr>
                <w:rFonts w:ascii="Times New Roman" w:hAnsi="Times New Roman"/>
                <w:sz w:val="28"/>
                <w:szCs w:val="28"/>
                <w:lang w:val="de-DE"/>
              </w:rPr>
            </w:pPr>
            <w:r>
              <w:rPr>
                <w:rFonts w:ascii="Times New Roman" w:hAnsi="Times New Roman"/>
                <w:sz w:val="28"/>
                <w:szCs w:val="28"/>
                <w:lang w:val="de-DE"/>
              </w:rPr>
              <w:t>Kỹ thuật cảm biến</w:t>
            </w:r>
          </w:p>
        </w:tc>
        <w:tc>
          <w:tcPr>
            <w:tcW w:w="464" w:type="dxa"/>
            <w:tcBorders>
              <w:top w:val="single" w:color="000000" w:sz="0" w:space="0"/>
              <w:left w:val="single" w:color="000000" w:sz="0" w:space="0"/>
              <w:bottom w:val="single" w:color="000000" w:sz="4" w:space="0"/>
              <w:right w:val="single" w:color="000000" w:sz="0" w:space="0"/>
            </w:tcBorders>
            <w:vAlign w:val="center"/>
          </w:tcPr>
          <w:p w14:paraId="5DE97DAC">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18726B2">
            <w:pPr>
              <w:spacing w:after="60"/>
              <w:jc w:val="center"/>
              <w:rPr>
                <w:rFonts w:ascii="Times New Roman" w:hAnsi="Times New Roman"/>
                <w:sz w:val="28"/>
                <w:szCs w:val="28"/>
              </w:rPr>
            </w:pPr>
            <w:r>
              <w:rPr>
                <w:rFonts w:ascii="Times New Roman" w:hAnsi="Times New Roman"/>
                <w:sz w:val="28"/>
                <w:szCs w:val="28"/>
              </w:rPr>
              <w:t>45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8E45422">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A7C4B2F">
            <w:pPr>
              <w:spacing w:after="60"/>
              <w:jc w:val="center"/>
              <w:rPr>
                <w:rFonts w:ascii="Times New Roman" w:hAnsi="Times New Roman"/>
                <w:sz w:val="28"/>
                <w:szCs w:val="28"/>
              </w:rPr>
            </w:pPr>
            <w:r>
              <w:rPr>
                <w:rFonts w:ascii="Times New Roman" w:hAnsi="Times New Roman"/>
                <w:sz w:val="28"/>
                <w:szCs w:val="28"/>
              </w:rPr>
              <w:t>27</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D5D11B4">
            <w:pPr>
              <w:spacing w:after="60"/>
              <w:jc w:val="center"/>
              <w:rPr>
                <w:rFonts w:ascii="Times New Roman" w:hAnsi="Times New Roman"/>
                <w:sz w:val="28"/>
                <w:szCs w:val="28"/>
              </w:rPr>
            </w:pPr>
            <w:r>
              <w:rPr>
                <w:rFonts w:ascii="Times New Roman" w:hAnsi="Times New Roman"/>
                <w:sz w:val="28"/>
                <w:szCs w:val="28"/>
              </w:rPr>
              <w:t>3</w:t>
            </w:r>
          </w:p>
        </w:tc>
      </w:tr>
      <w:tr w14:paraId="1CD6B669">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1838FE2C">
            <w:pPr>
              <w:spacing w:after="60"/>
              <w:jc w:val="center"/>
              <w:rPr>
                <w:rFonts w:ascii="Times New Roman" w:hAnsi="Times New Roman"/>
                <w:sz w:val="28"/>
                <w:szCs w:val="28"/>
              </w:rPr>
            </w:pPr>
            <w:r>
              <w:rPr>
                <w:rFonts w:ascii="Times New Roman" w:hAnsi="Times New Roman"/>
                <w:sz w:val="28"/>
                <w:szCs w:val="28"/>
                <w:lang w:val="de-DE"/>
              </w:rPr>
              <w:t>MĐ 21</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D7B9DE6">
            <w:pPr>
              <w:spacing w:after="60"/>
              <w:rPr>
                <w:rFonts w:ascii="Times New Roman" w:hAnsi="Times New Roman"/>
                <w:sz w:val="28"/>
                <w:szCs w:val="28"/>
                <w:lang w:val="de-DE"/>
              </w:rPr>
            </w:pPr>
            <w:r>
              <w:rPr>
                <w:rFonts w:ascii="Times New Roman" w:hAnsi="Times New Roman"/>
                <w:sz w:val="28"/>
                <w:szCs w:val="28"/>
                <w:lang w:val="de-DE"/>
              </w:rPr>
              <w:t>Hệ thống máy lạnh dân dụng và thương nghiệp 1</w:t>
            </w:r>
          </w:p>
        </w:tc>
        <w:tc>
          <w:tcPr>
            <w:tcW w:w="464" w:type="dxa"/>
            <w:tcBorders>
              <w:top w:val="single" w:color="000000" w:sz="0" w:space="0"/>
              <w:left w:val="single" w:color="000000" w:sz="0" w:space="0"/>
              <w:bottom w:val="single" w:color="000000" w:sz="4" w:space="0"/>
              <w:right w:val="single" w:color="000000" w:sz="0" w:space="0"/>
            </w:tcBorders>
            <w:vAlign w:val="center"/>
          </w:tcPr>
          <w:p w14:paraId="6A655812">
            <w:pPr>
              <w:spacing w:after="60"/>
              <w:jc w:val="center"/>
              <w:rPr>
                <w:rFonts w:ascii="Times New Roman" w:hAnsi="Times New Roman"/>
                <w:sz w:val="28"/>
                <w:szCs w:val="28"/>
              </w:rPr>
            </w:pPr>
            <w:r>
              <w:rPr>
                <w:rFonts w:ascii="Times New Roman" w:hAnsi="Times New Roman"/>
                <w:sz w:val="28"/>
                <w:szCs w:val="28"/>
              </w:rPr>
              <w:t>6</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CF08A5F">
            <w:pPr>
              <w:spacing w:after="60"/>
              <w:jc w:val="center"/>
              <w:rPr>
                <w:rFonts w:ascii="Times New Roman" w:hAnsi="Times New Roman"/>
                <w:sz w:val="28"/>
                <w:szCs w:val="28"/>
              </w:rPr>
            </w:pPr>
            <w:r>
              <w:rPr>
                <w:rFonts w:ascii="Times New Roman" w:hAnsi="Times New Roman"/>
                <w:sz w:val="28"/>
                <w:szCs w:val="28"/>
              </w:rPr>
              <w:t>150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2F94490">
            <w:pPr>
              <w:spacing w:after="60"/>
              <w:jc w:val="center"/>
              <w:rPr>
                <w:rFonts w:ascii="Times New Roman" w:hAnsi="Times New Roman"/>
                <w:sz w:val="28"/>
                <w:szCs w:val="28"/>
              </w:rPr>
            </w:pPr>
            <w:r>
              <w:rPr>
                <w:rFonts w:ascii="Times New Roman" w:hAnsi="Times New Roman"/>
                <w:sz w:val="28"/>
                <w:szCs w:val="28"/>
              </w:rPr>
              <w:t>30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FC83149">
            <w:pPr>
              <w:spacing w:after="60"/>
              <w:jc w:val="center"/>
              <w:rPr>
                <w:rFonts w:ascii="Times New Roman" w:hAnsi="Times New Roman"/>
                <w:sz w:val="28"/>
                <w:szCs w:val="28"/>
              </w:rPr>
            </w:pPr>
            <w:r>
              <w:rPr>
                <w:rFonts w:ascii="Times New Roman" w:hAnsi="Times New Roman"/>
                <w:sz w:val="28"/>
                <w:szCs w:val="28"/>
              </w:rPr>
              <w:t>116</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E17A9B7">
            <w:pPr>
              <w:spacing w:after="60"/>
              <w:jc w:val="center"/>
              <w:rPr>
                <w:rFonts w:ascii="Times New Roman" w:hAnsi="Times New Roman"/>
                <w:sz w:val="28"/>
                <w:szCs w:val="28"/>
              </w:rPr>
            </w:pPr>
            <w:r>
              <w:rPr>
                <w:rFonts w:ascii="Times New Roman" w:hAnsi="Times New Roman"/>
                <w:sz w:val="28"/>
                <w:szCs w:val="28"/>
              </w:rPr>
              <w:t>4</w:t>
            </w:r>
          </w:p>
        </w:tc>
      </w:tr>
      <w:tr w14:paraId="27456037">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7420A765">
            <w:pPr>
              <w:spacing w:after="60"/>
              <w:jc w:val="center"/>
              <w:rPr>
                <w:rFonts w:ascii="Times New Roman" w:hAnsi="Times New Roman"/>
                <w:sz w:val="28"/>
                <w:szCs w:val="28"/>
              </w:rPr>
            </w:pPr>
            <w:r>
              <w:rPr>
                <w:rFonts w:ascii="Times New Roman" w:hAnsi="Times New Roman"/>
                <w:sz w:val="28"/>
                <w:szCs w:val="28"/>
                <w:lang w:val="de-DE"/>
              </w:rPr>
              <w:t>MĐ 22</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3C2B1F3">
            <w:pPr>
              <w:spacing w:after="60"/>
              <w:rPr>
                <w:rFonts w:ascii="Times New Roman" w:hAnsi="Times New Roman"/>
                <w:sz w:val="28"/>
                <w:szCs w:val="28"/>
                <w:lang w:val="de-DE"/>
              </w:rPr>
            </w:pPr>
            <w:r>
              <w:rPr>
                <w:rFonts w:ascii="Times New Roman" w:hAnsi="Times New Roman"/>
                <w:sz w:val="28"/>
                <w:szCs w:val="28"/>
                <w:lang w:val="de-DE"/>
              </w:rPr>
              <w:t>Hệ thống điều hoà không khí cục bộ</w:t>
            </w:r>
          </w:p>
        </w:tc>
        <w:tc>
          <w:tcPr>
            <w:tcW w:w="464" w:type="dxa"/>
            <w:tcBorders>
              <w:top w:val="single" w:color="000000" w:sz="0" w:space="0"/>
              <w:left w:val="single" w:color="000000" w:sz="0" w:space="0"/>
              <w:bottom w:val="single" w:color="000000" w:sz="4" w:space="0"/>
              <w:right w:val="single" w:color="000000" w:sz="0" w:space="0"/>
            </w:tcBorders>
            <w:vAlign w:val="center"/>
          </w:tcPr>
          <w:p w14:paraId="7F316C40">
            <w:pPr>
              <w:spacing w:after="60"/>
              <w:jc w:val="center"/>
              <w:rPr>
                <w:rFonts w:ascii="Times New Roman" w:hAnsi="Times New Roman"/>
                <w:sz w:val="28"/>
                <w:szCs w:val="28"/>
              </w:rPr>
            </w:pPr>
            <w:r>
              <w:rPr>
                <w:rFonts w:ascii="Times New Roman" w:hAnsi="Times New Roman"/>
                <w:sz w:val="28"/>
                <w:szCs w:val="28"/>
              </w:rPr>
              <w:t>6</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612BD33">
            <w:pPr>
              <w:spacing w:after="60"/>
              <w:jc w:val="center"/>
              <w:rPr>
                <w:rFonts w:ascii="Times New Roman" w:hAnsi="Times New Roman"/>
                <w:sz w:val="28"/>
                <w:szCs w:val="28"/>
              </w:rPr>
            </w:pPr>
            <w:r>
              <w:rPr>
                <w:rFonts w:ascii="Times New Roman" w:hAnsi="Times New Roman"/>
                <w:sz w:val="28"/>
                <w:szCs w:val="28"/>
              </w:rPr>
              <w:t>160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7F1215F">
            <w:pPr>
              <w:spacing w:after="60"/>
              <w:jc w:val="center"/>
              <w:rPr>
                <w:rFonts w:ascii="Times New Roman" w:hAnsi="Times New Roman"/>
                <w:sz w:val="28"/>
                <w:szCs w:val="28"/>
              </w:rPr>
            </w:pPr>
            <w:r>
              <w:rPr>
                <w:rFonts w:ascii="Times New Roman" w:hAnsi="Times New Roman"/>
                <w:sz w:val="28"/>
                <w:szCs w:val="28"/>
              </w:rPr>
              <w:t>32</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89A1D2B">
            <w:pPr>
              <w:spacing w:after="60"/>
              <w:jc w:val="center"/>
              <w:rPr>
                <w:rFonts w:ascii="Times New Roman" w:hAnsi="Times New Roman"/>
                <w:sz w:val="28"/>
                <w:szCs w:val="28"/>
              </w:rPr>
            </w:pPr>
            <w:r>
              <w:rPr>
                <w:rFonts w:ascii="Times New Roman" w:hAnsi="Times New Roman"/>
                <w:sz w:val="28"/>
                <w:szCs w:val="28"/>
              </w:rPr>
              <w:t>124</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B5DC46E">
            <w:pPr>
              <w:spacing w:after="60"/>
              <w:jc w:val="center"/>
              <w:rPr>
                <w:rFonts w:ascii="Times New Roman" w:hAnsi="Times New Roman"/>
                <w:sz w:val="28"/>
                <w:szCs w:val="28"/>
              </w:rPr>
            </w:pPr>
            <w:r>
              <w:rPr>
                <w:rFonts w:ascii="Times New Roman" w:hAnsi="Times New Roman"/>
                <w:sz w:val="28"/>
                <w:szCs w:val="28"/>
              </w:rPr>
              <w:t>4</w:t>
            </w:r>
          </w:p>
        </w:tc>
      </w:tr>
      <w:tr w14:paraId="36EA348E">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2B88F6EC">
            <w:pPr>
              <w:spacing w:after="60"/>
              <w:jc w:val="center"/>
              <w:rPr>
                <w:rFonts w:ascii="Times New Roman" w:hAnsi="Times New Roman"/>
                <w:sz w:val="28"/>
                <w:szCs w:val="28"/>
              </w:rPr>
            </w:pPr>
            <w:r>
              <w:rPr>
                <w:rFonts w:ascii="Times New Roman" w:hAnsi="Times New Roman"/>
                <w:sz w:val="28"/>
                <w:szCs w:val="28"/>
                <w:lang w:val="de-DE"/>
              </w:rPr>
              <w:t>MĐ 23</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40758683">
            <w:pPr>
              <w:spacing w:after="60"/>
              <w:rPr>
                <w:rFonts w:ascii="Times New Roman" w:hAnsi="Times New Roman"/>
                <w:sz w:val="28"/>
                <w:szCs w:val="28"/>
                <w:lang w:val="de-DE"/>
              </w:rPr>
            </w:pPr>
            <w:r>
              <w:rPr>
                <w:rFonts w:ascii="Times New Roman" w:hAnsi="Times New Roman"/>
                <w:sz w:val="28"/>
                <w:szCs w:val="28"/>
                <w:lang w:val="de-DE"/>
              </w:rPr>
              <w:t>Thiết bị điện gia dụng</w:t>
            </w:r>
          </w:p>
        </w:tc>
        <w:tc>
          <w:tcPr>
            <w:tcW w:w="464" w:type="dxa"/>
            <w:tcBorders>
              <w:top w:val="single" w:color="000000" w:sz="0" w:space="0"/>
              <w:left w:val="single" w:color="000000" w:sz="0" w:space="0"/>
              <w:bottom w:val="single" w:color="000000" w:sz="4" w:space="0"/>
              <w:right w:val="single" w:color="000000" w:sz="0" w:space="0"/>
            </w:tcBorders>
          </w:tcPr>
          <w:p w14:paraId="77B63411">
            <w:pPr>
              <w:spacing w:after="60"/>
              <w:jc w:val="center"/>
              <w:rPr>
                <w:rFonts w:ascii="Times New Roman" w:hAnsi="Times New Roman"/>
                <w:sz w:val="28"/>
                <w:szCs w:val="28"/>
              </w:rPr>
            </w:pPr>
            <w:r>
              <w:rPr>
                <w:rFonts w:ascii="Times New Roman" w:hAnsi="Times New Roman"/>
                <w:sz w:val="28"/>
                <w:szCs w:val="28"/>
              </w:rPr>
              <w:t>3</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3F86045">
            <w:pPr>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0A9206B8">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1F18778B">
            <w:pPr>
              <w:spacing w:after="60"/>
              <w:jc w:val="center"/>
              <w:rPr>
                <w:rFonts w:ascii="Times New Roman" w:hAnsi="Times New Roman"/>
                <w:sz w:val="28"/>
                <w:szCs w:val="28"/>
              </w:rPr>
            </w:pPr>
            <w:r>
              <w:rPr>
                <w:rFonts w:ascii="Times New Roman" w:hAnsi="Times New Roman"/>
                <w:sz w:val="28"/>
                <w:szCs w:val="28"/>
              </w:rPr>
              <w:t>42</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08AED9E7">
            <w:pPr>
              <w:spacing w:after="60"/>
              <w:jc w:val="center"/>
              <w:rPr>
                <w:rFonts w:ascii="Times New Roman" w:hAnsi="Times New Roman"/>
                <w:sz w:val="28"/>
                <w:szCs w:val="28"/>
              </w:rPr>
            </w:pPr>
            <w:r>
              <w:rPr>
                <w:rFonts w:ascii="Times New Roman" w:hAnsi="Times New Roman"/>
                <w:sz w:val="28"/>
                <w:szCs w:val="28"/>
              </w:rPr>
              <w:t>3</w:t>
            </w:r>
          </w:p>
        </w:tc>
      </w:tr>
      <w:tr w14:paraId="1864C9BC">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51EF09EB">
            <w:pPr>
              <w:spacing w:after="60"/>
              <w:jc w:val="center"/>
              <w:rPr>
                <w:rFonts w:ascii="Times New Roman" w:hAnsi="Times New Roman"/>
                <w:sz w:val="28"/>
                <w:szCs w:val="28"/>
                <w:lang w:val="de-DE"/>
              </w:rPr>
            </w:pPr>
            <w:r>
              <w:rPr>
                <w:rFonts w:ascii="Times New Roman" w:hAnsi="Times New Roman"/>
                <w:sz w:val="28"/>
                <w:szCs w:val="28"/>
              </w:rPr>
              <w:t>MĐ 24</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5A5C7082">
            <w:pPr>
              <w:tabs>
                <w:tab w:val="right" w:pos="3856"/>
              </w:tabs>
              <w:spacing w:after="60"/>
              <w:rPr>
                <w:rFonts w:ascii="Times New Roman" w:hAnsi="Times New Roman"/>
                <w:sz w:val="28"/>
                <w:szCs w:val="28"/>
                <w:lang w:val="de-DE"/>
              </w:rPr>
            </w:pPr>
            <w:r>
              <w:rPr>
                <w:rFonts w:ascii="Times New Roman" w:hAnsi="Times New Roman"/>
                <w:sz w:val="28"/>
                <w:szCs w:val="28"/>
              </w:rPr>
              <w:t>Hệ thống máy lạnh công nghiệp</w:t>
            </w:r>
          </w:p>
        </w:tc>
        <w:tc>
          <w:tcPr>
            <w:tcW w:w="464" w:type="dxa"/>
            <w:tcBorders>
              <w:top w:val="single" w:color="000000" w:sz="0" w:space="0"/>
              <w:left w:val="single" w:color="000000" w:sz="0" w:space="0"/>
              <w:bottom w:val="single" w:color="000000" w:sz="4" w:space="0"/>
              <w:right w:val="single" w:color="000000" w:sz="0" w:space="0"/>
            </w:tcBorders>
          </w:tcPr>
          <w:p w14:paraId="275519E6">
            <w:pPr>
              <w:spacing w:after="60"/>
              <w:jc w:val="center"/>
              <w:rPr>
                <w:rFonts w:ascii="Times New Roman" w:hAnsi="Times New Roman"/>
                <w:sz w:val="28"/>
                <w:szCs w:val="28"/>
              </w:rPr>
            </w:pPr>
            <w:r>
              <w:rPr>
                <w:rFonts w:ascii="Times New Roman" w:hAnsi="Times New Roman"/>
                <w:sz w:val="28"/>
                <w:szCs w:val="28"/>
              </w:rPr>
              <w:t>3</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06CF4AE6">
            <w:pPr>
              <w:spacing w:after="60"/>
              <w:jc w:val="center"/>
              <w:rPr>
                <w:rFonts w:ascii="Times New Roman" w:hAnsi="Times New Roman"/>
                <w:sz w:val="28"/>
                <w:szCs w:val="28"/>
              </w:rPr>
            </w:pPr>
            <w:r>
              <w:rPr>
                <w:rFonts w:ascii="Times New Roman" w:hAnsi="Times New Roman"/>
                <w:sz w:val="28"/>
                <w:szCs w:val="28"/>
              </w:rPr>
              <w:t>80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597911D3">
            <w:pPr>
              <w:spacing w:after="60"/>
              <w:jc w:val="center"/>
              <w:rPr>
                <w:rFonts w:ascii="Times New Roman" w:hAnsi="Times New Roman"/>
                <w:sz w:val="28"/>
                <w:szCs w:val="28"/>
              </w:rPr>
            </w:pPr>
            <w:r>
              <w:rPr>
                <w:rFonts w:ascii="Times New Roman" w:hAnsi="Times New Roman"/>
                <w:sz w:val="28"/>
                <w:szCs w:val="28"/>
              </w:rPr>
              <w:t>20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14ADB54E">
            <w:pPr>
              <w:spacing w:after="60"/>
              <w:jc w:val="center"/>
              <w:rPr>
                <w:rFonts w:ascii="Times New Roman" w:hAnsi="Times New Roman"/>
                <w:sz w:val="28"/>
                <w:szCs w:val="28"/>
              </w:rPr>
            </w:pPr>
            <w:r>
              <w:rPr>
                <w:rFonts w:ascii="Times New Roman" w:hAnsi="Times New Roman"/>
                <w:sz w:val="28"/>
                <w:szCs w:val="28"/>
              </w:rPr>
              <w:t>57</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67112928">
            <w:pPr>
              <w:spacing w:after="60"/>
              <w:jc w:val="center"/>
              <w:rPr>
                <w:rFonts w:ascii="Times New Roman" w:hAnsi="Times New Roman"/>
                <w:sz w:val="28"/>
                <w:szCs w:val="28"/>
              </w:rPr>
            </w:pPr>
            <w:r>
              <w:rPr>
                <w:rFonts w:ascii="Times New Roman" w:hAnsi="Times New Roman"/>
                <w:sz w:val="28"/>
                <w:szCs w:val="28"/>
              </w:rPr>
              <w:t>3</w:t>
            </w:r>
          </w:p>
        </w:tc>
      </w:tr>
      <w:tr w14:paraId="60E1A7A0">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D9C01D8">
            <w:pPr>
              <w:spacing w:after="60"/>
              <w:jc w:val="center"/>
              <w:rPr>
                <w:rFonts w:ascii="Times New Roman" w:hAnsi="Times New Roman"/>
                <w:sz w:val="28"/>
                <w:szCs w:val="28"/>
              </w:rPr>
            </w:pPr>
            <w:r>
              <w:rPr>
                <w:rFonts w:ascii="Times New Roman" w:hAnsi="Times New Roman"/>
                <w:sz w:val="28"/>
                <w:szCs w:val="28"/>
                <w:lang w:val="de-DE"/>
              </w:rPr>
              <w:t>MĐ 25</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4FF9F6D">
            <w:pPr>
              <w:spacing w:after="60"/>
              <w:rPr>
                <w:rFonts w:ascii="Times New Roman" w:hAnsi="Times New Roman"/>
                <w:sz w:val="28"/>
                <w:szCs w:val="28"/>
              </w:rPr>
            </w:pPr>
            <w:r>
              <w:rPr>
                <w:rFonts w:ascii="Times New Roman" w:hAnsi="Times New Roman"/>
                <w:sz w:val="28"/>
                <w:szCs w:val="28"/>
                <w:lang w:val="de-DE"/>
              </w:rPr>
              <w:t>Hệ thống máy lạnh dân dụng và thương nghiệp 2</w:t>
            </w:r>
          </w:p>
        </w:tc>
        <w:tc>
          <w:tcPr>
            <w:tcW w:w="464" w:type="dxa"/>
            <w:tcBorders>
              <w:top w:val="single" w:color="000000" w:sz="0" w:space="0"/>
              <w:left w:val="single" w:color="000000" w:sz="0" w:space="0"/>
              <w:bottom w:val="single" w:color="000000" w:sz="4" w:space="0"/>
              <w:right w:val="single" w:color="000000" w:sz="0" w:space="0"/>
            </w:tcBorders>
            <w:vAlign w:val="center"/>
          </w:tcPr>
          <w:p w14:paraId="2D93D810">
            <w:pPr>
              <w:shd w:val="clear" w:color="auto" w:fill="FFFFFF"/>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BD4B1E2">
            <w:pPr>
              <w:shd w:val="clear" w:color="auto" w:fill="FFFFFF"/>
              <w:spacing w:after="60"/>
              <w:jc w:val="center"/>
              <w:rPr>
                <w:rFonts w:ascii="Times New Roman" w:hAnsi="Times New Roman"/>
                <w:sz w:val="28"/>
                <w:szCs w:val="28"/>
              </w:rPr>
            </w:pPr>
            <w:r>
              <w:rPr>
                <w:rFonts w:ascii="Times New Roman" w:hAnsi="Times New Roman"/>
                <w:sz w:val="28"/>
                <w:szCs w:val="28"/>
              </w:rPr>
              <w:t>45</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9B8FD4C">
            <w:pPr>
              <w:spacing w:after="60"/>
              <w:jc w:val="center"/>
              <w:rPr>
                <w:rFonts w:ascii="Times New Roman" w:hAnsi="Times New Roman"/>
                <w:sz w:val="28"/>
                <w:szCs w:val="28"/>
              </w:rPr>
            </w:pPr>
            <w:r>
              <w:rPr>
                <w:rFonts w:ascii="Times New Roman" w:hAnsi="Times New Roman"/>
                <w:sz w:val="28"/>
                <w:szCs w:val="28"/>
              </w:rPr>
              <w:t>15</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8DA306A">
            <w:pPr>
              <w:spacing w:after="60"/>
              <w:jc w:val="center"/>
              <w:rPr>
                <w:rFonts w:ascii="Times New Roman" w:hAnsi="Times New Roman"/>
                <w:sz w:val="28"/>
                <w:szCs w:val="28"/>
              </w:rPr>
            </w:pPr>
            <w:r>
              <w:rPr>
                <w:rFonts w:ascii="Times New Roman" w:hAnsi="Times New Roman"/>
                <w:sz w:val="28"/>
                <w:szCs w:val="28"/>
              </w:rPr>
              <w:t>27</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5802A40">
            <w:pPr>
              <w:spacing w:after="60"/>
              <w:jc w:val="center"/>
              <w:rPr>
                <w:rFonts w:ascii="Times New Roman" w:hAnsi="Times New Roman"/>
                <w:sz w:val="28"/>
                <w:szCs w:val="28"/>
              </w:rPr>
            </w:pPr>
            <w:r>
              <w:rPr>
                <w:rFonts w:ascii="Times New Roman" w:hAnsi="Times New Roman"/>
                <w:sz w:val="28"/>
                <w:szCs w:val="28"/>
              </w:rPr>
              <w:t>3</w:t>
            </w:r>
          </w:p>
        </w:tc>
      </w:tr>
      <w:tr w14:paraId="479176D2">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4BE87ED0">
            <w:pPr>
              <w:spacing w:after="60"/>
              <w:jc w:val="center"/>
              <w:rPr>
                <w:rFonts w:ascii="Times New Roman" w:hAnsi="Times New Roman"/>
                <w:sz w:val="28"/>
                <w:szCs w:val="28"/>
                <w:lang w:val="de-DE"/>
              </w:rPr>
            </w:pPr>
            <w:r>
              <w:rPr>
                <w:rFonts w:ascii="Times New Roman" w:hAnsi="Times New Roman"/>
                <w:sz w:val="28"/>
                <w:szCs w:val="28"/>
              </w:rPr>
              <w:t>MĐ 26</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3155DBAA">
            <w:pPr>
              <w:spacing w:after="60"/>
              <w:rPr>
                <w:rFonts w:ascii="Times New Roman" w:hAnsi="Times New Roman"/>
                <w:sz w:val="28"/>
                <w:szCs w:val="28"/>
                <w:lang w:val="de-DE"/>
              </w:rPr>
            </w:pPr>
            <w:r>
              <w:rPr>
                <w:rFonts w:ascii="Times New Roman" w:hAnsi="Times New Roman"/>
                <w:sz w:val="28"/>
                <w:szCs w:val="28"/>
              </w:rPr>
              <w:t>Hệ thống điều hòa không khí trung tâm</w:t>
            </w:r>
          </w:p>
        </w:tc>
        <w:tc>
          <w:tcPr>
            <w:tcW w:w="464" w:type="dxa"/>
            <w:tcBorders>
              <w:top w:val="single" w:color="000000" w:sz="0" w:space="0"/>
              <w:left w:val="single" w:color="000000" w:sz="0" w:space="0"/>
              <w:bottom w:val="single" w:color="000000" w:sz="4" w:space="0"/>
              <w:right w:val="single" w:color="000000" w:sz="0" w:space="0"/>
            </w:tcBorders>
            <w:vAlign w:val="center"/>
          </w:tcPr>
          <w:p w14:paraId="45D8C407">
            <w:pPr>
              <w:shd w:val="clear" w:color="auto" w:fill="FFFFFF"/>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7E50E05">
            <w:pPr>
              <w:shd w:val="clear" w:color="auto" w:fill="FFFFFF"/>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957A89D">
            <w:pPr>
              <w:spacing w:after="60"/>
              <w:jc w:val="center"/>
              <w:rPr>
                <w:rFonts w:ascii="Times New Roman" w:hAnsi="Times New Roman"/>
                <w:sz w:val="28"/>
                <w:szCs w:val="28"/>
              </w:rPr>
            </w:pPr>
            <w:r>
              <w:rPr>
                <w:rFonts w:ascii="Times New Roman" w:hAnsi="Times New Roman"/>
                <w:sz w:val="28"/>
                <w:szCs w:val="28"/>
              </w:rPr>
              <w:t>20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2EC5DDC">
            <w:pPr>
              <w:spacing w:after="60"/>
              <w:jc w:val="center"/>
              <w:rPr>
                <w:rFonts w:ascii="Times New Roman" w:hAnsi="Times New Roman"/>
                <w:sz w:val="28"/>
                <w:szCs w:val="28"/>
              </w:rPr>
            </w:pPr>
            <w:r>
              <w:rPr>
                <w:rFonts w:ascii="Times New Roman" w:hAnsi="Times New Roman"/>
                <w:sz w:val="28"/>
                <w:szCs w:val="28"/>
              </w:rPr>
              <w:t>36</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0D99E0F">
            <w:pPr>
              <w:spacing w:after="60"/>
              <w:jc w:val="center"/>
              <w:rPr>
                <w:rFonts w:ascii="Times New Roman" w:hAnsi="Times New Roman"/>
                <w:sz w:val="28"/>
                <w:szCs w:val="28"/>
              </w:rPr>
            </w:pPr>
            <w:r>
              <w:rPr>
                <w:rFonts w:ascii="Times New Roman" w:hAnsi="Times New Roman"/>
                <w:sz w:val="28"/>
                <w:szCs w:val="28"/>
              </w:rPr>
              <w:t>4</w:t>
            </w:r>
          </w:p>
        </w:tc>
      </w:tr>
      <w:tr w14:paraId="29AAD2CF">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32883A2B">
            <w:pPr>
              <w:keepNext/>
              <w:keepLines/>
              <w:spacing w:after="60"/>
              <w:ind w:left="-57" w:right="-57"/>
              <w:jc w:val="center"/>
              <w:rPr>
                <w:rFonts w:hint="default" w:ascii="Times New Roman" w:hAnsi="Times New Roman"/>
                <w:sz w:val="28"/>
                <w:szCs w:val="28"/>
                <w:lang w:val="en-US"/>
              </w:rPr>
            </w:pPr>
            <w:r>
              <w:rPr>
                <w:rFonts w:ascii="Times New Roman" w:hAnsi="Times New Roman"/>
                <w:b/>
                <w:bCs/>
                <w:sz w:val="28"/>
                <w:szCs w:val="28"/>
              </w:rPr>
              <w:t>II</w:t>
            </w:r>
            <w:r>
              <w:rPr>
                <w:rFonts w:hint="default" w:ascii="Times New Roman" w:hAnsi="Times New Roman"/>
                <w:b/>
                <w:bCs/>
                <w:sz w:val="28"/>
                <w:szCs w:val="28"/>
                <w:lang w:val="en-US"/>
              </w:rPr>
              <w:t>I</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F2C6255">
            <w:pPr>
              <w:keepNext/>
              <w:keepLines/>
              <w:spacing w:after="60"/>
              <w:ind w:left="-57" w:right="-57"/>
              <w:rPr>
                <w:rFonts w:ascii="Times New Roman" w:hAnsi="Times New Roman"/>
                <w:sz w:val="28"/>
                <w:szCs w:val="28"/>
                <w:lang w:val="pt-BR"/>
              </w:rPr>
            </w:pPr>
            <w:r>
              <w:rPr>
                <w:rFonts w:ascii="Times New Roman" w:hAnsi="Times New Roman"/>
                <w:b/>
                <w:bCs/>
                <w:sz w:val="28"/>
                <w:szCs w:val="28"/>
                <w:lang w:val="pt-BR"/>
              </w:rPr>
              <w:t>Môn học, mô đun tự chọn</w:t>
            </w:r>
          </w:p>
        </w:tc>
        <w:tc>
          <w:tcPr>
            <w:tcW w:w="464" w:type="dxa"/>
            <w:tcBorders>
              <w:top w:val="single" w:color="000000" w:sz="0" w:space="0"/>
              <w:left w:val="single" w:color="000000" w:sz="0" w:space="0"/>
              <w:bottom w:val="single" w:color="000000" w:sz="4" w:space="0"/>
              <w:right w:val="single" w:color="000000" w:sz="0" w:space="0"/>
            </w:tcBorders>
            <w:vAlign w:val="center"/>
          </w:tcPr>
          <w:p w14:paraId="54C52122">
            <w:pPr>
              <w:shd w:val="clear" w:color="auto" w:fill="FFFFFF"/>
              <w:spacing w:after="60"/>
              <w:jc w:val="center"/>
              <w:rPr>
                <w:rFonts w:ascii="Times New Roman" w:hAnsi="Times New Roman"/>
                <w:b/>
                <w:sz w:val="28"/>
                <w:szCs w:val="28"/>
              </w:rPr>
            </w:pPr>
            <w:r>
              <w:rPr>
                <w:rFonts w:ascii="Times New Roman" w:hAnsi="Times New Roman"/>
                <w:b/>
                <w:sz w:val="28"/>
                <w:szCs w:val="28"/>
              </w:rPr>
              <w:t>19</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994EF6B">
            <w:pPr>
              <w:shd w:val="clear" w:color="auto" w:fill="FFFFFF"/>
              <w:spacing w:after="60"/>
              <w:jc w:val="center"/>
              <w:rPr>
                <w:rFonts w:ascii="Times New Roman" w:hAnsi="Times New Roman"/>
                <w:b/>
                <w:sz w:val="28"/>
                <w:szCs w:val="28"/>
              </w:rPr>
            </w:pPr>
            <w:r>
              <w:rPr>
                <w:rFonts w:ascii="Times New Roman" w:hAnsi="Times New Roman"/>
                <w:b/>
                <w:sz w:val="28"/>
                <w:szCs w:val="28"/>
              </w:rPr>
              <w:t>600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51B19C15">
            <w:pPr>
              <w:shd w:val="clear" w:color="auto" w:fill="FFFFFF"/>
              <w:spacing w:after="60"/>
              <w:jc w:val="center"/>
              <w:rPr>
                <w:rFonts w:ascii="Times New Roman" w:hAnsi="Times New Roman"/>
                <w:b/>
                <w:sz w:val="28"/>
                <w:szCs w:val="28"/>
              </w:rPr>
            </w:pPr>
            <w:r>
              <w:rPr>
                <w:rFonts w:ascii="Times New Roman" w:hAnsi="Times New Roman"/>
                <w:b/>
                <w:sz w:val="28"/>
                <w:szCs w:val="28"/>
              </w:rPr>
              <w:t>101</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5BDC505">
            <w:pPr>
              <w:shd w:val="clear" w:color="auto" w:fill="FFFFFF"/>
              <w:spacing w:after="60"/>
              <w:jc w:val="center"/>
              <w:rPr>
                <w:rFonts w:ascii="Times New Roman" w:hAnsi="Times New Roman"/>
                <w:b/>
                <w:sz w:val="28"/>
                <w:szCs w:val="28"/>
              </w:rPr>
            </w:pPr>
            <w:r>
              <w:rPr>
                <w:rFonts w:ascii="Times New Roman" w:hAnsi="Times New Roman"/>
                <w:b/>
                <w:sz w:val="28"/>
                <w:szCs w:val="28"/>
              </w:rPr>
              <w:t>468</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C3C202A">
            <w:pPr>
              <w:shd w:val="clear" w:color="auto" w:fill="FFFFFF"/>
              <w:spacing w:after="60"/>
              <w:jc w:val="center"/>
              <w:rPr>
                <w:rFonts w:ascii="Times New Roman" w:hAnsi="Times New Roman"/>
                <w:b/>
                <w:sz w:val="28"/>
                <w:szCs w:val="28"/>
              </w:rPr>
            </w:pPr>
            <w:r>
              <w:rPr>
                <w:rFonts w:ascii="Times New Roman" w:hAnsi="Times New Roman"/>
                <w:b/>
                <w:sz w:val="28"/>
                <w:szCs w:val="28"/>
              </w:rPr>
              <w:t>31</w:t>
            </w:r>
          </w:p>
        </w:tc>
      </w:tr>
      <w:tr w14:paraId="4C9A273C">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19662A3D">
            <w:pPr>
              <w:spacing w:after="60"/>
              <w:jc w:val="center"/>
              <w:rPr>
                <w:rFonts w:ascii="Times New Roman" w:hAnsi="Times New Roman"/>
                <w:sz w:val="28"/>
                <w:szCs w:val="28"/>
              </w:rPr>
            </w:pPr>
            <w:r>
              <w:rPr>
                <w:rFonts w:ascii="Times New Roman" w:hAnsi="Times New Roman"/>
                <w:sz w:val="28"/>
                <w:szCs w:val="28"/>
                <w:lang w:val="de-DE"/>
              </w:rPr>
              <w:t>MĐ 1</w:t>
            </w:r>
            <w:r>
              <w:rPr>
                <w:rFonts w:ascii="Times New Roman" w:hAnsi="Times New Roman"/>
                <w:sz w:val="28"/>
                <w:szCs w:val="28"/>
              </w:rPr>
              <w:t>8</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7F6F343B">
            <w:pPr>
              <w:spacing w:after="60"/>
              <w:rPr>
                <w:rFonts w:ascii="Times New Roman" w:hAnsi="Times New Roman"/>
                <w:sz w:val="28"/>
                <w:szCs w:val="28"/>
              </w:rPr>
            </w:pPr>
            <w:r>
              <w:rPr>
                <w:rFonts w:ascii="Times New Roman" w:hAnsi="Times New Roman"/>
                <w:sz w:val="28"/>
                <w:szCs w:val="28"/>
                <w:lang w:val="de-DE"/>
              </w:rPr>
              <w:t>Máy điện</w:t>
            </w:r>
          </w:p>
        </w:tc>
        <w:tc>
          <w:tcPr>
            <w:tcW w:w="464" w:type="dxa"/>
            <w:tcBorders>
              <w:top w:val="single" w:color="000000" w:sz="0" w:space="0"/>
              <w:left w:val="single" w:color="000000" w:sz="0" w:space="0"/>
              <w:bottom w:val="single" w:color="000000" w:sz="4" w:space="0"/>
              <w:right w:val="single" w:color="000000" w:sz="0" w:space="0"/>
            </w:tcBorders>
            <w:shd w:val="clear" w:color="auto" w:fill="auto"/>
            <w:vAlign w:val="center"/>
          </w:tcPr>
          <w:p w14:paraId="6833C5F9">
            <w:pPr>
              <w:spacing w:after="60"/>
              <w:jc w:val="center"/>
              <w:rPr>
                <w:rFonts w:ascii="Times New Roman" w:hAnsi="Times New Roman"/>
                <w:sz w:val="28"/>
                <w:szCs w:val="28"/>
              </w:rPr>
            </w:pPr>
            <w:r>
              <w:rPr>
                <w:rFonts w:ascii="Times New Roman" w:hAnsi="Times New Roman"/>
                <w:sz w:val="28"/>
                <w:szCs w:val="28"/>
              </w:rPr>
              <w:t>3</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253EDC1E">
            <w:pPr>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778F2BA2">
            <w:pPr>
              <w:spacing w:after="60"/>
              <w:jc w:val="center"/>
              <w:rPr>
                <w:rFonts w:ascii="Times New Roman" w:hAnsi="Times New Roman"/>
                <w:sz w:val="28"/>
                <w:szCs w:val="28"/>
              </w:rPr>
            </w:pPr>
            <w:r>
              <w:rPr>
                <w:rFonts w:ascii="Times New Roman" w:hAnsi="Times New Roman"/>
                <w:sz w:val="28"/>
                <w:szCs w:val="28"/>
              </w:rPr>
              <w:t>23</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A89E3A8">
            <w:pPr>
              <w:spacing w:after="60"/>
              <w:jc w:val="center"/>
              <w:rPr>
                <w:rFonts w:ascii="Times New Roman" w:hAnsi="Times New Roman"/>
                <w:sz w:val="28"/>
                <w:szCs w:val="28"/>
              </w:rPr>
            </w:pPr>
            <w:r>
              <w:rPr>
                <w:rFonts w:ascii="Times New Roman" w:hAnsi="Times New Roman"/>
                <w:sz w:val="28"/>
                <w:szCs w:val="28"/>
              </w:rPr>
              <w:t>33</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6EF7CF9">
            <w:pPr>
              <w:spacing w:after="60"/>
              <w:jc w:val="center"/>
              <w:rPr>
                <w:rFonts w:ascii="Times New Roman" w:hAnsi="Times New Roman"/>
                <w:sz w:val="28"/>
                <w:szCs w:val="28"/>
              </w:rPr>
            </w:pPr>
            <w:r>
              <w:rPr>
                <w:rFonts w:ascii="Times New Roman" w:hAnsi="Times New Roman"/>
                <w:sz w:val="28"/>
                <w:szCs w:val="28"/>
              </w:rPr>
              <w:t>4</w:t>
            </w:r>
          </w:p>
        </w:tc>
      </w:tr>
      <w:tr w14:paraId="2C529CDC">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50E00D46">
            <w:pPr>
              <w:spacing w:after="60"/>
              <w:jc w:val="center"/>
              <w:rPr>
                <w:rFonts w:ascii="Times New Roman" w:hAnsi="Times New Roman"/>
                <w:sz w:val="28"/>
                <w:szCs w:val="28"/>
              </w:rPr>
            </w:pPr>
            <w:r>
              <w:rPr>
                <w:rFonts w:ascii="Times New Roman" w:hAnsi="Times New Roman"/>
                <w:sz w:val="28"/>
                <w:szCs w:val="28"/>
                <w:lang w:val="de-DE"/>
              </w:rPr>
              <w:t>MĐ 1</w:t>
            </w:r>
            <w:r>
              <w:rPr>
                <w:rFonts w:ascii="Times New Roman" w:hAnsi="Times New Roman"/>
                <w:sz w:val="28"/>
                <w:szCs w:val="28"/>
              </w:rPr>
              <w:t>9</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3E6A2686">
            <w:pPr>
              <w:spacing w:after="60"/>
              <w:rPr>
                <w:rFonts w:ascii="Times New Roman" w:hAnsi="Times New Roman"/>
                <w:sz w:val="28"/>
                <w:szCs w:val="28"/>
              </w:rPr>
            </w:pPr>
            <w:r>
              <w:rPr>
                <w:rFonts w:ascii="Times New Roman" w:hAnsi="Times New Roman"/>
                <w:sz w:val="28"/>
                <w:szCs w:val="28"/>
                <w:lang w:val="de-DE"/>
              </w:rPr>
              <w:t>Trang bị điện</w:t>
            </w:r>
          </w:p>
        </w:tc>
        <w:tc>
          <w:tcPr>
            <w:tcW w:w="464" w:type="dxa"/>
            <w:tcBorders>
              <w:top w:val="single" w:color="000000" w:sz="0" w:space="0"/>
              <w:left w:val="single" w:color="000000" w:sz="0" w:space="0"/>
              <w:bottom w:val="single" w:color="000000" w:sz="4" w:space="0"/>
              <w:right w:val="single" w:color="000000" w:sz="0" w:space="0"/>
            </w:tcBorders>
            <w:shd w:val="clear" w:color="auto" w:fill="auto"/>
            <w:vAlign w:val="center"/>
          </w:tcPr>
          <w:p w14:paraId="0954B255">
            <w:pPr>
              <w:spacing w:after="60"/>
              <w:jc w:val="center"/>
              <w:rPr>
                <w:rFonts w:ascii="Times New Roman" w:hAnsi="Times New Roman"/>
                <w:sz w:val="28"/>
                <w:szCs w:val="28"/>
              </w:rPr>
            </w:pPr>
            <w:r>
              <w:rPr>
                <w:rFonts w:ascii="Times New Roman" w:hAnsi="Times New Roman"/>
                <w:sz w:val="28"/>
                <w:szCs w:val="28"/>
              </w:rPr>
              <w:t>6</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14A1D94">
            <w:pPr>
              <w:spacing w:after="60"/>
              <w:jc w:val="center"/>
              <w:rPr>
                <w:rFonts w:ascii="Times New Roman" w:hAnsi="Times New Roman"/>
                <w:sz w:val="28"/>
                <w:szCs w:val="28"/>
              </w:rPr>
            </w:pPr>
            <w:r>
              <w:rPr>
                <w:rFonts w:ascii="Times New Roman" w:hAnsi="Times New Roman"/>
                <w:sz w:val="28"/>
                <w:szCs w:val="28"/>
              </w:rPr>
              <w:t>150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635D812B">
            <w:pPr>
              <w:spacing w:after="60"/>
              <w:jc w:val="center"/>
              <w:rPr>
                <w:rFonts w:ascii="Times New Roman" w:hAnsi="Times New Roman"/>
                <w:sz w:val="28"/>
                <w:szCs w:val="28"/>
              </w:rPr>
            </w:pPr>
            <w:r>
              <w:rPr>
                <w:rFonts w:ascii="Times New Roman" w:hAnsi="Times New Roman"/>
                <w:sz w:val="28"/>
                <w:szCs w:val="28"/>
              </w:rPr>
              <w:t>30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53136A0">
            <w:pPr>
              <w:spacing w:after="60"/>
              <w:jc w:val="center"/>
              <w:rPr>
                <w:rFonts w:ascii="Times New Roman" w:hAnsi="Times New Roman"/>
                <w:sz w:val="28"/>
                <w:szCs w:val="28"/>
              </w:rPr>
            </w:pPr>
            <w:r>
              <w:rPr>
                <w:rFonts w:ascii="Times New Roman" w:hAnsi="Times New Roman"/>
                <w:sz w:val="28"/>
                <w:szCs w:val="28"/>
              </w:rPr>
              <w:t>114</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1C095019">
            <w:pPr>
              <w:spacing w:after="60"/>
              <w:jc w:val="center"/>
              <w:rPr>
                <w:rFonts w:ascii="Times New Roman" w:hAnsi="Times New Roman"/>
                <w:sz w:val="28"/>
                <w:szCs w:val="28"/>
              </w:rPr>
            </w:pPr>
            <w:r>
              <w:rPr>
                <w:rFonts w:ascii="Times New Roman" w:hAnsi="Times New Roman"/>
                <w:sz w:val="28"/>
                <w:szCs w:val="28"/>
              </w:rPr>
              <w:t>6</w:t>
            </w:r>
          </w:p>
        </w:tc>
      </w:tr>
      <w:tr w14:paraId="121AC2F9">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78586C39">
            <w:pPr>
              <w:spacing w:after="60"/>
              <w:jc w:val="center"/>
              <w:rPr>
                <w:rFonts w:ascii="Times New Roman" w:hAnsi="Times New Roman"/>
                <w:sz w:val="28"/>
                <w:szCs w:val="28"/>
              </w:rPr>
            </w:pPr>
            <w:r>
              <w:rPr>
                <w:rFonts w:ascii="Times New Roman" w:hAnsi="Times New Roman"/>
                <w:sz w:val="28"/>
                <w:szCs w:val="28"/>
                <w:lang w:val="de-DE"/>
              </w:rPr>
              <w:t>MĐ 20</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733CD1C5">
            <w:pPr>
              <w:spacing w:after="60"/>
              <w:rPr>
                <w:rFonts w:ascii="Times New Roman" w:hAnsi="Times New Roman"/>
                <w:sz w:val="28"/>
                <w:szCs w:val="28"/>
              </w:rPr>
            </w:pPr>
            <w:r>
              <w:rPr>
                <w:rFonts w:ascii="Times New Roman" w:hAnsi="Times New Roman"/>
                <w:sz w:val="28"/>
                <w:szCs w:val="28"/>
                <w:lang w:val="de-DE"/>
              </w:rPr>
              <w:t>PLC cơ bản</w:t>
            </w:r>
          </w:p>
        </w:tc>
        <w:tc>
          <w:tcPr>
            <w:tcW w:w="464" w:type="dxa"/>
            <w:tcBorders>
              <w:top w:val="single" w:color="000000" w:sz="0" w:space="0"/>
              <w:left w:val="single" w:color="000000" w:sz="0" w:space="0"/>
              <w:bottom w:val="single" w:color="000000" w:sz="4" w:space="0"/>
              <w:right w:val="single" w:color="000000" w:sz="0" w:space="0"/>
            </w:tcBorders>
            <w:shd w:val="clear" w:color="auto" w:fill="auto"/>
            <w:vAlign w:val="center"/>
          </w:tcPr>
          <w:p w14:paraId="7F487790">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1A1FB90A">
            <w:pPr>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4E0A737F">
            <w:pPr>
              <w:spacing w:after="60"/>
              <w:jc w:val="center"/>
              <w:rPr>
                <w:rFonts w:ascii="Times New Roman" w:hAnsi="Times New Roman"/>
                <w:sz w:val="28"/>
                <w:szCs w:val="28"/>
              </w:rPr>
            </w:pPr>
            <w:r>
              <w:rPr>
                <w:rFonts w:ascii="Times New Roman" w:hAnsi="Times New Roman"/>
                <w:sz w:val="28"/>
                <w:szCs w:val="28"/>
              </w:rPr>
              <w:t>18</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vAlign w:val="center"/>
          </w:tcPr>
          <w:p w14:paraId="01FDB831">
            <w:pPr>
              <w:spacing w:after="60"/>
              <w:jc w:val="center"/>
              <w:rPr>
                <w:rFonts w:ascii="Times New Roman" w:hAnsi="Times New Roman"/>
                <w:sz w:val="28"/>
                <w:szCs w:val="28"/>
              </w:rPr>
            </w:pPr>
            <w:r>
              <w:rPr>
                <w:rFonts w:ascii="Times New Roman" w:hAnsi="Times New Roman"/>
                <w:sz w:val="28"/>
                <w:szCs w:val="28"/>
              </w:rPr>
              <w:t>39</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7D8FD63C">
            <w:pPr>
              <w:spacing w:after="60"/>
              <w:jc w:val="center"/>
              <w:rPr>
                <w:rFonts w:ascii="Times New Roman" w:hAnsi="Times New Roman"/>
                <w:sz w:val="28"/>
                <w:szCs w:val="28"/>
              </w:rPr>
            </w:pPr>
            <w:r>
              <w:rPr>
                <w:rFonts w:ascii="Times New Roman" w:hAnsi="Times New Roman"/>
                <w:sz w:val="28"/>
                <w:szCs w:val="28"/>
              </w:rPr>
              <w:t>3</w:t>
            </w:r>
          </w:p>
        </w:tc>
      </w:tr>
      <w:tr w14:paraId="641687F0">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27B688B9">
            <w:pPr>
              <w:spacing w:after="60"/>
              <w:jc w:val="center"/>
              <w:rPr>
                <w:rFonts w:ascii="Times New Roman" w:hAnsi="Times New Roman"/>
                <w:sz w:val="28"/>
                <w:szCs w:val="28"/>
              </w:rPr>
            </w:pPr>
            <w:r>
              <w:rPr>
                <w:rFonts w:ascii="Times New Roman" w:hAnsi="Times New Roman"/>
                <w:sz w:val="28"/>
                <w:szCs w:val="28"/>
              </w:rPr>
              <w:t>MĐ 27</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0A7F8E0">
            <w:pPr>
              <w:spacing w:after="60"/>
              <w:rPr>
                <w:rFonts w:ascii="Times New Roman" w:hAnsi="Times New Roman"/>
                <w:sz w:val="28"/>
                <w:szCs w:val="28"/>
              </w:rPr>
            </w:pPr>
            <w:r>
              <w:rPr>
                <w:rFonts w:ascii="Times New Roman" w:hAnsi="Times New Roman"/>
                <w:sz w:val="28"/>
                <w:szCs w:val="28"/>
              </w:rPr>
              <w:t>Điện Tử Công Suất</w:t>
            </w:r>
          </w:p>
        </w:tc>
        <w:tc>
          <w:tcPr>
            <w:tcW w:w="464" w:type="dxa"/>
            <w:tcBorders>
              <w:top w:val="single" w:color="000000" w:sz="0" w:space="0"/>
              <w:left w:val="single" w:color="000000" w:sz="0" w:space="0"/>
              <w:bottom w:val="single" w:color="000000" w:sz="4" w:space="0"/>
              <w:right w:val="single" w:color="000000" w:sz="0" w:space="0"/>
            </w:tcBorders>
            <w:shd w:val="clear" w:color="auto" w:fill="auto"/>
          </w:tcPr>
          <w:p w14:paraId="670370C8">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0A0A8678">
            <w:pPr>
              <w:spacing w:after="60"/>
              <w:jc w:val="center"/>
              <w:rPr>
                <w:rFonts w:ascii="Times New Roman" w:hAnsi="Times New Roman"/>
                <w:sz w:val="28"/>
                <w:szCs w:val="28"/>
              </w:rPr>
            </w:pPr>
            <w:r>
              <w:rPr>
                <w:rFonts w:ascii="Times New Roman" w:hAnsi="Times New Roman"/>
                <w:sz w:val="28"/>
                <w:szCs w:val="28"/>
              </w:rPr>
              <w:t>60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50D56CF4">
            <w:pPr>
              <w:spacing w:after="60"/>
              <w:jc w:val="center"/>
              <w:rPr>
                <w:rFonts w:ascii="Times New Roman" w:hAnsi="Times New Roman"/>
                <w:sz w:val="28"/>
                <w:szCs w:val="28"/>
              </w:rPr>
            </w:pPr>
            <w:r>
              <w:rPr>
                <w:rFonts w:ascii="Times New Roman" w:hAnsi="Times New Roman"/>
                <w:sz w:val="28"/>
                <w:szCs w:val="28"/>
              </w:rPr>
              <w:t>20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6C1B1CC">
            <w:pPr>
              <w:spacing w:after="60"/>
              <w:jc w:val="center"/>
              <w:rPr>
                <w:rFonts w:ascii="Times New Roman" w:hAnsi="Times New Roman"/>
                <w:sz w:val="28"/>
                <w:szCs w:val="28"/>
              </w:rPr>
            </w:pPr>
            <w:r>
              <w:rPr>
                <w:rFonts w:ascii="Times New Roman" w:hAnsi="Times New Roman"/>
                <w:sz w:val="28"/>
                <w:szCs w:val="28"/>
              </w:rPr>
              <w:t>37</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6FCE9AD3">
            <w:pPr>
              <w:spacing w:after="60"/>
              <w:jc w:val="center"/>
              <w:rPr>
                <w:rFonts w:ascii="Times New Roman" w:hAnsi="Times New Roman"/>
                <w:sz w:val="28"/>
                <w:szCs w:val="28"/>
              </w:rPr>
            </w:pPr>
            <w:r>
              <w:rPr>
                <w:rFonts w:ascii="Times New Roman" w:hAnsi="Times New Roman"/>
                <w:sz w:val="28"/>
                <w:szCs w:val="28"/>
              </w:rPr>
              <w:t>3</w:t>
            </w:r>
          </w:p>
        </w:tc>
      </w:tr>
      <w:tr w14:paraId="7868DFAD">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4F69E29F">
            <w:pPr>
              <w:spacing w:after="60"/>
              <w:jc w:val="center"/>
              <w:rPr>
                <w:rFonts w:ascii="Times New Roman" w:hAnsi="Times New Roman"/>
                <w:sz w:val="28"/>
                <w:szCs w:val="28"/>
              </w:rPr>
            </w:pPr>
            <w:r>
              <w:rPr>
                <w:rFonts w:ascii="Times New Roman" w:hAnsi="Times New Roman"/>
                <w:sz w:val="28"/>
                <w:szCs w:val="28"/>
              </w:rPr>
              <w:t>MĐ 28</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C27BED6">
            <w:pPr>
              <w:spacing w:after="60"/>
              <w:rPr>
                <w:rFonts w:ascii="Times New Roman" w:hAnsi="Times New Roman"/>
                <w:sz w:val="28"/>
                <w:szCs w:val="28"/>
              </w:rPr>
            </w:pPr>
            <w:r>
              <w:rPr>
                <w:rFonts w:ascii="Times New Roman" w:hAnsi="Times New Roman"/>
                <w:sz w:val="28"/>
                <w:szCs w:val="28"/>
              </w:rPr>
              <w:t>Thực tập thực tế</w:t>
            </w:r>
          </w:p>
        </w:tc>
        <w:tc>
          <w:tcPr>
            <w:tcW w:w="464" w:type="dxa"/>
            <w:tcBorders>
              <w:top w:val="single" w:color="000000" w:sz="0" w:space="0"/>
              <w:left w:val="single" w:color="000000" w:sz="0" w:space="0"/>
              <w:bottom w:val="single" w:color="000000" w:sz="4" w:space="0"/>
              <w:right w:val="single" w:color="000000" w:sz="0" w:space="0"/>
            </w:tcBorders>
          </w:tcPr>
          <w:p w14:paraId="0BD0DFC0">
            <w:pPr>
              <w:spacing w:after="60"/>
              <w:jc w:val="center"/>
              <w:rPr>
                <w:rFonts w:ascii="Times New Roman" w:hAnsi="Times New Roman"/>
                <w:sz w:val="28"/>
                <w:szCs w:val="28"/>
              </w:rPr>
            </w:pPr>
            <w:r>
              <w:rPr>
                <w:rFonts w:ascii="Times New Roman" w:hAnsi="Times New Roman"/>
                <w:sz w:val="28"/>
                <w:szCs w:val="28"/>
              </w:rPr>
              <w:t>6</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67249194">
            <w:pPr>
              <w:spacing w:after="60"/>
              <w:jc w:val="center"/>
              <w:rPr>
                <w:rFonts w:ascii="Times New Roman" w:hAnsi="Times New Roman"/>
                <w:sz w:val="28"/>
                <w:szCs w:val="28"/>
              </w:rPr>
            </w:pPr>
            <w:r>
              <w:rPr>
                <w:rFonts w:ascii="Times New Roman" w:hAnsi="Times New Roman"/>
                <w:sz w:val="28"/>
                <w:szCs w:val="28"/>
              </w:rPr>
              <w:t>270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00F1C9E3">
            <w:pPr>
              <w:spacing w:after="60"/>
              <w:jc w:val="center"/>
              <w:rPr>
                <w:rFonts w:ascii="Times New Roman" w:hAnsi="Times New Roman"/>
                <w:sz w:val="28"/>
                <w:szCs w:val="28"/>
              </w:rPr>
            </w:pPr>
            <w:r>
              <w:rPr>
                <w:rFonts w:ascii="Times New Roman" w:hAnsi="Times New Roman"/>
                <w:sz w:val="28"/>
                <w:szCs w:val="28"/>
              </w:rPr>
              <w:t>10</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56DACB40">
            <w:pPr>
              <w:spacing w:after="60"/>
              <w:jc w:val="center"/>
              <w:rPr>
                <w:rFonts w:ascii="Times New Roman" w:hAnsi="Times New Roman"/>
                <w:sz w:val="28"/>
                <w:szCs w:val="28"/>
              </w:rPr>
            </w:pPr>
            <w:r>
              <w:rPr>
                <w:rFonts w:ascii="Times New Roman" w:hAnsi="Times New Roman"/>
                <w:sz w:val="28"/>
                <w:szCs w:val="28"/>
              </w:rPr>
              <w:t>245</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2B44286">
            <w:pPr>
              <w:spacing w:after="60"/>
              <w:jc w:val="center"/>
              <w:rPr>
                <w:rFonts w:ascii="Times New Roman" w:hAnsi="Times New Roman"/>
                <w:sz w:val="28"/>
                <w:szCs w:val="28"/>
              </w:rPr>
            </w:pPr>
            <w:r>
              <w:rPr>
                <w:rFonts w:ascii="Times New Roman" w:hAnsi="Times New Roman"/>
                <w:sz w:val="28"/>
                <w:szCs w:val="28"/>
              </w:rPr>
              <w:t>15</w:t>
            </w:r>
          </w:p>
        </w:tc>
      </w:tr>
      <w:tr w14:paraId="63785339">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auto" w:fill="auto"/>
            <w:tcMar>
              <w:left w:w="108" w:type="dxa"/>
              <w:right w:w="108" w:type="dxa"/>
            </w:tcMar>
          </w:tcPr>
          <w:p w14:paraId="62E73E9F">
            <w:pPr>
              <w:spacing w:after="60"/>
              <w:jc w:val="center"/>
              <w:rPr>
                <w:rFonts w:hint="default" w:ascii="Times New Roman" w:hAnsi="Times New Roman"/>
                <w:sz w:val="28"/>
                <w:szCs w:val="28"/>
                <w:lang w:val="en-US"/>
              </w:rPr>
            </w:pPr>
            <w:r>
              <w:rPr>
                <w:rFonts w:hint="default" w:ascii="Times New Roman" w:hAnsi="Times New Roman"/>
                <w:sz w:val="28"/>
                <w:szCs w:val="28"/>
                <w:lang w:val="en-US"/>
              </w:rPr>
              <w:t>MĐ29</w:t>
            </w:r>
          </w:p>
        </w:tc>
        <w:tc>
          <w:tcPr>
            <w:tcW w:w="3079"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48DD8456">
            <w:pPr>
              <w:spacing w:after="60"/>
              <w:rPr>
                <w:rFonts w:hint="default" w:ascii="Times New Roman" w:hAnsi="Times New Roman"/>
                <w:sz w:val="28"/>
                <w:szCs w:val="28"/>
                <w:lang w:val="en-US"/>
              </w:rPr>
            </w:pPr>
            <w:r>
              <w:rPr>
                <w:rFonts w:hint="default" w:ascii="Times New Roman" w:hAnsi="Times New Roman"/>
                <w:sz w:val="28"/>
                <w:szCs w:val="28"/>
                <w:lang w:val="en-US"/>
              </w:rPr>
              <w:t>Kỹ năng mềm và hội nhập nghề nghiệp</w:t>
            </w:r>
          </w:p>
        </w:tc>
        <w:tc>
          <w:tcPr>
            <w:tcW w:w="464" w:type="dxa"/>
            <w:tcBorders>
              <w:top w:val="single" w:color="000000" w:sz="0" w:space="0"/>
              <w:left w:val="single" w:color="000000" w:sz="0" w:space="0"/>
              <w:bottom w:val="single" w:color="000000" w:sz="4" w:space="0"/>
              <w:right w:val="single" w:color="000000" w:sz="0" w:space="0"/>
            </w:tcBorders>
          </w:tcPr>
          <w:p w14:paraId="15FAE85A">
            <w:pPr>
              <w:spacing w:after="60"/>
              <w:jc w:val="center"/>
              <w:rPr>
                <w:rFonts w:hint="default" w:ascii="Times New Roman" w:hAnsi="Times New Roman"/>
                <w:sz w:val="28"/>
                <w:szCs w:val="28"/>
                <w:lang w:val="en-US"/>
              </w:rPr>
            </w:pPr>
            <w:r>
              <w:rPr>
                <w:rFonts w:hint="default" w:ascii="Times New Roman" w:hAnsi="Times New Roman"/>
                <w:sz w:val="28"/>
                <w:szCs w:val="28"/>
                <w:lang w:val="en-US"/>
              </w:rPr>
              <w:t>2</w:t>
            </w:r>
          </w:p>
        </w:tc>
        <w:tc>
          <w:tcPr>
            <w:tcW w:w="851"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4827DA8B">
            <w:pPr>
              <w:spacing w:after="60"/>
              <w:jc w:val="center"/>
              <w:rPr>
                <w:rFonts w:hint="default" w:ascii="Times New Roman" w:hAnsi="Times New Roman"/>
                <w:sz w:val="28"/>
                <w:szCs w:val="28"/>
                <w:lang w:val="en-US"/>
              </w:rPr>
            </w:pPr>
            <w:r>
              <w:rPr>
                <w:rFonts w:hint="default" w:ascii="Times New Roman" w:hAnsi="Times New Roman"/>
                <w:sz w:val="28"/>
                <w:szCs w:val="28"/>
                <w:lang w:val="en-US"/>
              </w:rPr>
              <w:t>30</w:t>
            </w:r>
          </w:p>
        </w:tc>
        <w:tc>
          <w:tcPr>
            <w:tcW w:w="992"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7706F642">
            <w:pPr>
              <w:spacing w:after="60"/>
              <w:jc w:val="center"/>
              <w:rPr>
                <w:rFonts w:hint="default" w:ascii="Times New Roman" w:hAnsi="Times New Roman"/>
                <w:sz w:val="28"/>
                <w:szCs w:val="28"/>
                <w:lang w:val="en-US"/>
              </w:rPr>
            </w:pPr>
            <w:r>
              <w:rPr>
                <w:rFonts w:hint="default" w:ascii="Times New Roman" w:hAnsi="Times New Roman"/>
                <w:sz w:val="28"/>
                <w:szCs w:val="28"/>
                <w:lang w:val="en-US"/>
              </w:rPr>
              <w:t>14</w:t>
            </w:r>
          </w:p>
        </w:tc>
        <w:tc>
          <w:tcPr>
            <w:tcW w:w="1525"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2C8E962A">
            <w:pPr>
              <w:spacing w:after="60"/>
              <w:jc w:val="center"/>
              <w:rPr>
                <w:rFonts w:hint="default" w:ascii="Times New Roman" w:hAnsi="Times New Roman"/>
                <w:sz w:val="28"/>
                <w:szCs w:val="28"/>
                <w:lang w:val="en-US"/>
              </w:rPr>
            </w:pPr>
            <w:r>
              <w:rPr>
                <w:rFonts w:hint="default" w:ascii="Times New Roman" w:hAnsi="Times New Roman"/>
                <w:sz w:val="28"/>
                <w:szCs w:val="28"/>
                <w:lang w:val="en-US"/>
              </w:rPr>
              <w:t>14</w:t>
            </w:r>
          </w:p>
        </w:tc>
        <w:tc>
          <w:tcPr>
            <w:tcW w:w="1276" w:type="dxa"/>
            <w:tcBorders>
              <w:top w:val="single" w:color="000000" w:sz="0" w:space="0"/>
              <w:left w:val="single" w:color="000000" w:sz="0" w:space="0"/>
              <w:bottom w:val="single" w:color="000000" w:sz="4" w:space="0"/>
              <w:right w:val="single" w:color="000000" w:sz="4" w:space="0"/>
            </w:tcBorders>
            <w:shd w:val="clear" w:color="auto" w:fill="auto"/>
            <w:tcMar>
              <w:left w:w="108" w:type="dxa"/>
              <w:right w:w="108" w:type="dxa"/>
            </w:tcMar>
          </w:tcPr>
          <w:p w14:paraId="1AAD8F0A">
            <w:pPr>
              <w:spacing w:after="60"/>
              <w:jc w:val="center"/>
              <w:rPr>
                <w:rFonts w:hint="default" w:ascii="Times New Roman" w:hAnsi="Times New Roman"/>
                <w:sz w:val="28"/>
                <w:szCs w:val="28"/>
                <w:lang w:val="en-US"/>
              </w:rPr>
            </w:pPr>
            <w:r>
              <w:rPr>
                <w:rFonts w:hint="default" w:ascii="Times New Roman" w:hAnsi="Times New Roman"/>
                <w:sz w:val="28"/>
                <w:szCs w:val="28"/>
                <w:lang w:val="en-US"/>
              </w:rPr>
              <w:t>2</w:t>
            </w:r>
          </w:p>
        </w:tc>
      </w:tr>
      <w:tr w14:paraId="2111485C">
        <w:tblPrEx>
          <w:tblCellMar>
            <w:top w:w="0" w:type="dxa"/>
            <w:left w:w="10" w:type="dxa"/>
            <w:bottom w:w="0" w:type="dxa"/>
            <w:right w:w="10" w:type="dxa"/>
          </w:tblCellMar>
        </w:tblPrEx>
        <w:trPr>
          <w:jc w:val="center"/>
        </w:trPr>
        <w:tc>
          <w:tcPr>
            <w:tcW w:w="102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BA0E42">
            <w:pPr>
              <w:shd w:val="clear" w:color="auto" w:fill="FFFFFF"/>
              <w:spacing w:after="60"/>
              <w:jc w:val="center"/>
              <w:rPr>
                <w:rFonts w:ascii="Times New Roman" w:hAnsi="Times New Roman" w:eastAsia="Calibri"/>
                <w:sz w:val="28"/>
                <w:szCs w:val="28"/>
              </w:rPr>
            </w:pPr>
          </w:p>
        </w:tc>
        <w:tc>
          <w:tcPr>
            <w:tcW w:w="307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3A37F34">
            <w:pPr>
              <w:shd w:val="clear" w:color="auto" w:fill="FFFFFF"/>
              <w:spacing w:after="60"/>
              <w:rPr>
                <w:rFonts w:ascii="Times New Roman" w:hAnsi="Times New Roman"/>
                <w:sz w:val="28"/>
                <w:szCs w:val="28"/>
              </w:rPr>
            </w:pPr>
            <w:r>
              <w:rPr>
                <w:rFonts w:ascii="Times New Roman" w:hAnsi="Times New Roman"/>
                <w:b/>
                <w:sz w:val="28"/>
                <w:szCs w:val="28"/>
              </w:rPr>
              <w:t>Tổng cộng (I+II</w:t>
            </w:r>
            <w:r>
              <w:rPr>
                <w:rFonts w:hint="default" w:ascii="Times New Roman" w:hAnsi="Times New Roman"/>
                <w:b/>
                <w:sz w:val="28"/>
                <w:szCs w:val="28"/>
                <w:lang w:val="en-US"/>
              </w:rPr>
              <w:t>+III</w:t>
            </w:r>
            <w:r>
              <w:rPr>
                <w:rFonts w:ascii="Times New Roman" w:hAnsi="Times New Roman"/>
                <w:b/>
                <w:sz w:val="28"/>
                <w:szCs w:val="28"/>
              </w:rPr>
              <w:t>)</w:t>
            </w:r>
          </w:p>
        </w:tc>
        <w:tc>
          <w:tcPr>
            <w:tcW w:w="464" w:type="dxa"/>
            <w:tcBorders>
              <w:top w:val="single" w:color="000000" w:sz="0" w:space="0"/>
              <w:left w:val="single" w:color="000000" w:sz="0" w:space="0"/>
              <w:bottom w:val="single" w:color="000000" w:sz="4" w:space="0"/>
              <w:right w:val="single" w:color="000000" w:sz="0" w:space="0"/>
            </w:tcBorders>
            <w:shd w:val="clear" w:color="000000" w:fill="FFFFFF"/>
          </w:tcPr>
          <w:p w14:paraId="0253B647">
            <w:pPr>
              <w:shd w:val="clear" w:color="auto" w:fill="FFFFFF"/>
              <w:spacing w:after="60"/>
              <w:jc w:val="center"/>
              <w:rPr>
                <w:rFonts w:hint="default" w:ascii="Times New Roman" w:hAnsi="Times New Roman"/>
                <w:b/>
                <w:sz w:val="28"/>
                <w:szCs w:val="28"/>
                <w:lang w:val="en-US"/>
              </w:rPr>
            </w:pPr>
            <w:r>
              <w:rPr>
                <w:rFonts w:ascii="Times New Roman" w:hAnsi="Times New Roman"/>
                <w:b/>
                <w:sz w:val="28"/>
                <w:szCs w:val="28"/>
              </w:rPr>
              <w:t>8</w:t>
            </w:r>
            <w:r>
              <w:rPr>
                <w:rFonts w:hint="default" w:ascii="Times New Roman" w:hAnsi="Times New Roman"/>
                <w:b/>
                <w:sz w:val="28"/>
                <w:szCs w:val="28"/>
                <w:lang w:val="en-US"/>
              </w:rPr>
              <w:t>5</w:t>
            </w:r>
          </w:p>
        </w:tc>
        <w:tc>
          <w:tcPr>
            <w:tcW w:w="8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08460BD">
            <w:pPr>
              <w:shd w:val="clear" w:color="auto" w:fill="FFFFFF"/>
              <w:spacing w:after="60"/>
              <w:jc w:val="center"/>
              <w:rPr>
                <w:rFonts w:ascii="Times New Roman" w:hAnsi="Times New Roman"/>
                <w:b/>
                <w:sz w:val="28"/>
                <w:szCs w:val="28"/>
              </w:rPr>
            </w:pPr>
            <w:r>
              <w:rPr>
                <w:rFonts w:hint="default" w:ascii="Times New Roman" w:hAnsi="Times New Roman"/>
                <w:b/>
                <w:sz w:val="28"/>
                <w:szCs w:val="28"/>
                <w:lang w:val="en-US"/>
              </w:rPr>
              <w:t>202</w:t>
            </w:r>
            <w:r>
              <w:rPr>
                <w:rFonts w:ascii="Times New Roman" w:hAnsi="Times New Roman"/>
                <w:b/>
                <w:sz w:val="28"/>
                <w:szCs w:val="28"/>
              </w:rPr>
              <w:t>5</w:t>
            </w:r>
          </w:p>
        </w:tc>
        <w:tc>
          <w:tcPr>
            <w:tcW w:w="99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800D2D">
            <w:pPr>
              <w:shd w:val="clear" w:color="auto" w:fill="FFFFFF"/>
              <w:spacing w:after="60"/>
              <w:jc w:val="center"/>
              <w:rPr>
                <w:rFonts w:hint="default" w:ascii="Times New Roman" w:hAnsi="Times New Roman"/>
                <w:b/>
                <w:sz w:val="28"/>
                <w:szCs w:val="28"/>
                <w:lang w:val="en-US"/>
              </w:rPr>
            </w:pPr>
            <w:r>
              <w:rPr>
                <w:rFonts w:ascii="Times New Roman" w:hAnsi="Times New Roman"/>
                <w:b/>
                <w:sz w:val="28"/>
                <w:szCs w:val="28"/>
              </w:rPr>
              <w:t>5</w:t>
            </w:r>
            <w:r>
              <w:rPr>
                <w:rFonts w:hint="default" w:ascii="Times New Roman" w:hAnsi="Times New Roman"/>
                <w:b/>
                <w:sz w:val="28"/>
                <w:szCs w:val="28"/>
                <w:lang w:val="en-US"/>
              </w:rPr>
              <w:t>90</w:t>
            </w:r>
          </w:p>
        </w:tc>
        <w:tc>
          <w:tcPr>
            <w:tcW w:w="152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8865203">
            <w:pPr>
              <w:shd w:val="clear" w:color="auto" w:fill="FFFFFF"/>
              <w:spacing w:after="60"/>
              <w:jc w:val="center"/>
              <w:rPr>
                <w:rFonts w:hint="default" w:ascii="Times New Roman" w:hAnsi="Times New Roman"/>
                <w:b/>
                <w:sz w:val="28"/>
                <w:szCs w:val="28"/>
                <w:lang w:val="en-US"/>
              </w:rPr>
            </w:pPr>
            <w:r>
              <w:rPr>
                <w:rFonts w:ascii="Times New Roman" w:hAnsi="Times New Roman"/>
                <w:b/>
                <w:sz w:val="28"/>
                <w:szCs w:val="28"/>
              </w:rPr>
              <w:t>13</w:t>
            </w:r>
            <w:r>
              <w:rPr>
                <w:rFonts w:hint="default" w:ascii="Times New Roman" w:hAnsi="Times New Roman"/>
                <w:b/>
                <w:sz w:val="28"/>
                <w:szCs w:val="28"/>
                <w:lang w:val="en-US"/>
              </w:rPr>
              <w:t>37</w:t>
            </w:r>
          </w:p>
        </w:tc>
        <w:tc>
          <w:tcPr>
            <w:tcW w:w="127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050EB1">
            <w:pPr>
              <w:shd w:val="clear" w:color="auto" w:fill="FFFFFF"/>
              <w:spacing w:after="60"/>
              <w:jc w:val="center"/>
              <w:rPr>
                <w:rFonts w:hint="default" w:ascii="Times New Roman" w:hAnsi="Times New Roman"/>
                <w:b/>
                <w:sz w:val="28"/>
                <w:szCs w:val="28"/>
                <w:lang w:val="en-US"/>
              </w:rPr>
            </w:pPr>
            <w:r>
              <w:rPr>
                <w:rFonts w:ascii="Times New Roman" w:hAnsi="Times New Roman"/>
                <w:b/>
                <w:sz w:val="28"/>
                <w:szCs w:val="28"/>
              </w:rPr>
              <w:t>9</w:t>
            </w:r>
            <w:r>
              <w:rPr>
                <w:rFonts w:hint="default" w:ascii="Times New Roman" w:hAnsi="Times New Roman"/>
                <w:b/>
                <w:sz w:val="28"/>
                <w:szCs w:val="28"/>
                <w:lang w:val="en-US"/>
              </w:rPr>
              <w:t>8</w:t>
            </w:r>
          </w:p>
        </w:tc>
      </w:tr>
    </w:tbl>
    <w:p w14:paraId="7CE41D02">
      <w:pPr>
        <w:shd w:val="clear" w:color="auto" w:fill="FFFFFF"/>
        <w:spacing w:after="60"/>
        <w:jc w:val="both"/>
        <w:rPr>
          <w:rFonts w:ascii="Times New Roman" w:hAnsi="Times New Roman"/>
          <w:b/>
          <w:sz w:val="28"/>
          <w:szCs w:val="28"/>
        </w:rPr>
      </w:pPr>
    </w:p>
    <w:p w14:paraId="6DB3BDE1">
      <w:pPr>
        <w:shd w:val="clear" w:color="auto" w:fill="FFFFFF"/>
        <w:spacing w:after="60"/>
        <w:ind w:right="-471"/>
        <w:rPr>
          <w:rFonts w:ascii="Times New Roman" w:hAnsi="Times New Roman"/>
          <w:sz w:val="28"/>
          <w:szCs w:val="28"/>
        </w:rPr>
      </w:pPr>
      <w:r>
        <w:rPr>
          <w:rFonts w:ascii="Times New Roman" w:hAnsi="Times New Roman"/>
          <w:b/>
          <w:sz w:val="28"/>
          <w:szCs w:val="28"/>
        </w:rPr>
        <w:t>7. Hướng dẫn sử dụng chương trình</w:t>
      </w:r>
    </w:p>
    <w:p w14:paraId="0C3F9A63">
      <w:pPr>
        <w:tabs>
          <w:tab w:val="left" w:pos="567"/>
        </w:tabs>
        <w:spacing w:after="60"/>
        <w:jc w:val="both"/>
        <w:rPr>
          <w:rFonts w:ascii="Times New Roman" w:hAnsi="Times New Roman"/>
          <w:iCs/>
          <w:sz w:val="28"/>
          <w:szCs w:val="28"/>
          <w:lang w:val="de-DE"/>
        </w:rPr>
      </w:pPr>
      <w:r>
        <w:rPr>
          <w:rFonts w:ascii="Times New Roman" w:hAnsi="Times New Roman"/>
          <w:iCs/>
          <w:sz w:val="28"/>
          <w:szCs w:val="28"/>
          <w:lang w:val="de-DE"/>
        </w:rPr>
        <w:t>7.1. Các môn học chung bắt buộc do Bộ Lao động – Thương binh và Xã hội phối hợp với các Bộ/ngành tổ chức xây dựng và ban hành để áp dụng thực hiện.</w:t>
      </w:r>
    </w:p>
    <w:p w14:paraId="238854CE">
      <w:pPr>
        <w:shd w:val="clear" w:color="auto" w:fill="FFFFFF"/>
        <w:spacing w:after="60"/>
        <w:ind w:right="-468"/>
        <w:rPr>
          <w:rFonts w:ascii="Times New Roman" w:hAnsi="Times New Roman"/>
          <w:sz w:val="28"/>
          <w:szCs w:val="28"/>
        </w:rPr>
      </w:pPr>
      <w:r>
        <w:rPr>
          <w:rFonts w:ascii="Times New Roman" w:hAnsi="Times New Roman"/>
          <w:sz w:val="28"/>
          <w:szCs w:val="28"/>
        </w:rPr>
        <w:t>7.2. Hướng dẫn xác định nội dung và thời gian cho các hoạt động ngoại khóa:</w:t>
      </w:r>
    </w:p>
    <w:p w14:paraId="402A2440">
      <w:pPr>
        <w:shd w:val="clear" w:color="auto" w:fill="FFFFFF"/>
        <w:spacing w:after="60"/>
        <w:ind w:right="-468" w:firstLine="720"/>
        <w:rPr>
          <w:rFonts w:ascii="Times New Roman" w:hAnsi="Times New Roman"/>
          <w:sz w:val="28"/>
          <w:szCs w:val="28"/>
        </w:rPr>
      </w:pPr>
      <w:r>
        <w:rPr>
          <w:rFonts w:ascii="Times New Roman" w:hAnsi="Times New Roman"/>
          <w:sz w:val="28"/>
          <w:szCs w:val="28"/>
        </w:rPr>
        <w:t>- Để học sinh có điều kiện tìm hiểu thực tế, trường có thể bố trí cho học sinh tham quan các xí nghiệp, nhà máy sản xuất.</w:t>
      </w:r>
    </w:p>
    <w:p w14:paraId="2BBD74AE">
      <w:pPr>
        <w:shd w:val="clear" w:color="auto" w:fill="FFFFFF"/>
        <w:spacing w:after="60"/>
        <w:ind w:right="-468" w:firstLine="720"/>
        <w:rPr>
          <w:rFonts w:ascii="Times New Roman" w:hAnsi="Times New Roman"/>
          <w:sz w:val="28"/>
          <w:szCs w:val="28"/>
        </w:rPr>
      </w:pPr>
      <w:r>
        <w:rPr>
          <w:rFonts w:ascii="Times New Roman" w:hAnsi="Times New Roman"/>
          <w:sz w:val="28"/>
          <w:szCs w:val="28"/>
        </w:rPr>
        <w:t>- Thực hành kết hợp sản xuất tại các doanh nghiệp.</w:t>
      </w:r>
    </w:p>
    <w:p w14:paraId="1E32115A">
      <w:pPr>
        <w:shd w:val="clear" w:color="auto" w:fill="FFFFFF"/>
        <w:spacing w:after="60"/>
        <w:ind w:right="-468" w:firstLine="720"/>
        <w:rPr>
          <w:rFonts w:ascii="Times New Roman" w:hAnsi="Times New Roman"/>
          <w:sz w:val="28"/>
          <w:szCs w:val="28"/>
        </w:rPr>
      </w:pPr>
      <w:r>
        <w:rPr>
          <w:rFonts w:ascii="Times New Roman" w:hAnsi="Times New Roman"/>
          <w:sz w:val="28"/>
          <w:szCs w:val="28"/>
        </w:rPr>
        <w:t>- Thời gian tham quan được bố trí ngoài thời gian đào tạo chính khóa.</w:t>
      </w:r>
    </w:p>
    <w:p w14:paraId="01D070E2">
      <w:pPr>
        <w:shd w:val="clear" w:color="auto" w:fill="FFFFFF"/>
        <w:spacing w:after="60"/>
        <w:ind w:right="-471"/>
        <w:rPr>
          <w:rFonts w:ascii="Times New Roman" w:hAnsi="Times New Roman"/>
          <w:sz w:val="28"/>
          <w:szCs w:val="28"/>
        </w:rPr>
      </w:pPr>
      <w:r>
        <w:rPr>
          <w:rFonts w:ascii="Times New Roman" w:hAnsi="Times New Roman"/>
          <w:sz w:val="28"/>
          <w:szCs w:val="28"/>
        </w:rPr>
        <w:t>7.3. Hướng dẫn tổ chức kiểm tra hết môn học, mô đun:</w:t>
      </w:r>
    </w:p>
    <w:p w14:paraId="348730A5">
      <w:pPr>
        <w:shd w:val="clear" w:color="auto" w:fill="FFFFFF"/>
        <w:spacing w:after="60"/>
        <w:ind w:right="-471" w:firstLine="720"/>
        <w:rPr>
          <w:rFonts w:ascii="Times New Roman" w:hAnsi="Times New Roman"/>
          <w:sz w:val="28"/>
          <w:szCs w:val="28"/>
        </w:rPr>
      </w:pPr>
      <w:r>
        <w:rPr>
          <w:rFonts w:ascii="Times New Roman" w:hAnsi="Times New Roman"/>
          <w:sz w:val="28"/>
          <w:szCs w:val="28"/>
        </w:rPr>
        <w:t>- Phần lý thuyết: Kiểm tra viết;</w:t>
      </w:r>
    </w:p>
    <w:p w14:paraId="4161F9AB">
      <w:pPr>
        <w:shd w:val="clear" w:color="auto" w:fill="FFFFFF"/>
        <w:spacing w:after="60"/>
        <w:ind w:right="-471" w:firstLine="720"/>
        <w:rPr>
          <w:rFonts w:ascii="Times New Roman" w:hAnsi="Times New Roman"/>
          <w:sz w:val="28"/>
          <w:szCs w:val="28"/>
        </w:rPr>
      </w:pPr>
      <w:r>
        <w:rPr>
          <w:rFonts w:ascii="Times New Roman" w:hAnsi="Times New Roman"/>
          <w:sz w:val="28"/>
          <w:szCs w:val="28"/>
        </w:rPr>
        <w:t>- Phần thực hành: Bài kiểm tra thực hành.</w:t>
      </w:r>
    </w:p>
    <w:p w14:paraId="66B3E9CA">
      <w:pPr>
        <w:shd w:val="clear" w:color="auto" w:fill="FFFFFF"/>
        <w:spacing w:after="60"/>
        <w:ind w:right="-471"/>
        <w:rPr>
          <w:rFonts w:ascii="Times New Roman" w:hAnsi="Times New Roman"/>
          <w:sz w:val="28"/>
          <w:szCs w:val="28"/>
        </w:rPr>
      </w:pPr>
      <w:r>
        <w:rPr>
          <w:rFonts w:ascii="Times New Roman" w:hAnsi="Times New Roman"/>
          <w:sz w:val="28"/>
          <w:szCs w:val="28"/>
        </w:rPr>
        <w:t>7.</w:t>
      </w:r>
      <w:r>
        <w:rPr>
          <w:rFonts w:hint="default" w:ascii="Times New Roman" w:hAnsi="Times New Roman"/>
          <w:sz w:val="28"/>
          <w:szCs w:val="28"/>
          <w:lang w:val="en-US"/>
        </w:rPr>
        <w:t>4</w:t>
      </w:r>
      <w:r>
        <w:rPr>
          <w:rFonts w:ascii="Times New Roman" w:hAnsi="Times New Roman"/>
          <w:sz w:val="28"/>
          <w:szCs w:val="28"/>
        </w:rPr>
        <w:t>. Hướng dẫn thi tốt nghiệp và xét công bố tốt nghiệp:</w:t>
      </w:r>
    </w:p>
    <w:p w14:paraId="1F1CCDF7">
      <w:pPr>
        <w:shd w:val="clear" w:color="auto" w:fill="FFFFFF"/>
        <w:spacing w:after="60"/>
        <w:ind w:right="-471" w:firstLine="720"/>
        <w:rPr>
          <w:rFonts w:ascii="Times New Roman" w:hAnsi="Times New Roman"/>
          <w:sz w:val="28"/>
          <w:szCs w:val="28"/>
        </w:rPr>
      </w:pPr>
      <w:r>
        <w:rPr>
          <w:rFonts w:ascii="Times New Roman" w:hAnsi="Times New Roman"/>
          <w:sz w:val="28"/>
          <w:szCs w:val="28"/>
        </w:rPr>
        <w:t>- Hướng dẫn thi tốt nghiệp.</w:t>
      </w:r>
    </w:p>
    <w:p w14:paraId="2F163F91">
      <w:pPr>
        <w:shd w:val="clear" w:color="auto" w:fill="FFFFFF"/>
        <w:spacing w:after="60"/>
        <w:ind w:right="-471" w:firstLine="567"/>
        <w:rPr>
          <w:rFonts w:ascii="Times New Roman" w:hAnsi="Times New Roman"/>
          <w:sz w:val="28"/>
          <w:szCs w:val="28"/>
        </w:rPr>
      </w:pPr>
      <w:r>
        <w:rPr>
          <w:rFonts w:ascii="Times New Roman" w:hAnsi="Times New Roman"/>
          <w:sz w:val="28"/>
          <w:szCs w:val="28"/>
        </w:rPr>
        <w:t>Thực hiện theo Quyết định số     QĐ - TCN ngày    tháng    năm    của  Hiệu trưởng trường Trung cấp nghề Tổng hợp Hà Nội</w:t>
      </w:r>
    </w:p>
    <w:p w14:paraId="7EC55312">
      <w:pPr>
        <w:shd w:val="clear" w:color="auto" w:fill="FFFFFF"/>
        <w:spacing w:after="60"/>
        <w:ind w:firstLine="567"/>
        <w:jc w:val="both"/>
        <w:rPr>
          <w:rFonts w:ascii="Times New Roman" w:hAnsi="Times New Roman"/>
          <w:sz w:val="28"/>
          <w:szCs w:val="28"/>
        </w:rPr>
      </w:pPr>
      <w:r>
        <w:rPr>
          <w:rFonts w:ascii="Times New Roman" w:hAnsi="Times New Roman"/>
          <w:sz w:val="28"/>
          <w:szCs w:val="28"/>
        </w:rPr>
        <w:t xml:space="preserve">- Thi kiến thức, kỹ năng nghề: gồm thi lý thuyết nghề và thi thực hành nghề: </w:t>
      </w:r>
    </w:p>
    <w:p w14:paraId="7310CE33">
      <w:pPr>
        <w:shd w:val="clear" w:color="auto" w:fill="FFFFFF"/>
        <w:spacing w:after="60"/>
        <w:jc w:val="both"/>
        <w:rPr>
          <w:rFonts w:ascii="Times New Roman" w:hAnsi="Times New Roman"/>
          <w:sz w:val="28"/>
          <w:szCs w:val="28"/>
        </w:rPr>
      </w:pPr>
      <w:r>
        <w:rPr>
          <w:rFonts w:ascii="Times New Roman" w:hAnsi="Times New Roman"/>
          <w:sz w:val="28"/>
          <w:szCs w:val="28"/>
        </w:rPr>
        <w:t xml:space="preserve">           + Thi lý thuyết nghề được tổ chức theo hình thức thi viết, với thời gian thi không quá 90 phút hoặc thi vấn đáp với thời gian cho một học sinh là 40 phút chuẩn bị và 20 phút trả lời; hoặc thi trắc nghiệm trong thời gian 60 phút;</w:t>
      </w:r>
    </w:p>
    <w:p w14:paraId="66C373AF">
      <w:pPr>
        <w:shd w:val="clear" w:color="auto" w:fill="FFFFFF"/>
        <w:spacing w:after="60"/>
        <w:jc w:val="both"/>
        <w:rPr>
          <w:rFonts w:ascii="Times New Roman" w:hAnsi="Times New Roman"/>
          <w:sz w:val="28"/>
          <w:szCs w:val="28"/>
        </w:rPr>
      </w:pPr>
      <w:r>
        <w:rPr>
          <w:rFonts w:ascii="Times New Roman" w:hAnsi="Times New Roman"/>
          <w:sz w:val="28"/>
          <w:szCs w:val="28"/>
        </w:rPr>
        <w:t xml:space="preserve">          + Thi thực hành nghề được tổ chức theo hình thức thực hành bài tập kỹ năng tổng hợp để hoàn thiện một sản phẩm. Thời gian thi thực hành cho một học  sinh không quá 8 giờ:</w:t>
      </w:r>
    </w:p>
    <w:tbl>
      <w:tblPr>
        <w:tblStyle w:val="12"/>
        <w:tblW w:w="0" w:type="auto"/>
        <w:tblInd w:w="108" w:type="dxa"/>
        <w:tblLayout w:type="autofit"/>
        <w:tblCellMar>
          <w:top w:w="0" w:type="dxa"/>
          <w:left w:w="10" w:type="dxa"/>
          <w:bottom w:w="0" w:type="dxa"/>
          <w:right w:w="10" w:type="dxa"/>
        </w:tblCellMar>
      </w:tblPr>
      <w:tblGrid>
        <w:gridCol w:w="714"/>
        <w:gridCol w:w="3071"/>
        <w:gridCol w:w="2523"/>
        <w:gridCol w:w="2646"/>
      </w:tblGrid>
      <w:tr w14:paraId="65A42E4A">
        <w:tblPrEx>
          <w:tblCellMar>
            <w:top w:w="0" w:type="dxa"/>
            <w:left w:w="10" w:type="dxa"/>
            <w:bottom w:w="0" w:type="dxa"/>
            <w:right w:w="10" w:type="dxa"/>
          </w:tblCellMar>
        </w:tblPrEx>
        <w:tc>
          <w:tcPr>
            <w:tcW w:w="71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339F5D6">
            <w:pPr>
              <w:shd w:val="clear" w:color="auto" w:fill="FFFFFF"/>
              <w:spacing w:after="60"/>
              <w:jc w:val="center"/>
              <w:rPr>
                <w:rFonts w:ascii="Times New Roman" w:hAnsi="Times New Roman"/>
                <w:sz w:val="28"/>
                <w:szCs w:val="28"/>
              </w:rPr>
            </w:pPr>
            <w:r>
              <w:rPr>
                <w:rFonts w:ascii="Times New Roman" w:hAnsi="Times New Roman"/>
                <w:b/>
                <w:sz w:val="28"/>
                <w:szCs w:val="28"/>
              </w:rPr>
              <w:t>Số TT</w:t>
            </w:r>
          </w:p>
        </w:tc>
        <w:tc>
          <w:tcPr>
            <w:tcW w:w="307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1198F6D9">
            <w:pPr>
              <w:shd w:val="clear" w:color="auto" w:fill="FFFFFF"/>
              <w:spacing w:after="60"/>
              <w:jc w:val="center"/>
              <w:rPr>
                <w:rFonts w:ascii="Times New Roman" w:hAnsi="Times New Roman"/>
                <w:sz w:val="28"/>
                <w:szCs w:val="28"/>
              </w:rPr>
            </w:pPr>
            <w:r>
              <w:rPr>
                <w:rFonts w:ascii="Times New Roman" w:hAnsi="Times New Roman"/>
                <w:b/>
                <w:sz w:val="28"/>
                <w:szCs w:val="28"/>
              </w:rPr>
              <w:t>Môn thi</w:t>
            </w:r>
          </w:p>
        </w:tc>
        <w:tc>
          <w:tcPr>
            <w:tcW w:w="25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442B016">
            <w:pPr>
              <w:shd w:val="clear" w:color="auto" w:fill="FFFFFF"/>
              <w:spacing w:after="60"/>
              <w:jc w:val="center"/>
              <w:rPr>
                <w:rFonts w:ascii="Times New Roman" w:hAnsi="Times New Roman"/>
                <w:sz w:val="28"/>
                <w:szCs w:val="28"/>
              </w:rPr>
            </w:pPr>
            <w:r>
              <w:rPr>
                <w:rFonts w:ascii="Times New Roman" w:hAnsi="Times New Roman"/>
                <w:b/>
                <w:sz w:val="28"/>
                <w:szCs w:val="28"/>
              </w:rPr>
              <w:t>Hình thức thi</w:t>
            </w:r>
          </w:p>
        </w:tc>
        <w:tc>
          <w:tcPr>
            <w:tcW w:w="26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D69F9E1">
            <w:pPr>
              <w:shd w:val="clear" w:color="auto" w:fill="FFFFFF"/>
              <w:spacing w:after="60"/>
              <w:jc w:val="center"/>
              <w:rPr>
                <w:rFonts w:ascii="Times New Roman" w:hAnsi="Times New Roman"/>
                <w:sz w:val="28"/>
                <w:szCs w:val="28"/>
              </w:rPr>
            </w:pPr>
            <w:r>
              <w:rPr>
                <w:rFonts w:ascii="Times New Roman" w:hAnsi="Times New Roman"/>
                <w:b/>
                <w:sz w:val="28"/>
                <w:szCs w:val="28"/>
              </w:rPr>
              <w:t>Thời gian thi</w:t>
            </w:r>
          </w:p>
        </w:tc>
      </w:tr>
      <w:tr w14:paraId="3343174E">
        <w:tblPrEx>
          <w:tblCellMar>
            <w:top w:w="0" w:type="dxa"/>
            <w:left w:w="10" w:type="dxa"/>
            <w:bottom w:w="0" w:type="dxa"/>
            <w:right w:w="10" w:type="dxa"/>
          </w:tblCellMar>
        </w:tblPrEx>
        <w:tc>
          <w:tcPr>
            <w:tcW w:w="714" w:type="dxa"/>
            <w:tcBorders>
              <w:top w:val="single" w:color="000000" w:sz="4" w:space="0"/>
              <w:left w:val="single" w:color="000000" w:sz="4" w:space="0"/>
              <w:right w:val="single" w:color="000000" w:sz="4" w:space="0"/>
            </w:tcBorders>
            <w:shd w:val="clear" w:color="000000" w:fill="FFFFFF"/>
            <w:tcMar>
              <w:left w:w="108" w:type="dxa"/>
              <w:right w:w="108" w:type="dxa"/>
            </w:tcMar>
          </w:tcPr>
          <w:p w14:paraId="08F01E9C">
            <w:pPr>
              <w:shd w:val="clear" w:color="auto" w:fill="FFFFFF"/>
              <w:spacing w:after="60"/>
              <w:jc w:val="center"/>
              <w:rPr>
                <w:rFonts w:ascii="Times New Roman" w:hAnsi="Times New Roman" w:eastAsia="Calibri"/>
                <w:sz w:val="28"/>
                <w:szCs w:val="28"/>
              </w:rPr>
            </w:pPr>
            <w:r>
              <w:rPr>
                <w:rFonts w:ascii="Times New Roman" w:hAnsi="Times New Roman" w:eastAsia="Calibri"/>
                <w:sz w:val="28"/>
                <w:szCs w:val="28"/>
              </w:rPr>
              <w:t>1</w:t>
            </w:r>
          </w:p>
        </w:tc>
        <w:tc>
          <w:tcPr>
            <w:tcW w:w="3071" w:type="dxa"/>
            <w:tcBorders>
              <w:top w:val="single" w:color="000000" w:sz="4" w:space="0"/>
              <w:left w:val="single" w:color="000000" w:sz="4" w:space="0"/>
              <w:right w:val="single" w:color="000000" w:sz="4" w:space="0"/>
            </w:tcBorders>
            <w:shd w:val="clear" w:color="000000" w:fill="FFFFFF"/>
            <w:tcMar>
              <w:left w:w="108" w:type="dxa"/>
              <w:right w:w="108" w:type="dxa"/>
            </w:tcMar>
            <w:vAlign w:val="center"/>
          </w:tcPr>
          <w:p w14:paraId="7ED30948">
            <w:pPr>
              <w:shd w:val="clear" w:color="auto" w:fill="FFFFFF"/>
              <w:spacing w:after="60"/>
              <w:rPr>
                <w:rFonts w:ascii="Times New Roman" w:hAnsi="Times New Roman"/>
                <w:sz w:val="28"/>
                <w:szCs w:val="28"/>
              </w:rPr>
            </w:pPr>
            <w:r>
              <w:rPr>
                <w:rFonts w:ascii="Times New Roman" w:hAnsi="Times New Roman"/>
                <w:sz w:val="28"/>
                <w:szCs w:val="28"/>
              </w:rPr>
              <w:t xml:space="preserve">Kiến thức, kỹ năng nghề: </w:t>
            </w:r>
          </w:p>
        </w:tc>
        <w:tc>
          <w:tcPr>
            <w:tcW w:w="2523" w:type="dxa"/>
            <w:tcBorders>
              <w:top w:val="single" w:color="000000" w:sz="4" w:space="0"/>
              <w:left w:val="single" w:color="000000" w:sz="4" w:space="0"/>
              <w:right w:val="single" w:color="000000" w:sz="4" w:space="0"/>
            </w:tcBorders>
            <w:shd w:val="clear" w:color="000000" w:fill="FFFFFF"/>
            <w:tcMar>
              <w:left w:w="108" w:type="dxa"/>
              <w:right w:w="108" w:type="dxa"/>
            </w:tcMar>
            <w:vAlign w:val="center"/>
          </w:tcPr>
          <w:p w14:paraId="0117FB5B">
            <w:pPr>
              <w:shd w:val="clear" w:color="auto" w:fill="FFFFFF"/>
              <w:spacing w:after="60"/>
              <w:rPr>
                <w:rFonts w:ascii="Times New Roman" w:hAnsi="Times New Roman" w:eastAsia="Calibri"/>
                <w:sz w:val="28"/>
                <w:szCs w:val="28"/>
              </w:rPr>
            </w:pPr>
          </w:p>
        </w:tc>
        <w:tc>
          <w:tcPr>
            <w:tcW w:w="2646" w:type="dxa"/>
            <w:tcBorders>
              <w:top w:val="single" w:color="000000" w:sz="4" w:space="0"/>
              <w:left w:val="single" w:color="000000" w:sz="4" w:space="0"/>
              <w:right w:val="single" w:color="000000" w:sz="4" w:space="0"/>
            </w:tcBorders>
            <w:shd w:val="clear" w:color="000000" w:fill="FFFFFF"/>
            <w:tcMar>
              <w:left w:w="108" w:type="dxa"/>
              <w:right w:w="108" w:type="dxa"/>
            </w:tcMar>
            <w:vAlign w:val="center"/>
          </w:tcPr>
          <w:p w14:paraId="101290A1">
            <w:pPr>
              <w:shd w:val="clear" w:color="auto" w:fill="FFFFFF"/>
              <w:spacing w:after="60"/>
              <w:rPr>
                <w:rFonts w:ascii="Times New Roman" w:hAnsi="Times New Roman" w:eastAsia="Calibri"/>
                <w:sz w:val="28"/>
                <w:szCs w:val="28"/>
              </w:rPr>
            </w:pPr>
          </w:p>
        </w:tc>
      </w:tr>
      <w:tr w14:paraId="77BE9CA9">
        <w:tblPrEx>
          <w:tblCellMar>
            <w:top w:w="0" w:type="dxa"/>
            <w:left w:w="10" w:type="dxa"/>
            <w:bottom w:w="0" w:type="dxa"/>
            <w:right w:w="10" w:type="dxa"/>
          </w:tblCellMar>
        </w:tblPrEx>
        <w:tc>
          <w:tcPr>
            <w:tcW w:w="714" w:type="dxa"/>
            <w:vMerge w:val="restart"/>
            <w:tcBorders>
              <w:left w:val="single" w:color="000000" w:sz="4" w:space="0"/>
              <w:bottom w:val="single" w:color="000000" w:sz="4" w:space="0"/>
              <w:right w:val="single" w:color="000000" w:sz="4" w:space="0"/>
            </w:tcBorders>
            <w:shd w:val="clear" w:color="000000" w:fill="FFFFFF"/>
            <w:tcMar>
              <w:left w:w="108" w:type="dxa"/>
              <w:right w:w="108" w:type="dxa"/>
            </w:tcMar>
          </w:tcPr>
          <w:p w14:paraId="2FE1CDC3">
            <w:pPr>
              <w:shd w:val="clear" w:color="auto" w:fill="FFFFFF"/>
              <w:spacing w:after="60"/>
              <w:jc w:val="center"/>
              <w:rPr>
                <w:rFonts w:ascii="Times New Roman" w:hAnsi="Times New Roman" w:eastAsia="Calibri"/>
                <w:sz w:val="28"/>
                <w:szCs w:val="28"/>
              </w:rPr>
            </w:pPr>
          </w:p>
        </w:tc>
        <w:tc>
          <w:tcPr>
            <w:tcW w:w="3071" w:type="dxa"/>
            <w:vMerge w:val="restart"/>
            <w:tcBorders>
              <w:left w:val="single" w:color="000000" w:sz="4" w:space="0"/>
              <w:right w:val="single" w:color="000000" w:sz="4" w:space="0"/>
            </w:tcBorders>
            <w:shd w:val="clear" w:color="000000" w:fill="FFFFFF"/>
            <w:tcMar>
              <w:left w:w="108" w:type="dxa"/>
              <w:right w:w="108" w:type="dxa"/>
            </w:tcMar>
          </w:tcPr>
          <w:p w14:paraId="049F7970">
            <w:pPr>
              <w:shd w:val="clear" w:color="auto" w:fill="FFFFFF"/>
              <w:spacing w:after="60"/>
              <w:rPr>
                <w:rFonts w:ascii="Times New Roman" w:hAnsi="Times New Roman"/>
                <w:sz w:val="28"/>
                <w:szCs w:val="28"/>
              </w:rPr>
            </w:pPr>
            <w:r>
              <w:rPr>
                <w:rFonts w:ascii="Times New Roman" w:hAnsi="Times New Roman"/>
                <w:sz w:val="28"/>
                <w:szCs w:val="28"/>
              </w:rPr>
              <w:t>- Lý thuyết nghề</w:t>
            </w:r>
          </w:p>
        </w:tc>
        <w:tc>
          <w:tcPr>
            <w:tcW w:w="2523" w:type="dxa"/>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14:paraId="7502735F">
            <w:pPr>
              <w:shd w:val="clear" w:color="auto" w:fill="FFFFFF"/>
              <w:spacing w:after="60"/>
              <w:rPr>
                <w:rFonts w:ascii="Times New Roman" w:hAnsi="Times New Roman"/>
                <w:sz w:val="28"/>
                <w:szCs w:val="28"/>
              </w:rPr>
            </w:pPr>
            <w:r>
              <w:rPr>
                <w:rFonts w:ascii="Times New Roman" w:hAnsi="Times New Roman"/>
                <w:sz w:val="28"/>
                <w:szCs w:val="28"/>
              </w:rPr>
              <w:t>Viết</w:t>
            </w:r>
          </w:p>
        </w:tc>
        <w:tc>
          <w:tcPr>
            <w:tcW w:w="2646" w:type="dxa"/>
            <w:tcBorders>
              <w:left w:val="single" w:color="000000" w:sz="4" w:space="0"/>
              <w:bottom w:val="single" w:color="000000" w:sz="4" w:space="0"/>
              <w:right w:val="single" w:color="000000" w:sz="4" w:space="0"/>
            </w:tcBorders>
            <w:shd w:val="clear" w:color="000000" w:fill="FFFFFF"/>
            <w:tcMar>
              <w:left w:w="108" w:type="dxa"/>
              <w:right w:w="108" w:type="dxa"/>
            </w:tcMar>
            <w:vAlign w:val="center"/>
          </w:tcPr>
          <w:p w14:paraId="7A10F61C">
            <w:pPr>
              <w:shd w:val="clear" w:color="auto" w:fill="FFFFFF"/>
              <w:spacing w:after="60"/>
              <w:rPr>
                <w:rFonts w:ascii="Times New Roman" w:hAnsi="Times New Roman"/>
                <w:sz w:val="28"/>
                <w:szCs w:val="28"/>
              </w:rPr>
            </w:pPr>
            <w:r>
              <w:rPr>
                <w:rFonts w:ascii="Times New Roman" w:hAnsi="Times New Roman"/>
                <w:sz w:val="28"/>
                <w:szCs w:val="28"/>
              </w:rPr>
              <w:t>90 phút</w:t>
            </w:r>
          </w:p>
        </w:tc>
      </w:tr>
      <w:tr w14:paraId="177E221C">
        <w:tblPrEx>
          <w:tblCellMar>
            <w:top w:w="0" w:type="dxa"/>
            <w:left w:w="10" w:type="dxa"/>
            <w:bottom w:w="0" w:type="dxa"/>
            <w:right w:w="10" w:type="dxa"/>
          </w:tblCellMar>
        </w:tblPrEx>
        <w:tc>
          <w:tcPr>
            <w:tcW w:w="71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68CEF69">
            <w:pPr>
              <w:shd w:val="clear" w:color="auto" w:fill="FFFFFF"/>
              <w:spacing w:after="60"/>
              <w:rPr>
                <w:rFonts w:ascii="Times New Roman" w:hAnsi="Times New Roman" w:eastAsia="Calibri"/>
                <w:sz w:val="28"/>
                <w:szCs w:val="28"/>
              </w:rPr>
            </w:pPr>
          </w:p>
        </w:tc>
        <w:tc>
          <w:tcPr>
            <w:tcW w:w="3071" w:type="dxa"/>
            <w:vMerge w:val="continue"/>
            <w:tcBorders>
              <w:left w:val="single" w:color="000000" w:sz="4" w:space="0"/>
              <w:right w:val="single" w:color="000000" w:sz="4" w:space="0"/>
            </w:tcBorders>
            <w:shd w:val="clear" w:color="000000" w:fill="FFFFFF"/>
            <w:tcMar>
              <w:left w:w="108" w:type="dxa"/>
              <w:right w:w="108" w:type="dxa"/>
            </w:tcMar>
          </w:tcPr>
          <w:p w14:paraId="47C97E43">
            <w:pPr>
              <w:shd w:val="clear" w:color="auto" w:fill="FFFFFF"/>
              <w:spacing w:after="60"/>
              <w:rPr>
                <w:rFonts w:ascii="Times New Roman" w:hAnsi="Times New Roman" w:eastAsia="Calibri"/>
                <w:sz w:val="28"/>
                <w:szCs w:val="28"/>
              </w:rPr>
            </w:pPr>
          </w:p>
        </w:tc>
        <w:tc>
          <w:tcPr>
            <w:tcW w:w="25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FDB87E">
            <w:pPr>
              <w:shd w:val="clear" w:color="auto" w:fill="FFFFFF"/>
              <w:spacing w:after="60"/>
              <w:rPr>
                <w:rFonts w:ascii="Times New Roman" w:hAnsi="Times New Roman"/>
                <w:sz w:val="28"/>
                <w:szCs w:val="28"/>
              </w:rPr>
            </w:pPr>
            <w:r>
              <w:rPr>
                <w:rFonts w:ascii="Times New Roman" w:hAnsi="Times New Roman"/>
                <w:sz w:val="28"/>
                <w:szCs w:val="28"/>
              </w:rPr>
              <w:t>Vấn đáp</w:t>
            </w:r>
          </w:p>
        </w:tc>
        <w:tc>
          <w:tcPr>
            <w:tcW w:w="26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D27657A">
            <w:pPr>
              <w:spacing w:after="60"/>
              <w:jc w:val="both"/>
              <w:rPr>
                <w:rFonts w:ascii="Times New Roman" w:hAnsi="Times New Roman"/>
                <w:sz w:val="28"/>
                <w:szCs w:val="28"/>
                <w:lang w:val="fr-FR"/>
              </w:rPr>
            </w:pPr>
            <w:r>
              <w:rPr>
                <w:rFonts w:ascii="Times New Roman" w:hAnsi="Times New Roman"/>
                <w:sz w:val="28"/>
                <w:szCs w:val="28"/>
                <w:lang w:val="fr-FR"/>
              </w:rPr>
              <w:t>60 phút</w:t>
            </w:r>
          </w:p>
          <w:p w14:paraId="7B9B7FAE">
            <w:pPr>
              <w:shd w:val="clear" w:color="auto" w:fill="FFFFFF"/>
              <w:spacing w:after="60"/>
              <w:rPr>
                <w:rFonts w:ascii="Times New Roman" w:hAnsi="Times New Roman"/>
                <w:sz w:val="28"/>
                <w:szCs w:val="28"/>
              </w:rPr>
            </w:pPr>
            <w:r>
              <w:rPr>
                <w:rFonts w:ascii="Times New Roman" w:hAnsi="Times New Roman"/>
                <w:sz w:val="28"/>
                <w:szCs w:val="28"/>
                <w:lang w:val="fr-FR"/>
              </w:rPr>
              <w:t>(40 phút chuẩn bị và trả lời 20 phút/học sinh</w:t>
            </w:r>
          </w:p>
        </w:tc>
      </w:tr>
      <w:tr w14:paraId="30CE3507">
        <w:tblPrEx>
          <w:tblCellMar>
            <w:top w:w="0" w:type="dxa"/>
            <w:left w:w="10" w:type="dxa"/>
            <w:bottom w:w="0" w:type="dxa"/>
            <w:right w:w="10" w:type="dxa"/>
          </w:tblCellMar>
        </w:tblPrEx>
        <w:tc>
          <w:tcPr>
            <w:tcW w:w="71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3F7C7BED">
            <w:pPr>
              <w:shd w:val="clear" w:color="auto" w:fill="FFFFFF"/>
              <w:spacing w:after="60"/>
              <w:rPr>
                <w:rFonts w:ascii="Times New Roman" w:hAnsi="Times New Roman" w:eastAsia="Calibri"/>
                <w:sz w:val="28"/>
                <w:szCs w:val="28"/>
              </w:rPr>
            </w:pPr>
          </w:p>
        </w:tc>
        <w:tc>
          <w:tcPr>
            <w:tcW w:w="3071" w:type="dxa"/>
            <w:vMerge w:val="continue"/>
            <w:tcBorders>
              <w:left w:val="single" w:color="000000" w:sz="4" w:space="0"/>
              <w:bottom w:val="single" w:color="000000" w:sz="4" w:space="0"/>
              <w:right w:val="single" w:color="000000" w:sz="4" w:space="0"/>
            </w:tcBorders>
            <w:shd w:val="clear" w:color="000000" w:fill="FFFFFF"/>
            <w:tcMar>
              <w:left w:w="108" w:type="dxa"/>
              <w:right w:w="108" w:type="dxa"/>
            </w:tcMar>
          </w:tcPr>
          <w:p w14:paraId="25AB1614">
            <w:pPr>
              <w:shd w:val="clear" w:color="auto" w:fill="FFFFFF"/>
              <w:spacing w:after="60"/>
              <w:rPr>
                <w:rFonts w:ascii="Times New Roman" w:hAnsi="Times New Roman" w:eastAsia="Calibri"/>
                <w:sz w:val="28"/>
                <w:szCs w:val="28"/>
              </w:rPr>
            </w:pPr>
          </w:p>
        </w:tc>
        <w:tc>
          <w:tcPr>
            <w:tcW w:w="25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7AD515">
            <w:pPr>
              <w:shd w:val="clear" w:color="auto" w:fill="FFFFFF"/>
              <w:spacing w:after="60"/>
              <w:rPr>
                <w:rFonts w:ascii="Times New Roman" w:hAnsi="Times New Roman"/>
                <w:sz w:val="28"/>
                <w:szCs w:val="28"/>
              </w:rPr>
            </w:pPr>
            <w:r>
              <w:rPr>
                <w:rFonts w:ascii="Times New Roman" w:hAnsi="Times New Roman"/>
                <w:sz w:val="28"/>
                <w:szCs w:val="28"/>
                <w:lang w:val="fr-FR"/>
              </w:rPr>
              <w:t>Trắc nghiệm</w:t>
            </w:r>
          </w:p>
        </w:tc>
        <w:tc>
          <w:tcPr>
            <w:tcW w:w="26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64D5BFA">
            <w:pPr>
              <w:spacing w:after="60"/>
              <w:jc w:val="both"/>
              <w:rPr>
                <w:rFonts w:ascii="Times New Roman" w:hAnsi="Times New Roman"/>
                <w:sz w:val="28"/>
                <w:szCs w:val="28"/>
                <w:lang w:val="fr-FR"/>
              </w:rPr>
            </w:pPr>
            <w:r>
              <w:rPr>
                <w:rFonts w:ascii="Times New Roman" w:hAnsi="Times New Roman"/>
                <w:sz w:val="28"/>
                <w:szCs w:val="28"/>
                <w:lang w:val="en-AU"/>
              </w:rPr>
              <w:t>60 phút</w:t>
            </w:r>
          </w:p>
        </w:tc>
      </w:tr>
      <w:tr w14:paraId="0EF5597F">
        <w:tblPrEx>
          <w:tblCellMar>
            <w:top w:w="0" w:type="dxa"/>
            <w:left w:w="10" w:type="dxa"/>
            <w:bottom w:w="0" w:type="dxa"/>
            <w:right w:w="10" w:type="dxa"/>
          </w:tblCellMar>
        </w:tblPrEx>
        <w:tc>
          <w:tcPr>
            <w:tcW w:w="71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5CEF553A">
            <w:pPr>
              <w:shd w:val="clear" w:color="auto" w:fill="FFFFFF"/>
              <w:spacing w:after="60"/>
              <w:rPr>
                <w:rFonts w:ascii="Times New Roman" w:hAnsi="Times New Roman" w:eastAsia="Calibri"/>
                <w:sz w:val="28"/>
                <w:szCs w:val="28"/>
              </w:rPr>
            </w:pPr>
          </w:p>
        </w:tc>
        <w:tc>
          <w:tcPr>
            <w:tcW w:w="307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64A56FBB">
            <w:pPr>
              <w:shd w:val="clear" w:color="auto" w:fill="FFFFFF"/>
              <w:spacing w:after="60"/>
              <w:rPr>
                <w:rFonts w:ascii="Times New Roman" w:hAnsi="Times New Roman"/>
                <w:sz w:val="28"/>
                <w:szCs w:val="28"/>
              </w:rPr>
            </w:pPr>
            <w:r>
              <w:rPr>
                <w:rFonts w:ascii="Times New Roman" w:hAnsi="Times New Roman"/>
                <w:sz w:val="28"/>
                <w:szCs w:val="28"/>
              </w:rPr>
              <w:t>- Thực hành nghề</w:t>
            </w:r>
          </w:p>
        </w:tc>
        <w:tc>
          <w:tcPr>
            <w:tcW w:w="25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9BC34B9">
            <w:pPr>
              <w:shd w:val="clear" w:color="auto" w:fill="FFFFFF"/>
              <w:spacing w:after="60"/>
              <w:rPr>
                <w:rFonts w:ascii="Times New Roman" w:hAnsi="Times New Roman"/>
                <w:sz w:val="28"/>
                <w:szCs w:val="28"/>
              </w:rPr>
            </w:pPr>
            <w:r>
              <w:rPr>
                <w:rFonts w:ascii="Times New Roman" w:hAnsi="Times New Roman"/>
                <w:sz w:val="28"/>
                <w:szCs w:val="28"/>
              </w:rPr>
              <w:t>Bài thi thực hành</w:t>
            </w:r>
          </w:p>
        </w:tc>
        <w:tc>
          <w:tcPr>
            <w:tcW w:w="26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43F643E">
            <w:pPr>
              <w:shd w:val="clear" w:color="auto" w:fill="FFFFFF"/>
              <w:spacing w:after="60"/>
              <w:rPr>
                <w:rFonts w:ascii="Times New Roman" w:hAnsi="Times New Roman"/>
                <w:sz w:val="28"/>
                <w:szCs w:val="28"/>
              </w:rPr>
            </w:pPr>
            <w:r>
              <w:rPr>
                <w:rFonts w:ascii="Times New Roman" w:hAnsi="Times New Roman"/>
                <w:sz w:val="28"/>
                <w:szCs w:val="28"/>
              </w:rPr>
              <w:t>08 giờ</w:t>
            </w:r>
          </w:p>
        </w:tc>
      </w:tr>
      <w:tr w14:paraId="50EC4B69">
        <w:tblPrEx>
          <w:tblCellMar>
            <w:top w:w="0" w:type="dxa"/>
            <w:left w:w="10" w:type="dxa"/>
            <w:bottom w:w="0" w:type="dxa"/>
            <w:right w:w="10" w:type="dxa"/>
          </w:tblCellMar>
        </w:tblPrEx>
        <w:tc>
          <w:tcPr>
            <w:tcW w:w="71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5770EBC">
            <w:pPr>
              <w:shd w:val="clear" w:color="auto" w:fill="FFFFFF"/>
              <w:spacing w:after="60"/>
              <w:jc w:val="center"/>
              <w:rPr>
                <w:rFonts w:ascii="Times New Roman" w:hAnsi="Times New Roman" w:eastAsia="Calibri"/>
                <w:sz w:val="28"/>
                <w:szCs w:val="28"/>
              </w:rPr>
            </w:pPr>
            <w:r>
              <w:rPr>
                <w:rFonts w:ascii="Times New Roman" w:hAnsi="Times New Roman" w:eastAsia="Calibri"/>
                <w:sz w:val="28"/>
                <w:szCs w:val="28"/>
              </w:rPr>
              <w:t>2</w:t>
            </w:r>
          </w:p>
        </w:tc>
        <w:tc>
          <w:tcPr>
            <w:tcW w:w="307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14:paraId="737D4BF0">
            <w:pPr>
              <w:shd w:val="clear" w:color="auto" w:fill="FFFFFF"/>
              <w:spacing w:after="60"/>
              <w:jc w:val="both"/>
              <w:rPr>
                <w:rFonts w:ascii="Times New Roman" w:hAnsi="Times New Roman"/>
                <w:sz w:val="28"/>
                <w:szCs w:val="28"/>
              </w:rPr>
            </w:pPr>
            <w:r>
              <w:rPr>
                <w:rFonts w:ascii="Times New Roman" w:hAnsi="Times New Roman"/>
                <w:sz w:val="28"/>
                <w:szCs w:val="28"/>
              </w:rPr>
              <w:t xml:space="preserve">* Mô đun tốt nghiệp </w:t>
            </w:r>
            <w:r>
              <w:rPr>
                <w:rFonts w:ascii="Times New Roman" w:hAnsi="Times New Roman"/>
                <w:i/>
                <w:sz w:val="28"/>
                <w:szCs w:val="28"/>
              </w:rPr>
              <w:t>(tích hợp lý thuyết với thực hành)</w:t>
            </w:r>
          </w:p>
        </w:tc>
        <w:tc>
          <w:tcPr>
            <w:tcW w:w="252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D729F4">
            <w:pPr>
              <w:shd w:val="clear" w:color="auto" w:fill="FFFFFF"/>
              <w:spacing w:after="60"/>
              <w:rPr>
                <w:rFonts w:ascii="Times New Roman" w:hAnsi="Times New Roman"/>
                <w:sz w:val="28"/>
                <w:szCs w:val="28"/>
              </w:rPr>
            </w:pPr>
            <w:r>
              <w:rPr>
                <w:rFonts w:ascii="Times New Roman" w:hAnsi="Times New Roman"/>
                <w:sz w:val="28"/>
                <w:szCs w:val="28"/>
              </w:rPr>
              <w:t>Bài thi lý thuyết và thực hành</w:t>
            </w:r>
          </w:p>
        </w:tc>
        <w:tc>
          <w:tcPr>
            <w:tcW w:w="26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171418B">
            <w:pPr>
              <w:shd w:val="clear" w:color="auto" w:fill="FFFFFF"/>
              <w:spacing w:after="60"/>
              <w:rPr>
                <w:rFonts w:ascii="Times New Roman" w:hAnsi="Times New Roman"/>
                <w:sz w:val="28"/>
                <w:szCs w:val="28"/>
              </w:rPr>
            </w:pPr>
            <w:r>
              <w:rPr>
                <w:rFonts w:ascii="Times New Roman" w:hAnsi="Times New Roman"/>
                <w:sz w:val="28"/>
                <w:szCs w:val="28"/>
              </w:rPr>
              <w:t>08 giờ</w:t>
            </w:r>
          </w:p>
        </w:tc>
      </w:tr>
    </w:tbl>
    <w:p w14:paraId="1415D3CA">
      <w:pPr>
        <w:shd w:val="clear" w:color="auto" w:fill="FFFFFF"/>
        <w:spacing w:after="60"/>
        <w:ind w:right="-28"/>
        <w:jc w:val="both"/>
        <w:rPr>
          <w:rFonts w:ascii="Times New Roman" w:hAnsi="Times New Roman"/>
          <w:sz w:val="28"/>
          <w:szCs w:val="28"/>
        </w:rPr>
      </w:pPr>
      <w:r>
        <w:rPr>
          <w:rFonts w:ascii="Times New Roman" w:hAnsi="Times New Roman"/>
          <w:sz w:val="28"/>
          <w:szCs w:val="28"/>
        </w:rPr>
        <w:t>- Căn cứ kết quả xét công nhận tốt nghiệp:</w:t>
      </w:r>
    </w:p>
    <w:tbl>
      <w:tblPr>
        <w:tblStyle w:val="12"/>
        <w:tblW w:w="0" w:type="auto"/>
        <w:tblInd w:w="108" w:type="dxa"/>
        <w:tblLayout w:type="autofit"/>
        <w:tblCellMar>
          <w:top w:w="0" w:type="dxa"/>
          <w:left w:w="10" w:type="dxa"/>
          <w:bottom w:w="0" w:type="dxa"/>
          <w:right w:w="10" w:type="dxa"/>
        </w:tblCellMar>
      </w:tblPr>
      <w:tblGrid>
        <w:gridCol w:w="4573"/>
        <w:gridCol w:w="4607"/>
      </w:tblGrid>
      <w:tr w14:paraId="54953ADA">
        <w:tblPrEx>
          <w:tblCellMar>
            <w:top w:w="0" w:type="dxa"/>
            <w:left w:w="10" w:type="dxa"/>
            <w:bottom w:w="0" w:type="dxa"/>
            <w:right w:w="10" w:type="dxa"/>
          </w:tblCellMar>
        </w:tblPrEx>
        <w:tc>
          <w:tcPr>
            <w:tcW w:w="4766" w:type="dxa"/>
            <w:shd w:val="clear" w:color="000000" w:fill="FFFFFF"/>
            <w:tcMar>
              <w:left w:w="108" w:type="dxa"/>
              <w:right w:w="108" w:type="dxa"/>
            </w:tcMar>
          </w:tcPr>
          <w:p w14:paraId="246A9B4A">
            <w:pPr>
              <w:shd w:val="clear" w:color="auto" w:fill="FFFFFF"/>
              <w:tabs>
                <w:tab w:val="left" w:pos="0"/>
              </w:tabs>
              <w:spacing w:after="60"/>
              <w:rPr>
                <w:rFonts w:ascii="Times New Roman" w:hAnsi="Times New Roman" w:eastAsia="Calibri"/>
                <w:sz w:val="28"/>
                <w:szCs w:val="28"/>
              </w:rPr>
            </w:pPr>
            <w:r>
              <w:rPr>
                <w:rFonts w:ascii="Times New Roman" w:hAnsi="Times New Roman"/>
                <w:sz w:val="28"/>
                <w:szCs w:val="28"/>
              </w:rPr>
              <w:t xml:space="preserve">   </w:t>
            </w:r>
          </w:p>
        </w:tc>
        <w:tc>
          <w:tcPr>
            <w:tcW w:w="4747" w:type="dxa"/>
            <w:shd w:val="clear" w:color="000000" w:fill="FFFFFF"/>
            <w:tcMar>
              <w:left w:w="108" w:type="dxa"/>
              <w:right w:w="108" w:type="dxa"/>
            </w:tcMar>
          </w:tcPr>
          <w:p w14:paraId="28D4347C">
            <w:pPr>
              <w:shd w:val="clear" w:color="auto" w:fill="FFFFFF"/>
              <w:tabs>
                <w:tab w:val="left" w:pos="887"/>
              </w:tabs>
              <w:spacing w:after="60"/>
              <w:rPr>
                <w:rFonts w:ascii="Times New Roman" w:hAnsi="Times New Roman"/>
                <w:b/>
                <w:sz w:val="28"/>
                <w:szCs w:val="28"/>
              </w:rPr>
            </w:pPr>
            <w:r>
              <w:rPr>
                <w:rFonts w:ascii="Times New Roman" w:hAnsi="Times New Roman"/>
                <w:sz w:val="28"/>
                <w:szCs w:val="28"/>
                <w:lang w:val="pt-BR"/>
              </w:rPr>
              <w:t>Hà Nội, ngày    tháng     năm 2024</w:t>
            </w:r>
          </w:p>
          <w:p w14:paraId="224B1E88">
            <w:pPr>
              <w:shd w:val="clear" w:color="auto" w:fill="FFFFFF"/>
              <w:spacing w:after="60"/>
              <w:jc w:val="center"/>
              <w:rPr>
                <w:rFonts w:ascii="Times New Roman" w:hAnsi="Times New Roman"/>
                <w:b/>
                <w:sz w:val="28"/>
                <w:szCs w:val="28"/>
              </w:rPr>
            </w:pPr>
            <w:r>
              <w:rPr>
                <w:rFonts w:ascii="Times New Roman" w:hAnsi="Times New Roman"/>
                <w:b/>
                <w:sz w:val="28"/>
                <w:szCs w:val="28"/>
              </w:rPr>
              <w:t>HIỆU TRƯỞNG</w:t>
            </w:r>
          </w:p>
          <w:p w14:paraId="36DF03E0">
            <w:pPr>
              <w:shd w:val="clear" w:color="auto" w:fill="FFFFFF"/>
              <w:spacing w:after="60"/>
              <w:jc w:val="center"/>
              <w:rPr>
                <w:rFonts w:ascii="Times New Roman" w:hAnsi="Times New Roman"/>
                <w:b/>
                <w:sz w:val="28"/>
                <w:szCs w:val="28"/>
              </w:rPr>
            </w:pPr>
          </w:p>
          <w:p w14:paraId="24A47242">
            <w:pPr>
              <w:shd w:val="clear" w:color="auto" w:fill="FFFFFF"/>
              <w:spacing w:after="60"/>
              <w:jc w:val="center"/>
              <w:rPr>
                <w:rFonts w:ascii="Times New Roman" w:hAnsi="Times New Roman"/>
                <w:b/>
                <w:sz w:val="28"/>
                <w:szCs w:val="28"/>
              </w:rPr>
            </w:pPr>
          </w:p>
          <w:p w14:paraId="53C00533">
            <w:pPr>
              <w:shd w:val="clear" w:color="auto" w:fill="FFFFFF"/>
              <w:spacing w:after="60"/>
              <w:jc w:val="center"/>
              <w:rPr>
                <w:rFonts w:ascii="Times New Roman" w:hAnsi="Times New Roman"/>
                <w:b/>
                <w:sz w:val="28"/>
                <w:szCs w:val="28"/>
              </w:rPr>
            </w:pPr>
          </w:p>
          <w:p w14:paraId="08944A5A">
            <w:pPr>
              <w:shd w:val="clear" w:color="auto" w:fill="FFFFFF"/>
              <w:spacing w:after="60"/>
              <w:jc w:val="center"/>
              <w:rPr>
                <w:rFonts w:ascii="Times New Roman" w:hAnsi="Times New Roman"/>
                <w:b/>
                <w:sz w:val="28"/>
                <w:szCs w:val="28"/>
              </w:rPr>
            </w:pPr>
          </w:p>
          <w:p w14:paraId="3BF5037C">
            <w:pPr>
              <w:shd w:val="clear" w:color="auto" w:fill="FFFFFF"/>
              <w:spacing w:after="60"/>
              <w:jc w:val="center"/>
              <w:rPr>
                <w:rFonts w:ascii="Times New Roman" w:hAnsi="Times New Roman"/>
                <w:b/>
                <w:sz w:val="28"/>
                <w:szCs w:val="28"/>
              </w:rPr>
            </w:pPr>
          </w:p>
          <w:p w14:paraId="41938D01">
            <w:pPr>
              <w:shd w:val="clear" w:color="auto" w:fill="FFFFFF"/>
              <w:spacing w:after="60"/>
              <w:jc w:val="center"/>
              <w:rPr>
                <w:rFonts w:ascii="Times New Roman" w:hAnsi="Times New Roman"/>
                <w:sz w:val="28"/>
                <w:szCs w:val="28"/>
              </w:rPr>
            </w:pPr>
          </w:p>
        </w:tc>
      </w:tr>
    </w:tbl>
    <w:p w14:paraId="417B42D8">
      <w:pPr>
        <w:spacing w:after="60"/>
        <w:rPr>
          <w:rFonts w:ascii="Times New Roman" w:hAnsi="Times New Roman" w:eastAsia="Arial Unicode MS"/>
          <w:sz w:val="28"/>
          <w:szCs w:val="28"/>
        </w:rPr>
      </w:pPr>
      <w:r>
        <w:rPr>
          <w:rFonts w:ascii="Times New Roman" w:hAnsi="Times New Roman" w:eastAsia="Arial Unicode MS"/>
          <w:sz w:val="28"/>
          <w:szCs w:val="28"/>
        </w:rPr>
        <w:br w:type="page"/>
      </w:r>
    </w:p>
    <w:p w14:paraId="13162085">
      <w:pPr>
        <w:spacing w:after="60"/>
        <w:rPr>
          <w:rFonts w:ascii="Times New Roman" w:hAnsi="Times New Roman"/>
          <w:szCs w:val="28"/>
          <w:lang w:val="pl-PL"/>
        </w:rPr>
      </w:pPr>
      <w:r>
        <w:rPr>
          <w:rFonts w:ascii="Times New Roman" w:hAnsi="Times New Roman"/>
          <w:szCs w:val="28"/>
          <w:lang w:val="pl-PL"/>
        </w:rPr>
        <w:br w:type="page"/>
      </w:r>
    </w:p>
    <w:p w14:paraId="56BB3353">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60288" behindDoc="0" locked="0" layoutInCell="1" allowOverlap="1">
                <wp:simplePos x="0" y="0"/>
                <wp:positionH relativeFrom="column">
                  <wp:posOffset>27305</wp:posOffset>
                </wp:positionH>
                <wp:positionV relativeFrom="paragraph">
                  <wp:posOffset>27940</wp:posOffset>
                </wp:positionV>
                <wp:extent cx="5695315" cy="9008110"/>
                <wp:effectExtent l="19050" t="19050" r="19685" b="21590"/>
                <wp:wrapNone/>
                <wp:docPr id="63692898" name="Rectangle 18"/>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8" o:spid="_x0000_s1026" o:spt="1" style="position:absolute;left:0pt;margin-left:2.15pt;margin-top:2.2pt;height:709.3pt;width:448.45pt;z-index:251660288;mso-width-relative:page;mso-height-relative:page;" filled="f" stroked="t" coordsize="21600,21600" o:gfxdata="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MEetE1gAAAAgBAAAPAAAAAAAAAAEAIAAAACIAAABkcnMvZG93bnJl&#10;di54bWxQSwECFAAUAAAACACHTuJAopIoezgCAABkBAAADgAAAAAAAAABACAAAAAlAQAAZHJzL2Uy&#10;b0RvYy54bWxQSwUGAAAAAAYABgBZAQAAzwUAAAAA&#10;">
                <v:fill on="f" focussize="0,0"/>
                <v:stroke weight="4.5pt" color="#000000" linestyle="thinThick" miterlimit="8" joinstyle="miter"/>
                <v:imagedata o:title=""/>
                <o:lock v:ext="edit" aspectratio="f"/>
              </v:rect>
            </w:pict>
          </mc:Fallback>
        </mc:AlternateContent>
      </w:r>
    </w:p>
    <w:p w14:paraId="66ACE7B1">
      <w:pPr>
        <w:spacing w:after="60"/>
        <w:rPr>
          <w:rFonts w:ascii="Times New Roman" w:hAnsi="Times New Roman"/>
          <w:szCs w:val="26"/>
          <w:lang w:val="pl-PL"/>
        </w:rPr>
      </w:pPr>
    </w:p>
    <w:p w14:paraId="12416AC3">
      <w:pPr>
        <w:spacing w:after="60"/>
        <w:jc w:val="both"/>
        <w:rPr>
          <w:rFonts w:ascii="Times New Roman" w:hAnsi="Times New Roman"/>
          <w:b/>
          <w:bCs/>
          <w:szCs w:val="26"/>
          <w:lang w:val="pl-PL"/>
        </w:rPr>
      </w:pPr>
    </w:p>
    <w:p w14:paraId="72A97F2C">
      <w:pPr>
        <w:spacing w:after="60"/>
        <w:jc w:val="both"/>
        <w:rPr>
          <w:rFonts w:ascii="Times New Roman" w:hAnsi="Times New Roman"/>
          <w:b/>
          <w:bCs/>
          <w:caps/>
          <w:szCs w:val="26"/>
          <w:lang w:val="pl-PL"/>
        </w:rPr>
      </w:pPr>
    </w:p>
    <w:p w14:paraId="6B80ADFF">
      <w:pPr>
        <w:spacing w:after="60"/>
        <w:jc w:val="both"/>
        <w:rPr>
          <w:rFonts w:ascii="Times New Roman" w:hAnsi="Times New Roman"/>
          <w:b/>
          <w:bCs/>
          <w:szCs w:val="26"/>
          <w:lang w:val="pl-PL"/>
        </w:rPr>
      </w:pPr>
    </w:p>
    <w:p w14:paraId="42A008F2">
      <w:pPr>
        <w:spacing w:after="60"/>
        <w:jc w:val="both"/>
        <w:rPr>
          <w:rFonts w:ascii="Times New Roman" w:hAnsi="Times New Roman"/>
          <w:b/>
          <w:bCs/>
          <w:szCs w:val="26"/>
          <w:lang w:val="pl-PL"/>
        </w:rPr>
      </w:pPr>
    </w:p>
    <w:p w14:paraId="108408C1">
      <w:pPr>
        <w:spacing w:after="60"/>
        <w:jc w:val="both"/>
        <w:rPr>
          <w:rFonts w:ascii="Times New Roman" w:hAnsi="Times New Roman"/>
          <w:b/>
          <w:bCs/>
          <w:szCs w:val="26"/>
          <w:lang w:val="pl-PL"/>
        </w:rPr>
      </w:pPr>
    </w:p>
    <w:p w14:paraId="3450899D">
      <w:pPr>
        <w:spacing w:after="60"/>
        <w:jc w:val="both"/>
        <w:rPr>
          <w:rFonts w:ascii="Times New Roman" w:hAnsi="Times New Roman"/>
          <w:b/>
          <w:bCs/>
          <w:szCs w:val="26"/>
          <w:lang w:val="pl-PL"/>
        </w:rPr>
      </w:pPr>
    </w:p>
    <w:p w14:paraId="10BC1A0A">
      <w:pPr>
        <w:spacing w:after="60"/>
        <w:jc w:val="both"/>
        <w:rPr>
          <w:rFonts w:ascii="Times New Roman" w:hAnsi="Times New Roman"/>
          <w:b/>
          <w:bCs/>
          <w:szCs w:val="26"/>
          <w:lang w:val="pl-PL"/>
        </w:rPr>
      </w:pPr>
    </w:p>
    <w:p w14:paraId="1B3FA87C">
      <w:pPr>
        <w:spacing w:after="60"/>
        <w:jc w:val="both"/>
        <w:rPr>
          <w:rFonts w:ascii="Times New Roman" w:hAnsi="Times New Roman"/>
          <w:b/>
          <w:bCs/>
          <w:szCs w:val="26"/>
          <w:lang w:val="pl-PL"/>
        </w:rPr>
      </w:pPr>
    </w:p>
    <w:p w14:paraId="742F4F05">
      <w:pPr>
        <w:spacing w:after="60"/>
        <w:jc w:val="both"/>
        <w:rPr>
          <w:rFonts w:ascii="Times New Roman" w:hAnsi="Times New Roman"/>
          <w:b/>
          <w:bCs/>
          <w:szCs w:val="26"/>
          <w:lang w:val="pl-PL"/>
        </w:rPr>
      </w:pPr>
    </w:p>
    <w:p w14:paraId="55F778F0">
      <w:pPr>
        <w:spacing w:after="60"/>
        <w:jc w:val="both"/>
        <w:rPr>
          <w:rFonts w:ascii="Times New Roman" w:hAnsi="Times New Roman"/>
          <w:b/>
          <w:bCs/>
          <w:szCs w:val="26"/>
          <w:lang w:val="pl-PL"/>
        </w:rPr>
      </w:pPr>
    </w:p>
    <w:p w14:paraId="11E76E6D">
      <w:pPr>
        <w:spacing w:after="60"/>
        <w:jc w:val="both"/>
        <w:rPr>
          <w:rFonts w:ascii="Times New Roman" w:hAnsi="Times New Roman"/>
          <w:b/>
          <w:bCs/>
          <w:szCs w:val="26"/>
          <w:lang w:val="pl-PL"/>
        </w:rPr>
      </w:pPr>
    </w:p>
    <w:p w14:paraId="7683F9E6">
      <w:pPr>
        <w:spacing w:after="60"/>
        <w:jc w:val="both"/>
        <w:rPr>
          <w:rFonts w:ascii="Times New Roman" w:hAnsi="Times New Roman"/>
          <w:b/>
          <w:bCs/>
          <w:szCs w:val="26"/>
          <w:lang w:val="pl-PL"/>
        </w:rPr>
      </w:pPr>
    </w:p>
    <w:p w14:paraId="4016F67F">
      <w:pPr>
        <w:spacing w:after="60"/>
        <w:jc w:val="both"/>
        <w:rPr>
          <w:rFonts w:ascii="Times New Roman" w:hAnsi="Times New Roman"/>
          <w:b/>
          <w:bCs/>
          <w:szCs w:val="26"/>
          <w:lang w:val="pl-PL"/>
        </w:rPr>
      </w:pPr>
    </w:p>
    <w:p w14:paraId="4BFB4F69">
      <w:pPr>
        <w:spacing w:after="60"/>
        <w:jc w:val="both"/>
        <w:rPr>
          <w:rFonts w:ascii="Times New Roman" w:hAnsi="Times New Roman"/>
          <w:b/>
          <w:bCs/>
          <w:szCs w:val="26"/>
          <w:lang w:val="pl-PL"/>
        </w:rPr>
      </w:pPr>
    </w:p>
    <w:p w14:paraId="032250DB">
      <w:pPr>
        <w:spacing w:after="60"/>
        <w:jc w:val="center"/>
        <w:rPr>
          <w:rFonts w:ascii="Times New Roman" w:hAnsi="Times New Roman"/>
          <w:b/>
          <w:bCs/>
          <w:sz w:val="44"/>
          <w:szCs w:val="44"/>
        </w:rPr>
      </w:pPr>
      <w:r>
        <w:rPr>
          <w:rFonts w:ascii="Times New Roman" w:hAnsi="Times New Roman"/>
          <w:b/>
          <w:bCs/>
          <w:sz w:val="44"/>
          <w:szCs w:val="44"/>
        </w:rPr>
        <w:t xml:space="preserve">CHƯƠNG TRÌNH MÔN HỌC </w:t>
      </w:r>
    </w:p>
    <w:tbl>
      <w:tblPr>
        <w:tblStyle w:val="12"/>
        <w:tblW w:w="0" w:type="auto"/>
        <w:jc w:val="center"/>
        <w:tblLayout w:type="autofit"/>
        <w:tblCellMar>
          <w:top w:w="0" w:type="dxa"/>
          <w:left w:w="108" w:type="dxa"/>
          <w:bottom w:w="0" w:type="dxa"/>
          <w:right w:w="108" w:type="dxa"/>
        </w:tblCellMar>
      </w:tblPr>
      <w:tblGrid>
        <w:gridCol w:w="7513"/>
      </w:tblGrid>
      <w:tr w14:paraId="36875542">
        <w:trPr>
          <w:trHeight w:val="787" w:hRule="atLeast"/>
          <w:jc w:val="center"/>
        </w:trPr>
        <w:tc>
          <w:tcPr>
            <w:tcW w:w="7513" w:type="dxa"/>
            <w:shd w:val="clear" w:color="auto" w:fill="auto"/>
          </w:tcPr>
          <w:p w14:paraId="56848FA3">
            <w:pPr>
              <w:spacing w:after="60"/>
              <w:jc w:val="center"/>
              <w:rPr>
                <w:rFonts w:ascii="Times New Roman" w:hAnsi="Times New Roman"/>
                <w:b/>
                <w:bCs/>
                <w:sz w:val="40"/>
                <w:szCs w:val="40"/>
              </w:rPr>
            </w:pPr>
            <w:r>
              <w:rPr>
                <w:rFonts w:ascii="Times New Roman" w:hAnsi="Times New Roman"/>
                <w:b/>
                <w:bCs/>
                <w:sz w:val="40"/>
                <w:szCs w:val="40"/>
              </w:rPr>
              <w:t>Tên môn học: An toàn lao động, điện – lạnh và vệ sinh công nghiệp</w:t>
            </w:r>
          </w:p>
        </w:tc>
      </w:tr>
      <w:tr w14:paraId="739A1679">
        <w:tblPrEx>
          <w:tblCellMar>
            <w:top w:w="0" w:type="dxa"/>
            <w:left w:w="108" w:type="dxa"/>
            <w:bottom w:w="0" w:type="dxa"/>
            <w:right w:w="108" w:type="dxa"/>
          </w:tblCellMar>
        </w:tblPrEx>
        <w:trPr>
          <w:jc w:val="center"/>
        </w:trPr>
        <w:tc>
          <w:tcPr>
            <w:tcW w:w="7513" w:type="dxa"/>
            <w:shd w:val="clear" w:color="auto" w:fill="auto"/>
          </w:tcPr>
          <w:p w14:paraId="00DE84D2">
            <w:pPr>
              <w:spacing w:after="60"/>
              <w:jc w:val="center"/>
              <w:rPr>
                <w:rFonts w:ascii="Times New Roman" w:hAnsi="Times New Roman"/>
                <w:b/>
                <w:bCs/>
                <w:sz w:val="40"/>
                <w:szCs w:val="40"/>
              </w:rPr>
            </w:pPr>
            <w:r>
              <w:rPr>
                <w:rFonts w:ascii="Times New Roman" w:hAnsi="Times New Roman"/>
                <w:b/>
                <w:bCs/>
                <w:sz w:val="40"/>
                <w:szCs w:val="40"/>
              </w:rPr>
              <w:t>Mã số môn học: MH 07</w:t>
            </w:r>
          </w:p>
        </w:tc>
      </w:tr>
    </w:tbl>
    <w:p w14:paraId="795D03E9">
      <w:pPr>
        <w:spacing w:after="60"/>
        <w:jc w:val="center"/>
        <w:rPr>
          <w:rFonts w:ascii="Times New Roman" w:hAnsi="Times New Roman"/>
          <w:b/>
          <w:bCs/>
          <w:sz w:val="44"/>
          <w:szCs w:val="44"/>
          <w:lang w:val="en-AU"/>
        </w:rPr>
      </w:pPr>
    </w:p>
    <w:p w14:paraId="006BF2DE">
      <w:pPr>
        <w:spacing w:after="60"/>
        <w:jc w:val="center"/>
        <w:rPr>
          <w:rFonts w:ascii="Times New Roman" w:hAnsi="Times New Roman"/>
          <w:b/>
          <w:bCs/>
          <w:sz w:val="44"/>
          <w:szCs w:val="44"/>
          <w:lang w:val="en-AU"/>
        </w:rPr>
      </w:pPr>
    </w:p>
    <w:p w14:paraId="4850CD72">
      <w:pPr>
        <w:tabs>
          <w:tab w:val="left" w:pos="3630"/>
        </w:tabs>
        <w:spacing w:after="60"/>
        <w:jc w:val="both"/>
        <w:rPr>
          <w:rFonts w:ascii="Times New Roman" w:hAnsi="Times New Roman"/>
          <w:b/>
          <w:bCs/>
          <w:szCs w:val="26"/>
        </w:rPr>
      </w:pPr>
    </w:p>
    <w:p w14:paraId="5EE65AFE">
      <w:pPr>
        <w:spacing w:after="60"/>
        <w:jc w:val="both"/>
        <w:rPr>
          <w:rFonts w:ascii="Times New Roman" w:hAnsi="Times New Roman"/>
          <w:b/>
          <w:bCs/>
          <w:szCs w:val="26"/>
        </w:rPr>
      </w:pPr>
    </w:p>
    <w:p w14:paraId="463D99A4">
      <w:pPr>
        <w:spacing w:after="60"/>
        <w:jc w:val="both"/>
        <w:rPr>
          <w:rFonts w:ascii="Times New Roman" w:hAnsi="Times New Roman"/>
          <w:b/>
          <w:bCs/>
          <w:szCs w:val="26"/>
        </w:rPr>
      </w:pPr>
    </w:p>
    <w:p w14:paraId="443BFA7A">
      <w:pPr>
        <w:spacing w:after="60"/>
        <w:jc w:val="both"/>
        <w:rPr>
          <w:rFonts w:ascii="Times New Roman" w:hAnsi="Times New Roman"/>
          <w:b/>
          <w:bCs/>
          <w:szCs w:val="26"/>
        </w:rPr>
      </w:pPr>
    </w:p>
    <w:p w14:paraId="4C04E240">
      <w:pPr>
        <w:spacing w:after="60"/>
        <w:jc w:val="both"/>
        <w:rPr>
          <w:rFonts w:ascii="Times New Roman" w:hAnsi="Times New Roman"/>
          <w:b/>
          <w:bCs/>
          <w:szCs w:val="26"/>
        </w:rPr>
      </w:pPr>
    </w:p>
    <w:p w14:paraId="72689979">
      <w:pPr>
        <w:spacing w:after="60"/>
        <w:jc w:val="both"/>
        <w:rPr>
          <w:rFonts w:ascii="Times New Roman" w:hAnsi="Times New Roman"/>
          <w:b/>
          <w:bCs/>
          <w:szCs w:val="26"/>
        </w:rPr>
      </w:pPr>
    </w:p>
    <w:p w14:paraId="31D4AA33">
      <w:pPr>
        <w:spacing w:after="60"/>
        <w:jc w:val="both"/>
        <w:rPr>
          <w:rFonts w:ascii="Times New Roman" w:hAnsi="Times New Roman"/>
          <w:b/>
          <w:bCs/>
          <w:szCs w:val="26"/>
        </w:rPr>
      </w:pPr>
    </w:p>
    <w:p w14:paraId="46922817">
      <w:pPr>
        <w:spacing w:after="60"/>
        <w:jc w:val="center"/>
        <w:rPr>
          <w:rFonts w:ascii="Times New Roman" w:hAnsi="Times New Roman"/>
          <w:i/>
          <w:iCs/>
          <w:szCs w:val="26"/>
        </w:rPr>
      </w:pPr>
    </w:p>
    <w:p w14:paraId="7018D1B8">
      <w:pPr>
        <w:spacing w:after="60"/>
        <w:jc w:val="center"/>
        <w:rPr>
          <w:rFonts w:ascii="Times New Roman" w:hAnsi="Times New Roman"/>
          <w:i/>
          <w:iCs/>
          <w:szCs w:val="26"/>
        </w:rPr>
      </w:pPr>
      <w:r>
        <w:rPr>
          <w:rFonts w:ascii="Times New Roman" w:hAnsi="Times New Roman"/>
          <w:i/>
          <w:iCs/>
          <w:szCs w:val="26"/>
        </w:rPr>
        <w:br w:type="page"/>
      </w:r>
    </w:p>
    <w:p w14:paraId="0332781C">
      <w:pPr>
        <w:spacing w:after="60"/>
        <w:jc w:val="center"/>
        <w:rPr>
          <w:rFonts w:ascii="Times New Roman" w:hAnsi="Times New Roman"/>
          <w:i/>
          <w:iCs/>
          <w:szCs w:val="26"/>
        </w:rPr>
      </w:pPr>
    </w:p>
    <w:p w14:paraId="42366BD1">
      <w:pPr>
        <w:spacing w:after="60"/>
        <w:jc w:val="center"/>
        <w:rPr>
          <w:rFonts w:ascii="Times New Roman" w:hAnsi="Times New Roman"/>
          <w:i/>
          <w:iCs/>
          <w:szCs w:val="26"/>
        </w:rPr>
      </w:pPr>
    </w:p>
    <w:p w14:paraId="3CD2F9C2">
      <w:pPr>
        <w:spacing w:after="60"/>
        <w:jc w:val="center"/>
        <w:rPr>
          <w:rFonts w:ascii="Times New Roman" w:hAnsi="Times New Roman"/>
          <w:i/>
          <w:iCs/>
          <w:szCs w:val="26"/>
        </w:rPr>
      </w:pPr>
    </w:p>
    <w:p w14:paraId="04C4673D">
      <w:pPr>
        <w:spacing w:after="60"/>
        <w:jc w:val="center"/>
        <w:rPr>
          <w:rFonts w:ascii="Times New Roman" w:hAnsi="Times New Roman"/>
          <w:i/>
          <w:iCs/>
          <w:szCs w:val="26"/>
        </w:rPr>
      </w:pPr>
    </w:p>
    <w:p w14:paraId="7DB947E1">
      <w:pPr>
        <w:spacing w:after="60"/>
        <w:jc w:val="center"/>
        <w:rPr>
          <w:rFonts w:ascii="Times New Roman" w:hAnsi="Times New Roman"/>
          <w:i/>
          <w:iCs/>
          <w:szCs w:val="26"/>
        </w:rPr>
      </w:pPr>
    </w:p>
    <w:p w14:paraId="48076FD5">
      <w:pPr>
        <w:spacing w:after="60"/>
        <w:jc w:val="center"/>
        <w:rPr>
          <w:rFonts w:ascii="Times New Roman" w:hAnsi="Times New Roman"/>
          <w:i/>
          <w:iCs/>
          <w:szCs w:val="26"/>
        </w:rPr>
      </w:pPr>
    </w:p>
    <w:p w14:paraId="605A2A33">
      <w:pPr>
        <w:spacing w:after="60"/>
        <w:jc w:val="center"/>
        <w:rPr>
          <w:rFonts w:ascii="Times New Roman" w:hAnsi="Times New Roman"/>
          <w:i/>
          <w:iCs/>
          <w:szCs w:val="26"/>
        </w:rPr>
      </w:pPr>
    </w:p>
    <w:p w14:paraId="7E11CEF9">
      <w:pPr>
        <w:spacing w:after="60"/>
        <w:jc w:val="center"/>
        <w:rPr>
          <w:rFonts w:ascii="Times New Roman" w:hAnsi="Times New Roman"/>
          <w:i/>
          <w:iCs/>
          <w:szCs w:val="26"/>
        </w:rPr>
      </w:pPr>
    </w:p>
    <w:p w14:paraId="0C3E2E9B">
      <w:pPr>
        <w:spacing w:after="60"/>
        <w:jc w:val="center"/>
        <w:rPr>
          <w:rFonts w:ascii="Times New Roman" w:hAnsi="Times New Roman"/>
          <w:i/>
          <w:iCs/>
          <w:szCs w:val="26"/>
        </w:rPr>
      </w:pPr>
    </w:p>
    <w:p w14:paraId="488EA56F">
      <w:pPr>
        <w:spacing w:after="60"/>
        <w:jc w:val="center"/>
        <w:rPr>
          <w:rFonts w:ascii="Times New Roman" w:hAnsi="Times New Roman"/>
          <w:i/>
          <w:iCs/>
          <w:szCs w:val="26"/>
        </w:rPr>
      </w:pPr>
    </w:p>
    <w:p w14:paraId="236D64D9">
      <w:pPr>
        <w:spacing w:after="60"/>
        <w:jc w:val="center"/>
        <w:rPr>
          <w:rFonts w:ascii="Times New Roman" w:hAnsi="Times New Roman"/>
          <w:i/>
          <w:iCs/>
          <w:szCs w:val="26"/>
        </w:rPr>
      </w:pPr>
    </w:p>
    <w:p w14:paraId="36C2A449">
      <w:pPr>
        <w:spacing w:after="60"/>
        <w:jc w:val="center"/>
        <w:rPr>
          <w:rFonts w:ascii="Times New Roman" w:hAnsi="Times New Roman"/>
          <w:i/>
          <w:iCs/>
          <w:szCs w:val="26"/>
        </w:rPr>
      </w:pPr>
    </w:p>
    <w:p w14:paraId="64255AFC">
      <w:pPr>
        <w:spacing w:after="60"/>
        <w:jc w:val="center"/>
        <w:rPr>
          <w:rFonts w:ascii="Times New Roman" w:hAnsi="Times New Roman"/>
          <w:i/>
          <w:iCs/>
          <w:szCs w:val="26"/>
        </w:rPr>
      </w:pPr>
    </w:p>
    <w:p w14:paraId="082066EB">
      <w:pPr>
        <w:spacing w:after="60"/>
        <w:jc w:val="center"/>
        <w:rPr>
          <w:rFonts w:ascii="Times New Roman" w:hAnsi="Times New Roman"/>
          <w:i/>
          <w:iCs/>
          <w:szCs w:val="26"/>
        </w:rPr>
      </w:pPr>
    </w:p>
    <w:p w14:paraId="5E18F207">
      <w:pPr>
        <w:spacing w:after="60"/>
        <w:jc w:val="center"/>
        <w:rPr>
          <w:rFonts w:ascii="Times New Roman" w:hAnsi="Times New Roman"/>
          <w:i/>
          <w:iCs/>
          <w:szCs w:val="26"/>
        </w:rPr>
      </w:pPr>
    </w:p>
    <w:p w14:paraId="7E09DA45">
      <w:pPr>
        <w:spacing w:after="60"/>
        <w:jc w:val="center"/>
        <w:rPr>
          <w:rFonts w:ascii="Times New Roman" w:hAnsi="Times New Roman"/>
          <w:i/>
          <w:iCs/>
          <w:szCs w:val="26"/>
        </w:rPr>
      </w:pPr>
    </w:p>
    <w:p w14:paraId="5B078033">
      <w:pPr>
        <w:spacing w:after="60"/>
        <w:jc w:val="center"/>
        <w:rPr>
          <w:rFonts w:ascii="Times New Roman" w:hAnsi="Times New Roman"/>
          <w:i/>
          <w:iCs/>
          <w:szCs w:val="26"/>
        </w:rPr>
      </w:pPr>
    </w:p>
    <w:p w14:paraId="49CE1D89">
      <w:pPr>
        <w:spacing w:after="60"/>
        <w:jc w:val="center"/>
        <w:rPr>
          <w:rFonts w:ascii="Times New Roman" w:hAnsi="Times New Roman"/>
          <w:i/>
          <w:iCs/>
          <w:szCs w:val="26"/>
        </w:rPr>
      </w:pPr>
    </w:p>
    <w:p w14:paraId="034FF806">
      <w:pPr>
        <w:spacing w:after="60"/>
        <w:jc w:val="center"/>
        <w:rPr>
          <w:rFonts w:ascii="Times New Roman" w:hAnsi="Times New Roman"/>
          <w:i/>
          <w:iCs/>
          <w:szCs w:val="26"/>
        </w:rPr>
      </w:pPr>
    </w:p>
    <w:p w14:paraId="2DEABD32">
      <w:pPr>
        <w:spacing w:after="60"/>
        <w:jc w:val="center"/>
        <w:rPr>
          <w:rFonts w:ascii="Times New Roman" w:hAnsi="Times New Roman"/>
          <w:i/>
          <w:iCs/>
          <w:szCs w:val="26"/>
        </w:rPr>
      </w:pPr>
    </w:p>
    <w:p w14:paraId="2168F7CB">
      <w:pPr>
        <w:spacing w:after="60"/>
        <w:jc w:val="center"/>
        <w:rPr>
          <w:rFonts w:ascii="Times New Roman" w:hAnsi="Times New Roman"/>
          <w:i/>
          <w:iCs/>
          <w:szCs w:val="26"/>
        </w:rPr>
      </w:pPr>
    </w:p>
    <w:p w14:paraId="52F6DBF2">
      <w:pPr>
        <w:spacing w:after="60"/>
        <w:jc w:val="center"/>
        <w:rPr>
          <w:rFonts w:ascii="Times New Roman" w:hAnsi="Times New Roman"/>
          <w:i/>
          <w:iCs/>
          <w:szCs w:val="26"/>
        </w:rPr>
      </w:pPr>
    </w:p>
    <w:p w14:paraId="6360AB67">
      <w:pPr>
        <w:spacing w:after="60"/>
        <w:jc w:val="center"/>
        <w:rPr>
          <w:rFonts w:ascii="Times New Roman" w:hAnsi="Times New Roman"/>
          <w:i/>
          <w:iCs/>
          <w:szCs w:val="26"/>
        </w:rPr>
      </w:pPr>
    </w:p>
    <w:p w14:paraId="0E9C7C1E">
      <w:pPr>
        <w:spacing w:after="60"/>
        <w:jc w:val="center"/>
        <w:rPr>
          <w:rFonts w:ascii="Times New Roman" w:hAnsi="Times New Roman"/>
          <w:i/>
          <w:iCs/>
          <w:szCs w:val="26"/>
        </w:rPr>
      </w:pPr>
    </w:p>
    <w:p w14:paraId="24523B61">
      <w:pPr>
        <w:spacing w:after="60"/>
        <w:jc w:val="center"/>
        <w:rPr>
          <w:rFonts w:ascii="Times New Roman" w:hAnsi="Times New Roman"/>
          <w:i/>
          <w:iCs/>
          <w:szCs w:val="26"/>
        </w:rPr>
      </w:pPr>
    </w:p>
    <w:p w14:paraId="01BCBFB9">
      <w:pPr>
        <w:spacing w:after="60"/>
        <w:jc w:val="center"/>
        <w:rPr>
          <w:rFonts w:ascii="Times New Roman" w:hAnsi="Times New Roman"/>
          <w:i/>
          <w:iCs/>
          <w:szCs w:val="26"/>
        </w:rPr>
      </w:pPr>
    </w:p>
    <w:p w14:paraId="4113DA9F">
      <w:pPr>
        <w:spacing w:after="60"/>
        <w:jc w:val="center"/>
        <w:rPr>
          <w:rFonts w:ascii="Times New Roman" w:hAnsi="Times New Roman"/>
          <w:i/>
          <w:iCs/>
          <w:szCs w:val="26"/>
        </w:rPr>
      </w:pPr>
    </w:p>
    <w:p w14:paraId="31B6EB5E">
      <w:pPr>
        <w:spacing w:after="60"/>
        <w:jc w:val="center"/>
        <w:rPr>
          <w:rFonts w:ascii="Times New Roman" w:hAnsi="Times New Roman"/>
          <w:i/>
          <w:iCs/>
          <w:szCs w:val="26"/>
        </w:rPr>
      </w:pPr>
    </w:p>
    <w:p w14:paraId="51704B51">
      <w:pPr>
        <w:spacing w:after="60"/>
        <w:jc w:val="center"/>
        <w:rPr>
          <w:rFonts w:ascii="Times New Roman" w:hAnsi="Times New Roman"/>
          <w:i/>
          <w:iCs/>
          <w:szCs w:val="26"/>
        </w:rPr>
      </w:pPr>
    </w:p>
    <w:p w14:paraId="5C0637EB">
      <w:pPr>
        <w:spacing w:after="60"/>
        <w:jc w:val="center"/>
        <w:rPr>
          <w:rFonts w:ascii="Times New Roman" w:hAnsi="Times New Roman"/>
          <w:i/>
          <w:iCs/>
          <w:szCs w:val="26"/>
        </w:rPr>
      </w:pPr>
    </w:p>
    <w:p w14:paraId="759C15DF">
      <w:pPr>
        <w:spacing w:after="60"/>
        <w:jc w:val="center"/>
        <w:rPr>
          <w:rFonts w:ascii="Times New Roman" w:hAnsi="Times New Roman"/>
          <w:i/>
          <w:iCs/>
          <w:szCs w:val="26"/>
        </w:rPr>
      </w:pPr>
    </w:p>
    <w:p w14:paraId="0000149C">
      <w:pPr>
        <w:spacing w:after="60"/>
        <w:jc w:val="center"/>
        <w:rPr>
          <w:rFonts w:ascii="Times New Roman" w:hAnsi="Times New Roman"/>
          <w:i/>
          <w:iCs/>
          <w:szCs w:val="26"/>
        </w:rPr>
      </w:pPr>
    </w:p>
    <w:p w14:paraId="1E235D3F">
      <w:pPr>
        <w:spacing w:after="60"/>
        <w:jc w:val="center"/>
        <w:rPr>
          <w:rFonts w:ascii="Times New Roman" w:hAnsi="Times New Roman"/>
          <w:i/>
          <w:iCs/>
          <w:szCs w:val="26"/>
        </w:rPr>
      </w:pPr>
    </w:p>
    <w:p w14:paraId="4DBCF2AF">
      <w:pPr>
        <w:spacing w:after="60"/>
        <w:jc w:val="center"/>
        <w:rPr>
          <w:rFonts w:ascii="Times New Roman" w:hAnsi="Times New Roman"/>
          <w:i/>
          <w:iCs/>
          <w:szCs w:val="26"/>
        </w:rPr>
      </w:pPr>
    </w:p>
    <w:p w14:paraId="64B6FF0F">
      <w:pPr>
        <w:spacing w:after="60"/>
        <w:jc w:val="center"/>
        <w:rPr>
          <w:rFonts w:ascii="Times New Roman" w:hAnsi="Times New Roman"/>
          <w:i/>
          <w:iCs/>
          <w:szCs w:val="26"/>
        </w:rPr>
      </w:pPr>
    </w:p>
    <w:p w14:paraId="5B63DA55">
      <w:pPr>
        <w:spacing w:after="60"/>
        <w:jc w:val="center"/>
        <w:rPr>
          <w:rFonts w:ascii="Times New Roman" w:hAnsi="Times New Roman"/>
          <w:i/>
          <w:iCs/>
          <w:szCs w:val="26"/>
        </w:rPr>
      </w:pPr>
    </w:p>
    <w:p w14:paraId="20BBE0B2">
      <w:pPr>
        <w:spacing w:after="60"/>
        <w:jc w:val="center"/>
        <w:rPr>
          <w:rFonts w:ascii="Times New Roman" w:hAnsi="Times New Roman"/>
          <w:i/>
          <w:iCs/>
          <w:szCs w:val="26"/>
        </w:rPr>
      </w:pPr>
    </w:p>
    <w:p w14:paraId="62A7E321">
      <w:pPr>
        <w:spacing w:after="60"/>
        <w:jc w:val="center"/>
        <w:rPr>
          <w:rFonts w:ascii="Times New Roman" w:hAnsi="Times New Roman"/>
          <w:i/>
          <w:iCs/>
          <w:szCs w:val="26"/>
        </w:rPr>
      </w:pPr>
    </w:p>
    <w:p w14:paraId="5DC15A5A">
      <w:pPr>
        <w:spacing w:after="60"/>
        <w:jc w:val="center"/>
        <w:rPr>
          <w:rFonts w:ascii="Times New Roman" w:hAnsi="Times New Roman"/>
          <w:i/>
          <w:iCs/>
          <w:szCs w:val="26"/>
        </w:rPr>
      </w:pPr>
    </w:p>
    <w:p w14:paraId="5DB42814">
      <w:pPr>
        <w:spacing w:after="60"/>
        <w:jc w:val="center"/>
        <w:rPr>
          <w:rFonts w:ascii="Times New Roman" w:hAnsi="Times New Roman"/>
          <w:i/>
          <w:iCs/>
          <w:szCs w:val="26"/>
        </w:rPr>
      </w:pPr>
    </w:p>
    <w:p w14:paraId="63726AFE">
      <w:pPr>
        <w:spacing w:after="60"/>
        <w:rPr>
          <w:rFonts w:ascii="Times New Roman" w:hAnsi="Times New Roman"/>
          <w:b/>
          <w:bCs/>
          <w:sz w:val="28"/>
          <w:szCs w:val="28"/>
        </w:rPr>
      </w:pPr>
      <w:r>
        <w:rPr>
          <w:rFonts w:ascii="Times New Roman" w:hAnsi="Times New Roman"/>
          <w:b/>
          <w:bCs/>
          <w:sz w:val="28"/>
          <w:szCs w:val="28"/>
        </w:rPr>
        <w:br w:type="page"/>
      </w:r>
    </w:p>
    <w:p w14:paraId="377F8969">
      <w:pPr>
        <w:tabs>
          <w:tab w:val="left" w:pos="0"/>
        </w:tabs>
        <w:spacing w:after="60"/>
        <w:jc w:val="center"/>
        <w:rPr>
          <w:rFonts w:ascii="Times New Roman" w:hAnsi="Times New Roman"/>
          <w:b/>
          <w:bCs/>
          <w:sz w:val="28"/>
          <w:szCs w:val="28"/>
        </w:rPr>
      </w:pPr>
      <w:r>
        <w:rPr>
          <w:rFonts w:ascii="Times New Roman" w:hAnsi="Times New Roman"/>
          <w:b/>
          <w:bCs/>
          <w:sz w:val="28"/>
          <w:szCs w:val="28"/>
        </w:rPr>
        <w:t>CHƯƠNG TRÌNH MÔN HỌC</w:t>
      </w:r>
    </w:p>
    <w:p w14:paraId="32C753A4">
      <w:pPr>
        <w:tabs>
          <w:tab w:val="left" w:pos="0"/>
        </w:tabs>
        <w:spacing w:after="60"/>
        <w:rPr>
          <w:rFonts w:ascii="Times New Roman" w:hAnsi="Times New Roman"/>
          <w:sz w:val="28"/>
          <w:szCs w:val="28"/>
        </w:rPr>
      </w:pPr>
      <w:r>
        <w:rPr>
          <w:rFonts w:ascii="Times New Roman" w:hAnsi="Times New Roman"/>
          <w:b/>
          <w:sz w:val="28"/>
          <w:szCs w:val="28"/>
        </w:rPr>
        <w:t xml:space="preserve">Tên môn học: </w:t>
      </w:r>
      <w:r>
        <w:rPr>
          <w:rFonts w:ascii="Times New Roman" w:hAnsi="Times New Roman"/>
          <w:sz w:val="28"/>
          <w:szCs w:val="28"/>
        </w:rPr>
        <w:t>An toàn lao động, điện – lạnh và vệ sinh công nghiệp</w:t>
      </w:r>
    </w:p>
    <w:p w14:paraId="23E093E5">
      <w:pPr>
        <w:spacing w:after="60"/>
        <w:rPr>
          <w:rFonts w:ascii="Times New Roman" w:hAnsi="Times New Roman"/>
          <w:sz w:val="28"/>
          <w:szCs w:val="28"/>
        </w:rPr>
      </w:pPr>
      <w:r>
        <w:rPr>
          <w:rFonts w:ascii="Times New Roman" w:hAnsi="Times New Roman"/>
          <w:b/>
          <w:sz w:val="28"/>
          <w:szCs w:val="28"/>
        </w:rPr>
        <w:t>Mã số của môn học:</w:t>
      </w:r>
      <w:r>
        <w:rPr>
          <w:rFonts w:ascii="Times New Roman" w:hAnsi="Times New Roman"/>
          <w:sz w:val="28"/>
          <w:szCs w:val="28"/>
        </w:rPr>
        <w:t xml:space="preserve"> MH 07</w:t>
      </w:r>
    </w:p>
    <w:p w14:paraId="79967F72">
      <w:pPr>
        <w:spacing w:after="60"/>
        <w:jc w:val="both"/>
        <w:rPr>
          <w:rFonts w:ascii="Times New Roman" w:hAnsi="Times New Roman"/>
          <w:sz w:val="28"/>
          <w:szCs w:val="28"/>
        </w:rPr>
      </w:pPr>
      <w:r>
        <w:rPr>
          <w:rFonts w:ascii="Times New Roman" w:hAnsi="Times New Roman"/>
          <w:b/>
          <w:sz w:val="28"/>
          <w:szCs w:val="28"/>
        </w:rPr>
        <w:t>Thời gian của môn học:</w:t>
      </w:r>
      <w:r>
        <w:rPr>
          <w:rFonts w:ascii="Times New Roman" w:hAnsi="Times New Roman"/>
          <w:sz w:val="28"/>
          <w:szCs w:val="28"/>
        </w:rPr>
        <w:t xml:space="preserve"> 45 giờ;    </w:t>
      </w:r>
      <w:r>
        <w:rPr>
          <w:rFonts w:ascii="Times New Roman" w:hAnsi="Times New Roman"/>
          <w:i/>
          <w:sz w:val="28"/>
          <w:szCs w:val="28"/>
        </w:rPr>
        <w:t>(Lý thuyết: 30 giờ; Thực hành, thí nghiệm, bài tập, thảo luận:11 giờ; Kiểm tra: 4 giờ)</w:t>
      </w:r>
    </w:p>
    <w:p w14:paraId="1DA42EA7">
      <w:pPr>
        <w:spacing w:after="60"/>
        <w:rPr>
          <w:rFonts w:ascii="Times New Roman" w:hAnsi="Times New Roman"/>
          <w:b/>
          <w:bCs/>
          <w:sz w:val="28"/>
          <w:szCs w:val="28"/>
        </w:rPr>
      </w:pPr>
      <w:r>
        <w:rPr>
          <w:rFonts w:ascii="Times New Roman" w:hAnsi="Times New Roman"/>
          <w:b/>
          <w:bCs/>
          <w:sz w:val="28"/>
          <w:szCs w:val="28"/>
        </w:rPr>
        <w:t xml:space="preserve">I. VỊ TRÍ, TÍNH CHẤT MÔN HỌC : </w:t>
      </w:r>
    </w:p>
    <w:p w14:paraId="3E9E886C">
      <w:pPr>
        <w:spacing w:after="6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 Vị trí: Môn học An toàn lao động điện - lạnh và vệ sinh công nghiệp được học sau khi học sinh đã học xong các môn học chung và các môn học cơ sở: Vẽ điện, Điện kỹ thuật; Cơ sở  kỹ thuật nhiệt - lạnh và điều hòa không khí; Vật liệu điện.  </w:t>
      </w:r>
    </w:p>
    <w:p w14:paraId="62E46336">
      <w:pPr>
        <w:spacing w:after="6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 Tính chất:  Là môn học bắt buộc trong chương trình đào tạo.</w:t>
      </w:r>
    </w:p>
    <w:p w14:paraId="6EBEEF7F">
      <w:pPr>
        <w:spacing w:after="60"/>
        <w:rPr>
          <w:rFonts w:ascii="Times New Roman" w:hAnsi="Times New Roman"/>
          <w:b/>
          <w:bCs/>
          <w:sz w:val="28"/>
          <w:szCs w:val="28"/>
        </w:rPr>
      </w:pPr>
      <w:r>
        <w:rPr>
          <w:rFonts w:ascii="Times New Roman" w:hAnsi="Times New Roman"/>
          <w:b/>
          <w:bCs/>
          <w:sz w:val="28"/>
          <w:szCs w:val="28"/>
        </w:rPr>
        <w:t xml:space="preserve">II. MỤC TIÊU MÔN HỌC: </w:t>
      </w:r>
    </w:p>
    <w:p w14:paraId="2DF6D605">
      <w:pPr>
        <w:spacing w:after="60"/>
        <w:jc w:val="both"/>
        <w:rPr>
          <w:rFonts w:ascii="Times New Roman" w:hAnsi="Times New Roman"/>
          <w:sz w:val="28"/>
          <w:szCs w:val="28"/>
        </w:rPr>
      </w:pPr>
      <w:r>
        <w:rPr>
          <w:rFonts w:ascii="Times New Roman" w:hAnsi="Times New Roman"/>
          <w:sz w:val="28"/>
          <w:szCs w:val="28"/>
        </w:rPr>
        <w:t>- Kiến thức:</w:t>
      </w:r>
    </w:p>
    <w:p w14:paraId="717D5375">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Trình bày được các quy định pháp quy của nhà nước về an toàn vệ sinh lao động</w:t>
      </w:r>
    </w:p>
    <w:p w14:paraId="6FF7A0F1">
      <w:pPr>
        <w:spacing w:after="60"/>
        <w:ind w:firstLine="720"/>
        <w:jc w:val="both"/>
        <w:rPr>
          <w:rFonts w:ascii="Times New Roman" w:hAnsi="Times New Roman"/>
          <w:sz w:val="28"/>
          <w:szCs w:val="28"/>
        </w:rPr>
      </w:pPr>
      <w:r>
        <w:rPr>
          <w:rFonts w:ascii="Times New Roman" w:hAnsi="Times New Roman"/>
          <w:sz w:val="28"/>
          <w:szCs w:val="28"/>
        </w:rPr>
        <w:t>+ Trình bày được các quy định chung về an toàn hệ thống lạnh, cách  phòng tránh, phương pháp sơ cứu các tai nạn về môi chất lạnh, điện và một số dạng tai nạn khác.</w:t>
      </w:r>
    </w:p>
    <w:p w14:paraId="09E63E0E">
      <w:pPr>
        <w:spacing w:after="60"/>
        <w:jc w:val="both"/>
        <w:rPr>
          <w:rFonts w:ascii="Times New Roman" w:hAnsi="Times New Roman"/>
          <w:sz w:val="28"/>
          <w:szCs w:val="28"/>
        </w:rPr>
      </w:pPr>
      <w:r>
        <w:rPr>
          <w:rFonts w:ascii="Times New Roman" w:hAnsi="Times New Roman"/>
          <w:sz w:val="28"/>
          <w:szCs w:val="28"/>
        </w:rPr>
        <w:t>- Kỹ năng:</w:t>
      </w:r>
    </w:p>
    <w:p w14:paraId="60E76657">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Áp dụng  được các quy định pháp quy của nhà nước về an toàn và vệ sinh lao động vào nghề;</w:t>
      </w:r>
      <w:r>
        <w:rPr>
          <w:rFonts w:ascii="Times New Roman" w:hAnsi="Times New Roman"/>
          <w:b/>
          <w:sz w:val="28"/>
          <w:szCs w:val="28"/>
        </w:rPr>
        <w:t xml:space="preserve"> -</w:t>
      </w:r>
      <w:r>
        <w:rPr>
          <w:rFonts w:ascii="Times New Roman" w:hAnsi="Times New Roman"/>
          <w:sz w:val="28"/>
          <w:szCs w:val="28"/>
        </w:rPr>
        <w:t xml:space="preserve"> Phòng tránh và sơ cứu được người khi gặp tai nạn;</w:t>
      </w:r>
    </w:p>
    <w:p w14:paraId="284E0DD8">
      <w:pPr>
        <w:spacing w:after="60"/>
        <w:ind w:firstLine="720"/>
        <w:jc w:val="both"/>
        <w:rPr>
          <w:rFonts w:ascii="Times New Roman" w:hAnsi="Times New Roman"/>
          <w:spacing w:val="-4"/>
          <w:sz w:val="28"/>
          <w:szCs w:val="28"/>
        </w:rPr>
      </w:pPr>
      <w:r>
        <w:rPr>
          <w:rFonts w:ascii="Times New Roman" w:hAnsi="Times New Roman"/>
          <w:b/>
          <w:spacing w:val="-4"/>
          <w:sz w:val="28"/>
          <w:szCs w:val="28"/>
        </w:rPr>
        <w:t>+</w:t>
      </w:r>
      <w:r>
        <w:rPr>
          <w:rFonts w:ascii="Times New Roman" w:hAnsi="Times New Roman"/>
          <w:spacing w:val="-4"/>
          <w:sz w:val="28"/>
          <w:szCs w:val="28"/>
        </w:rPr>
        <w:t xml:space="preserve"> </w:t>
      </w:r>
      <w:r>
        <w:rPr>
          <w:rFonts w:ascii="Times New Roman" w:hAnsi="Times New Roman"/>
          <w:sz w:val="28"/>
          <w:szCs w:val="28"/>
        </w:rPr>
        <w:t xml:space="preserve">Phòng tránh và </w:t>
      </w:r>
      <w:r>
        <w:rPr>
          <w:rFonts w:ascii="Times New Roman" w:hAnsi="Times New Roman"/>
          <w:spacing w:val="-4"/>
          <w:sz w:val="28"/>
          <w:szCs w:val="28"/>
        </w:rPr>
        <w:t>sơ cứu được  người khi gặp các tai nạn.</w:t>
      </w:r>
    </w:p>
    <w:p w14:paraId="5575E312">
      <w:pPr>
        <w:spacing w:after="60"/>
        <w:ind w:firstLine="720"/>
        <w:jc w:val="both"/>
        <w:rPr>
          <w:rFonts w:ascii="Times New Roman" w:hAnsi="Times New Roman"/>
          <w:spacing w:val="-4"/>
          <w:sz w:val="28"/>
          <w:szCs w:val="28"/>
        </w:rPr>
      </w:pPr>
      <w:r>
        <w:rPr>
          <w:rFonts w:ascii="Times New Roman" w:hAnsi="Times New Roman"/>
          <w:spacing w:val="-4"/>
          <w:sz w:val="28"/>
          <w:szCs w:val="28"/>
        </w:rPr>
        <w:t>+ Khắc phục và giảm được thiệt hại về người và thiết bị khi xảy ra mất an toàn trong lao động.</w:t>
      </w:r>
    </w:p>
    <w:p w14:paraId="26950DF2">
      <w:pPr>
        <w:spacing w:after="60"/>
        <w:jc w:val="both"/>
        <w:rPr>
          <w:rFonts w:ascii="Times New Roman" w:hAnsi="Times New Roman"/>
          <w:spacing w:val="-4"/>
          <w:sz w:val="28"/>
          <w:szCs w:val="28"/>
        </w:rPr>
      </w:pPr>
      <w:r>
        <w:rPr>
          <w:rFonts w:ascii="Times New Roman" w:hAnsi="Times New Roman"/>
          <w:spacing w:val="-4"/>
          <w:sz w:val="28"/>
          <w:szCs w:val="28"/>
        </w:rPr>
        <w:t>- Năng lực tự chủ và trách nhiệm:</w:t>
      </w:r>
    </w:p>
    <w:p w14:paraId="3F44BFAD">
      <w:pPr>
        <w:spacing w:after="60"/>
        <w:jc w:val="both"/>
        <w:rPr>
          <w:rFonts w:ascii="Times New Roman" w:hAnsi="Times New Roman"/>
          <w:b/>
          <w:spacing w:val="-4"/>
          <w:sz w:val="28"/>
          <w:szCs w:val="28"/>
        </w:rPr>
      </w:pPr>
      <w:r>
        <w:rPr>
          <w:rFonts w:ascii="Times New Roman" w:hAnsi="Times New Roman"/>
          <w:b/>
          <w:spacing w:val="-4"/>
          <w:sz w:val="28"/>
          <w:szCs w:val="28"/>
        </w:rPr>
        <w:t xml:space="preserve">             </w:t>
      </w:r>
      <w:r>
        <w:rPr>
          <w:rFonts w:ascii="Times New Roman" w:hAnsi="Times New Roman"/>
          <w:spacing w:val="-4"/>
          <w:sz w:val="28"/>
          <w:szCs w:val="28"/>
        </w:rPr>
        <w:t xml:space="preserve"> Có thái độ nghiêm túc, tuân thủ nghiêm ngặt các quy định về an toàn lao động.</w:t>
      </w:r>
    </w:p>
    <w:p w14:paraId="4B7A239E">
      <w:pPr>
        <w:spacing w:after="60"/>
        <w:rPr>
          <w:rFonts w:ascii="Times New Roman" w:hAnsi="Times New Roman"/>
          <w:b/>
          <w:sz w:val="28"/>
          <w:szCs w:val="28"/>
        </w:rPr>
      </w:pPr>
      <w:r>
        <w:rPr>
          <w:rFonts w:ascii="Times New Roman" w:hAnsi="Times New Roman"/>
          <w:b/>
          <w:sz w:val="28"/>
          <w:szCs w:val="28"/>
        </w:rPr>
        <w:t>III. NỘI DUNG CHƯƠNG TRÌNH:</w:t>
      </w:r>
    </w:p>
    <w:p w14:paraId="27B54116">
      <w:pPr>
        <w:numPr>
          <w:ilvl w:val="0"/>
          <w:numId w:val="23"/>
        </w:numPr>
        <w:spacing w:after="60"/>
        <w:jc w:val="both"/>
        <w:rPr>
          <w:rFonts w:ascii="Times New Roman" w:hAnsi="Times New Roman"/>
          <w:i/>
          <w:iCs/>
          <w:sz w:val="28"/>
          <w:szCs w:val="28"/>
        </w:rPr>
      </w:pPr>
      <w:r>
        <w:rPr>
          <w:rFonts w:ascii="Times New Roman" w:hAnsi="Times New Roman"/>
          <w:i/>
          <w:iCs/>
          <w:sz w:val="28"/>
          <w:szCs w:val="28"/>
        </w:rPr>
        <w:t>Nội dung tổng quát và phân phối thời gian:</w:t>
      </w:r>
    </w:p>
    <w:p w14:paraId="32153E05">
      <w:pPr>
        <w:spacing w:after="60"/>
        <w:rPr>
          <w:rFonts w:ascii="Times New Roman" w:hAnsi="Times New Roman"/>
          <w:i/>
          <w:iCs/>
          <w:sz w:val="28"/>
          <w:szCs w:val="28"/>
        </w:rPr>
      </w:pPr>
      <w:r>
        <w:rPr>
          <w:rFonts w:ascii="Times New Roman" w:hAnsi="Times New Roman"/>
          <w:i/>
          <w:iCs/>
          <w:sz w:val="28"/>
          <w:szCs w:val="28"/>
        </w:rPr>
        <w:br w:type="page"/>
      </w:r>
    </w:p>
    <w:tbl>
      <w:tblPr>
        <w:tblStyle w:val="12"/>
        <w:tblW w:w="486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4046"/>
        <w:gridCol w:w="859"/>
        <w:gridCol w:w="1004"/>
        <w:gridCol w:w="1639"/>
        <w:gridCol w:w="892"/>
      </w:tblGrid>
      <w:tr w14:paraId="6BA60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9298247">
            <w:pPr>
              <w:pStyle w:val="19"/>
              <w:tabs>
                <w:tab w:val="left" w:leader="dot" w:pos="8222"/>
              </w:tabs>
              <w:spacing w:after="60" w:line="276" w:lineRule="auto"/>
              <w:ind w:left="0"/>
              <w:jc w:val="center"/>
              <w:rPr>
                <w:rFonts w:ascii="Times New Roman" w:hAnsi="Times New Roman"/>
                <w:b/>
                <w:bCs/>
                <w:color w:val="auto"/>
                <w:sz w:val="28"/>
                <w:szCs w:val="28"/>
              </w:rPr>
            </w:pPr>
            <w:r>
              <w:rPr>
                <w:rFonts w:ascii="Times New Roman" w:hAnsi="Times New Roman"/>
                <w:b/>
                <w:bCs/>
                <w:color w:val="auto"/>
                <w:sz w:val="28"/>
                <w:szCs w:val="28"/>
              </w:rPr>
              <w:t>TT</w:t>
            </w:r>
          </w:p>
        </w:tc>
        <w:tc>
          <w:tcPr>
            <w:tcW w:w="223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779DDC">
            <w:pPr>
              <w:pStyle w:val="19"/>
              <w:tabs>
                <w:tab w:val="left" w:leader="dot" w:pos="8222"/>
              </w:tabs>
              <w:spacing w:after="60" w:line="276" w:lineRule="auto"/>
              <w:jc w:val="center"/>
              <w:rPr>
                <w:rFonts w:ascii="Times New Roman" w:hAnsi="Times New Roman"/>
                <w:b/>
                <w:bCs/>
                <w:color w:val="auto"/>
                <w:sz w:val="28"/>
                <w:szCs w:val="28"/>
              </w:rPr>
            </w:pPr>
            <w:r>
              <w:rPr>
                <w:rFonts w:ascii="Times New Roman" w:hAnsi="Times New Roman"/>
                <w:b/>
                <w:bCs/>
                <w:color w:val="auto"/>
                <w:sz w:val="28"/>
                <w:szCs w:val="28"/>
              </w:rPr>
              <w:t>Tên chương, mục</w:t>
            </w:r>
          </w:p>
        </w:tc>
        <w:tc>
          <w:tcPr>
            <w:tcW w:w="2429"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FEFC003">
            <w:pPr>
              <w:pStyle w:val="19"/>
              <w:tabs>
                <w:tab w:val="left" w:leader="dot" w:pos="8222"/>
              </w:tabs>
              <w:spacing w:after="60" w:line="276" w:lineRule="auto"/>
              <w:ind w:right="-274"/>
              <w:jc w:val="center"/>
              <w:rPr>
                <w:rFonts w:ascii="Times New Roman" w:hAnsi="Times New Roman"/>
                <w:b/>
                <w:bCs/>
                <w:color w:val="auto"/>
                <w:sz w:val="28"/>
                <w:szCs w:val="28"/>
              </w:rPr>
            </w:pPr>
            <w:r>
              <w:rPr>
                <w:rFonts w:ascii="Times New Roman" w:hAnsi="Times New Roman"/>
                <w:b/>
                <w:bCs/>
                <w:color w:val="auto"/>
                <w:sz w:val="28"/>
                <w:szCs w:val="28"/>
              </w:rPr>
              <w:t>Thời gian (giờ)</w:t>
            </w:r>
          </w:p>
        </w:tc>
      </w:tr>
      <w:tr w14:paraId="35B66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BF49C03">
            <w:pPr>
              <w:pStyle w:val="19"/>
              <w:tabs>
                <w:tab w:val="left" w:leader="dot" w:pos="8222"/>
              </w:tabs>
              <w:spacing w:after="60" w:line="276" w:lineRule="auto"/>
              <w:ind w:right="-274"/>
              <w:jc w:val="center"/>
              <w:rPr>
                <w:rFonts w:ascii="Times New Roman" w:hAnsi="Times New Roman"/>
                <w:b/>
                <w:bCs/>
                <w:color w:val="auto"/>
                <w:sz w:val="28"/>
                <w:szCs w:val="28"/>
              </w:rPr>
            </w:pPr>
          </w:p>
        </w:tc>
        <w:tc>
          <w:tcPr>
            <w:tcW w:w="223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2120105">
            <w:pPr>
              <w:pStyle w:val="19"/>
              <w:tabs>
                <w:tab w:val="left" w:leader="dot" w:pos="8222"/>
              </w:tabs>
              <w:spacing w:after="60" w:line="276" w:lineRule="auto"/>
              <w:ind w:right="-274"/>
              <w:jc w:val="center"/>
              <w:rPr>
                <w:rFonts w:ascii="Times New Roman" w:hAnsi="Times New Roman"/>
                <w:b/>
                <w:bCs/>
                <w:color w:val="auto"/>
                <w:sz w:val="28"/>
                <w:szCs w:val="28"/>
              </w:rPr>
            </w:pPr>
          </w:p>
        </w:tc>
        <w:tc>
          <w:tcPr>
            <w:tcW w:w="475" w:type="pct"/>
            <w:tcBorders>
              <w:top w:val="single" w:color="auto" w:sz="4" w:space="0"/>
              <w:left w:val="single" w:color="auto" w:sz="4" w:space="0"/>
              <w:bottom w:val="single" w:color="auto" w:sz="4" w:space="0"/>
              <w:right w:val="single" w:color="auto" w:sz="4" w:space="0"/>
            </w:tcBorders>
            <w:shd w:val="clear" w:color="auto" w:fill="auto"/>
            <w:vAlign w:val="center"/>
          </w:tcPr>
          <w:p w14:paraId="17BE062B">
            <w:pPr>
              <w:tabs>
                <w:tab w:val="left" w:leader="dot" w:pos="8222"/>
              </w:tabs>
              <w:spacing w:after="60"/>
              <w:jc w:val="center"/>
              <w:rPr>
                <w:rFonts w:ascii="Times New Roman" w:hAnsi="Times New Roman"/>
                <w:b/>
                <w:bCs/>
                <w:sz w:val="28"/>
                <w:szCs w:val="28"/>
              </w:rPr>
            </w:pPr>
            <w:r>
              <w:rPr>
                <w:rFonts w:ascii="Times New Roman" w:hAnsi="Times New Roman"/>
                <w:b/>
                <w:bCs/>
                <w:sz w:val="28"/>
                <w:szCs w:val="28"/>
              </w:rPr>
              <w:t>Tổng số</w:t>
            </w:r>
          </w:p>
        </w:tc>
        <w:tc>
          <w:tcPr>
            <w:tcW w:w="555" w:type="pct"/>
            <w:tcBorders>
              <w:top w:val="single" w:color="auto" w:sz="4" w:space="0"/>
              <w:left w:val="single" w:color="auto" w:sz="4" w:space="0"/>
              <w:bottom w:val="single" w:color="auto" w:sz="4" w:space="0"/>
              <w:right w:val="single" w:color="auto" w:sz="4" w:space="0"/>
            </w:tcBorders>
            <w:shd w:val="clear" w:color="auto" w:fill="auto"/>
            <w:vAlign w:val="center"/>
          </w:tcPr>
          <w:p w14:paraId="6FFF61EE">
            <w:pPr>
              <w:tabs>
                <w:tab w:val="left" w:leader="dot" w:pos="8222"/>
              </w:tabs>
              <w:spacing w:after="60"/>
              <w:jc w:val="center"/>
              <w:rPr>
                <w:rFonts w:ascii="Times New Roman" w:hAnsi="Times New Roman"/>
                <w:b/>
                <w:bCs/>
                <w:sz w:val="28"/>
                <w:szCs w:val="28"/>
              </w:rPr>
            </w:pPr>
            <w:r>
              <w:rPr>
                <w:rFonts w:ascii="Times New Roman" w:hAnsi="Times New Roman"/>
                <w:b/>
                <w:bCs/>
                <w:sz w:val="28"/>
                <w:szCs w:val="28"/>
              </w:rPr>
              <w:t>Lý thuyết</w:t>
            </w:r>
          </w:p>
        </w:tc>
        <w:tc>
          <w:tcPr>
            <w:tcW w:w="906" w:type="pct"/>
            <w:tcBorders>
              <w:top w:val="single" w:color="auto" w:sz="4" w:space="0"/>
              <w:left w:val="single" w:color="auto" w:sz="4" w:space="0"/>
              <w:bottom w:val="single" w:color="auto" w:sz="4" w:space="0"/>
              <w:right w:val="single" w:color="auto" w:sz="4" w:space="0"/>
            </w:tcBorders>
            <w:shd w:val="clear" w:color="auto" w:fill="auto"/>
            <w:vAlign w:val="center"/>
          </w:tcPr>
          <w:p w14:paraId="335CDE26">
            <w:pPr>
              <w:tabs>
                <w:tab w:val="left" w:leader="dot" w:pos="8222"/>
              </w:tabs>
              <w:spacing w:after="60"/>
              <w:jc w:val="center"/>
              <w:rPr>
                <w:rFonts w:ascii="Times New Roman" w:hAnsi="Times New Roman"/>
                <w:b/>
                <w:bCs/>
                <w:sz w:val="28"/>
                <w:szCs w:val="28"/>
              </w:rPr>
            </w:pPr>
            <w:r>
              <w:rPr>
                <w:rFonts w:ascii="Times New Roman" w:hAnsi="Times New Roman"/>
                <w:b/>
                <w:sz w:val="28"/>
                <w:szCs w:val="28"/>
              </w:rPr>
              <w:t>Thực hành, thí nghiệm, bài tập, thảo luận</w:t>
            </w:r>
          </w:p>
        </w:tc>
        <w:tc>
          <w:tcPr>
            <w:tcW w:w="493" w:type="pct"/>
            <w:tcBorders>
              <w:top w:val="single" w:color="auto" w:sz="4" w:space="0"/>
              <w:left w:val="single" w:color="auto" w:sz="4" w:space="0"/>
              <w:bottom w:val="single" w:color="auto" w:sz="4" w:space="0"/>
              <w:right w:val="single" w:color="auto" w:sz="4" w:space="0"/>
            </w:tcBorders>
            <w:shd w:val="clear" w:color="auto" w:fill="auto"/>
            <w:vAlign w:val="center"/>
          </w:tcPr>
          <w:p w14:paraId="0CC326DC">
            <w:pPr>
              <w:tabs>
                <w:tab w:val="left" w:leader="dot" w:pos="8222"/>
              </w:tabs>
              <w:spacing w:after="60"/>
              <w:jc w:val="center"/>
              <w:rPr>
                <w:rFonts w:ascii="Times New Roman" w:hAnsi="Times New Roman"/>
                <w:b/>
                <w:bCs/>
                <w:sz w:val="28"/>
                <w:szCs w:val="28"/>
              </w:rPr>
            </w:pPr>
            <w:r>
              <w:rPr>
                <w:rFonts w:ascii="Times New Roman" w:hAnsi="Times New Roman"/>
                <w:b/>
                <w:bCs/>
                <w:sz w:val="28"/>
                <w:szCs w:val="28"/>
              </w:rPr>
              <w:t xml:space="preserve">Kiểm tra* </w:t>
            </w:r>
          </w:p>
        </w:tc>
      </w:tr>
      <w:tr w14:paraId="2FCED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single" w:color="auto" w:sz="4" w:space="0"/>
              <w:left w:val="single" w:color="auto" w:sz="4" w:space="0"/>
              <w:bottom w:val="nil"/>
              <w:right w:val="single" w:color="auto" w:sz="4" w:space="0"/>
            </w:tcBorders>
            <w:shd w:val="clear" w:color="auto" w:fill="auto"/>
          </w:tcPr>
          <w:p w14:paraId="323CC82C">
            <w:pPr>
              <w:spacing w:after="60"/>
              <w:jc w:val="center"/>
              <w:rPr>
                <w:rFonts w:ascii="Times New Roman" w:hAnsi="Times New Roman"/>
                <w:bCs/>
                <w:sz w:val="28"/>
                <w:szCs w:val="28"/>
              </w:rPr>
            </w:pPr>
            <w:r>
              <w:rPr>
                <w:rFonts w:ascii="Times New Roman" w:hAnsi="Times New Roman"/>
                <w:bCs/>
                <w:sz w:val="28"/>
                <w:szCs w:val="28"/>
              </w:rPr>
              <w:t>I</w:t>
            </w:r>
          </w:p>
        </w:tc>
        <w:tc>
          <w:tcPr>
            <w:tcW w:w="2237" w:type="pct"/>
            <w:tcBorders>
              <w:top w:val="single" w:color="auto" w:sz="4" w:space="0"/>
              <w:left w:val="single" w:color="auto" w:sz="4" w:space="0"/>
              <w:bottom w:val="nil"/>
              <w:right w:val="single" w:color="auto" w:sz="4" w:space="0"/>
            </w:tcBorders>
            <w:shd w:val="clear" w:color="auto" w:fill="auto"/>
            <w:vAlign w:val="center"/>
          </w:tcPr>
          <w:p w14:paraId="60D7FE9F">
            <w:pPr>
              <w:spacing w:after="60"/>
              <w:rPr>
                <w:rFonts w:ascii="Times New Roman" w:hAnsi="Times New Roman"/>
                <w:b/>
                <w:bCs/>
                <w:sz w:val="28"/>
                <w:szCs w:val="28"/>
              </w:rPr>
            </w:pPr>
            <w:r>
              <w:rPr>
                <w:rFonts w:ascii="Times New Roman" w:hAnsi="Times New Roman"/>
                <w:b/>
                <w:bCs/>
                <w:sz w:val="28"/>
                <w:szCs w:val="28"/>
              </w:rPr>
              <w:t>Chương 1: Tổng quan về hệ thống văn bản quy định của pháp luật về an toàn - vệ sinh lao động.</w:t>
            </w:r>
          </w:p>
        </w:tc>
        <w:tc>
          <w:tcPr>
            <w:tcW w:w="475" w:type="pct"/>
            <w:tcBorders>
              <w:top w:val="single" w:color="auto" w:sz="4" w:space="0"/>
              <w:left w:val="single" w:color="auto" w:sz="4" w:space="0"/>
              <w:bottom w:val="nil"/>
              <w:right w:val="single" w:color="auto" w:sz="4" w:space="0"/>
            </w:tcBorders>
            <w:shd w:val="clear" w:color="auto" w:fill="auto"/>
          </w:tcPr>
          <w:p w14:paraId="59501445">
            <w:pPr>
              <w:spacing w:after="60"/>
              <w:jc w:val="center"/>
              <w:rPr>
                <w:rFonts w:ascii="Times New Roman" w:hAnsi="Times New Roman"/>
                <w:b/>
                <w:bCs/>
                <w:sz w:val="28"/>
                <w:szCs w:val="28"/>
              </w:rPr>
            </w:pPr>
            <w:r>
              <w:rPr>
                <w:rFonts w:ascii="Times New Roman" w:hAnsi="Times New Roman"/>
                <w:b/>
                <w:bCs/>
                <w:sz w:val="28"/>
                <w:szCs w:val="28"/>
              </w:rPr>
              <w:t>10</w:t>
            </w:r>
          </w:p>
        </w:tc>
        <w:tc>
          <w:tcPr>
            <w:tcW w:w="555" w:type="pct"/>
            <w:tcBorders>
              <w:top w:val="single" w:color="auto" w:sz="4" w:space="0"/>
              <w:left w:val="single" w:color="auto" w:sz="4" w:space="0"/>
              <w:bottom w:val="nil"/>
              <w:right w:val="single" w:color="auto" w:sz="4" w:space="0"/>
            </w:tcBorders>
            <w:shd w:val="clear" w:color="auto" w:fill="auto"/>
          </w:tcPr>
          <w:p w14:paraId="7026743A">
            <w:pPr>
              <w:spacing w:after="60"/>
              <w:jc w:val="center"/>
              <w:rPr>
                <w:rFonts w:ascii="Times New Roman" w:hAnsi="Times New Roman"/>
                <w:b/>
                <w:bCs/>
                <w:sz w:val="28"/>
                <w:szCs w:val="28"/>
              </w:rPr>
            </w:pPr>
            <w:r>
              <w:rPr>
                <w:rFonts w:ascii="Times New Roman" w:hAnsi="Times New Roman"/>
                <w:b/>
                <w:bCs/>
                <w:sz w:val="28"/>
                <w:szCs w:val="28"/>
              </w:rPr>
              <w:t>9</w:t>
            </w:r>
          </w:p>
        </w:tc>
        <w:tc>
          <w:tcPr>
            <w:tcW w:w="906" w:type="pct"/>
            <w:tcBorders>
              <w:top w:val="single" w:color="auto" w:sz="4" w:space="0"/>
              <w:left w:val="single" w:color="auto" w:sz="4" w:space="0"/>
              <w:bottom w:val="nil"/>
              <w:right w:val="single" w:color="auto" w:sz="4" w:space="0"/>
            </w:tcBorders>
            <w:shd w:val="clear" w:color="auto" w:fill="auto"/>
          </w:tcPr>
          <w:p w14:paraId="0E45DB1F">
            <w:pPr>
              <w:pStyle w:val="19"/>
              <w:tabs>
                <w:tab w:val="left" w:leader="dot" w:pos="8222"/>
              </w:tabs>
              <w:spacing w:after="60" w:line="276" w:lineRule="auto"/>
              <w:jc w:val="center"/>
              <w:rPr>
                <w:rFonts w:ascii="Times New Roman" w:hAnsi="Times New Roman"/>
                <w:bCs/>
                <w:color w:val="auto"/>
                <w:sz w:val="28"/>
                <w:szCs w:val="28"/>
              </w:rPr>
            </w:pPr>
          </w:p>
        </w:tc>
        <w:tc>
          <w:tcPr>
            <w:tcW w:w="493" w:type="pct"/>
            <w:tcBorders>
              <w:top w:val="single" w:color="auto" w:sz="4" w:space="0"/>
              <w:left w:val="single" w:color="auto" w:sz="4" w:space="0"/>
              <w:bottom w:val="nil"/>
              <w:right w:val="single" w:color="auto" w:sz="4" w:space="0"/>
            </w:tcBorders>
            <w:shd w:val="clear" w:color="auto" w:fill="auto"/>
          </w:tcPr>
          <w:p w14:paraId="28F3E617">
            <w:pPr>
              <w:pStyle w:val="19"/>
              <w:tabs>
                <w:tab w:val="left" w:leader="dot" w:pos="8222"/>
              </w:tabs>
              <w:spacing w:after="60" w:line="276" w:lineRule="auto"/>
              <w:rPr>
                <w:rFonts w:ascii="Times New Roman" w:hAnsi="Times New Roman"/>
                <w:b/>
                <w:bCs/>
                <w:color w:val="auto"/>
                <w:sz w:val="28"/>
                <w:szCs w:val="28"/>
              </w:rPr>
            </w:pPr>
            <w:r>
              <w:rPr>
                <w:rFonts w:ascii="Times New Roman" w:hAnsi="Times New Roman"/>
                <w:b/>
                <w:bCs/>
                <w:color w:val="auto"/>
                <w:sz w:val="28"/>
                <w:szCs w:val="28"/>
              </w:rPr>
              <w:t>1</w:t>
            </w:r>
          </w:p>
        </w:tc>
      </w:tr>
      <w:tr w14:paraId="56B03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2C61EFAD">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443485D5">
            <w:pPr>
              <w:spacing w:after="60"/>
              <w:rPr>
                <w:rFonts w:ascii="Times New Roman" w:hAnsi="Times New Roman"/>
                <w:sz w:val="28"/>
                <w:szCs w:val="28"/>
              </w:rPr>
            </w:pPr>
            <w:r>
              <w:rPr>
                <w:rFonts w:ascii="Times New Roman" w:hAnsi="Times New Roman"/>
                <w:sz w:val="28"/>
                <w:szCs w:val="28"/>
              </w:rPr>
              <w:t>1. Hệ thống văn bản quy phạm pháp luật về bảo hộ lao động, vệ sinh lao động</w:t>
            </w:r>
          </w:p>
        </w:tc>
        <w:tc>
          <w:tcPr>
            <w:tcW w:w="475" w:type="pct"/>
            <w:tcBorders>
              <w:top w:val="nil"/>
              <w:left w:val="single" w:color="auto" w:sz="4" w:space="0"/>
              <w:bottom w:val="nil"/>
              <w:right w:val="single" w:color="auto" w:sz="4" w:space="0"/>
            </w:tcBorders>
            <w:shd w:val="clear" w:color="auto" w:fill="auto"/>
          </w:tcPr>
          <w:p w14:paraId="2DFF08E2">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nil"/>
              <w:right w:val="single" w:color="auto" w:sz="4" w:space="0"/>
            </w:tcBorders>
            <w:shd w:val="clear" w:color="auto" w:fill="auto"/>
          </w:tcPr>
          <w:p w14:paraId="2C048B0A">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nil"/>
              <w:left w:val="single" w:color="auto" w:sz="4" w:space="0"/>
              <w:bottom w:val="nil"/>
              <w:right w:val="single" w:color="auto" w:sz="4" w:space="0"/>
            </w:tcBorders>
            <w:shd w:val="clear" w:color="auto" w:fill="auto"/>
          </w:tcPr>
          <w:p w14:paraId="4556B64E">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2A9CA69A">
            <w:pPr>
              <w:pStyle w:val="19"/>
              <w:tabs>
                <w:tab w:val="left" w:leader="dot" w:pos="8222"/>
              </w:tabs>
              <w:spacing w:after="60" w:line="276" w:lineRule="auto"/>
              <w:jc w:val="center"/>
              <w:rPr>
                <w:rFonts w:ascii="Times New Roman" w:hAnsi="Times New Roman"/>
                <w:color w:val="auto"/>
                <w:sz w:val="28"/>
                <w:szCs w:val="28"/>
              </w:rPr>
            </w:pPr>
          </w:p>
        </w:tc>
      </w:tr>
      <w:tr w14:paraId="11EDA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41CA2181">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0274183A">
            <w:pPr>
              <w:spacing w:after="60"/>
              <w:rPr>
                <w:rFonts w:ascii="Times New Roman" w:hAnsi="Times New Roman"/>
                <w:sz w:val="28"/>
                <w:szCs w:val="28"/>
              </w:rPr>
            </w:pPr>
            <w:r>
              <w:rPr>
                <w:rFonts w:ascii="Times New Roman" w:hAnsi="Times New Roman"/>
                <w:sz w:val="28"/>
                <w:szCs w:val="28"/>
              </w:rPr>
              <w:t>2. Các quy định của pháp luật về chính sách, chế độ bảo hộ lao động áp dụng trong doanh nghiệp</w:t>
            </w:r>
          </w:p>
        </w:tc>
        <w:tc>
          <w:tcPr>
            <w:tcW w:w="475" w:type="pct"/>
            <w:tcBorders>
              <w:top w:val="nil"/>
              <w:left w:val="single" w:color="auto" w:sz="4" w:space="0"/>
              <w:bottom w:val="nil"/>
              <w:right w:val="single" w:color="auto" w:sz="4" w:space="0"/>
            </w:tcBorders>
            <w:shd w:val="clear" w:color="auto" w:fill="auto"/>
          </w:tcPr>
          <w:p w14:paraId="3AD20BB0">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nil"/>
              <w:right w:val="single" w:color="auto" w:sz="4" w:space="0"/>
            </w:tcBorders>
            <w:shd w:val="clear" w:color="auto" w:fill="auto"/>
          </w:tcPr>
          <w:p w14:paraId="271735A2">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40715866">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57592502">
            <w:pPr>
              <w:pStyle w:val="19"/>
              <w:tabs>
                <w:tab w:val="left" w:leader="dot" w:pos="8222"/>
              </w:tabs>
              <w:spacing w:after="60" w:line="276" w:lineRule="auto"/>
              <w:jc w:val="center"/>
              <w:rPr>
                <w:rFonts w:ascii="Times New Roman" w:hAnsi="Times New Roman"/>
                <w:color w:val="auto"/>
                <w:sz w:val="28"/>
                <w:szCs w:val="28"/>
              </w:rPr>
            </w:pPr>
          </w:p>
        </w:tc>
      </w:tr>
      <w:tr w14:paraId="79601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64A292EA">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4BEAF572">
            <w:pPr>
              <w:spacing w:after="60"/>
              <w:rPr>
                <w:rFonts w:ascii="Times New Roman" w:hAnsi="Times New Roman"/>
                <w:sz w:val="28"/>
                <w:szCs w:val="28"/>
              </w:rPr>
            </w:pPr>
            <w:r>
              <w:rPr>
                <w:rFonts w:ascii="Times New Roman" w:hAnsi="Times New Roman"/>
                <w:sz w:val="28"/>
                <w:szCs w:val="28"/>
              </w:rPr>
              <w:t xml:space="preserve">3. Quyền và nghĩa vụ của người sử dụng lao động và người lao động trong công tác an toàn vệ sinh lao động </w:t>
            </w:r>
          </w:p>
        </w:tc>
        <w:tc>
          <w:tcPr>
            <w:tcW w:w="475" w:type="pct"/>
            <w:tcBorders>
              <w:top w:val="nil"/>
              <w:left w:val="single" w:color="auto" w:sz="4" w:space="0"/>
              <w:bottom w:val="nil"/>
              <w:right w:val="single" w:color="auto" w:sz="4" w:space="0"/>
            </w:tcBorders>
            <w:shd w:val="clear" w:color="auto" w:fill="auto"/>
          </w:tcPr>
          <w:p w14:paraId="0FD6F979">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nil"/>
              <w:right w:val="single" w:color="auto" w:sz="4" w:space="0"/>
            </w:tcBorders>
            <w:shd w:val="clear" w:color="auto" w:fill="auto"/>
          </w:tcPr>
          <w:p w14:paraId="452D4F61">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764B0D75">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38503DD0">
            <w:pPr>
              <w:pStyle w:val="19"/>
              <w:tabs>
                <w:tab w:val="left" w:leader="dot" w:pos="8222"/>
              </w:tabs>
              <w:spacing w:after="60" w:line="276" w:lineRule="auto"/>
              <w:rPr>
                <w:rFonts w:ascii="Times New Roman" w:hAnsi="Times New Roman"/>
                <w:color w:val="auto"/>
                <w:sz w:val="28"/>
                <w:szCs w:val="28"/>
              </w:rPr>
            </w:pPr>
          </w:p>
        </w:tc>
      </w:tr>
      <w:tr w14:paraId="42802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761B228A">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0A090BA3">
            <w:pPr>
              <w:spacing w:after="60"/>
              <w:rPr>
                <w:rFonts w:ascii="Times New Roman" w:hAnsi="Times New Roman"/>
                <w:sz w:val="28"/>
                <w:szCs w:val="28"/>
              </w:rPr>
            </w:pPr>
            <w:r>
              <w:rPr>
                <w:rFonts w:ascii="Times New Roman" w:hAnsi="Times New Roman"/>
                <w:sz w:val="28"/>
                <w:szCs w:val="28"/>
              </w:rPr>
              <w:t>4. Các yếu tố nguy hiểm có hại trong sản xuất, các biện pháp cải thiện điều kiện lao động</w:t>
            </w:r>
          </w:p>
        </w:tc>
        <w:tc>
          <w:tcPr>
            <w:tcW w:w="475" w:type="pct"/>
            <w:tcBorders>
              <w:top w:val="nil"/>
              <w:left w:val="single" w:color="auto" w:sz="4" w:space="0"/>
              <w:bottom w:val="nil"/>
              <w:right w:val="single" w:color="auto" w:sz="4" w:space="0"/>
            </w:tcBorders>
            <w:shd w:val="clear" w:color="auto" w:fill="auto"/>
          </w:tcPr>
          <w:p w14:paraId="1810174D">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nil"/>
              <w:right w:val="single" w:color="auto" w:sz="4" w:space="0"/>
            </w:tcBorders>
            <w:shd w:val="clear" w:color="auto" w:fill="auto"/>
          </w:tcPr>
          <w:p w14:paraId="3C5AA975">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nil"/>
              <w:left w:val="single" w:color="auto" w:sz="4" w:space="0"/>
              <w:bottom w:val="nil"/>
              <w:right w:val="single" w:color="auto" w:sz="4" w:space="0"/>
            </w:tcBorders>
            <w:shd w:val="clear" w:color="auto" w:fill="auto"/>
          </w:tcPr>
          <w:p w14:paraId="7D23C817">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60C00B58">
            <w:pPr>
              <w:pStyle w:val="19"/>
              <w:tabs>
                <w:tab w:val="left" w:leader="dot" w:pos="8222"/>
              </w:tabs>
              <w:spacing w:after="60" w:line="276" w:lineRule="auto"/>
              <w:rPr>
                <w:rFonts w:ascii="Times New Roman" w:hAnsi="Times New Roman"/>
                <w:color w:val="auto"/>
                <w:sz w:val="28"/>
                <w:szCs w:val="28"/>
              </w:rPr>
            </w:pPr>
          </w:p>
        </w:tc>
      </w:tr>
      <w:tr w14:paraId="1856A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4A200259">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4906DF3B">
            <w:pPr>
              <w:spacing w:after="60"/>
              <w:rPr>
                <w:rFonts w:ascii="Times New Roman" w:hAnsi="Times New Roman"/>
                <w:sz w:val="28"/>
                <w:szCs w:val="28"/>
              </w:rPr>
            </w:pPr>
            <w:r>
              <w:rPr>
                <w:rFonts w:ascii="Times New Roman" w:hAnsi="Times New Roman"/>
                <w:sz w:val="28"/>
                <w:szCs w:val="28"/>
              </w:rPr>
              <w:t>5. Tổ chức thực hiện công tác bảo hộ lao động ở cơ sở</w:t>
            </w:r>
          </w:p>
        </w:tc>
        <w:tc>
          <w:tcPr>
            <w:tcW w:w="475" w:type="pct"/>
            <w:tcBorders>
              <w:top w:val="nil"/>
              <w:left w:val="single" w:color="auto" w:sz="4" w:space="0"/>
              <w:bottom w:val="nil"/>
              <w:right w:val="single" w:color="auto" w:sz="4" w:space="0"/>
            </w:tcBorders>
            <w:shd w:val="clear" w:color="auto" w:fill="auto"/>
          </w:tcPr>
          <w:p w14:paraId="27AEBE8A">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nil"/>
              <w:right w:val="single" w:color="auto" w:sz="4" w:space="0"/>
            </w:tcBorders>
            <w:shd w:val="clear" w:color="auto" w:fill="auto"/>
          </w:tcPr>
          <w:p w14:paraId="75D08162">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5B0070DB">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3AF65CE6">
            <w:pPr>
              <w:pStyle w:val="19"/>
              <w:tabs>
                <w:tab w:val="left" w:leader="dot" w:pos="8222"/>
              </w:tabs>
              <w:spacing w:after="60" w:line="276" w:lineRule="auto"/>
              <w:rPr>
                <w:rFonts w:ascii="Times New Roman" w:hAnsi="Times New Roman"/>
                <w:color w:val="auto"/>
                <w:sz w:val="28"/>
                <w:szCs w:val="28"/>
              </w:rPr>
            </w:pPr>
          </w:p>
        </w:tc>
      </w:tr>
      <w:tr w14:paraId="67D04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4F56E3C6">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536CF8A6">
            <w:pPr>
              <w:spacing w:after="60"/>
              <w:rPr>
                <w:rFonts w:ascii="Times New Roman" w:hAnsi="Times New Roman"/>
                <w:sz w:val="28"/>
                <w:szCs w:val="28"/>
              </w:rPr>
            </w:pPr>
            <w:r>
              <w:rPr>
                <w:rFonts w:ascii="Times New Roman" w:hAnsi="Times New Roman"/>
                <w:sz w:val="28"/>
                <w:szCs w:val="28"/>
              </w:rPr>
              <w:t>6. Trách nhiệm và những nội dung của tổ chức công đoàn cơ sở về công tác an toàn vệ sinh lao động</w:t>
            </w:r>
          </w:p>
        </w:tc>
        <w:tc>
          <w:tcPr>
            <w:tcW w:w="475" w:type="pct"/>
            <w:tcBorders>
              <w:top w:val="nil"/>
              <w:left w:val="single" w:color="auto" w:sz="4" w:space="0"/>
              <w:bottom w:val="nil"/>
              <w:right w:val="single" w:color="auto" w:sz="4" w:space="0"/>
            </w:tcBorders>
            <w:shd w:val="clear" w:color="auto" w:fill="auto"/>
          </w:tcPr>
          <w:p w14:paraId="168BCA5B">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nil"/>
              <w:right w:val="single" w:color="auto" w:sz="4" w:space="0"/>
            </w:tcBorders>
            <w:shd w:val="clear" w:color="auto" w:fill="auto"/>
          </w:tcPr>
          <w:p w14:paraId="0BDEB491">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79C1D84B">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1C93A93D">
            <w:pPr>
              <w:pStyle w:val="19"/>
              <w:tabs>
                <w:tab w:val="left" w:leader="dot" w:pos="8222"/>
              </w:tabs>
              <w:spacing w:after="60" w:line="276" w:lineRule="auto"/>
              <w:rPr>
                <w:rFonts w:ascii="Times New Roman" w:hAnsi="Times New Roman"/>
                <w:color w:val="auto"/>
                <w:sz w:val="28"/>
                <w:szCs w:val="28"/>
              </w:rPr>
            </w:pPr>
          </w:p>
        </w:tc>
      </w:tr>
      <w:tr w14:paraId="06DD9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3BBB7EFD">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23038DCC">
            <w:pPr>
              <w:spacing w:after="60"/>
              <w:rPr>
                <w:rFonts w:ascii="Times New Roman" w:hAnsi="Times New Roman"/>
                <w:sz w:val="28"/>
                <w:szCs w:val="28"/>
              </w:rPr>
            </w:pPr>
            <w:r>
              <w:rPr>
                <w:rFonts w:ascii="Times New Roman" w:hAnsi="Times New Roman"/>
                <w:sz w:val="28"/>
                <w:szCs w:val="28"/>
              </w:rPr>
              <w:t>7. Các quy định về xử phạt hành chính về hành vi vi phạm pháp luật an toàn-vệ sinh lao động</w:t>
            </w:r>
          </w:p>
        </w:tc>
        <w:tc>
          <w:tcPr>
            <w:tcW w:w="475" w:type="pct"/>
            <w:tcBorders>
              <w:top w:val="nil"/>
              <w:left w:val="single" w:color="auto" w:sz="4" w:space="0"/>
              <w:bottom w:val="nil"/>
              <w:right w:val="single" w:color="auto" w:sz="4" w:space="0"/>
            </w:tcBorders>
            <w:shd w:val="clear" w:color="auto" w:fill="auto"/>
          </w:tcPr>
          <w:p w14:paraId="5A639570">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nil"/>
              <w:right w:val="single" w:color="auto" w:sz="4" w:space="0"/>
            </w:tcBorders>
            <w:shd w:val="clear" w:color="auto" w:fill="auto"/>
          </w:tcPr>
          <w:p w14:paraId="3968CAB8">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0435D74E">
            <w:pPr>
              <w:pStyle w:val="19"/>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color="auto" w:sz="4" w:space="0"/>
              <w:bottom w:val="nil"/>
              <w:right w:val="single" w:color="auto" w:sz="4" w:space="0"/>
            </w:tcBorders>
            <w:shd w:val="clear" w:color="auto" w:fill="auto"/>
          </w:tcPr>
          <w:p w14:paraId="20917260">
            <w:pPr>
              <w:pStyle w:val="19"/>
              <w:tabs>
                <w:tab w:val="left" w:leader="dot" w:pos="8222"/>
              </w:tabs>
              <w:spacing w:after="60" w:line="276" w:lineRule="auto"/>
              <w:rPr>
                <w:rFonts w:ascii="Times New Roman" w:hAnsi="Times New Roman"/>
                <w:color w:val="auto"/>
                <w:sz w:val="28"/>
                <w:szCs w:val="28"/>
              </w:rPr>
            </w:pPr>
          </w:p>
        </w:tc>
      </w:tr>
      <w:tr w14:paraId="33E29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single" w:color="auto" w:sz="4" w:space="0"/>
              <w:right w:val="single" w:color="auto" w:sz="4" w:space="0"/>
            </w:tcBorders>
            <w:shd w:val="clear" w:color="auto" w:fill="auto"/>
            <w:vAlign w:val="center"/>
          </w:tcPr>
          <w:p w14:paraId="7E380455">
            <w:pPr>
              <w:spacing w:after="60"/>
              <w:jc w:val="center"/>
              <w:rPr>
                <w:rFonts w:ascii="Times New Roman" w:hAnsi="Times New Roman"/>
                <w:sz w:val="28"/>
                <w:szCs w:val="28"/>
              </w:rPr>
            </w:pPr>
          </w:p>
        </w:tc>
        <w:tc>
          <w:tcPr>
            <w:tcW w:w="2237" w:type="pct"/>
            <w:tcBorders>
              <w:top w:val="nil"/>
              <w:left w:val="single" w:color="auto" w:sz="4" w:space="0"/>
              <w:bottom w:val="single" w:color="auto" w:sz="4" w:space="0"/>
              <w:right w:val="single" w:color="auto" w:sz="4" w:space="0"/>
            </w:tcBorders>
            <w:shd w:val="clear" w:color="auto" w:fill="auto"/>
            <w:vAlign w:val="center"/>
          </w:tcPr>
          <w:p w14:paraId="460B3401">
            <w:pPr>
              <w:spacing w:after="60"/>
              <w:rPr>
                <w:rFonts w:ascii="Times New Roman" w:hAnsi="Times New Roman"/>
                <w:b/>
                <w:bCs/>
                <w:sz w:val="28"/>
                <w:szCs w:val="28"/>
                <w:lang w:val="pt-BR"/>
              </w:rPr>
            </w:pPr>
            <w:r>
              <w:rPr>
                <w:rFonts w:ascii="Times New Roman" w:hAnsi="Times New Roman"/>
                <w:sz w:val="28"/>
                <w:szCs w:val="28"/>
                <w:lang w:val="pt-BR"/>
              </w:rPr>
              <w:t>Kiểm tra hết chương 1</w:t>
            </w:r>
          </w:p>
        </w:tc>
        <w:tc>
          <w:tcPr>
            <w:tcW w:w="475" w:type="pct"/>
            <w:tcBorders>
              <w:top w:val="nil"/>
              <w:left w:val="single" w:color="auto" w:sz="4" w:space="0"/>
              <w:bottom w:val="single" w:color="auto" w:sz="4" w:space="0"/>
              <w:right w:val="single" w:color="auto" w:sz="4" w:space="0"/>
            </w:tcBorders>
            <w:shd w:val="clear" w:color="auto" w:fill="auto"/>
            <w:vAlign w:val="center"/>
          </w:tcPr>
          <w:p w14:paraId="36D6DF68">
            <w:pPr>
              <w:spacing w:after="60"/>
              <w:jc w:val="center"/>
              <w:rPr>
                <w:rFonts w:ascii="Times New Roman" w:hAnsi="Times New Roman"/>
                <w:b/>
                <w:bCs/>
                <w:sz w:val="28"/>
                <w:szCs w:val="28"/>
                <w:lang w:val="pt-BR"/>
              </w:rPr>
            </w:pPr>
          </w:p>
        </w:tc>
        <w:tc>
          <w:tcPr>
            <w:tcW w:w="555" w:type="pct"/>
            <w:tcBorders>
              <w:top w:val="nil"/>
              <w:left w:val="single" w:color="auto" w:sz="4" w:space="0"/>
              <w:bottom w:val="single" w:color="auto" w:sz="4" w:space="0"/>
              <w:right w:val="single" w:color="auto" w:sz="4" w:space="0"/>
            </w:tcBorders>
            <w:shd w:val="clear" w:color="auto" w:fill="auto"/>
            <w:vAlign w:val="center"/>
          </w:tcPr>
          <w:p w14:paraId="6C4578D6">
            <w:pPr>
              <w:spacing w:after="60"/>
              <w:jc w:val="center"/>
              <w:rPr>
                <w:rFonts w:ascii="Times New Roman" w:hAnsi="Times New Roman"/>
                <w:b/>
                <w:bCs/>
                <w:sz w:val="28"/>
                <w:szCs w:val="28"/>
                <w:lang w:val="pt-BR"/>
              </w:rPr>
            </w:pPr>
          </w:p>
        </w:tc>
        <w:tc>
          <w:tcPr>
            <w:tcW w:w="906" w:type="pct"/>
            <w:tcBorders>
              <w:top w:val="nil"/>
              <w:left w:val="single" w:color="auto" w:sz="4" w:space="0"/>
              <w:bottom w:val="single" w:color="auto" w:sz="4" w:space="0"/>
              <w:right w:val="single" w:color="auto" w:sz="4" w:space="0"/>
            </w:tcBorders>
            <w:shd w:val="clear" w:color="auto" w:fill="auto"/>
          </w:tcPr>
          <w:p w14:paraId="4039A4B3">
            <w:pPr>
              <w:pStyle w:val="19"/>
              <w:tabs>
                <w:tab w:val="left" w:leader="dot" w:pos="8222"/>
              </w:tabs>
              <w:spacing w:after="60" w:line="276" w:lineRule="auto"/>
              <w:jc w:val="center"/>
              <w:rPr>
                <w:rFonts w:ascii="Times New Roman" w:hAnsi="Times New Roman"/>
                <w:b/>
                <w:bCs/>
                <w:color w:val="auto"/>
                <w:sz w:val="28"/>
                <w:szCs w:val="28"/>
                <w:highlight w:val="yellow"/>
                <w:lang w:val="pt-BR"/>
              </w:rPr>
            </w:pPr>
          </w:p>
        </w:tc>
        <w:tc>
          <w:tcPr>
            <w:tcW w:w="493" w:type="pct"/>
            <w:tcBorders>
              <w:top w:val="nil"/>
              <w:left w:val="single" w:color="auto" w:sz="4" w:space="0"/>
              <w:bottom w:val="single" w:color="auto" w:sz="4" w:space="0"/>
              <w:right w:val="single" w:color="auto" w:sz="4" w:space="0"/>
            </w:tcBorders>
            <w:shd w:val="clear" w:color="auto" w:fill="auto"/>
          </w:tcPr>
          <w:p w14:paraId="7E7043B6">
            <w:pPr>
              <w:pStyle w:val="19"/>
              <w:tabs>
                <w:tab w:val="left" w:leader="dot" w:pos="8222"/>
              </w:tabs>
              <w:spacing w:after="60" w:line="276" w:lineRule="auto"/>
              <w:rPr>
                <w:rFonts w:ascii="Times New Roman" w:hAnsi="Times New Roman"/>
                <w:bCs/>
                <w:color w:val="auto"/>
                <w:sz w:val="28"/>
                <w:szCs w:val="28"/>
                <w:lang w:val="pt-BR"/>
              </w:rPr>
            </w:pPr>
            <w:r>
              <w:rPr>
                <w:rFonts w:ascii="Times New Roman" w:hAnsi="Times New Roman"/>
                <w:bCs/>
                <w:color w:val="auto"/>
                <w:sz w:val="28"/>
                <w:szCs w:val="28"/>
                <w:lang w:val="pt-BR"/>
              </w:rPr>
              <w:t>1</w:t>
            </w:r>
          </w:p>
        </w:tc>
      </w:tr>
      <w:tr w14:paraId="3656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single" w:color="auto" w:sz="4" w:space="0"/>
              <w:left w:val="single" w:color="auto" w:sz="4" w:space="0"/>
              <w:bottom w:val="nil"/>
              <w:right w:val="single" w:color="auto" w:sz="4" w:space="0"/>
            </w:tcBorders>
            <w:shd w:val="clear" w:color="auto" w:fill="auto"/>
            <w:vAlign w:val="center"/>
          </w:tcPr>
          <w:p w14:paraId="15F11907">
            <w:pPr>
              <w:spacing w:after="60"/>
              <w:jc w:val="center"/>
              <w:rPr>
                <w:rFonts w:ascii="Times New Roman" w:hAnsi="Times New Roman"/>
                <w:sz w:val="28"/>
                <w:szCs w:val="28"/>
              </w:rPr>
            </w:pPr>
            <w:r>
              <w:rPr>
                <w:rFonts w:ascii="Times New Roman" w:hAnsi="Times New Roman"/>
                <w:sz w:val="28"/>
                <w:szCs w:val="28"/>
              </w:rPr>
              <w:t>II</w:t>
            </w:r>
          </w:p>
        </w:tc>
        <w:tc>
          <w:tcPr>
            <w:tcW w:w="2237" w:type="pct"/>
            <w:tcBorders>
              <w:top w:val="single" w:color="auto" w:sz="4" w:space="0"/>
              <w:left w:val="single" w:color="auto" w:sz="4" w:space="0"/>
              <w:bottom w:val="nil"/>
              <w:right w:val="single" w:color="auto" w:sz="4" w:space="0"/>
            </w:tcBorders>
            <w:shd w:val="clear" w:color="auto" w:fill="auto"/>
            <w:vAlign w:val="center"/>
          </w:tcPr>
          <w:p w14:paraId="5D59D7A4">
            <w:pPr>
              <w:spacing w:after="60"/>
              <w:rPr>
                <w:rFonts w:ascii="Times New Roman" w:hAnsi="Times New Roman"/>
                <w:b/>
                <w:bCs/>
                <w:sz w:val="28"/>
                <w:szCs w:val="28"/>
              </w:rPr>
            </w:pPr>
            <w:r>
              <w:rPr>
                <w:rFonts w:ascii="Times New Roman" w:hAnsi="Times New Roman"/>
                <w:b/>
                <w:bCs/>
                <w:sz w:val="28"/>
                <w:szCs w:val="28"/>
              </w:rPr>
              <w:t>Chương 2: An toàn trong hệ thống lạnh.</w:t>
            </w:r>
          </w:p>
        </w:tc>
        <w:tc>
          <w:tcPr>
            <w:tcW w:w="475" w:type="pct"/>
            <w:tcBorders>
              <w:top w:val="single" w:color="auto" w:sz="4" w:space="0"/>
              <w:left w:val="single" w:color="auto" w:sz="4" w:space="0"/>
              <w:bottom w:val="nil"/>
              <w:right w:val="single" w:color="auto" w:sz="4" w:space="0"/>
            </w:tcBorders>
            <w:shd w:val="clear" w:color="auto" w:fill="auto"/>
            <w:vAlign w:val="center"/>
          </w:tcPr>
          <w:p w14:paraId="5AB28DF6">
            <w:pPr>
              <w:spacing w:after="60"/>
              <w:jc w:val="center"/>
              <w:rPr>
                <w:rFonts w:ascii="Times New Roman" w:hAnsi="Times New Roman"/>
                <w:b/>
                <w:bCs/>
                <w:sz w:val="28"/>
                <w:szCs w:val="28"/>
                <w:highlight w:val="yellow"/>
              </w:rPr>
            </w:pPr>
            <w:r>
              <w:rPr>
                <w:rFonts w:ascii="Times New Roman" w:hAnsi="Times New Roman"/>
                <w:b/>
                <w:bCs/>
                <w:sz w:val="28"/>
                <w:szCs w:val="28"/>
              </w:rPr>
              <w:t>15</w:t>
            </w:r>
          </w:p>
        </w:tc>
        <w:tc>
          <w:tcPr>
            <w:tcW w:w="555" w:type="pct"/>
            <w:tcBorders>
              <w:top w:val="single" w:color="auto" w:sz="4" w:space="0"/>
              <w:left w:val="single" w:color="auto" w:sz="4" w:space="0"/>
              <w:bottom w:val="nil"/>
              <w:right w:val="single" w:color="auto" w:sz="4" w:space="0"/>
            </w:tcBorders>
            <w:shd w:val="clear" w:color="auto" w:fill="auto"/>
            <w:vAlign w:val="center"/>
          </w:tcPr>
          <w:p w14:paraId="0EFCF8FA">
            <w:pPr>
              <w:spacing w:after="60"/>
              <w:jc w:val="center"/>
              <w:rPr>
                <w:rFonts w:ascii="Times New Roman" w:hAnsi="Times New Roman"/>
                <w:b/>
                <w:bCs/>
                <w:sz w:val="28"/>
                <w:szCs w:val="28"/>
              </w:rPr>
            </w:pPr>
            <w:r>
              <w:rPr>
                <w:rFonts w:ascii="Times New Roman" w:hAnsi="Times New Roman"/>
                <w:b/>
                <w:bCs/>
                <w:sz w:val="28"/>
                <w:szCs w:val="28"/>
              </w:rPr>
              <w:t>10</w:t>
            </w:r>
          </w:p>
        </w:tc>
        <w:tc>
          <w:tcPr>
            <w:tcW w:w="906" w:type="pct"/>
            <w:tcBorders>
              <w:top w:val="single" w:color="auto" w:sz="4" w:space="0"/>
              <w:left w:val="single" w:color="auto" w:sz="4" w:space="0"/>
              <w:bottom w:val="nil"/>
              <w:right w:val="single" w:color="auto" w:sz="4" w:space="0"/>
            </w:tcBorders>
            <w:shd w:val="clear" w:color="auto" w:fill="auto"/>
            <w:vAlign w:val="center"/>
          </w:tcPr>
          <w:p w14:paraId="19E843CC">
            <w:pPr>
              <w:pStyle w:val="19"/>
              <w:tabs>
                <w:tab w:val="left" w:leader="dot" w:pos="8222"/>
              </w:tabs>
              <w:spacing w:after="60" w:line="276" w:lineRule="auto"/>
              <w:ind w:left="0"/>
              <w:rPr>
                <w:rFonts w:ascii="Times New Roman" w:hAnsi="Times New Roman"/>
                <w:b/>
                <w:bCs/>
                <w:color w:val="auto"/>
                <w:sz w:val="28"/>
                <w:szCs w:val="28"/>
              </w:rPr>
            </w:pPr>
            <w:r>
              <w:rPr>
                <w:rFonts w:ascii="Times New Roman" w:hAnsi="Times New Roman"/>
                <w:b/>
                <w:bCs/>
                <w:color w:val="auto"/>
                <w:sz w:val="28"/>
                <w:szCs w:val="28"/>
              </w:rPr>
              <w:t>4</w:t>
            </w:r>
          </w:p>
        </w:tc>
        <w:tc>
          <w:tcPr>
            <w:tcW w:w="493" w:type="pct"/>
            <w:tcBorders>
              <w:top w:val="single" w:color="auto" w:sz="4" w:space="0"/>
              <w:left w:val="single" w:color="auto" w:sz="4" w:space="0"/>
              <w:bottom w:val="nil"/>
              <w:right w:val="single" w:color="auto" w:sz="4" w:space="0"/>
            </w:tcBorders>
            <w:shd w:val="clear" w:color="auto" w:fill="auto"/>
            <w:vAlign w:val="center"/>
          </w:tcPr>
          <w:p w14:paraId="7E7DACB1">
            <w:pPr>
              <w:pStyle w:val="19"/>
              <w:tabs>
                <w:tab w:val="left" w:leader="dot" w:pos="8222"/>
              </w:tabs>
              <w:spacing w:after="60" w:line="276" w:lineRule="auto"/>
              <w:rPr>
                <w:rFonts w:ascii="Times New Roman" w:hAnsi="Times New Roman"/>
                <w:b/>
                <w:bCs/>
                <w:color w:val="auto"/>
                <w:sz w:val="28"/>
                <w:szCs w:val="28"/>
                <w:highlight w:val="yellow"/>
              </w:rPr>
            </w:pPr>
            <w:r>
              <w:rPr>
                <w:rFonts w:ascii="Times New Roman" w:hAnsi="Times New Roman"/>
                <w:b/>
                <w:bCs/>
                <w:color w:val="auto"/>
                <w:sz w:val="28"/>
                <w:szCs w:val="28"/>
              </w:rPr>
              <w:t>1</w:t>
            </w:r>
          </w:p>
        </w:tc>
      </w:tr>
      <w:tr w14:paraId="02688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single" w:color="auto" w:sz="4" w:space="0"/>
              <w:right w:val="single" w:color="auto" w:sz="4" w:space="0"/>
            </w:tcBorders>
            <w:shd w:val="clear" w:color="auto" w:fill="auto"/>
            <w:vAlign w:val="center"/>
          </w:tcPr>
          <w:p w14:paraId="421C2B37">
            <w:pPr>
              <w:spacing w:after="60"/>
              <w:jc w:val="center"/>
              <w:rPr>
                <w:rFonts w:ascii="Times New Roman" w:hAnsi="Times New Roman"/>
                <w:sz w:val="28"/>
                <w:szCs w:val="28"/>
              </w:rPr>
            </w:pPr>
          </w:p>
        </w:tc>
        <w:tc>
          <w:tcPr>
            <w:tcW w:w="2237" w:type="pct"/>
            <w:tcBorders>
              <w:top w:val="nil"/>
              <w:left w:val="single" w:color="auto" w:sz="4" w:space="0"/>
              <w:bottom w:val="single" w:color="auto" w:sz="4" w:space="0"/>
              <w:right w:val="single" w:color="auto" w:sz="4" w:space="0"/>
            </w:tcBorders>
            <w:shd w:val="clear" w:color="auto" w:fill="auto"/>
            <w:vAlign w:val="center"/>
          </w:tcPr>
          <w:p w14:paraId="4DB2B5FF">
            <w:pPr>
              <w:spacing w:after="60"/>
              <w:rPr>
                <w:rFonts w:ascii="Times New Roman" w:hAnsi="Times New Roman"/>
                <w:sz w:val="28"/>
                <w:szCs w:val="28"/>
              </w:rPr>
            </w:pPr>
            <w:r>
              <w:rPr>
                <w:rFonts w:ascii="Times New Roman" w:hAnsi="Times New Roman"/>
                <w:sz w:val="28"/>
                <w:szCs w:val="28"/>
              </w:rPr>
              <w:t>1. Điều khoản chung về an toàn hệ thống lạnh</w:t>
            </w:r>
          </w:p>
        </w:tc>
        <w:tc>
          <w:tcPr>
            <w:tcW w:w="475" w:type="pct"/>
            <w:tcBorders>
              <w:top w:val="nil"/>
              <w:left w:val="single" w:color="auto" w:sz="4" w:space="0"/>
              <w:bottom w:val="single" w:color="auto" w:sz="4" w:space="0"/>
              <w:right w:val="single" w:color="auto" w:sz="4" w:space="0"/>
            </w:tcBorders>
            <w:shd w:val="clear" w:color="auto" w:fill="auto"/>
          </w:tcPr>
          <w:p w14:paraId="5BFCC962">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single" w:color="auto" w:sz="4" w:space="0"/>
              <w:right w:val="single" w:color="auto" w:sz="4" w:space="0"/>
            </w:tcBorders>
            <w:shd w:val="clear" w:color="auto" w:fill="auto"/>
          </w:tcPr>
          <w:p w14:paraId="0BC694F6">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nil"/>
              <w:left w:val="single" w:color="auto" w:sz="4" w:space="0"/>
              <w:bottom w:val="single" w:color="auto" w:sz="4" w:space="0"/>
              <w:right w:val="single" w:color="auto" w:sz="4" w:space="0"/>
            </w:tcBorders>
            <w:shd w:val="clear" w:color="auto" w:fill="auto"/>
          </w:tcPr>
          <w:p w14:paraId="5C4D6B78">
            <w:pPr>
              <w:pStyle w:val="19"/>
              <w:tabs>
                <w:tab w:val="left" w:leader="dot" w:pos="8222"/>
              </w:tabs>
              <w:spacing w:after="60" w:line="276" w:lineRule="auto"/>
              <w:jc w:val="center"/>
              <w:rPr>
                <w:rFonts w:ascii="Times New Roman" w:hAnsi="Times New Roman"/>
                <w:color w:val="auto"/>
                <w:sz w:val="28"/>
                <w:szCs w:val="28"/>
              </w:rPr>
            </w:pPr>
          </w:p>
        </w:tc>
        <w:tc>
          <w:tcPr>
            <w:tcW w:w="493" w:type="pct"/>
            <w:tcBorders>
              <w:top w:val="nil"/>
              <w:left w:val="single" w:color="auto" w:sz="4" w:space="0"/>
              <w:bottom w:val="single" w:color="auto" w:sz="4" w:space="0"/>
              <w:right w:val="single" w:color="auto" w:sz="4" w:space="0"/>
            </w:tcBorders>
            <w:shd w:val="clear" w:color="auto" w:fill="auto"/>
          </w:tcPr>
          <w:p w14:paraId="2120CD16">
            <w:pPr>
              <w:pStyle w:val="19"/>
              <w:tabs>
                <w:tab w:val="left" w:leader="dot" w:pos="8222"/>
              </w:tabs>
              <w:spacing w:after="60" w:line="276" w:lineRule="auto"/>
              <w:jc w:val="center"/>
              <w:rPr>
                <w:rFonts w:ascii="Times New Roman" w:hAnsi="Times New Roman"/>
                <w:color w:val="auto"/>
                <w:sz w:val="28"/>
                <w:szCs w:val="28"/>
              </w:rPr>
            </w:pPr>
          </w:p>
        </w:tc>
      </w:tr>
      <w:tr w14:paraId="06157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single" w:color="auto" w:sz="4" w:space="0"/>
              <w:left w:val="single" w:color="auto" w:sz="4" w:space="0"/>
              <w:bottom w:val="nil"/>
              <w:right w:val="single" w:color="auto" w:sz="4" w:space="0"/>
            </w:tcBorders>
            <w:shd w:val="clear" w:color="auto" w:fill="auto"/>
            <w:vAlign w:val="center"/>
          </w:tcPr>
          <w:p w14:paraId="0007410F">
            <w:pPr>
              <w:spacing w:after="60"/>
              <w:jc w:val="center"/>
              <w:rPr>
                <w:rFonts w:ascii="Times New Roman" w:hAnsi="Times New Roman"/>
                <w:sz w:val="28"/>
                <w:szCs w:val="28"/>
              </w:rPr>
            </w:pPr>
          </w:p>
        </w:tc>
        <w:tc>
          <w:tcPr>
            <w:tcW w:w="2237" w:type="pct"/>
            <w:tcBorders>
              <w:top w:val="single" w:color="auto" w:sz="4" w:space="0"/>
              <w:left w:val="single" w:color="auto" w:sz="4" w:space="0"/>
              <w:bottom w:val="nil"/>
              <w:right w:val="single" w:color="auto" w:sz="4" w:space="0"/>
            </w:tcBorders>
            <w:shd w:val="clear" w:color="auto" w:fill="auto"/>
            <w:vAlign w:val="center"/>
          </w:tcPr>
          <w:p w14:paraId="31578C7B">
            <w:pPr>
              <w:spacing w:after="60"/>
              <w:rPr>
                <w:rFonts w:ascii="Times New Roman" w:hAnsi="Times New Roman"/>
                <w:sz w:val="28"/>
                <w:szCs w:val="28"/>
              </w:rPr>
            </w:pPr>
            <w:r>
              <w:rPr>
                <w:rFonts w:ascii="Times New Roman" w:hAnsi="Times New Roman"/>
                <w:sz w:val="28"/>
                <w:szCs w:val="28"/>
              </w:rPr>
              <w:t xml:space="preserve">2. An toàn môi chất lạnh </w:t>
            </w:r>
          </w:p>
        </w:tc>
        <w:tc>
          <w:tcPr>
            <w:tcW w:w="475" w:type="pct"/>
            <w:tcBorders>
              <w:top w:val="single" w:color="auto" w:sz="4" w:space="0"/>
              <w:left w:val="single" w:color="auto" w:sz="4" w:space="0"/>
              <w:bottom w:val="nil"/>
              <w:right w:val="single" w:color="auto" w:sz="4" w:space="0"/>
            </w:tcBorders>
            <w:shd w:val="clear" w:color="auto" w:fill="auto"/>
          </w:tcPr>
          <w:p w14:paraId="06B525B8">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single" w:color="auto" w:sz="4" w:space="0"/>
              <w:left w:val="single" w:color="auto" w:sz="4" w:space="0"/>
              <w:bottom w:val="nil"/>
              <w:right w:val="single" w:color="auto" w:sz="4" w:space="0"/>
            </w:tcBorders>
            <w:shd w:val="clear" w:color="auto" w:fill="auto"/>
          </w:tcPr>
          <w:p w14:paraId="6E74C0F2">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single" w:color="auto" w:sz="4" w:space="0"/>
              <w:left w:val="single" w:color="auto" w:sz="4" w:space="0"/>
              <w:bottom w:val="nil"/>
              <w:right w:val="single" w:color="auto" w:sz="4" w:space="0"/>
            </w:tcBorders>
            <w:shd w:val="clear" w:color="auto" w:fill="auto"/>
          </w:tcPr>
          <w:p w14:paraId="101AF5D9">
            <w:pPr>
              <w:pStyle w:val="19"/>
              <w:tabs>
                <w:tab w:val="left" w:leader="dot" w:pos="8222"/>
              </w:tabs>
              <w:spacing w:after="60" w:line="276" w:lineRule="auto"/>
              <w:jc w:val="center"/>
              <w:rPr>
                <w:rFonts w:ascii="Times New Roman" w:hAnsi="Times New Roman"/>
                <w:color w:val="auto"/>
                <w:sz w:val="28"/>
                <w:szCs w:val="28"/>
              </w:rPr>
            </w:pPr>
          </w:p>
        </w:tc>
        <w:tc>
          <w:tcPr>
            <w:tcW w:w="493" w:type="pct"/>
            <w:tcBorders>
              <w:top w:val="single" w:color="auto" w:sz="4" w:space="0"/>
              <w:left w:val="single" w:color="auto" w:sz="4" w:space="0"/>
              <w:bottom w:val="nil"/>
              <w:right w:val="single" w:color="auto" w:sz="4" w:space="0"/>
            </w:tcBorders>
            <w:shd w:val="clear" w:color="auto" w:fill="auto"/>
          </w:tcPr>
          <w:p w14:paraId="75562D51">
            <w:pPr>
              <w:pStyle w:val="19"/>
              <w:tabs>
                <w:tab w:val="left" w:leader="dot" w:pos="8222"/>
              </w:tabs>
              <w:spacing w:after="60" w:line="276" w:lineRule="auto"/>
              <w:jc w:val="center"/>
              <w:rPr>
                <w:rFonts w:ascii="Times New Roman" w:hAnsi="Times New Roman"/>
                <w:color w:val="auto"/>
                <w:sz w:val="28"/>
                <w:szCs w:val="28"/>
              </w:rPr>
            </w:pPr>
          </w:p>
        </w:tc>
      </w:tr>
      <w:tr w14:paraId="4072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7FC5B08B">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5E12B171">
            <w:pPr>
              <w:spacing w:after="60"/>
              <w:rPr>
                <w:rFonts w:ascii="Times New Roman" w:hAnsi="Times New Roman"/>
                <w:sz w:val="28"/>
                <w:szCs w:val="28"/>
              </w:rPr>
            </w:pPr>
            <w:r>
              <w:rPr>
                <w:rFonts w:ascii="Times New Roman" w:hAnsi="Times New Roman"/>
                <w:sz w:val="28"/>
                <w:szCs w:val="28"/>
              </w:rPr>
              <w:t>3. An toàn cho máy và thiết bị</w:t>
            </w:r>
          </w:p>
        </w:tc>
        <w:tc>
          <w:tcPr>
            <w:tcW w:w="475" w:type="pct"/>
            <w:tcBorders>
              <w:top w:val="nil"/>
              <w:left w:val="single" w:color="auto" w:sz="4" w:space="0"/>
              <w:bottom w:val="nil"/>
              <w:right w:val="single" w:color="auto" w:sz="4" w:space="0"/>
            </w:tcBorders>
            <w:shd w:val="clear" w:color="auto" w:fill="auto"/>
          </w:tcPr>
          <w:p w14:paraId="0E2E1A17">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nil"/>
              <w:right w:val="single" w:color="auto" w:sz="4" w:space="0"/>
            </w:tcBorders>
            <w:shd w:val="clear" w:color="auto" w:fill="auto"/>
          </w:tcPr>
          <w:p w14:paraId="19AB9643">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nil"/>
              <w:left w:val="single" w:color="auto" w:sz="4" w:space="0"/>
              <w:bottom w:val="nil"/>
              <w:right w:val="single" w:color="auto" w:sz="4" w:space="0"/>
            </w:tcBorders>
            <w:shd w:val="clear" w:color="auto" w:fill="auto"/>
          </w:tcPr>
          <w:p w14:paraId="66B03AC4">
            <w:pPr>
              <w:pStyle w:val="19"/>
              <w:tabs>
                <w:tab w:val="left" w:leader="dot" w:pos="8222"/>
              </w:tabs>
              <w:spacing w:after="60" w:line="276" w:lineRule="auto"/>
              <w:jc w:val="center"/>
              <w:rPr>
                <w:rFonts w:ascii="Times New Roman" w:hAnsi="Times New Roman"/>
                <w:color w:val="auto"/>
                <w:sz w:val="28"/>
                <w:szCs w:val="28"/>
              </w:rPr>
            </w:pPr>
          </w:p>
        </w:tc>
        <w:tc>
          <w:tcPr>
            <w:tcW w:w="493" w:type="pct"/>
            <w:tcBorders>
              <w:top w:val="nil"/>
              <w:left w:val="single" w:color="auto" w:sz="4" w:space="0"/>
              <w:bottom w:val="nil"/>
              <w:right w:val="single" w:color="auto" w:sz="4" w:space="0"/>
            </w:tcBorders>
            <w:shd w:val="clear" w:color="auto" w:fill="auto"/>
          </w:tcPr>
          <w:p w14:paraId="11CB5469">
            <w:pPr>
              <w:pStyle w:val="19"/>
              <w:tabs>
                <w:tab w:val="left" w:leader="dot" w:pos="8222"/>
              </w:tabs>
              <w:spacing w:after="60" w:line="276" w:lineRule="auto"/>
              <w:jc w:val="center"/>
              <w:rPr>
                <w:rFonts w:ascii="Times New Roman" w:hAnsi="Times New Roman"/>
                <w:color w:val="auto"/>
                <w:sz w:val="28"/>
                <w:szCs w:val="28"/>
              </w:rPr>
            </w:pPr>
          </w:p>
        </w:tc>
      </w:tr>
      <w:tr w14:paraId="01529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71704BD7">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7C1A7428">
            <w:pPr>
              <w:spacing w:after="60"/>
              <w:rPr>
                <w:rFonts w:ascii="Times New Roman" w:hAnsi="Times New Roman"/>
                <w:sz w:val="28"/>
                <w:szCs w:val="28"/>
              </w:rPr>
            </w:pPr>
            <w:r>
              <w:rPr>
                <w:rFonts w:ascii="Times New Roman" w:hAnsi="Times New Roman"/>
                <w:sz w:val="28"/>
                <w:szCs w:val="28"/>
              </w:rPr>
              <w:t>5. Một số quy định khác về kỹ thuật an toàn đối với hệ thống lạnh</w:t>
            </w:r>
          </w:p>
        </w:tc>
        <w:tc>
          <w:tcPr>
            <w:tcW w:w="475" w:type="pct"/>
            <w:tcBorders>
              <w:top w:val="nil"/>
              <w:left w:val="single" w:color="auto" w:sz="4" w:space="0"/>
              <w:bottom w:val="nil"/>
              <w:right w:val="single" w:color="auto" w:sz="4" w:space="0"/>
            </w:tcBorders>
            <w:shd w:val="clear" w:color="auto" w:fill="auto"/>
          </w:tcPr>
          <w:p w14:paraId="1DE728E1">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nil"/>
              <w:right w:val="single" w:color="auto" w:sz="4" w:space="0"/>
            </w:tcBorders>
            <w:shd w:val="clear" w:color="auto" w:fill="auto"/>
          </w:tcPr>
          <w:p w14:paraId="48180D70">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nil"/>
              <w:left w:val="single" w:color="auto" w:sz="4" w:space="0"/>
              <w:bottom w:val="nil"/>
              <w:right w:val="single" w:color="auto" w:sz="4" w:space="0"/>
            </w:tcBorders>
            <w:shd w:val="clear" w:color="auto" w:fill="auto"/>
          </w:tcPr>
          <w:p w14:paraId="5DC86963">
            <w:pPr>
              <w:pStyle w:val="19"/>
              <w:tabs>
                <w:tab w:val="left" w:leader="dot" w:pos="8222"/>
              </w:tabs>
              <w:spacing w:after="60" w:line="276" w:lineRule="auto"/>
              <w:jc w:val="center"/>
              <w:rPr>
                <w:rFonts w:ascii="Times New Roman" w:hAnsi="Times New Roman"/>
                <w:color w:val="auto"/>
                <w:sz w:val="28"/>
                <w:szCs w:val="28"/>
              </w:rPr>
            </w:pPr>
            <w:r>
              <w:rPr>
                <w:rFonts w:ascii="Times New Roman" w:hAnsi="Times New Roman"/>
                <w:color w:val="auto"/>
                <w:sz w:val="28"/>
                <w:szCs w:val="28"/>
              </w:rPr>
              <w:t>1</w:t>
            </w:r>
          </w:p>
        </w:tc>
        <w:tc>
          <w:tcPr>
            <w:tcW w:w="493" w:type="pct"/>
            <w:tcBorders>
              <w:top w:val="nil"/>
              <w:left w:val="single" w:color="auto" w:sz="4" w:space="0"/>
              <w:bottom w:val="nil"/>
              <w:right w:val="single" w:color="auto" w:sz="4" w:space="0"/>
            </w:tcBorders>
            <w:shd w:val="clear" w:color="auto" w:fill="auto"/>
          </w:tcPr>
          <w:p w14:paraId="6C7FE3CA">
            <w:pPr>
              <w:pStyle w:val="19"/>
              <w:tabs>
                <w:tab w:val="left" w:leader="dot" w:pos="8222"/>
              </w:tabs>
              <w:spacing w:after="60" w:line="276" w:lineRule="auto"/>
              <w:jc w:val="center"/>
              <w:rPr>
                <w:rFonts w:ascii="Times New Roman" w:hAnsi="Times New Roman"/>
                <w:color w:val="auto"/>
                <w:sz w:val="28"/>
                <w:szCs w:val="28"/>
              </w:rPr>
            </w:pPr>
          </w:p>
        </w:tc>
      </w:tr>
      <w:tr w14:paraId="5D583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590372E6">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745BBBEB">
            <w:pPr>
              <w:spacing w:after="60"/>
              <w:rPr>
                <w:rFonts w:ascii="Times New Roman" w:hAnsi="Times New Roman"/>
                <w:sz w:val="28"/>
                <w:szCs w:val="28"/>
              </w:rPr>
            </w:pPr>
            <w:r>
              <w:rPr>
                <w:rFonts w:ascii="Times New Roman" w:hAnsi="Times New Roman"/>
                <w:sz w:val="28"/>
                <w:szCs w:val="28"/>
              </w:rPr>
              <w:t>6. Dụng cụ đo lường, an toàn, kiểm tra thử nghiệm hệ thống lạnh</w:t>
            </w:r>
          </w:p>
        </w:tc>
        <w:tc>
          <w:tcPr>
            <w:tcW w:w="475" w:type="pct"/>
            <w:tcBorders>
              <w:top w:val="nil"/>
              <w:left w:val="single" w:color="auto" w:sz="4" w:space="0"/>
              <w:bottom w:val="nil"/>
              <w:right w:val="single" w:color="auto" w:sz="4" w:space="0"/>
            </w:tcBorders>
            <w:shd w:val="clear" w:color="auto" w:fill="auto"/>
          </w:tcPr>
          <w:p w14:paraId="7E450DEB">
            <w:pPr>
              <w:spacing w:after="60"/>
              <w:jc w:val="center"/>
              <w:rPr>
                <w:rFonts w:ascii="Times New Roman" w:hAnsi="Times New Roman"/>
                <w:sz w:val="28"/>
                <w:szCs w:val="28"/>
              </w:rPr>
            </w:pPr>
            <w:r>
              <w:rPr>
                <w:rFonts w:ascii="Times New Roman" w:hAnsi="Times New Roman"/>
                <w:sz w:val="28"/>
                <w:szCs w:val="28"/>
              </w:rPr>
              <w:t>3</w:t>
            </w:r>
          </w:p>
        </w:tc>
        <w:tc>
          <w:tcPr>
            <w:tcW w:w="555" w:type="pct"/>
            <w:tcBorders>
              <w:top w:val="nil"/>
              <w:left w:val="single" w:color="auto" w:sz="4" w:space="0"/>
              <w:bottom w:val="nil"/>
              <w:right w:val="single" w:color="auto" w:sz="4" w:space="0"/>
            </w:tcBorders>
            <w:shd w:val="clear" w:color="auto" w:fill="auto"/>
          </w:tcPr>
          <w:p w14:paraId="3A33F1C6">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75CF0714">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2</w:t>
            </w:r>
          </w:p>
        </w:tc>
        <w:tc>
          <w:tcPr>
            <w:tcW w:w="493" w:type="pct"/>
            <w:tcBorders>
              <w:top w:val="nil"/>
              <w:left w:val="single" w:color="auto" w:sz="4" w:space="0"/>
              <w:bottom w:val="nil"/>
              <w:right w:val="single" w:color="auto" w:sz="4" w:space="0"/>
            </w:tcBorders>
            <w:shd w:val="clear" w:color="auto" w:fill="auto"/>
          </w:tcPr>
          <w:p w14:paraId="224F756A">
            <w:pPr>
              <w:pStyle w:val="19"/>
              <w:tabs>
                <w:tab w:val="left" w:leader="dot" w:pos="8222"/>
              </w:tabs>
              <w:spacing w:after="60" w:line="276" w:lineRule="auto"/>
              <w:jc w:val="center"/>
              <w:rPr>
                <w:rFonts w:ascii="Times New Roman" w:hAnsi="Times New Roman"/>
                <w:color w:val="auto"/>
                <w:sz w:val="28"/>
                <w:szCs w:val="28"/>
              </w:rPr>
            </w:pPr>
          </w:p>
        </w:tc>
      </w:tr>
      <w:tr w14:paraId="22C53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1BC6618F">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24997AC0">
            <w:pPr>
              <w:spacing w:after="60"/>
              <w:rPr>
                <w:rFonts w:ascii="Times New Roman" w:hAnsi="Times New Roman"/>
                <w:sz w:val="28"/>
                <w:szCs w:val="28"/>
              </w:rPr>
            </w:pPr>
            <w:r>
              <w:rPr>
                <w:rFonts w:ascii="Times New Roman" w:hAnsi="Times New Roman"/>
                <w:sz w:val="28"/>
                <w:szCs w:val="28"/>
              </w:rPr>
              <w:t>7. Khám nghiệm kỹ thuật và đăng ký sử dụng bảo hộ lao động</w:t>
            </w:r>
          </w:p>
        </w:tc>
        <w:tc>
          <w:tcPr>
            <w:tcW w:w="475" w:type="pct"/>
            <w:tcBorders>
              <w:top w:val="nil"/>
              <w:left w:val="single" w:color="auto" w:sz="4" w:space="0"/>
              <w:bottom w:val="nil"/>
              <w:right w:val="single" w:color="auto" w:sz="4" w:space="0"/>
            </w:tcBorders>
            <w:shd w:val="clear" w:color="auto" w:fill="auto"/>
          </w:tcPr>
          <w:p w14:paraId="2F06DC63">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nil"/>
              <w:right w:val="single" w:color="auto" w:sz="4" w:space="0"/>
            </w:tcBorders>
            <w:shd w:val="clear" w:color="auto" w:fill="auto"/>
          </w:tcPr>
          <w:p w14:paraId="35418421">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2D76A860">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1</w:t>
            </w:r>
          </w:p>
        </w:tc>
        <w:tc>
          <w:tcPr>
            <w:tcW w:w="493" w:type="pct"/>
            <w:tcBorders>
              <w:top w:val="nil"/>
              <w:left w:val="single" w:color="auto" w:sz="4" w:space="0"/>
              <w:bottom w:val="nil"/>
              <w:right w:val="single" w:color="auto" w:sz="4" w:space="0"/>
            </w:tcBorders>
            <w:shd w:val="clear" w:color="auto" w:fill="auto"/>
          </w:tcPr>
          <w:p w14:paraId="3C26422B">
            <w:pPr>
              <w:pStyle w:val="19"/>
              <w:tabs>
                <w:tab w:val="left" w:leader="dot" w:pos="8222"/>
              </w:tabs>
              <w:spacing w:after="60" w:line="276" w:lineRule="auto"/>
              <w:jc w:val="center"/>
              <w:rPr>
                <w:rFonts w:ascii="Times New Roman" w:hAnsi="Times New Roman"/>
                <w:color w:val="auto"/>
                <w:sz w:val="28"/>
                <w:szCs w:val="28"/>
              </w:rPr>
            </w:pPr>
          </w:p>
        </w:tc>
      </w:tr>
      <w:tr w14:paraId="50E30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single" w:color="auto" w:sz="4" w:space="0"/>
              <w:right w:val="single" w:color="auto" w:sz="4" w:space="0"/>
            </w:tcBorders>
            <w:shd w:val="clear" w:color="auto" w:fill="auto"/>
            <w:vAlign w:val="center"/>
          </w:tcPr>
          <w:p w14:paraId="02CA8B47">
            <w:pPr>
              <w:spacing w:after="60"/>
              <w:jc w:val="center"/>
              <w:rPr>
                <w:rFonts w:ascii="Times New Roman" w:hAnsi="Times New Roman"/>
                <w:sz w:val="28"/>
                <w:szCs w:val="28"/>
              </w:rPr>
            </w:pPr>
          </w:p>
        </w:tc>
        <w:tc>
          <w:tcPr>
            <w:tcW w:w="2237" w:type="pct"/>
            <w:tcBorders>
              <w:top w:val="nil"/>
              <w:left w:val="single" w:color="auto" w:sz="4" w:space="0"/>
              <w:bottom w:val="single" w:color="auto" w:sz="4" w:space="0"/>
              <w:right w:val="single" w:color="auto" w:sz="4" w:space="0"/>
            </w:tcBorders>
            <w:shd w:val="clear" w:color="auto" w:fill="auto"/>
            <w:vAlign w:val="center"/>
          </w:tcPr>
          <w:p w14:paraId="2F4DE448">
            <w:pPr>
              <w:spacing w:after="60"/>
              <w:rPr>
                <w:rFonts w:ascii="Times New Roman" w:hAnsi="Times New Roman"/>
                <w:sz w:val="28"/>
                <w:szCs w:val="28"/>
                <w:lang w:val="pt-BR"/>
              </w:rPr>
            </w:pPr>
            <w:r>
              <w:rPr>
                <w:rFonts w:ascii="Times New Roman" w:hAnsi="Times New Roman"/>
                <w:sz w:val="28"/>
                <w:szCs w:val="28"/>
                <w:lang w:val="pt-BR"/>
              </w:rPr>
              <w:t>Kiểm tra hết chương 2</w:t>
            </w:r>
          </w:p>
        </w:tc>
        <w:tc>
          <w:tcPr>
            <w:tcW w:w="475" w:type="pct"/>
            <w:tcBorders>
              <w:top w:val="nil"/>
              <w:left w:val="single" w:color="auto" w:sz="4" w:space="0"/>
              <w:bottom w:val="single" w:color="auto" w:sz="4" w:space="0"/>
              <w:right w:val="single" w:color="auto" w:sz="4" w:space="0"/>
            </w:tcBorders>
            <w:shd w:val="clear" w:color="auto" w:fill="auto"/>
          </w:tcPr>
          <w:p w14:paraId="5A3B6E8E">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single" w:color="auto" w:sz="4" w:space="0"/>
              <w:right w:val="single" w:color="auto" w:sz="4" w:space="0"/>
            </w:tcBorders>
            <w:shd w:val="clear" w:color="auto" w:fill="auto"/>
          </w:tcPr>
          <w:p w14:paraId="350D2A9C">
            <w:pPr>
              <w:spacing w:after="60"/>
              <w:jc w:val="center"/>
              <w:rPr>
                <w:rFonts w:ascii="Times New Roman" w:hAnsi="Times New Roman"/>
                <w:sz w:val="28"/>
                <w:szCs w:val="28"/>
              </w:rPr>
            </w:pPr>
          </w:p>
        </w:tc>
        <w:tc>
          <w:tcPr>
            <w:tcW w:w="906" w:type="pct"/>
            <w:tcBorders>
              <w:top w:val="nil"/>
              <w:left w:val="single" w:color="auto" w:sz="4" w:space="0"/>
              <w:bottom w:val="single" w:color="auto" w:sz="4" w:space="0"/>
              <w:right w:val="single" w:color="auto" w:sz="4" w:space="0"/>
            </w:tcBorders>
            <w:shd w:val="clear" w:color="auto" w:fill="auto"/>
          </w:tcPr>
          <w:p w14:paraId="55286129">
            <w:pPr>
              <w:pStyle w:val="19"/>
              <w:tabs>
                <w:tab w:val="left" w:leader="dot" w:pos="8222"/>
              </w:tabs>
              <w:spacing w:after="60" w:line="276" w:lineRule="auto"/>
              <w:jc w:val="center"/>
              <w:rPr>
                <w:rFonts w:ascii="Times New Roman" w:hAnsi="Times New Roman"/>
                <w:color w:val="auto"/>
                <w:sz w:val="28"/>
                <w:szCs w:val="28"/>
              </w:rPr>
            </w:pPr>
          </w:p>
        </w:tc>
        <w:tc>
          <w:tcPr>
            <w:tcW w:w="493" w:type="pct"/>
            <w:tcBorders>
              <w:top w:val="nil"/>
              <w:left w:val="single" w:color="auto" w:sz="4" w:space="0"/>
              <w:bottom w:val="single" w:color="auto" w:sz="4" w:space="0"/>
              <w:right w:val="single" w:color="auto" w:sz="4" w:space="0"/>
            </w:tcBorders>
            <w:shd w:val="clear" w:color="auto" w:fill="auto"/>
          </w:tcPr>
          <w:p w14:paraId="09244E78">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1</w:t>
            </w:r>
          </w:p>
        </w:tc>
      </w:tr>
      <w:tr w14:paraId="1352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single" w:color="auto" w:sz="4" w:space="0"/>
              <w:left w:val="single" w:color="auto" w:sz="4" w:space="0"/>
              <w:bottom w:val="nil"/>
              <w:right w:val="single" w:color="auto" w:sz="4" w:space="0"/>
            </w:tcBorders>
            <w:shd w:val="clear" w:color="auto" w:fill="auto"/>
          </w:tcPr>
          <w:p w14:paraId="3168A826">
            <w:pPr>
              <w:spacing w:after="60"/>
              <w:jc w:val="center"/>
              <w:rPr>
                <w:rFonts w:ascii="Times New Roman" w:hAnsi="Times New Roman"/>
                <w:bCs/>
                <w:sz w:val="28"/>
                <w:szCs w:val="28"/>
              </w:rPr>
            </w:pPr>
            <w:r>
              <w:rPr>
                <w:rFonts w:ascii="Times New Roman" w:hAnsi="Times New Roman"/>
                <w:bCs/>
                <w:sz w:val="28"/>
                <w:szCs w:val="28"/>
              </w:rPr>
              <w:t>III</w:t>
            </w:r>
          </w:p>
        </w:tc>
        <w:tc>
          <w:tcPr>
            <w:tcW w:w="2237" w:type="pct"/>
            <w:tcBorders>
              <w:top w:val="single" w:color="auto" w:sz="4" w:space="0"/>
              <w:left w:val="single" w:color="auto" w:sz="4" w:space="0"/>
              <w:bottom w:val="nil"/>
              <w:right w:val="single" w:color="auto" w:sz="4" w:space="0"/>
            </w:tcBorders>
            <w:shd w:val="clear" w:color="auto" w:fill="auto"/>
            <w:vAlign w:val="center"/>
          </w:tcPr>
          <w:p w14:paraId="170798F7">
            <w:pPr>
              <w:spacing w:after="60"/>
              <w:rPr>
                <w:rFonts w:ascii="Times New Roman" w:hAnsi="Times New Roman"/>
                <w:b/>
                <w:bCs/>
                <w:sz w:val="28"/>
                <w:szCs w:val="28"/>
              </w:rPr>
            </w:pPr>
            <w:r>
              <w:rPr>
                <w:rFonts w:ascii="Times New Roman" w:hAnsi="Times New Roman"/>
                <w:b/>
                <w:bCs/>
                <w:sz w:val="28"/>
                <w:szCs w:val="28"/>
              </w:rPr>
              <w:t>Chương 3: An toàn trong vận hành sửa chữa hệ thống lạnh.</w:t>
            </w:r>
          </w:p>
        </w:tc>
        <w:tc>
          <w:tcPr>
            <w:tcW w:w="475" w:type="pct"/>
            <w:tcBorders>
              <w:top w:val="single" w:color="auto" w:sz="4" w:space="0"/>
              <w:left w:val="single" w:color="auto" w:sz="4" w:space="0"/>
              <w:bottom w:val="nil"/>
              <w:right w:val="single" w:color="auto" w:sz="4" w:space="0"/>
            </w:tcBorders>
            <w:shd w:val="clear" w:color="auto" w:fill="auto"/>
          </w:tcPr>
          <w:p w14:paraId="1984096F">
            <w:pPr>
              <w:spacing w:after="60"/>
              <w:jc w:val="center"/>
              <w:rPr>
                <w:rFonts w:ascii="Times New Roman" w:hAnsi="Times New Roman"/>
                <w:b/>
                <w:bCs/>
                <w:sz w:val="28"/>
                <w:szCs w:val="28"/>
              </w:rPr>
            </w:pPr>
            <w:r>
              <w:rPr>
                <w:rFonts w:ascii="Times New Roman" w:hAnsi="Times New Roman"/>
                <w:b/>
                <w:bCs/>
                <w:sz w:val="28"/>
                <w:szCs w:val="28"/>
              </w:rPr>
              <w:t>20</w:t>
            </w:r>
          </w:p>
        </w:tc>
        <w:tc>
          <w:tcPr>
            <w:tcW w:w="555" w:type="pct"/>
            <w:tcBorders>
              <w:top w:val="single" w:color="auto" w:sz="4" w:space="0"/>
              <w:left w:val="single" w:color="auto" w:sz="4" w:space="0"/>
              <w:bottom w:val="nil"/>
              <w:right w:val="single" w:color="auto" w:sz="4" w:space="0"/>
            </w:tcBorders>
            <w:shd w:val="clear" w:color="auto" w:fill="auto"/>
          </w:tcPr>
          <w:p w14:paraId="796AA8A9">
            <w:pPr>
              <w:spacing w:after="60"/>
              <w:jc w:val="center"/>
              <w:rPr>
                <w:rFonts w:ascii="Times New Roman" w:hAnsi="Times New Roman"/>
                <w:b/>
                <w:bCs/>
                <w:sz w:val="28"/>
                <w:szCs w:val="28"/>
              </w:rPr>
            </w:pPr>
            <w:r>
              <w:rPr>
                <w:rFonts w:ascii="Times New Roman" w:hAnsi="Times New Roman"/>
                <w:b/>
                <w:bCs/>
                <w:sz w:val="28"/>
                <w:szCs w:val="28"/>
              </w:rPr>
              <w:t>10</w:t>
            </w:r>
          </w:p>
        </w:tc>
        <w:tc>
          <w:tcPr>
            <w:tcW w:w="906" w:type="pct"/>
            <w:tcBorders>
              <w:top w:val="single" w:color="auto" w:sz="4" w:space="0"/>
              <w:left w:val="single" w:color="auto" w:sz="4" w:space="0"/>
              <w:bottom w:val="nil"/>
              <w:right w:val="single" w:color="auto" w:sz="4" w:space="0"/>
            </w:tcBorders>
            <w:shd w:val="clear" w:color="auto" w:fill="auto"/>
          </w:tcPr>
          <w:p w14:paraId="0BD54439">
            <w:pPr>
              <w:pStyle w:val="19"/>
              <w:tabs>
                <w:tab w:val="left" w:leader="dot" w:pos="8222"/>
              </w:tabs>
              <w:spacing w:after="60" w:line="276" w:lineRule="auto"/>
              <w:rPr>
                <w:rFonts w:ascii="Times New Roman" w:hAnsi="Times New Roman"/>
                <w:b/>
                <w:bCs/>
                <w:color w:val="auto"/>
                <w:sz w:val="28"/>
                <w:szCs w:val="28"/>
              </w:rPr>
            </w:pPr>
            <w:r>
              <w:rPr>
                <w:rFonts w:ascii="Times New Roman" w:hAnsi="Times New Roman"/>
                <w:b/>
                <w:bCs/>
                <w:color w:val="auto"/>
                <w:sz w:val="28"/>
                <w:szCs w:val="28"/>
              </w:rPr>
              <w:t>8</w:t>
            </w:r>
          </w:p>
        </w:tc>
        <w:tc>
          <w:tcPr>
            <w:tcW w:w="493" w:type="pct"/>
            <w:tcBorders>
              <w:top w:val="single" w:color="auto" w:sz="4" w:space="0"/>
              <w:left w:val="single" w:color="auto" w:sz="4" w:space="0"/>
              <w:bottom w:val="nil"/>
              <w:right w:val="single" w:color="auto" w:sz="4" w:space="0"/>
            </w:tcBorders>
            <w:shd w:val="clear" w:color="auto" w:fill="auto"/>
          </w:tcPr>
          <w:p w14:paraId="0FA6F6AF">
            <w:pPr>
              <w:spacing w:after="60"/>
              <w:jc w:val="center"/>
              <w:rPr>
                <w:rFonts w:ascii="Times New Roman" w:hAnsi="Times New Roman"/>
                <w:b/>
                <w:bCs/>
                <w:sz w:val="28"/>
                <w:szCs w:val="28"/>
              </w:rPr>
            </w:pPr>
            <w:r>
              <w:rPr>
                <w:rFonts w:ascii="Times New Roman" w:hAnsi="Times New Roman"/>
                <w:b/>
                <w:bCs/>
                <w:sz w:val="28"/>
                <w:szCs w:val="28"/>
              </w:rPr>
              <w:t>2</w:t>
            </w:r>
          </w:p>
        </w:tc>
      </w:tr>
      <w:tr w14:paraId="3B80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55473837">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28447AB0">
            <w:pPr>
              <w:spacing w:after="60"/>
              <w:rPr>
                <w:rFonts w:ascii="Times New Roman" w:hAnsi="Times New Roman"/>
                <w:sz w:val="28"/>
                <w:szCs w:val="28"/>
              </w:rPr>
            </w:pPr>
            <w:r>
              <w:rPr>
                <w:rFonts w:ascii="Times New Roman" w:hAnsi="Times New Roman"/>
                <w:sz w:val="28"/>
                <w:szCs w:val="28"/>
              </w:rPr>
              <w:t>1. Khái niệm chung</w:t>
            </w:r>
          </w:p>
        </w:tc>
        <w:tc>
          <w:tcPr>
            <w:tcW w:w="475" w:type="pct"/>
            <w:tcBorders>
              <w:top w:val="nil"/>
              <w:left w:val="single" w:color="auto" w:sz="4" w:space="0"/>
              <w:bottom w:val="nil"/>
              <w:right w:val="single" w:color="auto" w:sz="4" w:space="0"/>
            </w:tcBorders>
            <w:shd w:val="clear" w:color="auto" w:fill="auto"/>
          </w:tcPr>
          <w:p w14:paraId="66236A35">
            <w:pPr>
              <w:spacing w:after="60"/>
              <w:jc w:val="center"/>
              <w:rPr>
                <w:rFonts w:ascii="Times New Roman" w:hAnsi="Times New Roman"/>
                <w:sz w:val="28"/>
                <w:szCs w:val="28"/>
              </w:rPr>
            </w:pPr>
            <w:r>
              <w:rPr>
                <w:rFonts w:ascii="Times New Roman" w:hAnsi="Times New Roman"/>
                <w:sz w:val="28"/>
                <w:szCs w:val="28"/>
              </w:rPr>
              <w:t>1</w:t>
            </w:r>
          </w:p>
        </w:tc>
        <w:tc>
          <w:tcPr>
            <w:tcW w:w="555" w:type="pct"/>
            <w:tcBorders>
              <w:top w:val="nil"/>
              <w:left w:val="single" w:color="auto" w:sz="4" w:space="0"/>
              <w:bottom w:val="nil"/>
              <w:right w:val="single" w:color="auto" w:sz="4" w:space="0"/>
            </w:tcBorders>
            <w:shd w:val="clear" w:color="auto" w:fill="auto"/>
          </w:tcPr>
          <w:p w14:paraId="77AE5CE6">
            <w:pPr>
              <w:spacing w:after="60"/>
              <w:jc w:val="center"/>
              <w:rPr>
                <w:rFonts w:ascii="Times New Roman" w:hAnsi="Times New Roman"/>
                <w:sz w:val="28"/>
                <w:szCs w:val="28"/>
              </w:rPr>
            </w:pPr>
            <w:r>
              <w:rPr>
                <w:rFonts w:ascii="Times New Roman" w:hAnsi="Times New Roman"/>
                <w:sz w:val="28"/>
                <w:szCs w:val="28"/>
              </w:rPr>
              <w:t>1</w:t>
            </w:r>
          </w:p>
        </w:tc>
        <w:tc>
          <w:tcPr>
            <w:tcW w:w="906" w:type="pct"/>
            <w:tcBorders>
              <w:top w:val="nil"/>
              <w:left w:val="single" w:color="auto" w:sz="4" w:space="0"/>
              <w:bottom w:val="nil"/>
              <w:right w:val="single" w:color="auto" w:sz="4" w:space="0"/>
            </w:tcBorders>
            <w:shd w:val="clear" w:color="auto" w:fill="auto"/>
          </w:tcPr>
          <w:p w14:paraId="772EE81A">
            <w:pPr>
              <w:pStyle w:val="19"/>
              <w:tabs>
                <w:tab w:val="left" w:leader="dot" w:pos="8222"/>
              </w:tabs>
              <w:spacing w:after="60" w:line="276" w:lineRule="auto"/>
              <w:rPr>
                <w:rFonts w:ascii="Times New Roman" w:hAnsi="Times New Roman"/>
                <w:color w:val="auto"/>
                <w:sz w:val="28"/>
                <w:szCs w:val="28"/>
              </w:rPr>
            </w:pPr>
          </w:p>
        </w:tc>
        <w:tc>
          <w:tcPr>
            <w:tcW w:w="493" w:type="pct"/>
            <w:tcBorders>
              <w:top w:val="nil"/>
              <w:left w:val="single" w:color="auto" w:sz="4" w:space="0"/>
              <w:bottom w:val="nil"/>
              <w:right w:val="single" w:color="auto" w:sz="4" w:space="0"/>
            </w:tcBorders>
            <w:shd w:val="clear" w:color="auto" w:fill="auto"/>
          </w:tcPr>
          <w:p w14:paraId="5D8B13B9">
            <w:pPr>
              <w:pStyle w:val="19"/>
              <w:tabs>
                <w:tab w:val="left" w:leader="dot" w:pos="8222"/>
              </w:tabs>
              <w:spacing w:after="60" w:line="276" w:lineRule="auto"/>
              <w:jc w:val="center"/>
              <w:rPr>
                <w:rFonts w:ascii="Times New Roman" w:hAnsi="Times New Roman"/>
                <w:color w:val="auto"/>
                <w:sz w:val="28"/>
                <w:szCs w:val="28"/>
              </w:rPr>
            </w:pPr>
          </w:p>
        </w:tc>
      </w:tr>
      <w:tr w14:paraId="074DA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4A80B3E9">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4682D393">
            <w:pPr>
              <w:spacing w:after="60"/>
              <w:rPr>
                <w:rFonts w:ascii="Times New Roman" w:hAnsi="Times New Roman"/>
                <w:sz w:val="28"/>
                <w:szCs w:val="28"/>
              </w:rPr>
            </w:pPr>
            <w:r>
              <w:rPr>
                <w:rFonts w:ascii="Times New Roman" w:hAnsi="Times New Roman"/>
                <w:sz w:val="28"/>
                <w:szCs w:val="28"/>
              </w:rPr>
              <w:t>2. An toàn môi chất lạnh</w:t>
            </w:r>
          </w:p>
        </w:tc>
        <w:tc>
          <w:tcPr>
            <w:tcW w:w="475" w:type="pct"/>
            <w:tcBorders>
              <w:top w:val="nil"/>
              <w:left w:val="single" w:color="auto" w:sz="4" w:space="0"/>
              <w:bottom w:val="nil"/>
              <w:right w:val="single" w:color="auto" w:sz="4" w:space="0"/>
            </w:tcBorders>
            <w:shd w:val="clear" w:color="auto" w:fill="auto"/>
          </w:tcPr>
          <w:p w14:paraId="23FB97C1">
            <w:pPr>
              <w:spacing w:after="60"/>
              <w:jc w:val="center"/>
              <w:rPr>
                <w:rFonts w:ascii="Times New Roman" w:hAnsi="Times New Roman"/>
                <w:sz w:val="28"/>
                <w:szCs w:val="28"/>
              </w:rPr>
            </w:pPr>
            <w:r>
              <w:rPr>
                <w:rFonts w:ascii="Times New Roman" w:hAnsi="Times New Roman"/>
                <w:sz w:val="28"/>
                <w:szCs w:val="28"/>
              </w:rPr>
              <w:t>4</w:t>
            </w:r>
          </w:p>
        </w:tc>
        <w:tc>
          <w:tcPr>
            <w:tcW w:w="555" w:type="pct"/>
            <w:tcBorders>
              <w:top w:val="nil"/>
              <w:left w:val="single" w:color="auto" w:sz="4" w:space="0"/>
              <w:bottom w:val="nil"/>
              <w:right w:val="single" w:color="auto" w:sz="4" w:space="0"/>
            </w:tcBorders>
            <w:shd w:val="clear" w:color="auto" w:fill="auto"/>
          </w:tcPr>
          <w:p w14:paraId="05F9896E">
            <w:pPr>
              <w:spacing w:after="60"/>
              <w:jc w:val="center"/>
              <w:rPr>
                <w:rFonts w:ascii="Times New Roman" w:hAnsi="Times New Roman"/>
                <w:sz w:val="28"/>
                <w:szCs w:val="28"/>
              </w:rPr>
            </w:pPr>
            <w:r>
              <w:rPr>
                <w:rFonts w:ascii="Times New Roman" w:hAnsi="Times New Roman"/>
                <w:sz w:val="28"/>
                <w:szCs w:val="28"/>
              </w:rPr>
              <w:t>3</w:t>
            </w:r>
          </w:p>
        </w:tc>
        <w:tc>
          <w:tcPr>
            <w:tcW w:w="906" w:type="pct"/>
            <w:tcBorders>
              <w:top w:val="nil"/>
              <w:left w:val="single" w:color="auto" w:sz="4" w:space="0"/>
              <w:bottom w:val="nil"/>
              <w:right w:val="single" w:color="auto" w:sz="4" w:space="0"/>
            </w:tcBorders>
            <w:shd w:val="clear" w:color="auto" w:fill="auto"/>
          </w:tcPr>
          <w:p w14:paraId="5119EAEC">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1</w:t>
            </w:r>
          </w:p>
        </w:tc>
        <w:tc>
          <w:tcPr>
            <w:tcW w:w="493" w:type="pct"/>
            <w:tcBorders>
              <w:top w:val="nil"/>
              <w:left w:val="single" w:color="auto" w:sz="4" w:space="0"/>
              <w:bottom w:val="nil"/>
              <w:right w:val="single" w:color="auto" w:sz="4" w:space="0"/>
            </w:tcBorders>
            <w:shd w:val="clear" w:color="auto" w:fill="auto"/>
          </w:tcPr>
          <w:p w14:paraId="6A562EC8">
            <w:pPr>
              <w:pStyle w:val="19"/>
              <w:tabs>
                <w:tab w:val="left" w:leader="dot" w:pos="8222"/>
              </w:tabs>
              <w:spacing w:after="60" w:line="276" w:lineRule="auto"/>
              <w:jc w:val="center"/>
              <w:rPr>
                <w:rFonts w:ascii="Times New Roman" w:hAnsi="Times New Roman"/>
                <w:color w:val="auto"/>
                <w:sz w:val="28"/>
                <w:szCs w:val="28"/>
              </w:rPr>
            </w:pPr>
          </w:p>
        </w:tc>
      </w:tr>
      <w:tr w14:paraId="2BB2B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481AB809">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44131646">
            <w:pPr>
              <w:spacing w:after="60"/>
              <w:rPr>
                <w:rFonts w:ascii="Times New Roman" w:hAnsi="Times New Roman"/>
                <w:sz w:val="28"/>
                <w:szCs w:val="28"/>
              </w:rPr>
            </w:pPr>
            <w:r>
              <w:rPr>
                <w:rFonts w:ascii="Times New Roman" w:hAnsi="Times New Roman"/>
                <w:sz w:val="28"/>
                <w:szCs w:val="28"/>
              </w:rPr>
              <w:t>3. An toàn điện</w:t>
            </w:r>
          </w:p>
        </w:tc>
        <w:tc>
          <w:tcPr>
            <w:tcW w:w="475" w:type="pct"/>
            <w:tcBorders>
              <w:top w:val="nil"/>
              <w:left w:val="single" w:color="auto" w:sz="4" w:space="0"/>
              <w:bottom w:val="nil"/>
              <w:right w:val="single" w:color="auto" w:sz="4" w:space="0"/>
            </w:tcBorders>
            <w:shd w:val="clear" w:color="auto" w:fill="auto"/>
          </w:tcPr>
          <w:p w14:paraId="2B4A4F93">
            <w:pPr>
              <w:spacing w:after="60"/>
              <w:jc w:val="center"/>
              <w:rPr>
                <w:rFonts w:ascii="Times New Roman" w:hAnsi="Times New Roman"/>
                <w:sz w:val="28"/>
                <w:szCs w:val="28"/>
              </w:rPr>
            </w:pPr>
            <w:r>
              <w:rPr>
                <w:rFonts w:ascii="Times New Roman" w:hAnsi="Times New Roman"/>
                <w:sz w:val="28"/>
                <w:szCs w:val="28"/>
              </w:rPr>
              <w:t>6</w:t>
            </w:r>
          </w:p>
        </w:tc>
        <w:tc>
          <w:tcPr>
            <w:tcW w:w="555" w:type="pct"/>
            <w:tcBorders>
              <w:top w:val="nil"/>
              <w:left w:val="single" w:color="auto" w:sz="4" w:space="0"/>
              <w:bottom w:val="nil"/>
              <w:right w:val="single" w:color="auto" w:sz="4" w:space="0"/>
            </w:tcBorders>
            <w:shd w:val="clear" w:color="auto" w:fill="auto"/>
          </w:tcPr>
          <w:p w14:paraId="5CDB9391">
            <w:pPr>
              <w:spacing w:after="60"/>
              <w:jc w:val="center"/>
              <w:rPr>
                <w:rFonts w:ascii="Times New Roman" w:hAnsi="Times New Roman"/>
                <w:sz w:val="28"/>
                <w:szCs w:val="28"/>
              </w:rPr>
            </w:pPr>
            <w:r>
              <w:rPr>
                <w:rFonts w:ascii="Times New Roman" w:hAnsi="Times New Roman"/>
                <w:sz w:val="28"/>
                <w:szCs w:val="28"/>
              </w:rPr>
              <w:t>4</w:t>
            </w:r>
          </w:p>
        </w:tc>
        <w:tc>
          <w:tcPr>
            <w:tcW w:w="906" w:type="pct"/>
            <w:tcBorders>
              <w:top w:val="nil"/>
              <w:left w:val="single" w:color="auto" w:sz="4" w:space="0"/>
              <w:bottom w:val="nil"/>
              <w:right w:val="single" w:color="auto" w:sz="4" w:space="0"/>
            </w:tcBorders>
            <w:shd w:val="clear" w:color="auto" w:fill="auto"/>
          </w:tcPr>
          <w:p w14:paraId="6EB9015B">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2</w:t>
            </w:r>
          </w:p>
        </w:tc>
        <w:tc>
          <w:tcPr>
            <w:tcW w:w="493" w:type="pct"/>
            <w:tcBorders>
              <w:top w:val="nil"/>
              <w:left w:val="single" w:color="auto" w:sz="4" w:space="0"/>
              <w:bottom w:val="nil"/>
              <w:right w:val="single" w:color="auto" w:sz="4" w:space="0"/>
            </w:tcBorders>
            <w:shd w:val="clear" w:color="auto" w:fill="auto"/>
          </w:tcPr>
          <w:p w14:paraId="4A75FE8A">
            <w:pPr>
              <w:pStyle w:val="19"/>
              <w:tabs>
                <w:tab w:val="left" w:leader="dot" w:pos="8222"/>
              </w:tabs>
              <w:spacing w:after="60" w:line="276" w:lineRule="auto"/>
              <w:jc w:val="center"/>
              <w:rPr>
                <w:rFonts w:ascii="Times New Roman" w:hAnsi="Times New Roman"/>
                <w:color w:val="auto"/>
                <w:sz w:val="28"/>
                <w:szCs w:val="28"/>
              </w:rPr>
            </w:pPr>
          </w:p>
        </w:tc>
      </w:tr>
      <w:tr w14:paraId="566BD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nil"/>
              <w:right w:val="single" w:color="auto" w:sz="4" w:space="0"/>
            </w:tcBorders>
            <w:shd w:val="clear" w:color="auto" w:fill="auto"/>
            <w:vAlign w:val="center"/>
          </w:tcPr>
          <w:p w14:paraId="0355B500">
            <w:pPr>
              <w:spacing w:after="60"/>
              <w:jc w:val="center"/>
              <w:rPr>
                <w:rFonts w:ascii="Times New Roman" w:hAnsi="Times New Roman"/>
                <w:sz w:val="28"/>
                <w:szCs w:val="28"/>
              </w:rPr>
            </w:pPr>
          </w:p>
        </w:tc>
        <w:tc>
          <w:tcPr>
            <w:tcW w:w="2237" w:type="pct"/>
            <w:tcBorders>
              <w:top w:val="nil"/>
              <w:left w:val="single" w:color="auto" w:sz="4" w:space="0"/>
              <w:bottom w:val="nil"/>
              <w:right w:val="single" w:color="auto" w:sz="4" w:space="0"/>
            </w:tcBorders>
            <w:shd w:val="clear" w:color="auto" w:fill="auto"/>
            <w:vAlign w:val="center"/>
          </w:tcPr>
          <w:p w14:paraId="0A0D6040">
            <w:pPr>
              <w:spacing w:after="60"/>
              <w:rPr>
                <w:rFonts w:ascii="Times New Roman" w:hAnsi="Times New Roman"/>
                <w:sz w:val="28"/>
                <w:szCs w:val="28"/>
              </w:rPr>
            </w:pPr>
            <w:r>
              <w:rPr>
                <w:rFonts w:ascii="Times New Roman" w:hAnsi="Times New Roman"/>
                <w:sz w:val="28"/>
                <w:szCs w:val="28"/>
              </w:rPr>
              <w:t>4. Phòng tránh và sơ cứu các tai nạn khác</w:t>
            </w:r>
          </w:p>
        </w:tc>
        <w:tc>
          <w:tcPr>
            <w:tcW w:w="475" w:type="pct"/>
            <w:tcBorders>
              <w:top w:val="nil"/>
              <w:left w:val="single" w:color="auto" w:sz="4" w:space="0"/>
              <w:bottom w:val="nil"/>
              <w:right w:val="single" w:color="auto" w:sz="4" w:space="0"/>
            </w:tcBorders>
            <w:shd w:val="clear" w:color="auto" w:fill="auto"/>
          </w:tcPr>
          <w:p w14:paraId="3E3220E9">
            <w:pPr>
              <w:spacing w:after="60"/>
              <w:jc w:val="center"/>
              <w:rPr>
                <w:rFonts w:ascii="Times New Roman" w:hAnsi="Times New Roman"/>
                <w:sz w:val="28"/>
                <w:szCs w:val="28"/>
              </w:rPr>
            </w:pPr>
            <w:r>
              <w:rPr>
                <w:rFonts w:ascii="Times New Roman" w:hAnsi="Times New Roman"/>
                <w:sz w:val="28"/>
                <w:szCs w:val="28"/>
              </w:rPr>
              <w:t>7</w:t>
            </w:r>
          </w:p>
        </w:tc>
        <w:tc>
          <w:tcPr>
            <w:tcW w:w="555" w:type="pct"/>
            <w:tcBorders>
              <w:top w:val="nil"/>
              <w:left w:val="single" w:color="auto" w:sz="4" w:space="0"/>
              <w:bottom w:val="nil"/>
              <w:right w:val="single" w:color="auto" w:sz="4" w:space="0"/>
            </w:tcBorders>
            <w:shd w:val="clear" w:color="auto" w:fill="auto"/>
          </w:tcPr>
          <w:p w14:paraId="24256430">
            <w:pPr>
              <w:spacing w:after="60"/>
              <w:jc w:val="center"/>
              <w:rPr>
                <w:rFonts w:ascii="Times New Roman" w:hAnsi="Times New Roman"/>
                <w:sz w:val="28"/>
                <w:szCs w:val="28"/>
              </w:rPr>
            </w:pPr>
            <w:r>
              <w:rPr>
                <w:rFonts w:ascii="Times New Roman" w:hAnsi="Times New Roman"/>
                <w:sz w:val="28"/>
                <w:szCs w:val="28"/>
              </w:rPr>
              <w:t>2</w:t>
            </w:r>
          </w:p>
        </w:tc>
        <w:tc>
          <w:tcPr>
            <w:tcW w:w="906" w:type="pct"/>
            <w:tcBorders>
              <w:top w:val="nil"/>
              <w:left w:val="single" w:color="auto" w:sz="4" w:space="0"/>
              <w:bottom w:val="nil"/>
              <w:right w:val="single" w:color="auto" w:sz="4" w:space="0"/>
            </w:tcBorders>
            <w:shd w:val="clear" w:color="auto" w:fill="auto"/>
          </w:tcPr>
          <w:p w14:paraId="49813B3C">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5</w:t>
            </w:r>
          </w:p>
        </w:tc>
        <w:tc>
          <w:tcPr>
            <w:tcW w:w="493" w:type="pct"/>
            <w:tcBorders>
              <w:top w:val="nil"/>
              <w:left w:val="single" w:color="auto" w:sz="4" w:space="0"/>
              <w:bottom w:val="nil"/>
              <w:right w:val="single" w:color="auto" w:sz="4" w:space="0"/>
            </w:tcBorders>
            <w:shd w:val="clear" w:color="auto" w:fill="auto"/>
          </w:tcPr>
          <w:p w14:paraId="7DCA56AB">
            <w:pPr>
              <w:pStyle w:val="19"/>
              <w:tabs>
                <w:tab w:val="left" w:leader="dot" w:pos="8222"/>
              </w:tabs>
              <w:spacing w:after="60" w:line="276" w:lineRule="auto"/>
              <w:jc w:val="center"/>
              <w:rPr>
                <w:rFonts w:ascii="Times New Roman" w:hAnsi="Times New Roman"/>
                <w:color w:val="auto"/>
                <w:sz w:val="28"/>
                <w:szCs w:val="28"/>
              </w:rPr>
            </w:pPr>
          </w:p>
        </w:tc>
      </w:tr>
      <w:tr w14:paraId="5E626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nil"/>
              <w:left w:val="single" w:color="auto" w:sz="4" w:space="0"/>
              <w:bottom w:val="single" w:color="auto" w:sz="4" w:space="0"/>
              <w:right w:val="single" w:color="auto" w:sz="4" w:space="0"/>
            </w:tcBorders>
            <w:shd w:val="clear" w:color="auto" w:fill="auto"/>
            <w:vAlign w:val="center"/>
          </w:tcPr>
          <w:p w14:paraId="0145DE76">
            <w:pPr>
              <w:spacing w:after="60"/>
              <w:jc w:val="center"/>
              <w:rPr>
                <w:rFonts w:ascii="Times New Roman" w:hAnsi="Times New Roman"/>
                <w:sz w:val="28"/>
                <w:szCs w:val="28"/>
              </w:rPr>
            </w:pPr>
          </w:p>
        </w:tc>
        <w:tc>
          <w:tcPr>
            <w:tcW w:w="2237" w:type="pct"/>
            <w:tcBorders>
              <w:top w:val="nil"/>
              <w:left w:val="single" w:color="auto" w:sz="4" w:space="0"/>
              <w:bottom w:val="single" w:color="auto" w:sz="4" w:space="0"/>
              <w:right w:val="single" w:color="auto" w:sz="4" w:space="0"/>
            </w:tcBorders>
            <w:shd w:val="clear" w:color="auto" w:fill="auto"/>
            <w:vAlign w:val="center"/>
          </w:tcPr>
          <w:p w14:paraId="7074002C">
            <w:pPr>
              <w:spacing w:after="60"/>
              <w:rPr>
                <w:rFonts w:ascii="Times New Roman" w:hAnsi="Times New Roman"/>
                <w:sz w:val="28"/>
                <w:szCs w:val="28"/>
                <w:lang w:val="pt-BR"/>
              </w:rPr>
            </w:pPr>
            <w:r>
              <w:rPr>
                <w:rFonts w:ascii="Times New Roman" w:hAnsi="Times New Roman"/>
                <w:sz w:val="28"/>
                <w:szCs w:val="28"/>
                <w:lang w:val="pt-BR"/>
              </w:rPr>
              <w:t>Kiểm tra hết chương 3</w:t>
            </w:r>
          </w:p>
        </w:tc>
        <w:tc>
          <w:tcPr>
            <w:tcW w:w="475" w:type="pct"/>
            <w:tcBorders>
              <w:top w:val="nil"/>
              <w:left w:val="single" w:color="auto" w:sz="4" w:space="0"/>
              <w:bottom w:val="single" w:color="auto" w:sz="4" w:space="0"/>
              <w:right w:val="single" w:color="auto" w:sz="4" w:space="0"/>
            </w:tcBorders>
            <w:shd w:val="clear" w:color="auto" w:fill="auto"/>
          </w:tcPr>
          <w:p w14:paraId="2D3797BD">
            <w:pPr>
              <w:spacing w:after="60"/>
              <w:jc w:val="center"/>
              <w:rPr>
                <w:rFonts w:ascii="Times New Roman" w:hAnsi="Times New Roman"/>
                <w:sz w:val="28"/>
                <w:szCs w:val="28"/>
              </w:rPr>
            </w:pPr>
            <w:r>
              <w:rPr>
                <w:rFonts w:ascii="Times New Roman" w:hAnsi="Times New Roman"/>
                <w:sz w:val="28"/>
                <w:szCs w:val="28"/>
              </w:rPr>
              <w:t>2</w:t>
            </w:r>
          </w:p>
        </w:tc>
        <w:tc>
          <w:tcPr>
            <w:tcW w:w="555" w:type="pct"/>
            <w:tcBorders>
              <w:top w:val="nil"/>
              <w:left w:val="single" w:color="auto" w:sz="4" w:space="0"/>
              <w:bottom w:val="single" w:color="auto" w:sz="4" w:space="0"/>
              <w:right w:val="single" w:color="auto" w:sz="4" w:space="0"/>
            </w:tcBorders>
            <w:shd w:val="clear" w:color="auto" w:fill="auto"/>
          </w:tcPr>
          <w:p w14:paraId="48C50780">
            <w:pPr>
              <w:spacing w:after="60"/>
              <w:jc w:val="center"/>
              <w:rPr>
                <w:rFonts w:ascii="Times New Roman" w:hAnsi="Times New Roman"/>
                <w:b/>
                <w:bCs/>
                <w:i/>
                <w:iCs/>
                <w:sz w:val="28"/>
                <w:szCs w:val="28"/>
              </w:rPr>
            </w:pPr>
          </w:p>
        </w:tc>
        <w:tc>
          <w:tcPr>
            <w:tcW w:w="906" w:type="pct"/>
            <w:tcBorders>
              <w:top w:val="nil"/>
              <w:left w:val="single" w:color="auto" w:sz="4" w:space="0"/>
              <w:bottom w:val="single" w:color="auto" w:sz="4" w:space="0"/>
              <w:right w:val="single" w:color="auto" w:sz="4" w:space="0"/>
            </w:tcBorders>
            <w:shd w:val="clear" w:color="auto" w:fill="auto"/>
          </w:tcPr>
          <w:p w14:paraId="49BD8B2C">
            <w:pPr>
              <w:pStyle w:val="19"/>
              <w:tabs>
                <w:tab w:val="left" w:leader="dot" w:pos="8222"/>
              </w:tabs>
              <w:spacing w:after="60" w:line="276" w:lineRule="auto"/>
              <w:rPr>
                <w:rFonts w:ascii="Times New Roman" w:hAnsi="Times New Roman"/>
                <w:color w:val="auto"/>
                <w:sz w:val="28"/>
                <w:szCs w:val="28"/>
              </w:rPr>
            </w:pPr>
          </w:p>
        </w:tc>
        <w:tc>
          <w:tcPr>
            <w:tcW w:w="493" w:type="pct"/>
            <w:tcBorders>
              <w:top w:val="nil"/>
              <w:left w:val="single" w:color="auto" w:sz="4" w:space="0"/>
              <w:bottom w:val="single" w:color="auto" w:sz="4" w:space="0"/>
              <w:right w:val="single" w:color="auto" w:sz="4" w:space="0"/>
            </w:tcBorders>
            <w:shd w:val="clear" w:color="auto" w:fill="auto"/>
          </w:tcPr>
          <w:p w14:paraId="0790F061">
            <w:pPr>
              <w:pStyle w:val="19"/>
              <w:tabs>
                <w:tab w:val="left" w:leader="dot" w:pos="8222"/>
              </w:tabs>
              <w:spacing w:after="60" w:line="276" w:lineRule="auto"/>
              <w:rPr>
                <w:rFonts w:ascii="Times New Roman" w:hAnsi="Times New Roman"/>
                <w:color w:val="auto"/>
                <w:sz w:val="28"/>
                <w:szCs w:val="28"/>
              </w:rPr>
            </w:pPr>
            <w:r>
              <w:rPr>
                <w:rFonts w:ascii="Times New Roman" w:hAnsi="Times New Roman"/>
                <w:color w:val="auto"/>
                <w:sz w:val="28"/>
                <w:szCs w:val="28"/>
              </w:rPr>
              <w:t>2</w:t>
            </w:r>
          </w:p>
        </w:tc>
      </w:tr>
      <w:tr w14:paraId="3CD3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tcBorders>
              <w:top w:val="single" w:color="auto" w:sz="4" w:space="0"/>
              <w:left w:val="single" w:color="auto" w:sz="4" w:space="0"/>
              <w:bottom w:val="single" w:color="auto" w:sz="4" w:space="0"/>
              <w:right w:val="single" w:color="auto" w:sz="4" w:space="0"/>
            </w:tcBorders>
            <w:shd w:val="clear" w:color="auto" w:fill="auto"/>
            <w:vAlign w:val="center"/>
          </w:tcPr>
          <w:p w14:paraId="7F33EE32">
            <w:pPr>
              <w:spacing w:after="60"/>
              <w:jc w:val="center"/>
              <w:rPr>
                <w:rFonts w:ascii="Times New Roman" w:hAnsi="Times New Roman"/>
                <w:sz w:val="28"/>
                <w:szCs w:val="28"/>
              </w:rPr>
            </w:pPr>
          </w:p>
        </w:tc>
        <w:tc>
          <w:tcPr>
            <w:tcW w:w="2237" w:type="pct"/>
            <w:tcBorders>
              <w:top w:val="single" w:color="auto" w:sz="4" w:space="0"/>
              <w:left w:val="single" w:color="auto" w:sz="4" w:space="0"/>
              <w:bottom w:val="single" w:color="auto" w:sz="4" w:space="0"/>
              <w:right w:val="single" w:color="auto" w:sz="4" w:space="0"/>
            </w:tcBorders>
            <w:shd w:val="clear" w:color="auto" w:fill="auto"/>
            <w:vAlign w:val="center"/>
          </w:tcPr>
          <w:p w14:paraId="0645E682">
            <w:pPr>
              <w:spacing w:after="60"/>
              <w:jc w:val="center"/>
              <w:rPr>
                <w:rFonts w:ascii="Times New Roman" w:hAnsi="Times New Roman"/>
                <w:b/>
                <w:bCs/>
                <w:sz w:val="28"/>
                <w:szCs w:val="28"/>
              </w:rPr>
            </w:pPr>
            <w:r>
              <w:rPr>
                <w:rFonts w:ascii="Times New Roman" w:hAnsi="Times New Roman"/>
                <w:b/>
                <w:bCs/>
                <w:sz w:val="28"/>
                <w:szCs w:val="28"/>
              </w:rPr>
              <w:t>Cộng</w:t>
            </w:r>
          </w:p>
        </w:tc>
        <w:tc>
          <w:tcPr>
            <w:tcW w:w="475" w:type="pct"/>
            <w:tcBorders>
              <w:top w:val="single" w:color="auto" w:sz="4" w:space="0"/>
              <w:left w:val="single" w:color="auto" w:sz="4" w:space="0"/>
              <w:bottom w:val="single" w:color="auto" w:sz="4" w:space="0"/>
              <w:right w:val="single" w:color="auto" w:sz="4" w:space="0"/>
            </w:tcBorders>
            <w:shd w:val="clear" w:color="auto" w:fill="auto"/>
            <w:vAlign w:val="center"/>
          </w:tcPr>
          <w:p w14:paraId="42A8C3E5">
            <w:pPr>
              <w:spacing w:after="60"/>
              <w:jc w:val="center"/>
              <w:rPr>
                <w:rFonts w:ascii="Times New Roman" w:hAnsi="Times New Roman"/>
                <w:sz w:val="28"/>
                <w:szCs w:val="28"/>
              </w:rPr>
            </w:pPr>
            <w:r>
              <w:rPr>
                <w:rFonts w:ascii="Times New Roman" w:hAnsi="Times New Roman"/>
                <w:b/>
                <w:bCs/>
                <w:sz w:val="28"/>
                <w:szCs w:val="28"/>
              </w:rPr>
              <w:t>45</w:t>
            </w:r>
          </w:p>
        </w:tc>
        <w:tc>
          <w:tcPr>
            <w:tcW w:w="555" w:type="pct"/>
            <w:tcBorders>
              <w:top w:val="single" w:color="auto" w:sz="4" w:space="0"/>
              <w:left w:val="single" w:color="auto" w:sz="4" w:space="0"/>
              <w:bottom w:val="single" w:color="auto" w:sz="4" w:space="0"/>
              <w:right w:val="single" w:color="auto" w:sz="4" w:space="0"/>
            </w:tcBorders>
            <w:shd w:val="clear" w:color="auto" w:fill="auto"/>
          </w:tcPr>
          <w:p w14:paraId="5F700AA5">
            <w:pPr>
              <w:pStyle w:val="19"/>
              <w:tabs>
                <w:tab w:val="left" w:leader="dot" w:pos="8222"/>
              </w:tabs>
              <w:spacing w:after="60" w:line="276" w:lineRule="auto"/>
              <w:ind w:left="0"/>
              <w:jc w:val="center"/>
              <w:rPr>
                <w:rFonts w:ascii="Times New Roman" w:hAnsi="Times New Roman"/>
                <w:b/>
                <w:bCs/>
                <w:color w:val="auto"/>
                <w:sz w:val="28"/>
                <w:szCs w:val="28"/>
              </w:rPr>
            </w:pPr>
            <w:r>
              <w:rPr>
                <w:rFonts w:ascii="Times New Roman" w:hAnsi="Times New Roman"/>
                <w:b/>
                <w:bCs/>
                <w:color w:val="auto"/>
                <w:sz w:val="28"/>
                <w:szCs w:val="28"/>
              </w:rPr>
              <w:t>30</w:t>
            </w:r>
          </w:p>
        </w:tc>
        <w:tc>
          <w:tcPr>
            <w:tcW w:w="906" w:type="pct"/>
            <w:tcBorders>
              <w:top w:val="single" w:color="auto" w:sz="4" w:space="0"/>
              <w:left w:val="single" w:color="auto" w:sz="4" w:space="0"/>
              <w:bottom w:val="single" w:color="auto" w:sz="4" w:space="0"/>
              <w:right w:val="single" w:color="auto" w:sz="4" w:space="0"/>
            </w:tcBorders>
            <w:shd w:val="clear" w:color="auto" w:fill="auto"/>
          </w:tcPr>
          <w:p w14:paraId="68554FB4">
            <w:pPr>
              <w:pStyle w:val="19"/>
              <w:tabs>
                <w:tab w:val="left" w:leader="dot" w:pos="8222"/>
              </w:tabs>
              <w:spacing w:after="60" w:line="276" w:lineRule="auto"/>
              <w:ind w:left="0"/>
              <w:jc w:val="center"/>
              <w:rPr>
                <w:rFonts w:ascii="Times New Roman" w:hAnsi="Times New Roman"/>
                <w:b/>
                <w:bCs/>
                <w:color w:val="auto"/>
                <w:sz w:val="28"/>
                <w:szCs w:val="28"/>
              </w:rPr>
            </w:pPr>
            <w:r>
              <w:rPr>
                <w:rFonts w:ascii="Times New Roman" w:hAnsi="Times New Roman"/>
                <w:b/>
                <w:bCs/>
                <w:color w:val="auto"/>
                <w:sz w:val="28"/>
                <w:szCs w:val="28"/>
              </w:rPr>
              <w:t>11</w:t>
            </w:r>
          </w:p>
        </w:tc>
        <w:tc>
          <w:tcPr>
            <w:tcW w:w="493" w:type="pct"/>
            <w:tcBorders>
              <w:top w:val="single" w:color="auto" w:sz="4" w:space="0"/>
              <w:left w:val="single" w:color="auto" w:sz="4" w:space="0"/>
              <w:bottom w:val="single" w:color="auto" w:sz="4" w:space="0"/>
              <w:right w:val="single" w:color="auto" w:sz="4" w:space="0"/>
            </w:tcBorders>
            <w:shd w:val="clear" w:color="auto" w:fill="auto"/>
          </w:tcPr>
          <w:p w14:paraId="2BDF9E95">
            <w:pPr>
              <w:pStyle w:val="19"/>
              <w:tabs>
                <w:tab w:val="left" w:leader="dot" w:pos="8222"/>
              </w:tabs>
              <w:spacing w:after="60" w:line="276" w:lineRule="auto"/>
              <w:rPr>
                <w:rFonts w:ascii="Times New Roman" w:hAnsi="Times New Roman"/>
                <w:b/>
                <w:bCs/>
                <w:color w:val="auto"/>
                <w:sz w:val="28"/>
                <w:szCs w:val="28"/>
              </w:rPr>
            </w:pPr>
            <w:r>
              <w:rPr>
                <w:rFonts w:ascii="Times New Roman" w:hAnsi="Times New Roman"/>
                <w:b/>
                <w:bCs/>
                <w:color w:val="auto"/>
                <w:sz w:val="28"/>
                <w:szCs w:val="28"/>
              </w:rPr>
              <w:t>4</w:t>
            </w:r>
          </w:p>
        </w:tc>
      </w:tr>
    </w:tbl>
    <w:p w14:paraId="1AD7EEAB">
      <w:pPr>
        <w:spacing w:after="60"/>
        <w:rPr>
          <w:rFonts w:ascii="Times New Roman" w:hAnsi="Times New Roman"/>
          <w:i/>
          <w:iCs/>
          <w:sz w:val="28"/>
          <w:szCs w:val="28"/>
        </w:rPr>
      </w:pPr>
      <w:r>
        <w:rPr>
          <w:rFonts w:ascii="Times New Roman" w:hAnsi="Times New Roman"/>
          <w:iCs/>
          <w:sz w:val="28"/>
          <w:szCs w:val="28"/>
        </w:rPr>
        <w:t xml:space="preserve">     * Ghi chú: </w:t>
      </w:r>
      <w:r>
        <w:rPr>
          <w:rFonts w:ascii="Times New Roman" w:hAnsi="Times New Roman"/>
          <w:i/>
          <w:iCs/>
          <w:sz w:val="28"/>
          <w:szCs w:val="28"/>
        </w:rPr>
        <w:t>Thời gian kiểm tra lý thuyết được tính vào giờ lý thuyết, kiểm tra, thực hành được tính bằng giờ thực hành.</w:t>
      </w:r>
    </w:p>
    <w:p w14:paraId="68EBC4A6">
      <w:pPr>
        <w:tabs>
          <w:tab w:val="left" w:leader="dot" w:pos="8222"/>
        </w:tabs>
        <w:spacing w:after="60"/>
        <w:jc w:val="both"/>
        <w:rPr>
          <w:rFonts w:ascii="Times New Roman" w:hAnsi="Times New Roman"/>
          <w:i/>
          <w:iCs/>
          <w:sz w:val="28"/>
          <w:szCs w:val="28"/>
        </w:rPr>
      </w:pPr>
      <w:r>
        <w:rPr>
          <w:rFonts w:ascii="Times New Roman" w:hAnsi="Times New Roman"/>
          <w:i/>
          <w:iCs/>
          <w:sz w:val="28"/>
          <w:szCs w:val="28"/>
        </w:rPr>
        <w:t xml:space="preserve">2. Nội dung chi tiết: </w:t>
      </w:r>
    </w:p>
    <w:p w14:paraId="37E40CCA">
      <w:pPr>
        <w:pStyle w:val="19"/>
        <w:spacing w:after="60" w:line="276" w:lineRule="auto"/>
        <w:ind w:left="0" w:right="-274"/>
        <w:rPr>
          <w:rFonts w:ascii="Times New Roman" w:hAnsi="Times New Roman"/>
          <w:b/>
          <w:bCs/>
          <w:color w:val="auto"/>
          <w:sz w:val="28"/>
          <w:szCs w:val="28"/>
        </w:rPr>
      </w:pPr>
      <w:r>
        <w:rPr>
          <w:rFonts w:ascii="Times New Roman" w:hAnsi="Times New Roman"/>
          <w:b/>
          <w:color w:val="auto"/>
          <w:sz w:val="28"/>
          <w:szCs w:val="28"/>
        </w:rPr>
        <w:t>Chương 1:</w:t>
      </w:r>
      <w:r>
        <w:rPr>
          <w:rFonts w:ascii="Times New Roman" w:hAnsi="Times New Roman"/>
          <w:b/>
          <w:bCs/>
          <w:color w:val="auto"/>
          <w:sz w:val="28"/>
          <w:szCs w:val="28"/>
        </w:rPr>
        <w:t xml:space="preserve"> Tổng quan về hệ thống văn bản quy định của pháp luật về an toàn - vệ sinh lao động</w:t>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i/>
          <w:iCs/>
          <w:color w:val="auto"/>
          <w:sz w:val="28"/>
          <w:szCs w:val="28"/>
        </w:rPr>
        <w:t>Thời gian:</w:t>
      </w:r>
      <w:r>
        <w:rPr>
          <w:rFonts w:ascii="Times New Roman" w:hAnsi="Times New Roman"/>
          <w:color w:val="auto"/>
          <w:sz w:val="28"/>
          <w:szCs w:val="28"/>
        </w:rPr>
        <w:t xml:space="preserve"> </w:t>
      </w:r>
      <w:r>
        <w:rPr>
          <w:rFonts w:ascii="Times New Roman" w:hAnsi="Times New Roman"/>
          <w:i/>
          <w:iCs/>
          <w:color w:val="auto"/>
          <w:sz w:val="28"/>
          <w:szCs w:val="28"/>
        </w:rPr>
        <w:t>10giờ</w:t>
      </w:r>
    </w:p>
    <w:p w14:paraId="42CB7E38">
      <w:pPr>
        <w:pStyle w:val="19"/>
        <w:spacing w:after="60" w:line="276" w:lineRule="auto"/>
        <w:ind w:left="0" w:right="-274"/>
        <w:jc w:val="both"/>
        <w:rPr>
          <w:rFonts w:ascii="Times New Roman" w:hAnsi="Times New Roman"/>
          <w:iCs/>
          <w:color w:val="auto"/>
          <w:sz w:val="28"/>
          <w:szCs w:val="28"/>
        </w:rPr>
      </w:pPr>
      <w:r>
        <w:rPr>
          <w:rFonts w:ascii="Times New Roman" w:hAnsi="Times New Roman"/>
          <w:iCs/>
          <w:color w:val="auto"/>
          <w:sz w:val="28"/>
          <w:szCs w:val="28"/>
        </w:rPr>
        <w:t>1. Mục tiêu của bài:</w:t>
      </w:r>
    </w:p>
    <w:p w14:paraId="13B60635">
      <w:pPr>
        <w:spacing w:after="60"/>
        <w:ind w:firstLine="3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tổng quan về hệ thống văn bản quy định của pháp luật về an toàn </w:t>
      </w:r>
      <w:r>
        <w:rPr>
          <w:rFonts w:ascii="Times New Roman" w:hAnsi="Times New Roman"/>
          <w:b/>
          <w:sz w:val="28"/>
          <w:szCs w:val="28"/>
        </w:rPr>
        <w:t>-</w:t>
      </w:r>
      <w:r>
        <w:rPr>
          <w:rFonts w:ascii="Times New Roman" w:hAnsi="Times New Roman"/>
          <w:sz w:val="28"/>
          <w:szCs w:val="28"/>
        </w:rPr>
        <w:t xml:space="preserve"> vệ sinh lao động; </w:t>
      </w:r>
    </w:p>
    <w:p w14:paraId="4918ED41">
      <w:pPr>
        <w:spacing w:after="60"/>
        <w:ind w:firstLine="3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Áp dụng  được các quy định pháp quy của nhà nước về an toàn hệ thống lạnh; </w:t>
      </w:r>
    </w:p>
    <w:p w14:paraId="5C52B3D3">
      <w:pPr>
        <w:spacing w:after="60"/>
        <w:ind w:firstLine="3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Có ý thức tự chấp hành các quy định về an toàn lao động và hướng dẫn mọi người cùng thực hiện.</w:t>
      </w:r>
    </w:p>
    <w:p w14:paraId="6BC97DFE">
      <w:pPr>
        <w:spacing w:after="60"/>
        <w:jc w:val="both"/>
        <w:rPr>
          <w:rFonts w:ascii="Times New Roman" w:hAnsi="Times New Roman"/>
          <w:i/>
          <w:iCs/>
          <w:sz w:val="28"/>
          <w:szCs w:val="28"/>
        </w:rPr>
      </w:pPr>
      <w:r>
        <w:rPr>
          <w:rFonts w:ascii="Times New Roman" w:hAnsi="Times New Roman"/>
          <w:sz w:val="28"/>
          <w:szCs w:val="28"/>
        </w:rPr>
        <w:t>2. Nội dung của bài:</w:t>
      </w:r>
    </w:p>
    <w:p w14:paraId="2BF35909">
      <w:pPr>
        <w:pStyle w:val="19"/>
        <w:spacing w:after="60" w:line="276" w:lineRule="auto"/>
        <w:ind w:left="0"/>
        <w:jc w:val="both"/>
        <w:rPr>
          <w:rFonts w:ascii="Times New Roman" w:hAnsi="Times New Roman"/>
          <w:color w:val="auto"/>
          <w:sz w:val="28"/>
          <w:szCs w:val="28"/>
        </w:rPr>
      </w:pPr>
      <w:r>
        <w:rPr>
          <w:rFonts w:ascii="Times New Roman" w:hAnsi="Times New Roman"/>
          <w:color w:val="auto"/>
          <w:sz w:val="28"/>
          <w:szCs w:val="28"/>
        </w:rPr>
        <w:t>2.1. Hệ thống văn bản quy phạm pháp luật về bảo hộ lao động, vệ sinh lao động. 2.2. Các quy định của pháp luật về chính sách, chế độ bảo hộ lao động áp dụng trong doanh nghiệp.</w:t>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p>
    <w:p w14:paraId="31AB6724">
      <w:pPr>
        <w:pStyle w:val="19"/>
        <w:spacing w:after="60" w:line="276" w:lineRule="auto"/>
        <w:ind w:left="0" w:right="16"/>
        <w:jc w:val="both"/>
        <w:rPr>
          <w:rFonts w:ascii="Times New Roman" w:hAnsi="Times New Roman"/>
          <w:color w:val="auto"/>
          <w:sz w:val="28"/>
          <w:szCs w:val="28"/>
        </w:rPr>
      </w:pPr>
      <w:r>
        <w:rPr>
          <w:rFonts w:ascii="Times New Roman" w:hAnsi="Times New Roman"/>
          <w:color w:val="auto"/>
          <w:sz w:val="28"/>
          <w:szCs w:val="28"/>
        </w:rPr>
        <w:t xml:space="preserve">2.3. Quyền và nghĩa vụ của người sử dụng lao động và người lao động trong công tác an toàn vệ sinh lao động. </w:t>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 xml:space="preserve">    </w:t>
      </w:r>
    </w:p>
    <w:p w14:paraId="17A0A4C0">
      <w:pPr>
        <w:pStyle w:val="19"/>
        <w:spacing w:after="60" w:line="276" w:lineRule="auto"/>
        <w:ind w:left="0" w:right="16"/>
        <w:jc w:val="both"/>
        <w:rPr>
          <w:rFonts w:ascii="Times New Roman" w:hAnsi="Times New Roman"/>
          <w:i/>
          <w:iCs/>
          <w:color w:val="auto"/>
          <w:sz w:val="28"/>
          <w:szCs w:val="28"/>
        </w:rPr>
      </w:pPr>
      <w:r>
        <w:rPr>
          <w:rFonts w:ascii="Times New Roman" w:hAnsi="Times New Roman"/>
          <w:color w:val="auto"/>
          <w:sz w:val="28"/>
          <w:szCs w:val="28"/>
        </w:rPr>
        <w:t>2.4. Các yếu tố nguy hiểm có hại trong sản xuất, các biện pháp cải thiện điều kiện lao động.</w:t>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 xml:space="preserve">    </w:t>
      </w:r>
    </w:p>
    <w:p w14:paraId="08DD16F8">
      <w:pPr>
        <w:pStyle w:val="19"/>
        <w:spacing w:after="60" w:line="276" w:lineRule="auto"/>
        <w:ind w:left="0" w:right="16"/>
        <w:jc w:val="both"/>
        <w:rPr>
          <w:rFonts w:ascii="Times New Roman" w:hAnsi="Times New Roman"/>
          <w:color w:val="auto"/>
          <w:sz w:val="28"/>
          <w:szCs w:val="28"/>
        </w:rPr>
      </w:pPr>
      <w:r>
        <w:rPr>
          <w:rFonts w:ascii="Times New Roman" w:hAnsi="Times New Roman"/>
          <w:color w:val="auto"/>
          <w:sz w:val="28"/>
          <w:szCs w:val="28"/>
        </w:rPr>
        <w:t>2.5. Tổ chức thực hiện công tác bảo hộ lao động ở cơ sở.</w:t>
      </w:r>
      <w:r>
        <w:rPr>
          <w:rFonts w:ascii="Times New Roman" w:hAnsi="Times New Roman"/>
          <w:color w:val="auto"/>
          <w:sz w:val="28"/>
          <w:szCs w:val="28"/>
        </w:rPr>
        <w:tab/>
      </w:r>
    </w:p>
    <w:p w14:paraId="24C6EAEF">
      <w:pPr>
        <w:pStyle w:val="19"/>
        <w:spacing w:after="60" w:line="276" w:lineRule="auto"/>
        <w:ind w:left="0" w:right="16"/>
        <w:jc w:val="both"/>
        <w:rPr>
          <w:rFonts w:ascii="Times New Roman" w:hAnsi="Times New Roman"/>
          <w:color w:val="auto"/>
          <w:sz w:val="28"/>
          <w:szCs w:val="28"/>
        </w:rPr>
      </w:pPr>
      <w:r>
        <w:rPr>
          <w:rFonts w:ascii="Times New Roman" w:hAnsi="Times New Roman"/>
          <w:color w:val="auto"/>
          <w:sz w:val="28"/>
          <w:szCs w:val="28"/>
        </w:rPr>
        <w:t>2.6. Trách nhiệm và những nội dung của tổ chức công đoàn cơ sở về công tác an toàn vệ sinh lao động.</w:t>
      </w:r>
      <w:r>
        <w:rPr>
          <w:rFonts w:ascii="Times New Roman" w:hAnsi="Times New Roman"/>
          <w:color w:val="auto"/>
          <w:sz w:val="28"/>
          <w:szCs w:val="28"/>
        </w:rPr>
        <w:tab/>
      </w:r>
      <w:r>
        <w:rPr>
          <w:rFonts w:ascii="Times New Roman" w:hAnsi="Times New Roman"/>
          <w:color w:val="auto"/>
          <w:sz w:val="28"/>
          <w:szCs w:val="28"/>
        </w:rPr>
        <w:t xml:space="preserve">    </w:t>
      </w:r>
    </w:p>
    <w:p w14:paraId="7E2F8732">
      <w:pPr>
        <w:pStyle w:val="19"/>
        <w:spacing w:after="60" w:line="276" w:lineRule="auto"/>
        <w:ind w:left="0" w:right="16"/>
        <w:jc w:val="both"/>
        <w:rPr>
          <w:rFonts w:ascii="Times New Roman" w:hAnsi="Times New Roman"/>
          <w:color w:val="auto"/>
          <w:sz w:val="28"/>
          <w:szCs w:val="28"/>
        </w:rPr>
      </w:pPr>
      <w:r>
        <w:rPr>
          <w:rFonts w:ascii="Times New Roman" w:hAnsi="Times New Roman"/>
          <w:color w:val="auto"/>
          <w:sz w:val="28"/>
          <w:szCs w:val="28"/>
        </w:rPr>
        <w:t xml:space="preserve">2.7. Các quy định về xử phạt hành chính về hành vi vi phạm pháp luật an toàn </w:t>
      </w:r>
      <w:r>
        <w:rPr>
          <w:rFonts w:ascii="Times New Roman" w:hAnsi="Times New Roman"/>
          <w:b/>
          <w:color w:val="auto"/>
          <w:sz w:val="28"/>
          <w:szCs w:val="28"/>
        </w:rPr>
        <w:t>-</w:t>
      </w:r>
      <w:r>
        <w:rPr>
          <w:rFonts w:ascii="Times New Roman" w:hAnsi="Times New Roman"/>
          <w:color w:val="auto"/>
          <w:sz w:val="28"/>
          <w:szCs w:val="28"/>
        </w:rPr>
        <w:t xml:space="preserve"> vệ sinh lao động: </w:t>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p>
    <w:p w14:paraId="00628819">
      <w:pPr>
        <w:pStyle w:val="19"/>
        <w:spacing w:after="60" w:line="276" w:lineRule="auto"/>
        <w:ind w:left="0" w:right="16"/>
        <w:jc w:val="both"/>
        <w:rPr>
          <w:rFonts w:ascii="Times New Roman" w:hAnsi="Times New Roman"/>
          <w:b/>
          <w:color w:val="auto"/>
          <w:sz w:val="28"/>
          <w:szCs w:val="28"/>
        </w:rPr>
      </w:pPr>
      <w:r>
        <w:rPr>
          <w:rFonts w:ascii="Times New Roman" w:hAnsi="Times New Roman"/>
          <w:b/>
          <w:color w:val="auto"/>
          <w:sz w:val="28"/>
          <w:szCs w:val="28"/>
        </w:rPr>
        <w:t>* Kiểm tra hết chương 1</w:t>
      </w:r>
      <w:r>
        <w:rPr>
          <w:rFonts w:ascii="Times New Roman" w:hAnsi="Times New Roman"/>
          <w:b/>
          <w:color w:val="auto"/>
          <w:sz w:val="28"/>
          <w:szCs w:val="28"/>
        </w:rPr>
        <w:tab/>
      </w:r>
      <w:r>
        <w:rPr>
          <w:rFonts w:ascii="Times New Roman" w:hAnsi="Times New Roman"/>
          <w:b/>
          <w:color w:val="auto"/>
          <w:sz w:val="28"/>
          <w:szCs w:val="28"/>
        </w:rPr>
        <w:tab/>
      </w:r>
      <w:r>
        <w:rPr>
          <w:rFonts w:ascii="Times New Roman" w:hAnsi="Times New Roman"/>
          <w:b/>
          <w:color w:val="auto"/>
          <w:sz w:val="28"/>
          <w:szCs w:val="28"/>
        </w:rPr>
        <w:tab/>
      </w:r>
      <w:r>
        <w:rPr>
          <w:rFonts w:ascii="Times New Roman" w:hAnsi="Times New Roman"/>
          <w:b/>
          <w:color w:val="auto"/>
          <w:sz w:val="28"/>
          <w:szCs w:val="28"/>
        </w:rPr>
        <w:tab/>
      </w:r>
      <w:r>
        <w:rPr>
          <w:rFonts w:ascii="Times New Roman" w:hAnsi="Times New Roman"/>
          <w:b/>
          <w:color w:val="auto"/>
          <w:sz w:val="28"/>
          <w:szCs w:val="28"/>
        </w:rPr>
        <w:tab/>
      </w:r>
      <w:r>
        <w:rPr>
          <w:rFonts w:ascii="Times New Roman" w:hAnsi="Times New Roman"/>
          <w:b/>
          <w:color w:val="auto"/>
          <w:sz w:val="28"/>
          <w:szCs w:val="28"/>
        </w:rPr>
        <w:tab/>
      </w:r>
      <w:r>
        <w:rPr>
          <w:rFonts w:ascii="Times New Roman" w:hAnsi="Times New Roman"/>
          <w:b/>
          <w:bCs/>
          <w:color w:val="auto"/>
          <w:sz w:val="28"/>
          <w:szCs w:val="28"/>
        </w:rPr>
        <w:tab/>
      </w:r>
    </w:p>
    <w:p w14:paraId="5F0BCF2B">
      <w:pPr>
        <w:pStyle w:val="19"/>
        <w:spacing w:after="60" w:line="276" w:lineRule="auto"/>
        <w:ind w:left="0"/>
        <w:jc w:val="both"/>
        <w:rPr>
          <w:rFonts w:ascii="Times New Roman" w:hAnsi="Times New Roman"/>
          <w:b/>
          <w:bCs/>
          <w:color w:val="auto"/>
          <w:sz w:val="28"/>
          <w:szCs w:val="28"/>
        </w:rPr>
      </w:pPr>
      <w:r>
        <w:rPr>
          <w:rFonts w:ascii="Times New Roman" w:hAnsi="Times New Roman"/>
          <w:b/>
          <w:color w:val="auto"/>
          <w:sz w:val="28"/>
          <w:szCs w:val="28"/>
        </w:rPr>
        <w:t>Chương 2:</w:t>
      </w:r>
      <w:r>
        <w:rPr>
          <w:rFonts w:ascii="Times New Roman" w:hAnsi="Times New Roman"/>
          <w:b/>
          <w:bCs/>
          <w:color w:val="auto"/>
          <w:sz w:val="28"/>
          <w:szCs w:val="28"/>
        </w:rPr>
        <w:t xml:space="preserve"> An toàn trong hệ thống lạnh</w:t>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ab/>
      </w:r>
      <w:r>
        <w:rPr>
          <w:rFonts w:ascii="Times New Roman" w:hAnsi="Times New Roman"/>
          <w:b/>
          <w:bCs/>
          <w:color w:val="auto"/>
          <w:sz w:val="28"/>
          <w:szCs w:val="28"/>
        </w:rPr>
        <w:t xml:space="preserve">        </w:t>
      </w:r>
      <w:r>
        <w:rPr>
          <w:rFonts w:ascii="Times New Roman" w:hAnsi="Times New Roman"/>
          <w:i/>
          <w:iCs/>
          <w:color w:val="auto"/>
          <w:sz w:val="28"/>
          <w:szCs w:val="28"/>
        </w:rPr>
        <w:t>Thời gian:</w:t>
      </w:r>
      <w:r>
        <w:rPr>
          <w:rFonts w:ascii="Times New Roman" w:hAnsi="Times New Roman"/>
          <w:color w:val="auto"/>
          <w:sz w:val="28"/>
          <w:szCs w:val="28"/>
        </w:rPr>
        <w:t xml:space="preserve"> </w:t>
      </w:r>
      <w:r>
        <w:rPr>
          <w:rFonts w:ascii="Times New Roman" w:hAnsi="Times New Roman"/>
          <w:i/>
          <w:iCs/>
          <w:color w:val="auto"/>
          <w:sz w:val="28"/>
          <w:szCs w:val="28"/>
        </w:rPr>
        <w:t>15giờ</w:t>
      </w:r>
    </w:p>
    <w:p w14:paraId="63178547">
      <w:pPr>
        <w:pStyle w:val="19"/>
        <w:tabs>
          <w:tab w:val="left" w:leader="dot" w:pos="8222"/>
        </w:tabs>
        <w:spacing w:after="60" w:line="276" w:lineRule="auto"/>
        <w:ind w:left="0"/>
        <w:jc w:val="both"/>
        <w:rPr>
          <w:rFonts w:ascii="Times New Roman" w:hAnsi="Times New Roman"/>
          <w:iCs/>
          <w:color w:val="auto"/>
          <w:sz w:val="28"/>
          <w:szCs w:val="28"/>
        </w:rPr>
      </w:pPr>
      <w:r>
        <w:rPr>
          <w:rFonts w:ascii="Times New Roman" w:hAnsi="Times New Roman"/>
          <w:iCs/>
          <w:color w:val="auto"/>
          <w:sz w:val="28"/>
          <w:szCs w:val="28"/>
        </w:rPr>
        <w:t xml:space="preserve">1. Mục tiêu của bài: </w:t>
      </w:r>
    </w:p>
    <w:p w14:paraId="1860E929">
      <w:pPr>
        <w:spacing w:after="60"/>
        <w:ind w:firstLine="3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các điều khoản chung về an toàn hệ thống lạnh, môi chất lạnh máy và thiết bị, dụng cụ đo lường, an toàn, kiểm tra thử nghiệm hệ thống lạnh;</w:t>
      </w:r>
    </w:p>
    <w:p w14:paraId="58DD80BE">
      <w:pPr>
        <w:spacing w:after="60"/>
        <w:ind w:firstLine="3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Áp dụng được các quy định pháp quy của nhà nước về an toàn hệ thống lạnh, các quy định về khám nghiệm kỹ thuật và bảo hộ lao động; </w:t>
      </w:r>
    </w:p>
    <w:p w14:paraId="44A0D15D">
      <w:pPr>
        <w:spacing w:after="60"/>
        <w:ind w:firstLine="3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Có ý thức tự chấp hành các quy định về an toàn lao động và hướng dẫn mọi người cùng thực hiện. </w:t>
      </w:r>
    </w:p>
    <w:p w14:paraId="688CBC8B">
      <w:pPr>
        <w:spacing w:after="60"/>
        <w:jc w:val="both"/>
        <w:rPr>
          <w:rFonts w:ascii="Times New Roman" w:hAnsi="Times New Roman"/>
          <w:i/>
          <w:iCs/>
          <w:sz w:val="28"/>
          <w:szCs w:val="28"/>
        </w:rPr>
      </w:pPr>
      <w:r>
        <w:rPr>
          <w:rFonts w:ascii="Times New Roman" w:hAnsi="Times New Roman"/>
          <w:sz w:val="28"/>
          <w:szCs w:val="28"/>
        </w:rPr>
        <w:t>2. Nội dung của bài:</w:t>
      </w:r>
    </w:p>
    <w:p w14:paraId="7A29FF94">
      <w:pPr>
        <w:pStyle w:val="19"/>
        <w:spacing w:after="60" w:line="276" w:lineRule="auto"/>
        <w:ind w:left="0" w:right="16"/>
        <w:jc w:val="both"/>
        <w:rPr>
          <w:rFonts w:ascii="Times New Roman" w:hAnsi="Times New Roman"/>
          <w:i/>
          <w:color w:val="auto"/>
          <w:sz w:val="28"/>
          <w:szCs w:val="28"/>
        </w:rPr>
      </w:pPr>
      <w:r>
        <w:rPr>
          <w:rFonts w:ascii="Times New Roman" w:hAnsi="Times New Roman"/>
          <w:color w:val="auto"/>
          <w:sz w:val="28"/>
          <w:szCs w:val="28"/>
        </w:rPr>
        <w:t>2.1.</w:t>
      </w:r>
      <w:r>
        <w:rPr>
          <w:rFonts w:ascii="Times New Roman" w:hAnsi="Times New Roman"/>
          <w:b/>
          <w:bCs/>
          <w:color w:val="auto"/>
          <w:sz w:val="28"/>
          <w:szCs w:val="28"/>
        </w:rPr>
        <w:t xml:space="preserve"> </w:t>
      </w:r>
      <w:r>
        <w:rPr>
          <w:rFonts w:ascii="Times New Roman" w:hAnsi="Times New Roman"/>
          <w:color w:val="auto"/>
          <w:sz w:val="28"/>
          <w:szCs w:val="28"/>
        </w:rPr>
        <w:t xml:space="preserve">Điều khoản chung về an toàn hệ thống lạnh: </w:t>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 xml:space="preserve">   </w:t>
      </w:r>
    </w:p>
    <w:p w14:paraId="383EBDDD">
      <w:pPr>
        <w:pStyle w:val="19"/>
        <w:spacing w:after="60" w:line="276" w:lineRule="auto"/>
        <w:ind w:left="0" w:right="16"/>
        <w:jc w:val="both"/>
        <w:rPr>
          <w:rFonts w:ascii="Times New Roman" w:hAnsi="Times New Roman"/>
          <w:color w:val="auto"/>
          <w:sz w:val="28"/>
          <w:szCs w:val="28"/>
        </w:rPr>
      </w:pPr>
      <w:r>
        <w:rPr>
          <w:rFonts w:ascii="Times New Roman" w:hAnsi="Times New Roman"/>
          <w:color w:val="auto"/>
          <w:sz w:val="28"/>
          <w:szCs w:val="28"/>
        </w:rPr>
        <w:t>2.2.</w:t>
      </w:r>
      <w:r>
        <w:rPr>
          <w:rFonts w:ascii="Times New Roman" w:hAnsi="Times New Roman"/>
          <w:b/>
          <w:bCs/>
          <w:color w:val="auto"/>
          <w:sz w:val="28"/>
          <w:szCs w:val="28"/>
        </w:rPr>
        <w:t xml:space="preserve"> </w:t>
      </w:r>
      <w:r>
        <w:rPr>
          <w:rFonts w:ascii="Times New Roman" w:hAnsi="Times New Roman"/>
          <w:color w:val="auto"/>
          <w:sz w:val="28"/>
          <w:szCs w:val="28"/>
        </w:rPr>
        <w:t xml:space="preserve">Môi chất lạnh trong kỹ thuật an toàn: </w:t>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r>
        <w:rPr>
          <w:rFonts w:ascii="Times New Roman" w:hAnsi="Times New Roman"/>
          <w:color w:val="auto"/>
          <w:sz w:val="28"/>
          <w:szCs w:val="28"/>
        </w:rPr>
        <w:tab/>
      </w:r>
    </w:p>
    <w:p w14:paraId="5A068CBE">
      <w:pPr>
        <w:tabs>
          <w:tab w:val="left" w:pos="778"/>
        </w:tabs>
        <w:spacing w:after="60"/>
        <w:rPr>
          <w:rFonts w:ascii="Times New Roman" w:hAnsi="Times New Roman"/>
          <w:i/>
          <w:iCs/>
          <w:sz w:val="28"/>
          <w:szCs w:val="28"/>
        </w:rPr>
      </w:pPr>
      <w:r>
        <w:rPr>
          <w:rFonts w:ascii="Times New Roman" w:hAnsi="Times New Roman"/>
          <w:sz w:val="28"/>
          <w:szCs w:val="28"/>
        </w:rPr>
        <w:t>2.3.</w:t>
      </w:r>
      <w:r>
        <w:rPr>
          <w:rFonts w:ascii="Times New Roman" w:hAnsi="Times New Roman"/>
          <w:b/>
          <w:bCs/>
          <w:sz w:val="28"/>
          <w:szCs w:val="28"/>
        </w:rPr>
        <w:t xml:space="preserve"> </w:t>
      </w:r>
      <w:r>
        <w:rPr>
          <w:rFonts w:ascii="Times New Roman" w:hAnsi="Times New Roman"/>
          <w:sz w:val="28"/>
          <w:szCs w:val="28"/>
        </w:rPr>
        <w:t xml:space="preserve">An toàn cho máy và thiết bị: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48523D79">
      <w:pPr>
        <w:tabs>
          <w:tab w:val="left" w:pos="778"/>
        </w:tabs>
        <w:spacing w:after="60"/>
        <w:rPr>
          <w:rFonts w:ascii="Times New Roman" w:hAnsi="Times New Roman"/>
          <w:sz w:val="28"/>
          <w:szCs w:val="28"/>
        </w:rPr>
      </w:pPr>
      <w:r>
        <w:rPr>
          <w:rFonts w:ascii="Times New Roman" w:hAnsi="Times New Roman"/>
          <w:sz w:val="28"/>
          <w:szCs w:val="28"/>
        </w:rPr>
        <w:t>2.4.</w:t>
      </w:r>
      <w:r>
        <w:rPr>
          <w:rFonts w:ascii="Times New Roman" w:hAnsi="Times New Roman"/>
          <w:b/>
          <w:bCs/>
          <w:sz w:val="28"/>
          <w:szCs w:val="28"/>
        </w:rPr>
        <w:t xml:space="preserve"> </w:t>
      </w:r>
      <w:r>
        <w:rPr>
          <w:rFonts w:ascii="Times New Roman" w:hAnsi="Times New Roman"/>
          <w:sz w:val="28"/>
          <w:szCs w:val="28"/>
        </w:rPr>
        <w:t xml:space="preserve">Một số quy định khác về kỹ thuật an toàn đối với hệ thống lạnh: </w:t>
      </w:r>
    </w:p>
    <w:p w14:paraId="160D2CBE">
      <w:pPr>
        <w:tabs>
          <w:tab w:val="left" w:pos="778"/>
        </w:tabs>
        <w:spacing w:after="60"/>
        <w:rPr>
          <w:rFonts w:ascii="Times New Roman" w:hAnsi="Times New Roman"/>
          <w:sz w:val="28"/>
          <w:szCs w:val="28"/>
        </w:rPr>
      </w:pPr>
      <w:r>
        <w:rPr>
          <w:rFonts w:ascii="Times New Roman" w:hAnsi="Times New Roman"/>
          <w:sz w:val="28"/>
          <w:szCs w:val="28"/>
        </w:rPr>
        <w:t>2.5.</w:t>
      </w:r>
      <w:r>
        <w:rPr>
          <w:rFonts w:ascii="Times New Roman" w:hAnsi="Times New Roman"/>
          <w:b/>
          <w:bCs/>
          <w:sz w:val="28"/>
          <w:szCs w:val="28"/>
        </w:rPr>
        <w:t xml:space="preserve"> </w:t>
      </w:r>
      <w:r>
        <w:rPr>
          <w:rFonts w:ascii="Times New Roman" w:hAnsi="Times New Roman"/>
          <w:sz w:val="28"/>
          <w:szCs w:val="28"/>
        </w:rPr>
        <w:t xml:space="preserve">Dụng cụ đo lường, an toàn, kiểm tra thử nghiệm hệ thống lạnh: </w:t>
      </w:r>
    </w:p>
    <w:p w14:paraId="127A2A13">
      <w:pPr>
        <w:tabs>
          <w:tab w:val="left" w:pos="778"/>
        </w:tabs>
        <w:spacing w:after="60"/>
        <w:rPr>
          <w:rFonts w:ascii="Times New Roman" w:hAnsi="Times New Roman"/>
          <w:sz w:val="28"/>
          <w:szCs w:val="28"/>
        </w:rPr>
      </w:pPr>
      <w:r>
        <w:rPr>
          <w:rFonts w:ascii="Times New Roman" w:hAnsi="Times New Roman"/>
          <w:sz w:val="28"/>
          <w:szCs w:val="28"/>
        </w:rPr>
        <w:t>2.6.</w:t>
      </w:r>
      <w:r>
        <w:rPr>
          <w:rFonts w:ascii="Times New Roman" w:hAnsi="Times New Roman"/>
          <w:b/>
          <w:bCs/>
          <w:sz w:val="28"/>
          <w:szCs w:val="28"/>
        </w:rPr>
        <w:t xml:space="preserve"> </w:t>
      </w:r>
      <w:r>
        <w:rPr>
          <w:rFonts w:ascii="Times New Roman" w:hAnsi="Times New Roman"/>
          <w:sz w:val="28"/>
          <w:szCs w:val="28"/>
        </w:rPr>
        <w:t xml:space="preserve">Khám nghiệm kỹ thuật và đăng ký sử dụng bảo hộ lao động: </w:t>
      </w:r>
    </w:p>
    <w:p w14:paraId="73ACE574">
      <w:pPr>
        <w:tabs>
          <w:tab w:val="left" w:pos="778"/>
        </w:tabs>
        <w:spacing w:after="60"/>
        <w:rPr>
          <w:rFonts w:ascii="Times New Roman" w:hAnsi="Times New Roman"/>
          <w:b/>
          <w:sz w:val="28"/>
          <w:szCs w:val="28"/>
        </w:rPr>
      </w:pPr>
      <w:r>
        <w:rPr>
          <w:rFonts w:ascii="Times New Roman" w:hAnsi="Times New Roman"/>
          <w:b/>
          <w:sz w:val="28"/>
          <w:szCs w:val="28"/>
        </w:rPr>
        <w:t xml:space="preserve">* Kiểm tra hết chương 2: </w:t>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p>
    <w:p w14:paraId="4AEB8914">
      <w:pPr>
        <w:spacing w:after="60"/>
        <w:jc w:val="both"/>
        <w:rPr>
          <w:rFonts w:ascii="Times New Roman" w:hAnsi="Times New Roman"/>
          <w:b/>
          <w:bCs/>
          <w:sz w:val="28"/>
          <w:szCs w:val="28"/>
        </w:rPr>
      </w:pPr>
      <w:r>
        <w:rPr>
          <w:rFonts w:ascii="Times New Roman" w:hAnsi="Times New Roman"/>
          <w:b/>
          <w:sz w:val="28"/>
          <w:szCs w:val="28"/>
        </w:rPr>
        <w:t>Chương 3:</w:t>
      </w:r>
      <w:r>
        <w:rPr>
          <w:rFonts w:ascii="Times New Roman" w:hAnsi="Times New Roman"/>
          <w:b/>
          <w:bCs/>
          <w:sz w:val="28"/>
          <w:szCs w:val="28"/>
        </w:rPr>
        <w:t xml:space="preserve"> An toàn trong vận hành sửa chữa hệ thống lạnh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20giờ</w:t>
      </w:r>
    </w:p>
    <w:p w14:paraId="48F69A82">
      <w:pPr>
        <w:tabs>
          <w:tab w:val="left" w:leader="dot" w:pos="8222"/>
        </w:tabs>
        <w:spacing w:after="60"/>
        <w:jc w:val="both"/>
        <w:rPr>
          <w:rFonts w:ascii="Times New Roman" w:hAnsi="Times New Roman"/>
          <w:iCs/>
          <w:sz w:val="28"/>
          <w:szCs w:val="28"/>
        </w:rPr>
      </w:pPr>
      <w:r>
        <w:rPr>
          <w:rFonts w:ascii="Times New Roman" w:hAnsi="Times New Roman"/>
          <w:iCs/>
          <w:sz w:val="28"/>
          <w:szCs w:val="28"/>
        </w:rPr>
        <w:t xml:space="preserve">1.Mục tiêu của bài: </w:t>
      </w:r>
    </w:p>
    <w:p w14:paraId="379249B0">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Phân tích được</w:t>
      </w:r>
      <w:r>
        <w:rPr>
          <w:rFonts w:ascii="Times New Roman" w:hAnsi="Times New Roman"/>
          <w:b/>
          <w:sz w:val="28"/>
          <w:szCs w:val="28"/>
        </w:rPr>
        <w:t xml:space="preserve"> </w:t>
      </w:r>
      <w:r>
        <w:rPr>
          <w:rFonts w:ascii="Times New Roman" w:hAnsi="Times New Roman"/>
          <w:sz w:val="28"/>
          <w:szCs w:val="28"/>
        </w:rPr>
        <w:t>cách  phòng tránh và sơ cứu khi gặp các tai nạn về môi chất lạnh, điện và một số dạng tai nạn khác;</w:t>
      </w:r>
    </w:p>
    <w:p w14:paraId="0221C453">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Sơ cứu được các tai nạn xảy ra về môi chất lạnh, điện và một số dạng tai nạn khác;</w:t>
      </w:r>
    </w:p>
    <w:p w14:paraId="64756065">
      <w:pPr>
        <w:spacing w:after="60"/>
        <w:jc w:val="both"/>
        <w:rPr>
          <w:rFonts w:ascii="Times New Roman" w:hAnsi="Times New Roman"/>
          <w:sz w:val="28"/>
          <w:szCs w:val="28"/>
        </w:rPr>
      </w:pPr>
      <w:r>
        <w:rPr>
          <w:rFonts w:ascii="Times New Roman" w:hAnsi="Times New Roman"/>
          <w:b/>
          <w:sz w:val="28"/>
          <w:szCs w:val="28"/>
        </w:rPr>
        <w:t xml:space="preserve">          - </w:t>
      </w:r>
      <w:r>
        <w:rPr>
          <w:rFonts w:ascii="Times New Roman" w:hAnsi="Times New Roman"/>
          <w:sz w:val="28"/>
          <w:szCs w:val="28"/>
        </w:rPr>
        <w:t>Có ý thức tự chấp hành các quy định về an toàn lao động và hướng dẫn mọi người cùng thực hiện.</w:t>
      </w:r>
    </w:p>
    <w:p w14:paraId="05FFDE09">
      <w:pPr>
        <w:spacing w:after="60"/>
        <w:jc w:val="both"/>
        <w:rPr>
          <w:rFonts w:ascii="Times New Roman" w:hAnsi="Times New Roman"/>
          <w:i/>
          <w:iCs/>
          <w:sz w:val="28"/>
          <w:szCs w:val="28"/>
        </w:rPr>
      </w:pPr>
      <w:r>
        <w:rPr>
          <w:rFonts w:ascii="Times New Roman" w:hAnsi="Times New Roman"/>
          <w:sz w:val="28"/>
          <w:szCs w:val="28"/>
        </w:rPr>
        <w:t xml:space="preserve"> 2. Nội dung của bài:</w:t>
      </w:r>
    </w:p>
    <w:p w14:paraId="43F5B37F">
      <w:pPr>
        <w:tabs>
          <w:tab w:val="left" w:pos="778"/>
        </w:tabs>
        <w:spacing w:after="60"/>
        <w:rPr>
          <w:rFonts w:ascii="Times New Roman" w:hAnsi="Times New Roman"/>
          <w:sz w:val="28"/>
          <w:szCs w:val="28"/>
        </w:rPr>
      </w:pPr>
      <w:r>
        <w:rPr>
          <w:rFonts w:ascii="Times New Roman" w:hAnsi="Times New Roman"/>
          <w:sz w:val="28"/>
          <w:szCs w:val="28"/>
        </w:rPr>
        <w:t xml:space="preserve"> 2.1.</w:t>
      </w:r>
      <w:r>
        <w:rPr>
          <w:rFonts w:ascii="Times New Roman" w:hAnsi="Times New Roman"/>
          <w:b/>
          <w:bCs/>
          <w:sz w:val="28"/>
          <w:szCs w:val="28"/>
        </w:rPr>
        <w:t xml:space="preserve"> </w:t>
      </w:r>
      <w:r>
        <w:rPr>
          <w:rFonts w:ascii="Times New Roman" w:hAnsi="Times New Roman"/>
          <w:sz w:val="28"/>
          <w:szCs w:val="28"/>
        </w:rPr>
        <w:t xml:space="preserve">Khái niệm chung: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3F3D9C4">
      <w:pPr>
        <w:tabs>
          <w:tab w:val="left" w:pos="778"/>
        </w:tabs>
        <w:spacing w:after="60"/>
        <w:rPr>
          <w:rFonts w:ascii="Times New Roman" w:hAnsi="Times New Roman"/>
          <w:i/>
          <w:iCs/>
          <w:sz w:val="28"/>
          <w:szCs w:val="28"/>
        </w:rPr>
      </w:pPr>
      <w:r>
        <w:rPr>
          <w:rFonts w:ascii="Times New Roman" w:hAnsi="Times New Roman"/>
          <w:sz w:val="28"/>
          <w:szCs w:val="28"/>
        </w:rPr>
        <w:t xml:space="preserve"> 2.2.</w:t>
      </w:r>
      <w:r>
        <w:rPr>
          <w:rFonts w:ascii="Times New Roman" w:hAnsi="Times New Roman"/>
          <w:b/>
          <w:bCs/>
          <w:sz w:val="28"/>
          <w:szCs w:val="28"/>
        </w:rPr>
        <w:t xml:space="preserve"> </w:t>
      </w:r>
      <w:r>
        <w:rPr>
          <w:rFonts w:ascii="Times New Roman" w:hAnsi="Times New Roman"/>
          <w:sz w:val="28"/>
          <w:szCs w:val="28"/>
        </w:rPr>
        <w:t xml:space="preserve">An toàn môi chất lạnh: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CF60ABE">
      <w:pPr>
        <w:tabs>
          <w:tab w:val="left" w:pos="778"/>
        </w:tabs>
        <w:spacing w:after="60"/>
        <w:rPr>
          <w:rFonts w:ascii="Times New Roman" w:hAnsi="Times New Roman"/>
          <w:i/>
          <w:iCs/>
          <w:sz w:val="28"/>
          <w:szCs w:val="28"/>
        </w:rPr>
      </w:pPr>
      <w:r>
        <w:rPr>
          <w:rFonts w:ascii="Times New Roman" w:hAnsi="Times New Roman"/>
          <w:sz w:val="28"/>
          <w:szCs w:val="28"/>
        </w:rPr>
        <w:t xml:space="preserve"> 2.3.</w:t>
      </w:r>
      <w:r>
        <w:rPr>
          <w:rFonts w:ascii="Times New Roman" w:hAnsi="Times New Roman"/>
          <w:b/>
          <w:bCs/>
          <w:sz w:val="28"/>
          <w:szCs w:val="28"/>
        </w:rPr>
        <w:t xml:space="preserve"> </w:t>
      </w:r>
      <w:r>
        <w:rPr>
          <w:rFonts w:ascii="Times New Roman" w:hAnsi="Times New Roman"/>
          <w:sz w:val="28"/>
          <w:szCs w:val="28"/>
        </w:rPr>
        <w:t xml:space="preserve">An toàn điện: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607135D">
      <w:pPr>
        <w:tabs>
          <w:tab w:val="left" w:pos="778"/>
        </w:tabs>
        <w:spacing w:after="60"/>
        <w:rPr>
          <w:rFonts w:ascii="Times New Roman" w:hAnsi="Times New Roman"/>
          <w:i/>
          <w:iCs/>
          <w:sz w:val="28"/>
          <w:szCs w:val="28"/>
        </w:rPr>
      </w:pPr>
      <w:r>
        <w:rPr>
          <w:rFonts w:ascii="Times New Roman" w:hAnsi="Times New Roman"/>
          <w:sz w:val="28"/>
          <w:szCs w:val="28"/>
        </w:rPr>
        <w:t xml:space="preserve"> 2.4.</w:t>
      </w:r>
      <w:r>
        <w:rPr>
          <w:rFonts w:ascii="Times New Roman" w:hAnsi="Times New Roman"/>
          <w:b/>
          <w:bCs/>
          <w:sz w:val="28"/>
          <w:szCs w:val="28"/>
        </w:rPr>
        <w:t xml:space="preserve"> </w:t>
      </w:r>
      <w:r>
        <w:rPr>
          <w:rFonts w:ascii="Times New Roman" w:hAnsi="Times New Roman"/>
          <w:sz w:val="28"/>
          <w:szCs w:val="28"/>
        </w:rPr>
        <w:t xml:space="preserve">Phòng tránh và sơ cứu các tai nạn khác: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87E7F78">
      <w:pPr>
        <w:tabs>
          <w:tab w:val="left" w:pos="778"/>
        </w:tabs>
        <w:spacing w:after="60"/>
        <w:rPr>
          <w:rFonts w:ascii="Times New Roman" w:hAnsi="Times New Roman"/>
          <w:b/>
          <w:sz w:val="28"/>
          <w:szCs w:val="28"/>
        </w:rPr>
      </w:pPr>
      <w:r>
        <w:rPr>
          <w:rFonts w:ascii="Times New Roman" w:hAnsi="Times New Roman"/>
          <w:sz w:val="28"/>
          <w:szCs w:val="28"/>
        </w:rPr>
        <w:t xml:space="preserve">  </w:t>
      </w:r>
      <w:r>
        <w:rPr>
          <w:rFonts w:ascii="Times New Roman" w:hAnsi="Times New Roman"/>
          <w:b/>
          <w:sz w:val="28"/>
          <w:szCs w:val="28"/>
        </w:rPr>
        <w:t xml:space="preserve">* Kiểm tra hết chương 3: </w:t>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p>
    <w:p w14:paraId="07ED10A3">
      <w:pPr>
        <w:tabs>
          <w:tab w:val="left" w:pos="778"/>
        </w:tabs>
        <w:spacing w:after="60"/>
        <w:rPr>
          <w:rFonts w:ascii="Times New Roman" w:hAnsi="Times New Roman"/>
          <w:b/>
          <w:sz w:val="28"/>
          <w:szCs w:val="28"/>
        </w:rPr>
      </w:pPr>
      <w:r>
        <w:rPr>
          <w:rFonts w:ascii="Times New Roman" w:hAnsi="Times New Roman"/>
          <w:b/>
          <w:sz w:val="28"/>
          <w:szCs w:val="28"/>
        </w:rPr>
        <w:t>IV. ĐIỀU KIỆN THỰC HIỆN CHƯƠNG TRÌNH:</w:t>
      </w:r>
    </w:p>
    <w:p w14:paraId="2CA4023A">
      <w:pPr>
        <w:pStyle w:val="61"/>
        <w:spacing w:before="0" w:after="60" w:line="276" w:lineRule="auto"/>
        <w:jc w:val="both"/>
        <w:rPr>
          <w:rFonts w:ascii="Times New Roman" w:hAnsi="Times New Roman"/>
          <w:b w:val="0"/>
          <w:bCs/>
          <w:color w:val="auto"/>
          <w:sz w:val="28"/>
          <w:szCs w:val="28"/>
          <w:lang w:val="de-DE" w:eastAsia="en-US"/>
        </w:rPr>
      </w:pPr>
      <w:r>
        <w:rPr>
          <w:rFonts w:ascii="Times New Roman" w:hAnsi="Times New Roman"/>
          <w:b w:val="0"/>
          <w:bCs/>
          <w:color w:val="auto"/>
          <w:sz w:val="28"/>
          <w:szCs w:val="28"/>
          <w:lang w:val="de-DE" w:eastAsia="en-US"/>
        </w:rPr>
        <w:t>* Vật liệu:</w:t>
      </w:r>
    </w:p>
    <w:p w14:paraId="2AF629B6">
      <w:pPr>
        <w:spacing w:after="60"/>
        <w:ind w:firstLine="567"/>
        <w:jc w:val="both"/>
        <w:rPr>
          <w:rFonts w:ascii="Times New Roman" w:hAnsi="Times New Roman"/>
          <w:sz w:val="28"/>
          <w:szCs w:val="28"/>
          <w:lang w:val="de-DE"/>
        </w:rPr>
      </w:pPr>
      <w:r>
        <w:rPr>
          <w:rFonts w:ascii="Times New Roman" w:hAnsi="Times New Roman"/>
          <w:sz w:val="28"/>
          <w:szCs w:val="28"/>
          <w:lang w:val="de-DE"/>
        </w:rPr>
        <w:t>- Dây dẫn điện, cọc tiếp đất.</w:t>
      </w:r>
    </w:p>
    <w:p w14:paraId="40AAFF43">
      <w:pPr>
        <w:tabs>
          <w:tab w:val="left" w:pos="6510"/>
        </w:tabs>
        <w:spacing w:after="60"/>
        <w:ind w:firstLine="567"/>
        <w:jc w:val="both"/>
        <w:rPr>
          <w:rFonts w:ascii="Times New Roman" w:hAnsi="Times New Roman"/>
          <w:sz w:val="28"/>
          <w:szCs w:val="28"/>
          <w:lang w:val="de-DE"/>
        </w:rPr>
      </w:pPr>
      <w:r>
        <w:rPr>
          <w:rFonts w:ascii="Times New Roman" w:hAnsi="Times New Roman"/>
          <w:sz w:val="28"/>
          <w:szCs w:val="28"/>
          <w:lang w:val="de-DE"/>
        </w:rPr>
        <w:t>- Các mẫu vật liệu dễ cháy.</w:t>
      </w:r>
      <w:r>
        <w:rPr>
          <w:rFonts w:ascii="Times New Roman" w:hAnsi="Times New Roman"/>
          <w:sz w:val="28"/>
          <w:szCs w:val="28"/>
          <w:lang w:val="de-DE"/>
        </w:rPr>
        <w:tab/>
      </w:r>
    </w:p>
    <w:p w14:paraId="7B0F8680">
      <w:pPr>
        <w:spacing w:after="60"/>
        <w:ind w:firstLine="567"/>
        <w:jc w:val="both"/>
        <w:rPr>
          <w:rFonts w:ascii="Times New Roman" w:hAnsi="Times New Roman"/>
          <w:sz w:val="28"/>
          <w:szCs w:val="28"/>
          <w:lang w:val="de-DE"/>
        </w:rPr>
      </w:pPr>
      <w:r>
        <w:rPr>
          <w:rFonts w:ascii="Times New Roman" w:hAnsi="Times New Roman"/>
          <w:sz w:val="28"/>
          <w:szCs w:val="28"/>
          <w:lang w:val="de-DE"/>
        </w:rPr>
        <w:t>- Các môi chất lạnh</w:t>
      </w:r>
    </w:p>
    <w:p w14:paraId="1DA7E28D">
      <w:pPr>
        <w:spacing w:after="60"/>
        <w:ind w:firstLine="567"/>
        <w:jc w:val="both"/>
        <w:rPr>
          <w:rFonts w:ascii="Times New Roman" w:hAnsi="Times New Roman"/>
          <w:sz w:val="28"/>
          <w:szCs w:val="28"/>
          <w:lang w:val="de-DE"/>
        </w:rPr>
      </w:pPr>
      <w:r>
        <w:rPr>
          <w:rFonts w:ascii="Times New Roman" w:hAnsi="Times New Roman"/>
          <w:sz w:val="28"/>
          <w:szCs w:val="28"/>
          <w:lang w:val="de-DE"/>
        </w:rPr>
        <w:t>- Các mẫu vật liệu cách điện.</w:t>
      </w:r>
    </w:p>
    <w:p w14:paraId="4CAAED0D">
      <w:pPr>
        <w:pStyle w:val="61"/>
        <w:spacing w:before="0" w:after="60" w:line="276" w:lineRule="auto"/>
        <w:jc w:val="both"/>
        <w:rPr>
          <w:rFonts w:ascii="Times New Roman" w:hAnsi="Times New Roman"/>
          <w:b w:val="0"/>
          <w:bCs/>
          <w:color w:val="auto"/>
          <w:sz w:val="28"/>
          <w:szCs w:val="28"/>
          <w:lang w:val="de-DE"/>
        </w:rPr>
      </w:pPr>
      <w:r>
        <w:rPr>
          <w:rFonts w:ascii="Times New Roman" w:hAnsi="Times New Roman"/>
          <w:b w:val="0"/>
          <w:bCs/>
          <w:color w:val="auto"/>
          <w:sz w:val="28"/>
          <w:szCs w:val="28"/>
          <w:lang w:val="de-DE"/>
        </w:rPr>
        <w:t>* Dụng cụ và trang thiết bị:</w:t>
      </w:r>
    </w:p>
    <w:p w14:paraId="5454DD8B">
      <w:pPr>
        <w:spacing w:after="60"/>
        <w:ind w:firstLine="567"/>
        <w:jc w:val="both"/>
        <w:rPr>
          <w:rFonts w:ascii="Times New Roman" w:hAnsi="Times New Roman"/>
          <w:sz w:val="28"/>
          <w:szCs w:val="28"/>
          <w:lang w:val="de-DE"/>
        </w:rPr>
      </w:pPr>
      <w:r>
        <w:rPr>
          <w:rFonts w:ascii="Times New Roman" w:hAnsi="Times New Roman"/>
          <w:sz w:val="28"/>
          <w:szCs w:val="28"/>
          <w:lang w:val="de-DE"/>
        </w:rPr>
        <w:t xml:space="preserve">- Bộ đồ nghề điện, cơ khí cầm tay. </w:t>
      </w:r>
    </w:p>
    <w:p w14:paraId="56C404D2">
      <w:pPr>
        <w:spacing w:after="60"/>
        <w:ind w:firstLine="567"/>
        <w:jc w:val="both"/>
        <w:rPr>
          <w:rFonts w:ascii="Times New Roman" w:hAnsi="Times New Roman"/>
          <w:sz w:val="28"/>
          <w:szCs w:val="28"/>
          <w:lang w:val="de-DE"/>
        </w:rPr>
      </w:pPr>
      <w:r>
        <w:rPr>
          <w:rFonts w:ascii="Times New Roman" w:hAnsi="Times New Roman"/>
          <w:sz w:val="28"/>
          <w:szCs w:val="28"/>
          <w:lang w:val="de-DE"/>
        </w:rPr>
        <w:t>- VOM, M</w:t>
      </w:r>
      <w:r>
        <w:rPr>
          <w:rFonts w:ascii="Times New Roman" w:hAnsi="Times New Roman"/>
          <w:sz w:val="28"/>
          <w:szCs w:val="28"/>
          <w:lang w:val="fr-FR"/>
        </w:rPr>
        <w:sym w:font="Symbol" w:char="F057"/>
      </w:r>
      <w:r>
        <w:rPr>
          <w:rFonts w:ascii="Times New Roman" w:hAnsi="Times New Roman"/>
          <w:sz w:val="28"/>
          <w:szCs w:val="28"/>
          <w:lang w:val="de-DE"/>
        </w:rPr>
        <w:t>, Ampare kìm.</w:t>
      </w:r>
    </w:p>
    <w:p w14:paraId="38F9D8A3">
      <w:pPr>
        <w:spacing w:after="60"/>
        <w:ind w:firstLine="567"/>
        <w:jc w:val="both"/>
        <w:rPr>
          <w:rFonts w:ascii="Times New Roman" w:hAnsi="Times New Roman"/>
          <w:sz w:val="28"/>
          <w:szCs w:val="28"/>
          <w:lang w:val="de-DE"/>
        </w:rPr>
      </w:pPr>
      <w:r>
        <w:rPr>
          <w:rFonts w:ascii="Times New Roman" w:hAnsi="Times New Roman"/>
          <w:sz w:val="28"/>
          <w:szCs w:val="28"/>
          <w:lang w:val="de-DE"/>
        </w:rPr>
        <w:t>- Thiết bị thử độ bền cách điện.</w:t>
      </w:r>
    </w:p>
    <w:p w14:paraId="63F8B1B7">
      <w:pPr>
        <w:spacing w:after="60"/>
        <w:ind w:firstLine="567"/>
        <w:jc w:val="both"/>
        <w:rPr>
          <w:rFonts w:ascii="Times New Roman" w:hAnsi="Times New Roman"/>
          <w:sz w:val="28"/>
          <w:szCs w:val="28"/>
          <w:lang w:val="de-DE"/>
        </w:rPr>
      </w:pPr>
      <w:r>
        <w:rPr>
          <w:rFonts w:ascii="Times New Roman" w:hAnsi="Times New Roman"/>
          <w:sz w:val="28"/>
          <w:szCs w:val="28"/>
          <w:lang w:val="de-DE"/>
        </w:rPr>
        <w:t>- Mô hình người - dùng cho thực tập sơ cấp cứu nạn nhân.</w:t>
      </w:r>
    </w:p>
    <w:p w14:paraId="56C6A4C7">
      <w:pPr>
        <w:spacing w:after="60"/>
        <w:ind w:firstLine="567"/>
        <w:jc w:val="both"/>
        <w:rPr>
          <w:rFonts w:ascii="Times New Roman" w:hAnsi="Times New Roman"/>
          <w:sz w:val="28"/>
          <w:szCs w:val="28"/>
          <w:lang w:val="de-DE"/>
        </w:rPr>
      </w:pPr>
      <w:r>
        <w:rPr>
          <w:rFonts w:ascii="Times New Roman" w:hAnsi="Times New Roman"/>
          <w:sz w:val="28"/>
          <w:szCs w:val="28"/>
          <w:lang w:val="de-DE"/>
        </w:rPr>
        <w:t>- Các loại động cơ điện một pha và ba pha gia dụng.</w:t>
      </w:r>
    </w:p>
    <w:p w14:paraId="1DAC4455">
      <w:pPr>
        <w:spacing w:after="60"/>
        <w:ind w:firstLine="567"/>
        <w:jc w:val="both"/>
        <w:rPr>
          <w:rFonts w:ascii="Times New Roman" w:hAnsi="Times New Roman"/>
          <w:sz w:val="28"/>
          <w:szCs w:val="28"/>
          <w:lang w:val="de-DE"/>
        </w:rPr>
      </w:pPr>
      <w:r>
        <w:rPr>
          <w:rFonts w:ascii="Times New Roman" w:hAnsi="Times New Roman"/>
          <w:sz w:val="28"/>
          <w:szCs w:val="28"/>
          <w:lang w:val="de-DE"/>
        </w:rPr>
        <w:t>- Bộ trang bị bảo hộ lao động cho công nhân ngành điện. Bao gồm:</w:t>
      </w:r>
    </w:p>
    <w:p w14:paraId="74C622C7">
      <w:pPr>
        <w:spacing w:after="60"/>
        <w:ind w:firstLine="567"/>
        <w:jc w:val="both"/>
        <w:rPr>
          <w:rFonts w:ascii="Times New Roman" w:hAnsi="Times New Roman"/>
          <w:sz w:val="28"/>
          <w:szCs w:val="28"/>
          <w:lang w:val="de-DE"/>
        </w:rPr>
      </w:pPr>
      <w:r>
        <w:rPr>
          <w:rFonts w:ascii="Times New Roman" w:hAnsi="Times New Roman"/>
          <w:sz w:val="28"/>
          <w:szCs w:val="28"/>
          <w:lang w:val="de-DE"/>
        </w:rPr>
        <w:t>- Ủng, găng tay, thảm cao su.</w:t>
      </w:r>
    </w:p>
    <w:p w14:paraId="70312B72">
      <w:pPr>
        <w:spacing w:after="60"/>
        <w:ind w:firstLine="567"/>
        <w:jc w:val="both"/>
        <w:rPr>
          <w:rFonts w:ascii="Times New Roman" w:hAnsi="Times New Roman"/>
          <w:sz w:val="28"/>
          <w:szCs w:val="28"/>
          <w:lang w:val="de-DE"/>
        </w:rPr>
      </w:pPr>
      <w:r>
        <w:rPr>
          <w:rFonts w:ascii="Times New Roman" w:hAnsi="Times New Roman"/>
          <w:sz w:val="28"/>
          <w:szCs w:val="28"/>
          <w:lang w:val="de-DE"/>
        </w:rPr>
        <w:t>- Sào cách điện; Nón bảo hộ; Dây an toàn.</w:t>
      </w:r>
    </w:p>
    <w:p w14:paraId="295C97B2">
      <w:pPr>
        <w:spacing w:after="60"/>
        <w:ind w:firstLine="567"/>
        <w:jc w:val="both"/>
        <w:rPr>
          <w:rFonts w:ascii="Times New Roman" w:hAnsi="Times New Roman"/>
          <w:sz w:val="28"/>
          <w:szCs w:val="28"/>
          <w:lang w:val="de-DE"/>
        </w:rPr>
      </w:pPr>
      <w:r>
        <w:rPr>
          <w:rFonts w:ascii="Times New Roman" w:hAnsi="Times New Roman"/>
          <w:sz w:val="28"/>
          <w:szCs w:val="28"/>
          <w:lang w:val="de-DE"/>
        </w:rPr>
        <w:t>- Bút thử điện.</w:t>
      </w:r>
    </w:p>
    <w:p w14:paraId="60345510">
      <w:pPr>
        <w:spacing w:after="60"/>
        <w:ind w:firstLine="567"/>
        <w:jc w:val="both"/>
        <w:rPr>
          <w:rFonts w:ascii="Times New Roman" w:hAnsi="Times New Roman"/>
          <w:sz w:val="28"/>
          <w:szCs w:val="28"/>
          <w:lang w:val="de-DE"/>
        </w:rPr>
      </w:pPr>
      <w:r>
        <w:rPr>
          <w:rFonts w:ascii="Times New Roman" w:hAnsi="Times New Roman"/>
          <w:sz w:val="28"/>
          <w:szCs w:val="28"/>
          <w:lang w:val="de-DE"/>
        </w:rPr>
        <w:t>- Mô hình lắp đặt hệ thống an toàn điện.</w:t>
      </w:r>
    </w:p>
    <w:p w14:paraId="52B03901">
      <w:pPr>
        <w:spacing w:after="60"/>
        <w:ind w:firstLine="567"/>
        <w:jc w:val="both"/>
        <w:rPr>
          <w:rFonts w:ascii="Times New Roman" w:hAnsi="Times New Roman"/>
          <w:sz w:val="28"/>
          <w:szCs w:val="28"/>
          <w:lang w:val="de-DE"/>
        </w:rPr>
      </w:pPr>
      <w:r>
        <w:rPr>
          <w:rFonts w:ascii="Times New Roman" w:hAnsi="Times New Roman"/>
          <w:sz w:val="28"/>
          <w:szCs w:val="28"/>
          <w:lang w:val="de-DE"/>
        </w:rPr>
        <w:t>- Bình chữa cháy.</w:t>
      </w:r>
    </w:p>
    <w:p w14:paraId="4D87AE4F">
      <w:pPr>
        <w:spacing w:after="60"/>
        <w:ind w:firstLine="567"/>
        <w:jc w:val="both"/>
        <w:rPr>
          <w:rFonts w:ascii="Times New Roman" w:hAnsi="Times New Roman"/>
          <w:sz w:val="28"/>
          <w:szCs w:val="28"/>
          <w:lang w:val="de-DE"/>
        </w:rPr>
      </w:pPr>
      <w:r>
        <w:rPr>
          <w:rFonts w:ascii="Times New Roman" w:hAnsi="Times New Roman"/>
          <w:sz w:val="28"/>
          <w:szCs w:val="28"/>
          <w:lang w:val="de-DE"/>
        </w:rPr>
        <w:t>- Mô hình dàn trải hệ thống lạnh.</w:t>
      </w:r>
    </w:p>
    <w:p w14:paraId="6936E975">
      <w:pPr>
        <w:pStyle w:val="61"/>
        <w:spacing w:before="0" w:after="60" w:line="276" w:lineRule="auto"/>
        <w:jc w:val="both"/>
        <w:rPr>
          <w:rFonts w:ascii="Times New Roman" w:hAnsi="Times New Roman"/>
          <w:b w:val="0"/>
          <w:bCs/>
          <w:color w:val="auto"/>
          <w:sz w:val="28"/>
          <w:szCs w:val="28"/>
          <w:lang w:val="de-DE"/>
        </w:rPr>
      </w:pPr>
      <w:r>
        <w:rPr>
          <w:rFonts w:ascii="Times New Roman" w:hAnsi="Times New Roman"/>
          <w:b w:val="0"/>
          <w:bCs/>
          <w:color w:val="auto"/>
          <w:sz w:val="28"/>
          <w:szCs w:val="28"/>
          <w:lang w:val="de-DE"/>
        </w:rPr>
        <w:t>* Nguồn lực khác:</w:t>
      </w:r>
    </w:p>
    <w:p w14:paraId="7AA728C2">
      <w:pPr>
        <w:spacing w:after="60"/>
        <w:ind w:firstLine="567"/>
        <w:jc w:val="both"/>
        <w:rPr>
          <w:rFonts w:ascii="Times New Roman" w:hAnsi="Times New Roman"/>
          <w:sz w:val="28"/>
          <w:szCs w:val="28"/>
          <w:lang w:val="de-DE"/>
        </w:rPr>
      </w:pPr>
      <w:r>
        <w:rPr>
          <w:rFonts w:ascii="Times New Roman" w:hAnsi="Times New Roman"/>
          <w:sz w:val="28"/>
          <w:szCs w:val="28"/>
          <w:lang w:val="de-DE"/>
        </w:rPr>
        <w:t>- PC, phần mềm chuyên dùng.</w:t>
      </w:r>
    </w:p>
    <w:p w14:paraId="79D392F5">
      <w:pPr>
        <w:spacing w:after="60"/>
        <w:ind w:firstLine="567"/>
        <w:jc w:val="both"/>
        <w:rPr>
          <w:rFonts w:ascii="Times New Roman" w:hAnsi="Times New Roman"/>
          <w:sz w:val="28"/>
          <w:szCs w:val="28"/>
        </w:rPr>
      </w:pPr>
      <w:r>
        <w:rPr>
          <w:rFonts w:ascii="Times New Roman" w:hAnsi="Times New Roman"/>
          <w:sz w:val="28"/>
          <w:szCs w:val="28"/>
        </w:rPr>
        <w:t>- Projector, overhead.</w:t>
      </w:r>
    </w:p>
    <w:p w14:paraId="44B9C434">
      <w:pPr>
        <w:spacing w:after="60"/>
        <w:ind w:firstLine="567"/>
        <w:jc w:val="both"/>
        <w:rPr>
          <w:rFonts w:ascii="Times New Roman" w:hAnsi="Times New Roman"/>
          <w:sz w:val="28"/>
          <w:szCs w:val="28"/>
        </w:rPr>
      </w:pPr>
      <w:r>
        <w:rPr>
          <w:rFonts w:ascii="Times New Roman" w:hAnsi="Times New Roman"/>
          <w:sz w:val="28"/>
          <w:szCs w:val="28"/>
        </w:rPr>
        <w:t>- Máy chiếu vật thể ba chiều.</w:t>
      </w:r>
    </w:p>
    <w:p w14:paraId="25A8DAD4">
      <w:pPr>
        <w:spacing w:after="60"/>
        <w:ind w:firstLine="567"/>
        <w:jc w:val="both"/>
        <w:rPr>
          <w:rFonts w:ascii="Times New Roman" w:hAnsi="Times New Roman"/>
          <w:sz w:val="28"/>
          <w:szCs w:val="28"/>
        </w:rPr>
      </w:pPr>
      <w:r>
        <w:rPr>
          <w:rFonts w:ascii="Times New Roman" w:hAnsi="Times New Roman"/>
          <w:sz w:val="28"/>
          <w:szCs w:val="28"/>
        </w:rPr>
        <w:t>- Video và các bản vẽ, tranh mô tả thiết bị.</w:t>
      </w:r>
    </w:p>
    <w:p w14:paraId="59DFCBFC">
      <w:pPr>
        <w:spacing w:after="60"/>
        <w:jc w:val="both"/>
        <w:rPr>
          <w:rFonts w:ascii="Times New Roman" w:hAnsi="Times New Roman"/>
          <w:b/>
          <w:sz w:val="28"/>
          <w:szCs w:val="28"/>
        </w:rPr>
      </w:pPr>
      <w:r>
        <w:rPr>
          <w:rFonts w:ascii="Times New Roman" w:hAnsi="Times New Roman"/>
          <w:b/>
          <w:sz w:val="28"/>
          <w:szCs w:val="28"/>
        </w:rPr>
        <w:t>V. PHƯƠNG PHÁP VÀ NỘI DUNG ĐÁNH GIÁ:</w:t>
      </w:r>
    </w:p>
    <w:p w14:paraId="79A15BA2">
      <w:pPr>
        <w:pStyle w:val="61"/>
        <w:spacing w:before="0" w:after="60" w:line="276" w:lineRule="auto"/>
        <w:jc w:val="both"/>
        <w:rPr>
          <w:rFonts w:ascii="Times New Roman" w:hAnsi="Times New Roman"/>
          <w:b w:val="0"/>
          <w:bCs/>
          <w:color w:val="auto"/>
          <w:sz w:val="28"/>
          <w:szCs w:val="28"/>
          <w:lang w:val="pl-PL" w:eastAsia="en-AU"/>
        </w:rPr>
      </w:pPr>
      <w:r>
        <w:rPr>
          <w:rFonts w:ascii="Times New Roman" w:hAnsi="Times New Roman"/>
          <w:b w:val="0"/>
          <w:bCs/>
          <w:color w:val="auto"/>
          <w:sz w:val="28"/>
          <w:szCs w:val="28"/>
          <w:lang w:val="pl-PL" w:eastAsia="en-AU"/>
        </w:rPr>
        <w:t>1. Phương pháp đánh giá:</w:t>
      </w:r>
    </w:p>
    <w:p w14:paraId="3E4554EE">
      <w:pPr>
        <w:pStyle w:val="61"/>
        <w:spacing w:before="0" w:after="60" w:line="276" w:lineRule="auto"/>
        <w:jc w:val="both"/>
        <w:rPr>
          <w:rFonts w:ascii="Times New Roman" w:hAnsi="Times New Roman"/>
          <w:b w:val="0"/>
          <w:bCs/>
          <w:color w:val="auto"/>
          <w:sz w:val="28"/>
          <w:szCs w:val="28"/>
          <w:lang w:val="pl-PL" w:eastAsia="en-AU"/>
        </w:rPr>
      </w:pPr>
      <w:r>
        <w:rPr>
          <w:rFonts w:ascii="Times New Roman" w:hAnsi="Times New Roman"/>
          <w:b w:val="0"/>
          <w:bCs/>
          <w:color w:val="auto"/>
          <w:sz w:val="28"/>
          <w:szCs w:val="28"/>
          <w:lang w:val="pl-PL" w:eastAsia="en-AU"/>
        </w:rPr>
        <w:t>+ Đánh giá kiến thức theo hình thức kiểm tra viết hoặc kiểm tra trắc nghiệm; Đánh giá kỹ năng thực hành thông qua bài thực hành</w:t>
      </w:r>
    </w:p>
    <w:p w14:paraId="04D80AB4">
      <w:pPr>
        <w:pStyle w:val="61"/>
        <w:spacing w:before="0" w:after="60" w:line="276" w:lineRule="auto"/>
        <w:jc w:val="both"/>
        <w:rPr>
          <w:rFonts w:ascii="Times New Roman" w:hAnsi="Times New Roman"/>
          <w:b w:val="0"/>
          <w:bCs/>
          <w:color w:val="auto"/>
          <w:sz w:val="28"/>
          <w:szCs w:val="28"/>
          <w:lang w:val="pl-PL" w:eastAsia="en-AU"/>
        </w:rPr>
      </w:pPr>
      <w:r>
        <w:rPr>
          <w:rFonts w:ascii="Times New Roman" w:hAnsi="Times New Roman"/>
          <w:b w:val="0"/>
          <w:bCs/>
          <w:color w:val="auto"/>
          <w:sz w:val="28"/>
          <w:szCs w:val="28"/>
          <w:lang w:val="pl-PL" w:eastAsia="en-AU"/>
        </w:rPr>
        <w:t>2. Nội dung đánh giá:</w:t>
      </w:r>
    </w:p>
    <w:p w14:paraId="6F1F3F81">
      <w:pPr>
        <w:pStyle w:val="61"/>
        <w:spacing w:before="0" w:after="60" w:line="276" w:lineRule="auto"/>
        <w:jc w:val="both"/>
        <w:rPr>
          <w:rFonts w:ascii="Times New Roman" w:hAnsi="Times New Roman"/>
          <w:b w:val="0"/>
          <w:bCs/>
          <w:i/>
          <w:color w:val="auto"/>
          <w:sz w:val="28"/>
          <w:szCs w:val="28"/>
          <w:lang w:val="pl-PL" w:eastAsia="en-AU"/>
        </w:rPr>
      </w:pPr>
      <w:r>
        <w:rPr>
          <w:rFonts w:ascii="Times New Roman" w:hAnsi="Times New Roman"/>
          <w:b w:val="0"/>
          <w:bCs/>
          <w:i/>
          <w:color w:val="auto"/>
          <w:sz w:val="28"/>
          <w:szCs w:val="28"/>
          <w:lang w:val="pl-PL" w:eastAsia="en-AU"/>
        </w:rPr>
        <w:t>*Kiến thức:</w:t>
      </w:r>
    </w:p>
    <w:p w14:paraId="1CD426D6">
      <w:pPr>
        <w:spacing w:after="60"/>
        <w:ind w:left="360"/>
        <w:jc w:val="both"/>
        <w:rPr>
          <w:rFonts w:ascii="Times New Roman" w:hAnsi="Times New Roman"/>
          <w:sz w:val="28"/>
          <w:szCs w:val="28"/>
        </w:rPr>
      </w:pPr>
      <w:r>
        <w:rPr>
          <w:rFonts w:ascii="Times New Roman" w:hAnsi="Times New Roman"/>
          <w:b/>
          <w:sz w:val="28"/>
          <w:szCs w:val="28"/>
        </w:rPr>
        <w:t xml:space="preserve">   + </w:t>
      </w:r>
      <w:r>
        <w:rPr>
          <w:rFonts w:ascii="Times New Roman" w:hAnsi="Times New Roman"/>
          <w:sz w:val="28"/>
          <w:szCs w:val="28"/>
        </w:rPr>
        <w:t xml:space="preserve">Hệ thống văn bản quy định của pháp luật về an toàn </w:t>
      </w:r>
      <w:r>
        <w:rPr>
          <w:rFonts w:ascii="Times New Roman" w:hAnsi="Times New Roman"/>
          <w:b/>
          <w:sz w:val="28"/>
          <w:szCs w:val="28"/>
        </w:rPr>
        <w:t>-</w:t>
      </w:r>
      <w:r>
        <w:rPr>
          <w:rFonts w:ascii="Times New Roman" w:hAnsi="Times New Roman"/>
          <w:sz w:val="28"/>
          <w:szCs w:val="28"/>
        </w:rPr>
        <w:t xml:space="preserve"> vệ sinh lao động; </w:t>
      </w:r>
    </w:p>
    <w:p w14:paraId="11E293AC">
      <w:pPr>
        <w:spacing w:after="60"/>
        <w:ind w:left="360"/>
        <w:jc w:val="both"/>
        <w:rPr>
          <w:rFonts w:ascii="Times New Roman" w:hAnsi="Times New Roman"/>
          <w:sz w:val="28"/>
          <w:szCs w:val="28"/>
        </w:rPr>
      </w:pPr>
      <w:r>
        <w:rPr>
          <w:rFonts w:ascii="Times New Roman" w:hAnsi="Times New Roman"/>
          <w:b/>
          <w:sz w:val="28"/>
          <w:szCs w:val="28"/>
        </w:rPr>
        <w:t xml:space="preserve">   + </w:t>
      </w:r>
      <w:r>
        <w:rPr>
          <w:rFonts w:ascii="Times New Roman" w:hAnsi="Times New Roman"/>
          <w:sz w:val="28"/>
          <w:szCs w:val="28"/>
        </w:rPr>
        <w:t xml:space="preserve">Quy định pháp quy của nhà nước về an toàn hệ thống lạnh; </w:t>
      </w:r>
    </w:p>
    <w:p w14:paraId="3C47DC3D">
      <w:pPr>
        <w:spacing w:after="60"/>
        <w:ind w:firstLine="567"/>
        <w:jc w:val="both"/>
        <w:rPr>
          <w:rFonts w:ascii="Times New Roman" w:hAnsi="Times New Roman"/>
          <w:sz w:val="28"/>
          <w:szCs w:val="28"/>
          <w:lang w:val="pl-PL"/>
        </w:rPr>
      </w:pPr>
      <w:r>
        <w:rPr>
          <w:rFonts w:ascii="Times New Roman" w:hAnsi="Times New Roman"/>
          <w:sz w:val="28"/>
          <w:szCs w:val="28"/>
          <w:lang w:val="pl-PL"/>
        </w:rPr>
        <w:t>+ Các tác dụng của dòng điện lên cơ thể con người.</w:t>
      </w:r>
    </w:p>
    <w:p w14:paraId="2BD8F730">
      <w:pPr>
        <w:spacing w:after="60"/>
        <w:ind w:firstLine="567"/>
        <w:jc w:val="both"/>
        <w:rPr>
          <w:rFonts w:ascii="Times New Roman" w:hAnsi="Times New Roman"/>
          <w:sz w:val="28"/>
          <w:szCs w:val="28"/>
          <w:lang w:val="pl-PL"/>
        </w:rPr>
      </w:pPr>
      <w:r>
        <w:rPr>
          <w:rFonts w:ascii="Times New Roman" w:hAnsi="Times New Roman"/>
          <w:sz w:val="28"/>
          <w:szCs w:val="28"/>
          <w:lang w:val="pl-PL"/>
        </w:rPr>
        <w:t>+ Phương pháp tính toán các thông số an toàn điện.</w:t>
      </w:r>
    </w:p>
    <w:p w14:paraId="3D8FBCE9">
      <w:pPr>
        <w:spacing w:after="60"/>
        <w:ind w:firstLine="567"/>
        <w:jc w:val="both"/>
        <w:rPr>
          <w:rFonts w:ascii="Times New Roman" w:hAnsi="Times New Roman"/>
          <w:sz w:val="28"/>
          <w:szCs w:val="28"/>
          <w:lang w:val="pl-PL"/>
        </w:rPr>
      </w:pPr>
      <w:r>
        <w:rPr>
          <w:rFonts w:ascii="Times New Roman" w:hAnsi="Times New Roman"/>
          <w:sz w:val="28"/>
          <w:szCs w:val="28"/>
          <w:lang w:val="pl-PL"/>
        </w:rPr>
        <w:t>+ Các dạng tai nạn điện.</w:t>
      </w:r>
    </w:p>
    <w:p w14:paraId="4E4F13A1">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Dụng cụ đo lường, an toàn, kiểm tra thử nghiệm hệ thống lạnh</w:t>
      </w:r>
    </w:p>
    <w:p w14:paraId="4AB0F149">
      <w:pPr>
        <w:spacing w:after="60"/>
        <w:ind w:firstLine="567"/>
        <w:jc w:val="both"/>
        <w:rPr>
          <w:rFonts w:ascii="Times New Roman" w:hAnsi="Times New Roman"/>
          <w:sz w:val="28"/>
          <w:szCs w:val="28"/>
          <w:lang w:val="pl-PL"/>
        </w:rPr>
      </w:pPr>
      <w:r>
        <w:rPr>
          <w:rFonts w:ascii="Times New Roman" w:hAnsi="Times New Roman"/>
          <w:sz w:val="28"/>
          <w:szCs w:val="28"/>
          <w:lang w:val="pl-PL"/>
        </w:rPr>
        <w:t>+ Các phương pháp bảo vệ an toàn điện cho người và thiết bị.</w:t>
      </w:r>
    </w:p>
    <w:p w14:paraId="012569A5">
      <w:pPr>
        <w:spacing w:after="60"/>
        <w:ind w:left="567"/>
        <w:jc w:val="both"/>
        <w:rPr>
          <w:rFonts w:ascii="Times New Roman" w:hAnsi="Times New Roman"/>
          <w:sz w:val="28"/>
          <w:szCs w:val="28"/>
          <w:lang w:val="pl-PL"/>
        </w:rPr>
      </w:pPr>
      <w:r>
        <w:rPr>
          <w:rFonts w:ascii="Times New Roman" w:hAnsi="Times New Roman"/>
          <w:sz w:val="28"/>
          <w:szCs w:val="28"/>
          <w:lang w:val="pl-PL"/>
        </w:rPr>
        <w:t>+ Lắp đặt thiết bị/hệ thống đảm bảo an toàn điện.</w:t>
      </w:r>
    </w:p>
    <w:p w14:paraId="1352968B">
      <w:pPr>
        <w:spacing w:after="60"/>
        <w:jc w:val="both"/>
        <w:rPr>
          <w:rFonts w:ascii="Times New Roman" w:hAnsi="Times New Roman"/>
          <w:i/>
          <w:sz w:val="28"/>
          <w:szCs w:val="28"/>
          <w:lang w:val="pl-PL"/>
        </w:rPr>
      </w:pPr>
      <w:r>
        <w:rPr>
          <w:rFonts w:ascii="Times New Roman" w:hAnsi="Times New Roman"/>
          <w:i/>
          <w:sz w:val="28"/>
          <w:szCs w:val="28"/>
          <w:lang w:val="pl-PL"/>
        </w:rPr>
        <w:t>*Kỹ năng:</w:t>
      </w:r>
    </w:p>
    <w:p w14:paraId="6265FD6E">
      <w:pPr>
        <w:spacing w:after="60"/>
        <w:ind w:firstLine="720"/>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rPr>
        <w:t>Sơ cứu được các tai nạn xảy ra về môi chất lạnh, điện và một số dạng tai nạn khác;</w:t>
      </w:r>
    </w:p>
    <w:p w14:paraId="7DB84D5F">
      <w:pPr>
        <w:spacing w:after="60"/>
        <w:ind w:firstLine="567"/>
        <w:jc w:val="both"/>
        <w:rPr>
          <w:rFonts w:ascii="Times New Roman" w:hAnsi="Times New Roman"/>
          <w:sz w:val="28"/>
          <w:szCs w:val="28"/>
          <w:lang w:val="pl-PL"/>
        </w:rPr>
      </w:pPr>
      <w:r>
        <w:rPr>
          <w:rFonts w:ascii="Times New Roman" w:hAnsi="Times New Roman"/>
          <w:sz w:val="28"/>
          <w:szCs w:val="28"/>
          <w:lang w:val="pl-PL"/>
        </w:rPr>
        <w:t>+  Sử</w:t>
      </w:r>
      <w:r>
        <w:rPr>
          <w:rFonts w:ascii="Times New Roman" w:hAnsi="Times New Roman"/>
          <w:sz w:val="28"/>
          <w:szCs w:val="28"/>
        </w:rPr>
        <w:t xml:space="preserve"> dụng các dụng cụ đo lường, an toàn, kiểm tra thử nghiệm hệ thống lạnh.</w:t>
      </w:r>
    </w:p>
    <w:p w14:paraId="227D26F5">
      <w:pPr>
        <w:spacing w:after="60"/>
        <w:ind w:firstLine="567"/>
        <w:jc w:val="both"/>
        <w:rPr>
          <w:rFonts w:ascii="Times New Roman" w:hAnsi="Times New Roman"/>
          <w:sz w:val="28"/>
          <w:szCs w:val="28"/>
          <w:lang w:val="pl-PL"/>
        </w:rPr>
      </w:pPr>
      <w:r>
        <w:rPr>
          <w:rFonts w:ascii="Times New Roman" w:hAnsi="Times New Roman"/>
          <w:sz w:val="28"/>
          <w:szCs w:val="28"/>
          <w:lang w:val="pl-PL"/>
        </w:rPr>
        <w:t>+ Thực hiện phương pháp sơ, cấp cứu cho nạn nhân bị tai nạn điện giật.</w:t>
      </w:r>
    </w:p>
    <w:p w14:paraId="364C38C8">
      <w:pPr>
        <w:spacing w:after="60"/>
        <w:ind w:firstLine="567"/>
        <w:jc w:val="both"/>
        <w:rPr>
          <w:rFonts w:ascii="Times New Roman" w:hAnsi="Times New Roman"/>
          <w:sz w:val="28"/>
          <w:szCs w:val="28"/>
          <w:lang w:val="pl-PL"/>
        </w:rPr>
      </w:pPr>
      <w:r>
        <w:rPr>
          <w:rFonts w:ascii="Times New Roman" w:hAnsi="Times New Roman"/>
          <w:sz w:val="28"/>
          <w:szCs w:val="28"/>
          <w:lang w:val="pl-PL"/>
        </w:rPr>
        <w:t>+ Thực hiện lắp đặt thiết bị/hệ thống đảm bảo an toàn điện..</w:t>
      </w:r>
    </w:p>
    <w:p w14:paraId="252B17D7">
      <w:pPr>
        <w:spacing w:after="60"/>
        <w:jc w:val="both"/>
        <w:rPr>
          <w:rFonts w:ascii="Times New Roman" w:hAnsi="Times New Roman"/>
          <w:i/>
          <w:sz w:val="28"/>
          <w:szCs w:val="28"/>
          <w:lang w:val="pl-PL"/>
        </w:rPr>
      </w:pPr>
      <w:r>
        <w:rPr>
          <w:rFonts w:ascii="Times New Roman" w:hAnsi="Times New Roman"/>
          <w:i/>
          <w:sz w:val="28"/>
          <w:szCs w:val="28"/>
          <w:lang w:val="pl-PL"/>
        </w:rPr>
        <w:t>* Năng lực tự chủ và trách nhiệm:</w:t>
      </w:r>
    </w:p>
    <w:p w14:paraId="013E5C04">
      <w:pPr>
        <w:spacing w:after="60"/>
        <w:ind w:firstLine="567"/>
        <w:jc w:val="both"/>
        <w:rPr>
          <w:rFonts w:ascii="Times New Roman" w:hAnsi="Times New Roman"/>
          <w:sz w:val="28"/>
          <w:szCs w:val="28"/>
          <w:lang w:val="pl-PL"/>
        </w:rPr>
      </w:pPr>
      <w:r>
        <w:rPr>
          <w:rFonts w:ascii="Times New Roman" w:hAnsi="Times New Roman"/>
          <w:sz w:val="28"/>
          <w:szCs w:val="28"/>
          <w:lang w:val="pl-PL"/>
        </w:rPr>
        <w:t>+ Chấp hành nội quy, quy định của môn học.</w:t>
      </w:r>
    </w:p>
    <w:p w14:paraId="505CAED0">
      <w:pPr>
        <w:spacing w:after="60"/>
        <w:jc w:val="both"/>
        <w:rPr>
          <w:rFonts w:ascii="Times New Roman" w:hAnsi="Times New Roman"/>
          <w:b/>
          <w:sz w:val="28"/>
          <w:szCs w:val="28"/>
        </w:rPr>
      </w:pPr>
      <w:r>
        <w:rPr>
          <w:rFonts w:ascii="Times New Roman" w:hAnsi="Times New Roman"/>
          <w:sz w:val="28"/>
          <w:szCs w:val="28"/>
          <w:lang w:val="pl-PL"/>
        </w:rPr>
        <w:t xml:space="preserve">        + Tuân thủ các quy định về an toàn điện – lạnh và an toàn lao động</w:t>
      </w:r>
      <w:r>
        <w:rPr>
          <w:rFonts w:ascii="Times New Roman" w:hAnsi="Times New Roman"/>
          <w:b/>
          <w:sz w:val="28"/>
          <w:szCs w:val="28"/>
        </w:rPr>
        <w:t xml:space="preserve"> </w:t>
      </w:r>
    </w:p>
    <w:p w14:paraId="0EAB4599">
      <w:pPr>
        <w:spacing w:after="60"/>
        <w:jc w:val="both"/>
        <w:rPr>
          <w:rFonts w:ascii="Times New Roman" w:hAnsi="Times New Roman"/>
          <w:b/>
          <w:sz w:val="28"/>
          <w:szCs w:val="28"/>
        </w:rPr>
      </w:pPr>
      <w:r>
        <w:rPr>
          <w:rFonts w:ascii="Times New Roman" w:hAnsi="Times New Roman"/>
          <w:b/>
          <w:sz w:val="28"/>
          <w:szCs w:val="28"/>
        </w:rPr>
        <w:t>VI. HƯỚNG DẪN CHƯƠNG TRÌNH:</w:t>
      </w:r>
    </w:p>
    <w:p w14:paraId="5B99A9F7">
      <w:pPr>
        <w:spacing w:after="60"/>
        <w:jc w:val="both"/>
        <w:rPr>
          <w:rFonts w:ascii="Times New Roman" w:hAnsi="Times New Roman"/>
          <w:i/>
          <w:sz w:val="28"/>
          <w:szCs w:val="28"/>
        </w:rPr>
      </w:pPr>
      <w:r>
        <w:rPr>
          <w:rFonts w:ascii="Times New Roman" w:hAnsi="Times New Roman"/>
          <w:i/>
          <w:sz w:val="28"/>
          <w:szCs w:val="28"/>
        </w:rPr>
        <w:t>1. Phạm vi áp dụng của chương trình:</w:t>
      </w:r>
    </w:p>
    <w:p w14:paraId="311A4917">
      <w:pPr>
        <w:keepNext/>
        <w:spacing w:after="60"/>
        <w:jc w:val="both"/>
        <w:outlineLvl w:val="3"/>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Chương trình được dùng giảng dạy cho nghề Kỹ thuật máy lạnh và điều hòa không khí trình độ Trung cấp nghề.</w:t>
      </w:r>
    </w:p>
    <w:p w14:paraId="5872C175">
      <w:pPr>
        <w:spacing w:after="60"/>
        <w:jc w:val="both"/>
        <w:rPr>
          <w:rFonts w:ascii="Times New Roman" w:hAnsi="Times New Roman"/>
          <w:sz w:val="28"/>
          <w:szCs w:val="28"/>
        </w:rPr>
      </w:pPr>
      <w:r>
        <w:rPr>
          <w:rFonts w:ascii="Times New Roman" w:hAnsi="Times New Roman"/>
          <w:i/>
          <w:sz w:val="28"/>
          <w:szCs w:val="28"/>
        </w:rPr>
        <w:t>2. Hướng dẫn một số điểm chính về phương pháp giảng dạy môn học:</w:t>
      </w:r>
    </w:p>
    <w:p w14:paraId="457497FF">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Khi giảng dạy giáo viên cần chú ý chuẩn bị các tài liệu và các mô hình học cụ, thiết bị trực quan để học sinh dễ hiểu bài</w:t>
      </w:r>
    </w:p>
    <w:p w14:paraId="24F7DA18">
      <w:pPr>
        <w:spacing w:after="60"/>
        <w:jc w:val="both"/>
        <w:rPr>
          <w:rFonts w:ascii="Times New Roman" w:hAnsi="Times New Roman"/>
          <w:i/>
          <w:sz w:val="28"/>
          <w:szCs w:val="28"/>
        </w:rPr>
      </w:pPr>
      <w:r>
        <w:rPr>
          <w:rFonts w:ascii="Times New Roman" w:hAnsi="Times New Roman"/>
          <w:i/>
          <w:sz w:val="28"/>
          <w:szCs w:val="28"/>
        </w:rPr>
        <w:t>3. Những trọng tâm cần chú ý:</w:t>
      </w:r>
    </w:p>
    <w:p w14:paraId="537696FF">
      <w:pPr>
        <w:tabs>
          <w:tab w:val="left" w:leader="dot" w:pos="8222"/>
        </w:tabs>
        <w:spacing w:after="6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Tất cả các chương, mục </w:t>
      </w:r>
    </w:p>
    <w:p w14:paraId="078B8B08">
      <w:pPr>
        <w:tabs>
          <w:tab w:val="left" w:leader="dot" w:pos="8222"/>
        </w:tabs>
        <w:spacing w:after="60"/>
        <w:jc w:val="both"/>
        <w:rPr>
          <w:rFonts w:ascii="Times New Roman" w:hAnsi="Times New Roman"/>
          <w:i/>
          <w:sz w:val="28"/>
          <w:szCs w:val="28"/>
        </w:rPr>
      </w:pPr>
      <w:r>
        <w:rPr>
          <w:rFonts w:ascii="Times New Roman" w:hAnsi="Times New Roman"/>
          <w:i/>
          <w:sz w:val="28"/>
          <w:szCs w:val="28"/>
        </w:rPr>
        <w:t>4. Tài liệu tham khảo</w:t>
      </w:r>
    </w:p>
    <w:p w14:paraId="0F6175F2">
      <w:pPr>
        <w:spacing w:after="60"/>
        <w:jc w:val="both"/>
        <w:rPr>
          <w:rFonts w:ascii="Times New Roman" w:hAnsi="Times New Roman"/>
          <w:sz w:val="28"/>
          <w:szCs w:val="28"/>
        </w:rPr>
      </w:pPr>
      <w:r>
        <w:rPr>
          <w:rFonts w:ascii="Times New Roman" w:hAnsi="Times New Roman"/>
          <w:sz w:val="28"/>
          <w:szCs w:val="28"/>
        </w:rPr>
        <w:t>[1] Thông tư số 10/2003/TT - LĐTBXH ngày 18/04/2003</w:t>
      </w:r>
    </w:p>
    <w:p w14:paraId="28F675B2">
      <w:pPr>
        <w:spacing w:after="60"/>
        <w:jc w:val="both"/>
        <w:rPr>
          <w:rFonts w:ascii="Times New Roman" w:hAnsi="Times New Roman"/>
          <w:sz w:val="28"/>
          <w:szCs w:val="28"/>
        </w:rPr>
      </w:pPr>
      <w:r>
        <w:rPr>
          <w:rFonts w:ascii="Times New Roman" w:hAnsi="Times New Roman"/>
          <w:sz w:val="28"/>
          <w:szCs w:val="28"/>
        </w:rPr>
        <w:t xml:space="preserve">[2] TCVN 4244 - 2005 </w:t>
      </w:r>
    </w:p>
    <w:p w14:paraId="120DEAA9">
      <w:pPr>
        <w:spacing w:after="60"/>
        <w:jc w:val="both"/>
        <w:rPr>
          <w:rFonts w:ascii="Times New Roman" w:hAnsi="Times New Roman"/>
          <w:sz w:val="28"/>
          <w:szCs w:val="28"/>
        </w:rPr>
      </w:pPr>
      <w:r>
        <w:rPr>
          <w:rFonts w:ascii="Times New Roman" w:hAnsi="Times New Roman"/>
          <w:sz w:val="28"/>
          <w:szCs w:val="28"/>
        </w:rPr>
        <w:t>[3] Nghị định 181/CP ngày 18/12 năm 1964</w:t>
      </w:r>
    </w:p>
    <w:p w14:paraId="3AF00354">
      <w:pPr>
        <w:spacing w:after="60"/>
        <w:jc w:val="both"/>
        <w:rPr>
          <w:rFonts w:ascii="Times New Roman" w:hAnsi="Times New Roman"/>
          <w:sz w:val="28"/>
          <w:szCs w:val="28"/>
        </w:rPr>
      </w:pPr>
      <w:r>
        <w:rPr>
          <w:rFonts w:ascii="Times New Roman" w:hAnsi="Times New Roman"/>
          <w:sz w:val="28"/>
          <w:szCs w:val="28"/>
        </w:rPr>
        <w:t>[4] Hiến pháp nước CHXHCN Việt Nam năm 1992</w:t>
      </w:r>
    </w:p>
    <w:p w14:paraId="24BC6E41">
      <w:pPr>
        <w:spacing w:after="60"/>
        <w:jc w:val="both"/>
        <w:rPr>
          <w:rFonts w:ascii="Times New Roman" w:hAnsi="Times New Roman"/>
          <w:sz w:val="28"/>
          <w:szCs w:val="28"/>
        </w:rPr>
      </w:pPr>
      <w:r>
        <w:rPr>
          <w:rFonts w:ascii="Times New Roman" w:hAnsi="Times New Roman"/>
          <w:sz w:val="28"/>
          <w:szCs w:val="28"/>
        </w:rPr>
        <w:t>[5] Bộ luật lao động</w:t>
      </w:r>
    </w:p>
    <w:p w14:paraId="6BDE8B0D">
      <w:pPr>
        <w:spacing w:after="60"/>
        <w:jc w:val="both"/>
        <w:rPr>
          <w:rFonts w:ascii="Times New Roman" w:hAnsi="Times New Roman"/>
          <w:sz w:val="28"/>
          <w:szCs w:val="28"/>
        </w:rPr>
      </w:pPr>
      <w:r>
        <w:rPr>
          <w:rFonts w:ascii="Times New Roman" w:hAnsi="Times New Roman"/>
          <w:sz w:val="28"/>
          <w:szCs w:val="28"/>
        </w:rPr>
        <w:t xml:space="preserve">[6] Nguyễn Đức Lợi, Phạm Văn Tuỳ, </w:t>
      </w:r>
      <w:r>
        <w:rPr>
          <w:rFonts w:ascii="Times New Roman" w:hAnsi="Times New Roman"/>
          <w:i/>
          <w:sz w:val="28"/>
          <w:szCs w:val="28"/>
        </w:rPr>
        <w:t>Kỹ thuật lạnh cơ sở</w:t>
      </w:r>
      <w:r>
        <w:rPr>
          <w:rFonts w:ascii="Times New Roman" w:hAnsi="Times New Roman"/>
          <w:sz w:val="28"/>
          <w:szCs w:val="28"/>
        </w:rPr>
        <w:t>, NXB Giáo dục, 2016.</w:t>
      </w:r>
    </w:p>
    <w:p w14:paraId="538970F3">
      <w:pPr>
        <w:spacing w:after="60"/>
        <w:jc w:val="both"/>
        <w:rPr>
          <w:rFonts w:ascii="Times New Roman" w:hAnsi="Times New Roman"/>
          <w:sz w:val="28"/>
          <w:szCs w:val="28"/>
        </w:rPr>
      </w:pPr>
      <w:r>
        <w:rPr>
          <w:rFonts w:ascii="Times New Roman" w:hAnsi="Times New Roman"/>
          <w:sz w:val="28"/>
          <w:szCs w:val="28"/>
        </w:rPr>
        <w:t xml:space="preserve">[7] Nguyễn Đức Lợi, Phạm Văn Tuỳ, </w:t>
      </w:r>
      <w:r>
        <w:rPr>
          <w:rFonts w:ascii="Times New Roman" w:hAnsi="Times New Roman"/>
          <w:i/>
          <w:sz w:val="28"/>
          <w:szCs w:val="28"/>
        </w:rPr>
        <w:t xml:space="preserve">Kỹ thuật lạnh ứng dụng, </w:t>
      </w:r>
      <w:r>
        <w:rPr>
          <w:rFonts w:ascii="Times New Roman" w:hAnsi="Times New Roman"/>
          <w:sz w:val="28"/>
          <w:szCs w:val="28"/>
        </w:rPr>
        <w:t>NXB Giáo dục, 2017.</w:t>
      </w:r>
    </w:p>
    <w:p w14:paraId="5ABF0499">
      <w:pPr>
        <w:tabs>
          <w:tab w:val="left" w:pos="2878"/>
        </w:tabs>
        <w:spacing w:after="60"/>
        <w:jc w:val="both"/>
        <w:rPr>
          <w:rFonts w:ascii="Times New Roman" w:hAnsi="Times New Roman"/>
          <w:spacing w:val="-6"/>
          <w:sz w:val="28"/>
          <w:szCs w:val="28"/>
        </w:rPr>
      </w:pPr>
      <w:r>
        <w:rPr>
          <w:rFonts w:ascii="Times New Roman" w:hAnsi="Times New Roman"/>
          <w:spacing w:val="-6"/>
          <w:sz w:val="28"/>
          <w:szCs w:val="28"/>
        </w:rPr>
        <w:t xml:space="preserve">[8] Nguyễn Đức Lợi, </w:t>
      </w:r>
      <w:r>
        <w:rPr>
          <w:rFonts w:ascii="Times New Roman" w:hAnsi="Times New Roman"/>
          <w:i/>
          <w:spacing w:val="-6"/>
          <w:sz w:val="28"/>
          <w:szCs w:val="28"/>
        </w:rPr>
        <w:t>Kỹ thuật an toàn hệ thống lạnh</w:t>
      </w:r>
      <w:r>
        <w:rPr>
          <w:rFonts w:ascii="Times New Roman" w:hAnsi="Times New Roman"/>
          <w:spacing w:val="-6"/>
          <w:sz w:val="28"/>
          <w:szCs w:val="28"/>
        </w:rPr>
        <w:t>, NXB Giáo dục, 2017.</w:t>
      </w:r>
    </w:p>
    <w:p w14:paraId="6D20581E">
      <w:pPr>
        <w:tabs>
          <w:tab w:val="left" w:pos="2878"/>
        </w:tabs>
        <w:spacing w:after="60"/>
        <w:jc w:val="both"/>
        <w:rPr>
          <w:rFonts w:ascii="Times New Roman" w:hAnsi="Times New Roman"/>
          <w:spacing w:val="-6"/>
          <w:sz w:val="28"/>
          <w:szCs w:val="28"/>
        </w:rPr>
      </w:pPr>
    </w:p>
    <w:p w14:paraId="0CE15E61">
      <w:pPr>
        <w:tabs>
          <w:tab w:val="left" w:pos="2878"/>
        </w:tabs>
        <w:spacing w:after="60"/>
        <w:jc w:val="both"/>
        <w:rPr>
          <w:rFonts w:ascii="Times New Roman" w:hAnsi="Times New Roman"/>
          <w:spacing w:val="-6"/>
          <w:sz w:val="28"/>
          <w:szCs w:val="28"/>
        </w:rPr>
      </w:pPr>
    </w:p>
    <w:p w14:paraId="3CEE5CDF">
      <w:pPr>
        <w:tabs>
          <w:tab w:val="left" w:pos="2878"/>
        </w:tabs>
        <w:spacing w:after="60"/>
        <w:jc w:val="both"/>
        <w:rPr>
          <w:rFonts w:ascii="Times New Roman" w:hAnsi="Times New Roman"/>
          <w:spacing w:val="-6"/>
          <w:sz w:val="28"/>
          <w:szCs w:val="28"/>
        </w:rPr>
      </w:pPr>
    </w:p>
    <w:p w14:paraId="1F6DA23E">
      <w:pPr>
        <w:tabs>
          <w:tab w:val="left" w:pos="2878"/>
        </w:tabs>
        <w:spacing w:after="60"/>
        <w:jc w:val="both"/>
        <w:rPr>
          <w:rFonts w:ascii="Times New Roman" w:hAnsi="Times New Roman"/>
          <w:spacing w:val="-6"/>
          <w:sz w:val="28"/>
          <w:szCs w:val="28"/>
        </w:rPr>
      </w:pPr>
    </w:p>
    <w:p w14:paraId="4BF5E616">
      <w:pPr>
        <w:tabs>
          <w:tab w:val="left" w:pos="2878"/>
        </w:tabs>
        <w:spacing w:after="60"/>
        <w:jc w:val="both"/>
        <w:rPr>
          <w:rFonts w:ascii="Times New Roman" w:hAnsi="Times New Roman"/>
          <w:spacing w:val="-6"/>
          <w:sz w:val="28"/>
          <w:szCs w:val="28"/>
        </w:rPr>
      </w:pPr>
    </w:p>
    <w:p w14:paraId="3388B15C">
      <w:pPr>
        <w:tabs>
          <w:tab w:val="left" w:pos="2878"/>
        </w:tabs>
        <w:spacing w:after="60"/>
        <w:jc w:val="both"/>
        <w:rPr>
          <w:rFonts w:ascii="Times New Roman" w:hAnsi="Times New Roman"/>
          <w:spacing w:val="-6"/>
          <w:sz w:val="28"/>
          <w:szCs w:val="28"/>
        </w:rPr>
      </w:pPr>
    </w:p>
    <w:p w14:paraId="1E08E852">
      <w:pPr>
        <w:tabs>
          <w:tab w:val="left" w:pos="2878"/>
        </w:tabs>
        <w:spacing w:after="60"/>
        <w:jc w:val="both"/>
        <w:rPr>
          <w:rFonts w:ascii="Times New Roman" w:hAnsi="Times New Roman"/>
          <w:spacing w:val="-6"/>
          <w:sz w:val="28"/>
          <w:szCs w:val="28"/>
        </w:rPr>
      </w:pPr>
    </w:p>
    <w:p w14:paraId="56C559B8">
      <w:pPr>
        <w:tabs>
          <w:tab w:val="left" w:pos="2878"/>
        </w:tabs>
        <w:spacing w:after="60"/>
        <w:jc w:val="both"/>
        <w:rPr>
          <w:rFonts w:ascii="Times New Roman" w:hAnsi="Times New Roman"/>
          <w:spacing w:val="-6"/>
          <w:sz w:val="28"/>
          <w:szCs w:val="28"/>
        </w:rPr>
      </w:pPr>
    </w:p>
    <w:p w14:paraId="6C0FD011">
      <w:pPr>
        <w:tabs>
          <w:tab w:val="left" w:pos="2878"/>
        </w:tabs>
        <w:spacing w:after="60"/>
        <w:jc w:val="both"/>
        <w:rPr>
          <w:rFonts w:ascii="Times New Roman" w:hAnsi="Times New Roman"/>
          <w:spacing w:val="-6"/>
          <w:sz w:val="28"/>
          <w:szCs w:val="28"/>
        </w:rPr>
      </w:pPr>
    </w:p>
    <w:p w14:paraId="35AE0F6B">
      <w:pPr>
        <w:tabs>
          <w:tab w:val="left" w:pos="2878"/>
        </w:tabs>
        <w:spacing w:after="60"/>
        <w:jc w:val="both"/>
        <w:rPr>
          <w:rFonts w:ascii="Times New Roman" w:hAnsi="Times New Roman"/>
          <w:spacing w:val="-6"/>
          <w:sz w:val="28"/>
          <w:szCs w:val="28"/>
        </w:rPr>
      </w:pPr>
    </w:p>
    <w:p w14:paraId="71923D6E">
      <w:pPr>
        <w:tabs>
          <w:tab w:val="left" w:pos="2878"/>
        </w:tabs>
        <w:spacing w:after="60"/>
        <w:jc w:val="both"/>
        <w:rPr>
          <w:rFonts w:ascii="Times New Roman" w:hAnsi="Times New Roman"/>
          <w:spacing w:val="-6"/>
          <w:sz w:val="28"/>
          <w:szCs w:val="28"/>
        </w:rPr>
      </w:pPr>
    </w:p>
    <w:p w14:paraId="124BA2B2">
      <w:pPr>
        <w:tabs>
          <w:tab w:val="left" w:pos="2878"/>
        </w:tabs>
        <w:spacing w:after="60"/>
        <w:jc w:val="both"/>
        <w:rPr>
          <w:rFonts w:ascii="Times New Roman" w:hAnsi="Times New Roman"/>
          <w:spacing w:val="-6"/>
          <w:sz w:val="28"/>
          <w:szCs w:val="28"/>
        </w:rPr>
      </w:pPr>
    </w:p>
    <w:p w14:paraId="7AAD3258">
      <w:pPr>
        <w:tabs>
          <w:tab w:val="left" w:pos="2878"/>
        </w:tabs>
        <w:spacing w:after="60"/>
        <w:jc w:val="both"/>
        <w:rPr>
          <w:rFonts w:ascii="Times New Roman" w:hAnsi="Times New Roman"/>
          <w:spacing w:val="-6"/>
          <w:sz w:val="28"/>
          <w:szCs w:val="28"/>
        </w:rPr>
      </w:pPr>
    </w:p>
    <w:p w14:paraId="61715633">
      <w:pPr>
        <w:tabs>
          <w:tab w:val="left" w:pos="2878"/>
        </w:tabs>
        <w:spacing w:after="60"/>
        <w:jc w:val="both"/>
        <w:rPr>
          <w:rFonts w:ascii="Times New Roman" w:hAnsi="Times New Roman"/>
          <w:spacing w:val="-6"/>
          <w:sz w:val="28"/>
          <w:szCs w:val="28"/>
        </w:rPr>
      </w:pPr>
    </w:p>
    <w:p w14:paraId="5404C2A9">
      <w:pPr>
        <w:tabs>
          <w:tab w:val="left" w:pos="2878"/>
        </w:tabs>
        <w:spacing w:after="60"/>
        <w:jc w:val="both"/>
        <w:rPr>
          <w:rFonts w:ascii="Times New Roman" w:hAnsi="Times New Roman"/>
          <w:spacing w:val="-6"/>
          <w:sz w:val="28"/>
          <w:szCs w:val="28"/>
        </w:rPr>
      </w:pPr>
    </w:p>
    <w:p w14:paraId="55ACA8F5">
      <w:pPr>
        <w:tabs>
          <w:tab w:val="left" w:pos="2878"/>
        </w:tabs>
        <w:spacing w:after="60"/>
        <w:jc w:val="both"/>
        <w:rPr>
          <w:rFonts w:ascii="Times New Roman" w:hAnsi="Times New Roman"/>
          <w:spacing w:val="-6"/>
          <w:sz w:val="28"/>
          <w:szCs w:val="28"/>
        </w:rPr>
      </w:pPr>
    </w:p>
    <w:p w14:paraId="5BDA977E">
      <w:pPr>
        <w:tabs>
          <w:tab w:val="left" w:pos="2878"/>
        </w:tabs>
        <w:spacing w:after="60"/>
        <w:jc w:val="both"/>
        <w:rPr>
          <w:rFonts w:ascii="Times New Roman" w:hAnsi="Times New Roman"/>
          <w:spacing w:val="-6"/>
          <w:sz w:val="28"/>
          <w:szCs w:val="28"/>
        </w:rPr>
      </w:pPr>
    </w:p>
    <w:p w14:paraId="6BF2AA77">
      <w:pPr>
        <w:tabs>
          <w:tab w:val="left" w:pos="2878"/>
        </w:tabs>
        <w:spacing w:after="60"/>
        <w:jc w:val="both"/>
        <w:rPr>
          <w:rFonts w:ascii="Times New Roman" w:hAnsi="Times New Roman"/>
          <w:spacing w:val="-6"/>
          <w:sz w:val="28"/>
          <w:szCs w:val="28"/>
        </w:rPr>
      </w:pPr>
    </w:p>
    <w:p w14:paraId="5782946F">
      <w:pPr>
        <w:tabs>
          <w:tab w:val="left" w:pos="2878"/>
        </w:tabs>
        <w:spacing w:after="60"/>
        <w:jc w:val="both"/>
        <w:rPr>
          <w:rFonts w:ascii="Times New Roman" w:hAnsi="Times New Roman"/>
          <w:spacing w:val="-6"/>
          <w:sz w:val="28"/>
          <w:szCs w:val="28"/>
        </w:rPr>
      </w:pPr>
    </w:p>
    <w:p w14:paraId="4785543E">
      <w:pPr>
        <w:tabs>
          <w:tab w:val="left" w:pos="2878"/>
        </w:tabs>
        <w:spacing w:after="60"/>
        <w:jc w:val="both"/>
        <w:rPr>
          <w:rFonts w:ascii="Times New Roman" w:hAnsi="Times New Roman"/>
          <w:spacing w:val="-6"/>
          <w:sz w:val="28"/>
          <w:szCs w:val="28"/>
        </w:rPr>
      </w:pPr>
    </w:p>
    <w:p w14:paraId="60FDBA45">
      <w:pPr>
        <w:tabs>
          <w:tab w:val="left" w:pos="2878"/>
        </w:tabs>
        <w:spacing w:after="60"/>
        <w:jc w:val="both"/>
        <w:rPr>
          <w:rFonts w:ascii="Times New Roman" w:hAnsi="Times New Roman"/>
          <w:spacing w:val="-6"/>
          <w:sz w:val="28"/>
          <w:szCs w:val="28"/>
        </w:rPr>
      </w:pPr>
    </w:p>
    <w:p w14:paraId="00DFCA8D">
      <w:pPr>
        <w:tabs>
          <w:tab w:val="left" w:pos="2878"/>
        </w:tabs>
        <w:spacing w:after="60"/>
        <w:jc w:val="both"/>
        <w:rPr>
          <w:rFonts w:ascii="Times New Roman" w:hAnsi="Times New Roman"/>
          <w:spacing w:val="-6"/>
          <w:sz w:val="28"/>
          <w:szCs w:val="28"/>
        </w:rPr>
      </w:pPr>
    </w:p>
    <w:p w14:paraId="246A42C4">
      <w:pPr>
        <w:tabs>
          <w:tab w:val="left" w:pos="2878"/>
        </w:tabs>
        <w:spacing w:after="60"/>
        <w:jc w:val="both"/>
        <w:rPr>
          <w:rFonts w:ascii="Times New Roman" w:hAnsi="Times New Roman"/>
          <w:spacing w:val="-6"/>
          <w:sz w:val="28"/>
          <w:szCs w:val="28"/>
        </w:rPr>
      </w:pPr>
    </w:p>
    <w:p w14:paraId="12419882">
      <w:pPr>
        <w:spacing w:after="60"/>
        <w:rPr>
          <w:rFonts w:ascii="Times New Roman" w:hAnsi="Times New Roman"/>
          <w:sz w:val="28"/>
          <w:szCs w:val="28"/>
          <w:lang w:val="pl-PL"/>
        </w:rPr>
      </w:pPr>
      <w:r>
        <w:rPr>
          <w:rFonts w:ascii="Times New Roman" w:hAnsi="Times New Roman"/>
          <w:sz w:val="28"/>
          <w:szCs w:val="28"/>
          <w:lang w:val="pl-PL"/>
        </w:rPr>
        <w:br w:type="page"/>
      </w:r>
    </w:p>
    <w:p w14:paraId="736ED8E6">
      <w:pPr>
        <w:spacing w:after="60"/>
        <w:rPr>
          <w:rFonts w:ascii="Times New Roman" w:hAnsi="Times New Roman"/>
          <w:sz w:val="26"/>
          <w:szCs w:val="26"/>
        </w:rPr>
      </w:pPr>
      <w:bookmarkStart w:id="2" w:name="_Toc291013433"/>
      <w:r>
        <w:rPr>
          <w:rFonts w:ascii="Times New Roman" w:hAnsi="Times New Roman"/>
          <w:sz w:val="26"/>
          <w:szCs w:val="26"/>
        </w:rPr>
        <w:br w:type="page"/>
      </w:r>
    </w:p>
    <w:p w14:paraId="1CC350C8">
      <w:pPr>
        <w:shd w:val="clear" w:color="auto" w:fill="FFFFFF"/>
        <w:spacing w:after="60"/>
        <w:rPr>
          <w:rFonts w:ascii="Times New Roman" w:hAnsi="Times New Roman"/>
          <w:sz w:val="26"/>
          <w:szCs w:val="26"/>
        </w:rPr>
      </w:pPr>
      <w:r>
        <w:rPr>
          <w:rFonts w:ascii="Times New Roman" w:hAnsi="Times New Roman"/>
          <w:b/>
          <w:bCs/>
          <w:sz w:val="40"/>
          <w:szCs w:val="40"/>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27305</wp:posOffset>
                </wp:positionV>
                <wp:extent cx="5701665" cy="9101455"/>
                <wp:effectExtent l="19050" t="19050" r="13335" b="23495"/>
                <wp:wrapNone/>
                <wp:docPr id="816861422" name="Rectangle 23"/>
                <wp:cNvGraphicFramePr/>
                <a:graphic xmlns:a="http://schemas.openxmlformats.org/drawingml/2006/main">
                  <a:graphicData uri="http://schemas.microsoft.com/office/word/2010/wordprocessingShape">
                    <wps:wsp>
                      <wps:cNvSpPr>
                        <a:spLocks noChangeArrowheads="1"/>
                      </wps:cNvSpPr>
                      <wps:spPr bwMode="auto">
                        <a:xfrm>
                          <a:off x="0" y="0"/>
                          <a:ext cx="5701665" cy="910145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3" o:spid="_x0000_s1026" o:spt="1" style="position:absolute;left:0pt;margin-left:2.25pt;margin-top:2.15pt;height:716.65pt;width:448.95pt;z-index:251661312;mso-width-relative:page;mso-height-relative:page;" filled="f" stroked="t" coordsize="21600,21600" o:gfxdata="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fhw602AAAAAgBAAAPAAAAAAAAAAEAIAAAACIAAABkcnMvZG93bnJl&#10;di54bWxQSwECFAAUAAAACACHTuJAHMT43DYCAABlBAAADgAAAAAAAAABACAAAAAnAQAAZHJzL2Uy&#10;b0RvYy54bWxQSwUGAAAAAAYABgBZAQAAzwUAAAAA&#10;">
                <v:fill on="f" focussize="0,0"/>
                <v:stroke weight="4.5pt" color="#000000" linestyle="thinThick" miterlimit="8" joinstyle="miter"/>
                <v:imagedata o:title=""/>
                <o:lock v:ext="edit" aspectratio="f"/>
              </v:rect>
            </w:pict>
          </mc:Fallback>
        </mc:AlternateContent>
      </w:r>
    </w:p>
    <w:p w14:paraId="0BFECDAB">
      <w:pPr>
        <w:shd w:val="clear" w:color="auto" w:fill="FFFFFF"/>
        <w:spacing w:after="60"/>
        <w:rPr>
          <w:rFonts w:ascii="Times New Roman" w:hAnsi="Times New Roman"/>
          <w:b/>
          <w:bCs/>
          <w:sz w:val="26"/>
          <w:szCs w:val="26"/>
        </w:rPr>
      </w:pPr>
    </w:p>
    <w:p w14:paraId="4924D7C3">
      <w:pPr>
        <w:shd w:val="clear" w:color="auto" w:fill="FFFFFF"/>
        <w:spacing w:after="60"/>
        <w:rPr>
          <w:rFonts w:ascii="Times New Roman" w:hAnsi="Times New Roman"/>
          <w:b/>
          <w:bCs/>
          <w:sz w:val="26"/>
          <w:szCs w:val="26"/>
        </w:rPr>
      </w:pPr>
    </w:p>
    <w:p w14:paraId="257627FC">
      <w:pPr>
        <w:shd w:val="clear" w:color="auto" w:fill="FFFFFF"/>
        <w:spacing w:after="60"/>
        <w:rPr>
          <w:rFonts w:ascii="Times New Roman" w:hAnsi="Times New Roman"/>
          <w:b/>
          <w:bCs/>
          <w:sz w:val="26"/>
          <w:szCs w:val="26"/>
        </w:rPr>
      </w:pPr>
    </w:p>
    <w:p w14:paraId="40E8C7B6">
      <w:pPr>
        <w:shd w:val="clear" w:color="auto" w:fill="FFFFFF"/>
        <w:spacing w:after="60"/>
        <w:rPr>
          <w:rFonts w:ascii="Times New Roman" w:hAnsi="Times New Roman"/>
          <w:b/>
          <w:bCs/>
          <w:sz w:val="26"/>
          <w:szCs w:val="26"/>
        </w:rPr>
      </w:pPr>
    </w:p>
    <w:p w14:paraId="3D4270CD">
      <w:pPr>
        <w:shd w:val="clear" w:color="auto" w:fill="FFFFFF"/>
        <w:spacing w:after="60"/>
        <w:rPr>
          <w:rFonts w:ascii="Times New Roman" w:hAnsi="Times New Roman"/>
          <w:b/>
          <w:bCs/>
          <w:sz w:val="26"/>
          <w:szCs w:val="26"/>
        </w:rPr>
      </w:pPr>
    </w:p>
    <w:p w14:paraId="38EE4097">
      <w:pPr>
        <w:shd w:val="clear" w:color="auto" w:fill="FFFFFF"/>
        <w:spacing w:after="60"/>
        <w:rPr>
          <w:rFonts w:ascii="Times New Roman" w:hAnsi="Times New Roman"/>
          <w:b/>
          <w:bCs/>
          <w:sz w:val="26"/>
          <w:szCs w:val="26"/>
        </w:rPr>
      </w:pPr>
    </w:p>
    <w:p w14:paraId="2730ABB6">
      <w:pPr>
        <w:shd w:val="clear" w:color="auto" w:fill="FFFFFF"/>
        <w:spacing w:after="60"/>
        <w:rPr>
          <w:rFonts w:ascii="Times New Roman" w:hAnsi="Times New Roman"/>
          <w:b/>
          <w:bCs/>
          <w:sz w:val="26"/>
          <w:szCs w:val="26"/>
        </w:rPr>
      </w:pPr>
    </w:p>
    <w:p w14:paraId="11382A34">
      <w:pPr>
        <w:shd w:val="clear" w:color="auto" w:fill="FFFFFF"/>
        <w:spacing w:after="60"/>
        <w:rPr>
          <w:rFonts w:ascii="Times New Roman" w:hAnsi="Times New Roman"/>
          <w:b/>
          <w:bCs/>
          <w:sz w:val="26"/>
          <w:szCs w:val="26"/>
        </w:rPr>
      </w:pPr>
    </w:p>
    <w:p w14:paraId="32B7D280">
      <w:pPr>
        <w:shd w:val="clear" w:color="auto" w:fill="FFFFFF"/>
        <w:spacing w:after="60"/>
        <w:rPr>
          <w:rFonts w:ascii="Times New Roman" w:hAnsi="Times New Roman"/>
          <w:b/>
          <w:bCs/>
          <w:sz w:val="26"/>
          <w:szCs w:val="26"/>
        </w:rPr>
      </w:pPr>
    </w:p>
    <w:p w14:paraId="51134886">
      <w:pPr>
        <w:shd w:val="clear" w:color="auto" w:fill="FFFFFF"/>
        <w:spacing w:after="60"/>
        <w:rPr>
          <w:rFonts w:ascii="Times New Roman" w:hAnsi="Times New Roman"/>
          <w:b/>
          <w:bCs/>
          <w:sz w:val="26"/>
          <w:szCs w:val="26"/>
        </w:rPr>
      </w:pPr>
    </w:p>
    <w:p w14:paraId="6BD21637">
      <w:pPr>
        <w:shd w:val="clear" w:color="auto" w:fill="FFFFFF"/>
        <w:spacing w:after="60"/>
        <w:rPr>
          <w:rFonts w:ascii="Times New Roman" w:hAnsi="Times New Roman"/>
          <w:b/>
          <w:bCs/>
          <w:sz w:val="26"/>
          <w:szCs w:val="26"/>
        </w:rPr>
      </w:pPr>
    </w:p>
    <w:p w14:paraId="75AB3E81">
      <w:pPr>
        <w:shd w:val="clear" w:color="auto" w:fill="FFFFFF"/>
        <w:spacing w:after="60"/>
        <w:rPr>
          <w:rFonts w:ascii="Times New Roman" w:hAnsi="Times New Roman"/>
          <w:b/>
          <w:bCs/>
          <w:sz w:val="26"/>
          <w:szCs w:val="26"/>
        </w:rPr>
      </w:pPr>
    </w:p>
    <w:p w14:paraId="4589C4E3">
      <w:pPr>
        <w:shd w:val="clear" w:color="auto" w:fill="FFFFFF"/>
        <w:spacing w:after="60"/>
        <w:rPr>
          <w:rFonts w:ascii="Times New Roman" w:hAnsi="Times New Roman"/>
          <w:b/>
          <w:bCs/>
          <w:sz w:val="26"/>
          <w:szCs w:val="26"/>
        </w:rPr>
      </w:pPr>
    </w:p>
    <w:p w14:paraId="51531334">
      <w:pPr>
        <w:shd w:val="clear" w:color="auto" w:fill="FFFFFF"/>
        <w:spacing w:after="60"/>
        <w:rPr>
          <w:rFonts w:ascii="Times New Roman" w:hAnsi="Times New Roman"/>
          <w:b/>
          <w:bCs/>
          <w:sz w:val="26"/>
          <w:szCs w:val="26"/>
        </w:rPr>
      </w:pPr>
    </w:p>
    <w:p w14:paraId="7B148A74">
      <w:pPr>
        <w:shd w:val="clear" w:color="auto" w:fill="FFFFFF"/>
        <w:spacing w:after="60"/>
        <w:rPr>
          <w:rFonts w:ascii="Times New Roman" w:hAnsi="Times New Roman"/>
          <w:b/>
          <w:bCs/>
          <w:sz w:val="26"/>
          <w:szCs w:val="26"/>
        </w:rPr>
      </w:pPr>
    </w:p>
    <w:p w14:paraId="5E1078CD">
      <w:pPr>
        <w:shd w:val="clear" w:color="auto" w:fill="FFFFFF"/>
        <w:spacing w:after="60"/>
        <w:jc w:val="center"/>
        <w:rPr>
          <w:rFonts w:ascii="Times New Roman" w:hAnsi="Times New Roman"/>
          <w:b/>
          <w:bCs/>
          <w:sz w:val="44"/>
          <w:szCs w:val="44"/>
        </w:rPr>
      </w:pPr>
      <w:r>
        <w:rPr>
          <w:rFonts w:ascii="Times New Roman" w:hAnsi="Times New Roman"/>
          <w:b/>
          <w:bCs/>
          <w:sz w:val="44"/>
          <w:szCs w:val="44"/>
        </w:rPr>
        <w:t>CHƯƠNG TRÌNH MÔN HỌC</w:t>
      </w:r>
    </w:p>
    <w:tbl>
      <w:tblPr>
        <w:tblStyle w:val="12"/>
        <w:tblW w:w="0" w:type="auto"/>
        <w:jc w:val="center"/>
        <w:tblLayout w:type="autofit"/>
        <w:tblCellMar>
          <w:top w:w="0" w:type="dxa"/>
          <w:left w:w="108" w:type="dxa"/>
          <w:bottom w:w="0" w:type="dxa"/>
          <w:right w:w="108" w:type="dxa"/>
        </w:tblCellMar>
      </w:tblPr>
      <w:tblGrid>
        <w:gridCol w:w="7513"/>
      </w:tblGrid>
      <w:tr w14:paraId="01D09AAE">
        <w:tblPrEx>
          <w:tblCellMar>
            <w:top w:w="0" w:type="dxa"/>
            <w:left w:w="108" w:type="dxa"/>
            <w:bottom w:w="0" w:type="dxa"/>
            <w:right w:w="108" w:type="dxa"/>
          </w:tblCellMar>
        </w:tblPrEx>
        <w:trPr>
          <w:trHeight w:val="787" w:hRule="atLeast"/>
          <w:jc w:val="center"/>
        </w:trPr>
        <w:tc>
          <w:tcPr>
            <w:tcW w:w="7513" w:type="dxa"/>
            <w:shd w:val="clear" w:color="auto" w:fill="auto"/>
          </w:tcPr>
          <w:p w14:paraId="38F749A2">
            <w:pPr>
              <w:spacing w:after="60"/>
              <w:jc w:val="center"/>
              <w:rPr>
                <w:rFonts w:ascii="Times New Roman" w:hAnsi="Times New Roman"/>
                <w:b/>
                <w:bCs/>
                <w:sz w:val="40"/>
                <w:szCs w:val="40"/>
              </w:rPr>
            </w:pPr>
            <w:r>
              <w:rPr>
                <w:rFonts w:ascii="Times New Roman" w:hAnsi="Times New Roman"/>
                <w:b/>
                <w:bCs/>
                <w:sz w:val="40"/>
                <w:szCs w:val="40"/>
              </w:rPr>
              <w:t>Tên môn học</w:t>
            </w:r>
            <w:r>
              <w:rPr>
                <w:rFonts w:ascii="Times New Roman" w:hAnsi="Times New Roman"/>
                <w:bCs/>
                <w:sz w:val="40"/>
                <w:szCs w:val="40"/>
              </w:rPr>
              <w:t xml:space="preserve">: </w:t>
            </w:r>
            <w:r>
              <w:rPr>
                <w:rFonts w:ascii="Times New Roman" w:hAnsi="Times New Roman"/>
                <w:b/>
                <w:sz w:val="40"/>
                <w:szCs w:val="40"/>
                <w:lang w:val="da-DK"/>
              </w:rPr>
              <w:t>Vẽ điện</w:t>
            </w:r>
          </w:p>
        </w:tc>
      </w:tr>
      <w:tr w14:paraId="0E9A83ED">
        <w:tblPrEx>
          <w:tblCellMar>
            <w:top w:w="0" w:type="dxa"/>
            <w:left w:w="108" w:type="dxa"/>
            <w:bottom w:w="0" w:type="dxa"/>
            <w:right w:w="108" w:type="dxa"/>
          </w:tblCellMar>
        </w:tblPrEx>
        <w:trPr>
          <w:jc w:val="center"/>
        </w:trPr>
        <w:tc>
          <w:tcPr>
            <w:tcW w:w="7513" w:type="dxa"/>
            <w:shd w:val="clear" w:color="auto" w:fill="auto"/>
          </w:tcPr>
          <w:p w14:paraId="3ACABBFC">
            <w:pPr>
              <w:spacing w:after="60"/>
              <w:jc w:val="center"/>
              <w:rPr>
                <w:rFonts w:ascii="Times New Roman" w:hAnsi="Times New Roman"/>
                <w:b/>
                <w:bCs/>
                <w:sz w:val="40"/>
                <w:szCs w:val="40"/>
              </w:rPr>
            </w:pPr>
            <w:r>
              <w:rPr>
                <w:rFonts w:ascii="Times New Roman" w:hAnsi="Times New Roman"/>
                <w:b/>
                <w:bCs/>
                <w:sz w:val="40"/>
                <w:szCs w:val="40"/>
              </w:rPr>
              <w:t>Mã số môn học: MH 08</w:t>
            </w:r>
          </w:p>
        </w:tc>
      </w:tr>
    </w:tbl>
    <w:p w14:paraId="58C3C941">
      <w:pPr>
        <w:spacing w:after="60"/>
        <w:jc w:val="center"/>
        <w:rPr>
          <w:rFonts w:ascii="Times New Roman" w:hAnsi="Times New Roman"/>
          <w:b/>
          <w:bCs/>
          <w:sz w:val="44"/>
          <w:szCs w:val="44"/>
        </w:rPr>
      </w:pPr>
    </w:p>
    <w:p w14:paraId="6A0C9841">
      <w:pPr>
        <w:spacing w:after="60"/>
        <w:jc w:val="center"/>
        <w:rPr>
          <w:rFonts w:ascii="Times New Roman" w:hAnsi="Times New Roman"/>
          <w:b/>
          <w:bCs/>
          <w:sz w:val="44"/>
          <w:szCs w:val="44"/>
        </w:rPr>
      </w:pPr>
    </w:p>
    <w:p w14:paraId="0039E70F">
      <w:pPr>
        <w:tabs>
          <w:tab w:val="left" w:pos="3630"/>
        </w:tabs>
        <w:spacing w:after="60"/>
        <w:jc w:val="both"/>
        <w:rPr>
          <w:rFonts w:ascii="Times New Roman" w:hAnsi="Times New Roman"/>
          <w:b/>
          <w:bCs/>
        </w:rPr>
      </w:pPr>
    </w:p>
    <w:p w14:paraId="4861DE13">
      <w:pPr>
        <w:spacing w:after="60"/>
        <w:jc w:val="both"/>
        <w:rPr>
          <w:rFonts w:ascii="Times New Roman" w:hAnsi="Times New Roman"/>
          <w:b/>
          <w:bCs/>
        </w:rPr>
      </w:pPr>
    </w:p>
    <w:p w14:paraId="6D915E83">
      <w:pPr>
        <w:spacing w:after="60"/>
        <w:jc w:val="both"/>
        <w:rPr>
          <w:rFonts w:ascii="Times New Roman" w:hAnsi="Times New Roman"/>
          <w:b/>
          <w:bCs/>
        </w:rPr>
      </w:pPr>
    </w:p>
    <w:p w14:paraId="7CE3A71F">
      <w:pPr>
        <w:spacing w:after="60"/>
        <w:jc w:val="both"/>
        <w:rPr>
          <w:rFonts w:ascii="Times New Roman" w:hAnsi="Times New Roman"/>
          <w:b/>
          <w:bCs/>
        </w:rPr>
      </w:pPr>
    </w:p>
    <w:p w14:paraId="448F40E1">
      <w:pPr>
        <w:spacing w:after="60"/>
        <w:jc w:val="both"/>
        <w:rPr>
          <w:rFonts w:ascii="Times New Roman" w:hAnsi="Times New Roman"/>
          <w:b/>
          <w:bCs/>
        </w:rPr>
      </w:pPr>
    </w:p>
    <w:p w14:paraId="46B8D1E0">
      <w:pPr>
        <w:spacing w:after="60"/>
        <w:jc w:val="both"/>
        <w:rPr>
          <w:rFonts w:ascii="Times New Roman" w:hAnsi="Times New Roman"/>
          <w:b/>
          <w:bCs/>
        </w:rPr>
      </w:pPr>
    </w:p>
    <w:p w14:paraId="3B586BEC">
      <w:pPr>
        <w:spacing w:after="60"/>
        <w:jc w:val="both"/>
        <w:rPr>
          <w:rFonts w:ascii="Times New Roman" w:hAnsi="Times New Roman"/>
          <w:b/>
          <w:bCs/>
        </w:rPr>
      </w:pPr>
    </w:p>
    <w:p w14:paraId="4A3105A4">
      <w:pPr>
        <w:spacing w:after="60"/>
        <w:jc w:val="center"/>
        <w:rPr>
          <w:rFonts w:ascii="Times New Roman" w:hAnsi="Times New Roman"/>
          <w:i/>
          <w:iCs/>
        </w:rPr>
      </w:pPr>
    </w:p>
    <w:p w14:paraId="55B2344D">
      <w:pPr>
        <w:pStyle w:val="2"/>
        <w:spacing w:before="0" w:line="276" w:lineRule="auto"/>
        <w:jc w:val="center"/>
        <w:rPr>
          <w:rFonts w:ascii="Times New Roman" w:hAnsi="Times New Roman"/>
          <w:i/>
          <w:iCs/>
        </w:rPr>
      </w:pPr>
      <w:r>
        <w:rPr>
          <w:rFonts w:ascii="Times New Roman" w:hAnsi="Times New Roman"/>
          <w:i/>
          <w:iCs/>
        </w:rPr>
        <w:br w:type="page"/>
      </w:r>
    </w:p>
    <w:p w14:paraId="308D5201">
      <w:pPr>
        <w:pStyle w:val="2"/>
        <w:spacing w:before="0" w:line="276" w:lineRule="auto"/>
        <w:jc w:val="center"/>
        <w:rPr>
          <w:rFonts w:ascii="Times New Roman" w:hAnsi="Times New Roman"/>
          <w:i/>
          <w:iCs/>
        </w:rPr>
      </w:pPr>
    </w:p>
    <w:p w14:paraId="388FB6A6">
      <w:pPr>
        <w:pStyle w:val="2"/>
        <w:spacing w:before="0" w:line="276" w:lineRule="auto"/>
        <w:jc w:val="center"/>
        <w:rPr>
          <w:rFonts w:ascii="Times New Roman" w:hAnsi="Times New Roman"/>
          <w:i/>
          <w:iCs/>
        </w:rPr>
      </w:pPr>
    </w:p>
    <w:p w14:paraId="7C5EC050">
      <w:pPr>
        <w:pStyle w:val="2"/>
        <w:spacing w:before="0" w:line="276" w:lineRule="auto"/>
        <w:jc w:val="center"/>
        <w:rPr>
          <w:rFonts w:ascii="Times New Roman" w:hAnsi="Times New Roman"/>
          <w:i/>
          <w:iCs/>
        </w:rPr>
      </w:pPr>
    </w:p>
    <w:p w14:paraId="5A04BE3D">
      <w:pPr>
        <w:pStyle w:val="2"/>
        <w:spacing w:before="0" w:line="276" w:lineRule="auto"/>
        <w:jc w:val="center"/>
        <w:rPr>
          <w:rFonts w:ascii="Times New Roman" w:hAnsi="Times New Roman"/>
          <w:i/>
          <w:iCs/>
        </w:rPr>
      </w:pPr>
    </w:p>
    <w:p w14:paraId="030309B3">
      <w:pPr>
        <w:pStyle w:val="2"/>
        <w:spacing w:before="0" w:line="276" w:lineRule="auto"/>
        <w:jc w:val="center"/>
        <w:rPr>
          <w:rFonts w:ascii="Times New Roman" w:hAnsi="Times New Roman"/>
          <w:i/>
          <w:iCs/>
        </w:rPr>
      </w:pPr>
    </w:p>
    <w:p w14:paraId="2697BBD8">
      <w:pPr>
        <w:pStyle w:val="2"/>
        <w:spacing w:before="0" w:line="276" w:lineRule="auto"/>
        <w:jc w:val="center"/>
        <w:rPr>
          <w:rFonts w:ascii="Times New Roman" w:hAnsi="Times New Roman"/>
          <w:i/>
          <w:iCs/>
        </w:rPr>
      </w:pPr>
    </w:p>
    <w:p w14:paraId="260E2092">
      <w:pPr>
        <w:pStyle w:val="2"/>
        <w:spacing w:before="0" w:line="276" w:lineRule="auto"/>
        <w:jc w:val="center"/>
        <w:rPr>
          <w:rFonts w:ascii="Times New Roman" w:hAnsi="Times New Roman"/>
          <w:i/>
          <w:iCs/>
        </w:rPr>
      </w:pPr>
    </w:p>
    <w:p w14:paraId="07043604">
      <w:pPr>
        <w:pStyle w:val="2"/>
        <w:spacing w:before="0" w:line="276" w:lineRule="auto"/>
        <w:jc w:val="center"/>
        <w:rPr>
          <w:rFonts w:ascii="Times New Roman" w:hAnsi="Times New Roman"/>
          <w:i/>
          <w:iCs/>
        </w:rPr>
      </w:pPr>
    </w:p>
    <w:p w14:paraId="4798FB0A">
      <w:pPr>
        <w:pStyle w:val="2"/>
        <w:spacing w:before="0" w:line="276" w:lineRule="auto"/>
        <w:jc w:val="center"/>
        <w:rPr>
          <w:rFonts w:ascii="Times New Roman" w:hAnsi="Times New Roman"/>
          <w:i/>
          <w:iCs/>
        </w:rPr>
      </w:pPr>
    </w:p>
    <w:p w14:paraId="52E38254">
      <w:pPr>
        <w:pStyle w:val="2"/>
        <w:spacing w:before="0" w:line="276" w:lineRule="auto"/>
        <w:jc w:val="center"/>
        <w:rPr>
          <w:rFonts w:ascii="Times New Roman" w:hAnsi="Times New Roman"/>
          <w:i/>
          <w:iCs/>
        </w:rPr>
      </w:pPr>
    </w:p>
    <w:p w14:paraId="7D0BA63B">
      <w:pPr>
        <w:pStyle w:val="2"/>
        <w:spacing w:before="0" w:line="276" w:lineRule="auto"/>
        <w:jc w:val="center"/>
        <w:rPr>
          <w:rFonts w:ascii="Times New Roman" w:hAnsi="Times New Roman"/>
          <w:i/>
          <w:iCs/>
        </w:rPr>
      </w:pPr>
    </w:p>
    <w:p w14:paraId="42F51DD8">
      <w:pPr>
        <w:pStyle w:val="2"/>
        <w:spacing w:before="0" w:line="276" w:lineRule="auto"/>
        <w:jc w:val="center"/>
        <w:rPr>
          <w:rFonts w:ascii="Times New Roman" w:hAnsi="Times New Roman"/>
          <w:i/>
          <w:iCs/>
        </w:rPr>
      </w:pPr>
    </w:p>
    <w:p w14:paraId="5086BD69">
      <w:pPr>
        <w:pStyle w:val="2"/>
        <w:spacing w:before="0" w:line="276" w:lineRule="auto"/>
        <w:jc w:val="center"/>
        <w:rPr>
          <w:rFonts w:ascii="Times New Roman" w:hAnsi="Times New Roman"/>
          <w:i/>
          <w:iCs/>
        </w:rPr>
      </w:pPr>
    </w:p>
    <w:p w14:paraId="5C1D4C18">
      <w:pPr>
        <w:pStyle w:val="2"/>
        <w:spacing w:before="0" w:line="276" w:lineRule="auto"/>
        <w:jc w:val="center"/>
        <w:rPr>
          <w:rFonts w:ascii="Times New Roman" w:hAnsi="Times New Roman"/>
          <w:i/>
          <w:iCs/>
        </w:rPr>
      </w:pPr>
    </w:p>
    <w:p w14:paraId="6AFD2496">
      <w:pPr>
        <w:pStyle w:val="2"/>
        <w:spacing w:before="0" w:line="276" w:lineRule="auto"/>
        <w:jc w:val="center"/>
        <w:rPr>
          <w:rFonts w:ascii="Times New Roman" w:hAnsi="Times New Roman"/>
          <w:i/>
          <w:iCs/>
        </w:rPr>
      </w:pPr>
    </w:p>
    <w:p w14:paraId="0C716F9A">
      <w:pPr>
        <w:pStyle w:val="2"/>
        <w:spacing w:before="0" w:line="276" w:lineRule="auto"/>
        <w:jc w:val="center"/>
        <w:rPr>
          <w:rFonts w:ascii="Times New Roman" w:hAnsi="Times New Roman"/>
          <w:i/>
          <w:iCs/>
        </w:rPr>
      </w:pPr>
    </w:p>
    <w:p w14:paraId="76D32A01">
      <w:pPr>
        <w:pStyle w:val="2"/>
        <w:spacing w:before="0" w:line="276" w:lineRule="auto"/>
        <w:jc w:val="center"/>
        <w:rPr>
          <w:rFonts w:ascii="Times New Roman" w:hAnsi="Times New Roman"/>
          <w:i/>
          <w:iCs/>
        </w:rPr>
      </w:pPr>
    </w:p>
    <w:p w14:paraId="1DFF5802">
      <w:pPr>
        <w:pStyle w:val="2"/>
        <w:spacing w:before="0" w:line="276" w:lineRule="auto"/>
        <w:jc w:val="center"/>
        <w:rPr>
          <w:rFonts w:ascii="Times New Roman" w:hAnsi="Times New Roman"/>
          <w:i/>
          <w:iCs/>
        </w:rPr>
      </w:pPr>
    </w:p>
    <w:p w14:paraId="67E01114">
      <w:pPr>
        <w:pStyle w:val="2"/>
        <w:spacing w:before="0" w:line="276" w:lineRule="auto"/>
        <w:jc w:val="center"/>
        <w:rPr>
          <w:rFonts w:ascii="Times New Roman" w:hAnsi="Times New Roman"/>
          <w:i/>
          <w:iCs/>
        </w:rPr>
      </w:pPr>
    </w:p>
    <w:p w14:paraId="19FC09A1">
      <w:pPr>
        <w:pStyle w:val="2"/>
        <w:spacing w:before="0" w:line="276" w:lineRule="auto"/>
        <w:jc w:val="center"/>
        <w:rPr>
          <w:rFonts w:ascii="Times New Roman" w:hAnsi="Times New Roman"/>
          <w:i/>
          <w:iCs/>
        </w:rPr>
      </w:pPr>
    </w:p>
    <w:p w14:paraId="750A2566">
      <w:pPr>
        <w:pStyle w:val="2"/>
        <w:spacing w:before="0" w:line="276" w:lineRule="auto"/>
        <w:jc w:val="center"/>
        <w:rPr>
          <w:rFonts w:ascii="Times New Roman" w:hAnsi="Times New Roman"/>
          <w:i/>
          <w:iCs/>
        </w:rPr>
      </w:pPr>
    </w:p>
    <w:p w14:paraId="2149B7F0">
      <w:pPr>
        <w:pStyle w:val="2"/>
        <w:spacing w:before="0" w:line="276" w:lineRule="auto"/>
        <w:jc w:val="center"/>
        <w:rPr>
          <w:rFonts w:ascii="Times New Roman" w:hAnsi="Times New Roman"/>
          <w:i/>
          <w:iCs/>
        </w:rPr>
      </w:pPr>
    </w:p>
    <w:p w14:paraId="24222BA9">
      <w:pPr>
        <w:pStyle w:val="2"/>
        <w:spacing w:before="0" w:line="276" w:lineRule="auto"/>
        <w:jc w:val="center"/>
        <w:rPr>
          <w:rFonts w:ascii="Times New Roman" w:hAnsi="Times New Roman"/>
          <w:i/>
          <w:iCs/>
        </w:rPr>
      </w:pPr>
    </w:p>
    <w:p w14:paraId="4DF1B215">
      <w:pPr>
        <w:pStyle w:val="2"/>
        <w:spacing w:before="0" w:line="276" w:lineRule="auto"/>
        <w:jc w:val="center"/>
        <w:rPr>
          <w:rFonts w:ascii="Times New Roman" w:hAnsi="Times New Roman"/>
          <w:i/>
          <w:iCs/>
        </w:rPr>
      </w:pPr>
    </w:p>
    <w:p w14:paraId="4C49B89A">
      <w:pPr>
        <w:pStyle w:val="2"/>
        <w:spacing w:before="0" w:line="276" w:lineRule="auto"/>
        <w:jc w:val="center"/>
        <w:rPr>
          <w:rFonts w:ascii="Times New Roman" w:hAnsi="Times New Roman"/>
          <w:i/>
          <w:iCs/>
        </w:rPr>
      </w:pPr>
    </w:p>
    <w:p w14:paraId="433BD824">
      <w:pPr>
        <w:pStyle w:val="2"/>
        <w:spacing w:before="0" w:line="276" w:lineRule="auto"/>
        <w:jc w:val="center"/>
        <w:rPr>
          <w:rFonts w:ascii="Times New Roman" w:hAnsi="Times New Roman"/>
          <w:i/>
          <w:iCs/>
        </w:rPr>
      </w:pPr>
    </w:p>
    <w:p w14:paraId="69DFC201">
      <w:pPr>
        <w:pStyle w:val="2"/>
        <w:spacing w:before="0" w:line="276" w:lineRule="auto"/>
        <w:jc w:val="center"/>
        <w:rPr>
          <w:rFonts w:ascii="Times New Roman" w:hAnsi="Times New Roman"/>
          <w:i/>
          <w:iCs/>
        </w:rPr>
      </w:pPr>
    </w:p>
    <w:p w14:paraId="482293E7">
      <w:pPr>
        <w:pStyle w:val="2"/>
        <w:spacing w:before="0" w:line="276" w:lineRule="auto"/>
        <w:jc w:val="center"/>
        <w:rPr>
          <w:rFonts w:ascii="Times New Roman" w:hAnsi="Times New Roman"/>
          <w:i/>
          <w:iCs/>
        </w:rPr>
      </w:pPr>
    </w:p>
    <w:p w14:paraId="7190E233">
      <w:pPr>
        <w:pStyle w:val="2"/>
        <w:spacing w:before="0" w:line="276" w:lineRule="auto"/>
        <w:jc w:val="center"/>
        <w:rPr>
          <w:rFonts w:ascii="Times New Roman" w:hAnsi="Times New Roman"/>
          <w:i/>
          <w:iCs/>
        </w:rPr>
      </w:pPr>
    </w:p>
    <w:p w14:paraId="5E42C433">
      <w:pPr>
        <w:pStyle w:val="2"/>
        <w:spacing w:before="0" w:line="276" w:lineRule="auto"/>
        <w:jc w:val="center"/>
        <w:rPr>
          <w:rFonts w:ascii="Times New Roman" w:hAnsi="Times New Roman"/>
          <w:i/>
          <w:iCs/>
        </w:rPr>
      </w:pPr>
    </w:p>
    <w:p w14:paraId="4F6163C8">
      <w:pPr>
        <w:pStyle w:val="2"/>
        <w:spacing w:before="0" w:line="276" w:lineRule="auto"/>
        <w:jc w:val="center"/>
        <w:rPr>
          <w:rFonts w:ascii="Times New Roman" w:hAnsi="Times New Roman"/>
          <w:sz w:val="28"/>
          <w:szCs w:val="28"/>
          <w:lang w:val="pl-PL"/>
        </w:rPr>
      </w:pPr>
      <w:r>
        <w:rPr>
          <w:rFonts w:ascii="Times New Roman" w:hAnsi="Times New Roman"/>
          <w:sz w:val="28"/>
          <w:szCs w:val="28"/>
          <w:lang w:val="pl-PL"/>
        </w:rPr>
        <w:t>CHƯƠNG TRÌNH MÔN HỌC</w:t>
      </w:r>
    </w:p>
    <w:p w14:paraId="663DD721">
      <w:pPr>
        <w:spacing w:after="60"/>
        <w:rPr>
          <w:rFonts w:ascii="Times New Roman" w:hAnsi="Times New Roman"/>
          <w:b/>
          <w:bCs/>
          <w:sz w:val="28"/>
          <w:szCs w:val="28"/>
          <w:lang w:val="pl-PL"/>
        </w:rPr>
      </w:pPr>
      <w:r>
        <w:rPr>
          <w:rFonts w:ascii="Times New Roman" w:hAnsi="Times New Roman"/>
          <w:b/>
          <w:bCs/>
          <w:sz w:val="28"/>
          <w:szCs w:val="28"/>
          <w:lang w:val="pl-PL"/>
        </w:rPr>
        <w:t xml:space="preserve">Tên môn học: </w:t>
      </w:r>
      <w:r>
        <w:rPr>
          <w:rFonts w:ascii="Times New Roman" w:hAnsi="Times New Roman"/>
          <w:bCs/>
          <w:sz w:val="28"/>
          <w:szCs w:val="28"/>
          <w:lang w:val="pl-PL"/>
        </w:rPr>
        <w:t>Vẽ điện</w:t>
      </w:r>
    </w:p>
    <w:p w14:paraId="6D730745">
      <w:pPr>
        <w:spacing w:after="60"/>
        <w:jc w:val="both"/>
        <w:rPr>
          <w:rFonts w:ascii="Times New Roman" w:hAnsi="Times New Roman"/>
          <w:sz w:val="28"/>
          <w:szCs w:val="28"/>
          <w:lang w:val="pl-PL"/>
        </w:rPr>
      </w:pPr>
      <w:r>
        <w:rPr>
          <w:rFonts w:ascii="Times New Roman" w:hAnsi="Times New Roman"/>
          <w:b/>
          <w:sz w:val="28"/>
          <w:szCs w:val="28"/>
          <w:lang w:val="pl-PL"/>
        </w:rPr>
        <w:t>Mã số của môn học:</w:t>
      </w:r>
      <w:r>
        <w:rPr>
          <w:rFonts w:ascii="Times New Roman" w:hAnsi="Times New Roman"/>
          <w:sz w:val="28"/>
          <w:szCs w:val="28"/>
          <w:lang w:val="pl-PL"/>
        </w:rPr>
        <w:t xml:space="preserve"> MH 08</w:t>
      </w:r>
    </w:p>
    <w:p w14:paraId="70EACCB0">
      <w:pPr>
        <w:spacing w:after="60"/>
        <w:jc w:val="both"/>
        <w:rPr>
          <w:rFonts w:ascii="Times New Roman" w:hAnsi="Times New Roman"/>
          <w:sz w:val="28"/>
          <w:szCs w:val="28"/>
          <w:lang w:val="pl-PL"/>
        </w:rPr>
      </w:pPr>
      <w:r>
        <w:rPr>
          <w:rFonts w:ascii="Times New Roman" w:hAnsi="Times New Roman"/>
          <w:b/>
          <w:sz w:val="28"/>
          <w:szCs w:val="28"/>
          <w:lang w:val="pl-PL"/>
        </w:rPr>
        <w:t>Thời gian thực hiện môn học:</w:t>
      </w:r>
      <w:r>
        <w:rPr>
          <w:rFonts w:ascii="Times New Roman" w:hAnsi="Times New Roman"/>
          <w:sz w:val="28"/>
          <w:szCs w:val="28"/>
          <w:lang w:val="pl-PL"/>
        </w:rPr>
        <w:t xml:space="preserve"> 30 giờ; </w:t>
      </w:r>
      <w:r>
        <w:rPr>
          <w:rFonts w:ascii="Times New Roman" w:hAnsi="Times New Roman"/>
          <w:sz w:val="28"/>
          <w:szCs w:val="28"/>
          <w:lang w:val="vi-VN"/>
        </w:rPr>
        <w:t>(Lý thuyết:</w:t>
      </w:r>
      <w:r>
        <w:rPr>
          <w:rFonts w:ascii="Times New Roman" w:hAnsi="Times New Roman"/>
          <w:sz w:val="28"/>
          <w:szCs w:val="28"/>
          <w:lang w:val="pl-PL"/>
        </w:rPr>
        <w:t>15 </w:t>
      </w:r>
      <w:r>
        <w:rPr>
          <w:rFonts w:ascii="Times New Roman" w:hAnsi="Times New Roman"/>
          <w:sz w:val="28"/>
          <w:szCs w:val="28"/>
          <w:lang w:val="vi-VN"/>
        </w:rPr>
        <w:t>giờ; Thực hành, thí nghiệm,</w:t>
      </w:r>
      <w:r>
        <w:rPr>
          <w:rFonts w:ascii="Times New Roman" w:hAnsi="Times New Roman"/>
          <w:sz w:val="28"/>
          <w:szCs w:val="28"/>
        </w:rPr>
        <w:t xml:space="preserve"> </w:t>
      </w:r>
      <w:r>
        <w:rPr>
          <w:rFonts w:ascii="Times New Roman" w:hAnsi="Times New Roman"/>
          <w:sz w:val="28"/>
          <w:szCs w:val="28"/>
          <w:lang w:val="vi-VN"/>
        </w:rPr>
        <w:t>thảo luận, bài tập: </w:t>
      </w:r>
      <w:r>
        <w:rPr>
          <w:rFonts w:ascii="Times New Roman" w:hAnsi="Times New Roman"/>
          <w:sz w:val="28"/>
          <w:szCs w:val="28"/>
          <w:lang w:val="pl-PL"/>
        </w:rPr>
        <w:t xml:space="preserve">13 </w:t>
      </w:r>
      <w:r>
        <w:rPr>
          <w:rFonts w:ascii="Times New Roman" w:hAnsi="Times New Roman"/>
          <w:sz w:val="28"/>
          <w:szCs w:val="28"/>
          <w:lang w:val="vi-VN"/>
        </w:rPr>
        <w:t>giờ; Kiểm tra: </w:t>
      </w:r>
      <w:r>
        <w:rPr>
          <w:rFonts w:ascii="Times New Roman" w:hAnsi="Times New Roman"/>
          <w:sz w:val="28"/>
          <w:szCs w:val="28"/>
          <w:lang w:val="pl-PL"/>
        </w:rPr>
        <w:t xml:space="preserve">02 </w:t>
      </w:r>
      <w:r>
        <w:rPr>
          <w:rFonts w:ascii="Times New Roman" w:hAnsi="Times New Roman"/>
          <w:sz w:val="28"/>
          <w:szCs w:val="28"/>
          <w:lang w:val="vi-VN"/>
        </w:rPr>
        <w:t>giờ)</w:t>
      </w:r>
    </w:p>
    <w:p w14:paraId="7ABB680E">
      <w:pPr>
        <w:spacing w:after="60"/>
        <w:jc w:val="both"/>
        <w:rPr>
          <w:rFonts w:ascii="Times New Roman" w:hAnsi="Times New Roman"/>
          <w:b/>
          <w:sz w:val="28"/>
          <w:szCs w:val="28"/>
          <w:lang w:val="pl-PL"/>
        </w:rPr>
      </w:pPr>
      <w:r>
        <w:rPr>
          <w:rFonts w:ascii="Times New Roman" w:hAnsi="Times New Roman"/>
          <w:b/>
          <w:bCs/>
          <w:sz w:val="28"/>
          <w:szCs w:val="28"/>
          <w:lang w:val="pl-PL"/>
        </w:rPr>
        <w:t>I. VỊ TRÍ, TÍNH CHẤT CỦA MÔN HỌC:</w:t>
      </w:r>
    </w:p>
    <w:p w14:paraId="0293E57D">
      <w:pPr>
        <w:spacing w:after="60"/>
        <w:ind w:firstLine="720"/>
        <w:jc w:val="both"/>
        <w:rPr>
          <w:rFonts w:ascii="Times New Roman" w:hAnsi="Times New Roman"/>
          <w:sz w:val="28"/>
          <w:szCs w:val="28"/>
          <w:lang w:val="pl-PL"/>
        </w:rPr>
      </w:pPr>
      <w:r>
        <w:rPr>
          <w:rFonts w:ascii="Times New Roman" w:hAnsi="Times New Roman"/>
          <w:sz w:val="28"/>
          <w:szCs w:val="28"/>
          <w:lang w:val="pl-PL"/>
        </w:rPr>
        <w:t>- Vị trí: Môn học này được bố trí sau khi học xong các môn học chung.</w:t>
      </w:r>
    </w:p>
    <w:p w14:paraId="7ED79E62">
      <w:pPr>
        <w:spacing w:after="60"/>
        <w:ind w:firstLine="720"/>
        <w:jc w:val="both"/>
        <w:rPr>
          <w:rFonts w:ascii="Times New Roman" w:hAnsi="Times New Roman"/>
          <w:sz w:val="28"/>
          <w:szCs w:val="28"/>
          <w:lang w:val="pl-PL"/>
        </w:rPr>
      </w:pPr>
      <w:r>
        <w:rPr>
          <w:rFonts w:ascii="Times New Roman" w:hAnsi="Times New Roman"/>
          <w:sz w:val="28"/>
          <w:szCs w:val="28"/>
          <w:lang w:val="pl-PL"/>
        </w:rPr>
        <w:t>- Tính chất: Là môn học thuật cơ sở, thuộc các môn học, mô đun đào tạo nghề bắt buộc.</w:t>
      </w:r>
    </w:p>
    <w:p w14:paraId="30E41BBA">
      <w:pPr>
        <w:spacing w:after="60"/>
        <w:jc w:val="both"/>
        <w:rPr>
          <w:rFonts w:ascii="Times New Roman" w:hAnsi="Times New Roman"/>
          <w:b/>
          <w:bCs/>
          <w:sz w:val="28"/>
          <w:szCs w:val="28"/>
          <w:lang w:val="pl-PL"/>
        </w:rPr>
      </w:pPr>
      <w:r>
        <w:rPr>
          <w:rFonts w:ascii="Times New Roman" w:hAnsi="Times New Roman"/>
          <w:b/>
          <w:bCs/>
          <w:sz w:val="28"/>
          <w:szCs w:val="28"/>
          <w:lang w:val="pl-PL"/>
        </w:rPr>
        <w:t>II. MỤC TIÊU MÔN HỌC</w:t>
      </w:r>
      <w:r>
        <w:rPr>
          <w:rFonts w:ascii="Times New Roman" w:hAnsi="Times New Roman"/>
          <w:b/>
          <w:bCs/>
          <w:iCs/>
          <w:sz w:val="28"/>
          <w:szCs w:val="28"/>
          <w:lang w:val="pl-PL"/>
        </w:rPr>
        <w:t>:</w:t>
      </w:r>
      <w:r>
        <w:rPr>
          <w:rFonts w:ascii="Times New Roman" w:hAnsi="Times New Roman"/>
          <w:b/>
          <w:bCs/>
          <w:sz w:val="28"/>
          <w:szCs w:val="28"/>
          <w:lang w:val="pl-PL"/>
        </w:rPr>
        <w:t xml:space="preserve"> </w:t>
      </w:r>
    </w:p>
    <w:p w14:paraId="4950F0BC">
      <w:pPr>
        <w:shd w:val="clear" w:color="auto" w:fill="FFFFFF"/>
        <w:spacing w:after="60"/>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lang w:val="vi-VN"/>
        </w:rPr>
        <w:t>Kiến thức:</w:t>
      </w:r>
    </w:p>
    <w:p w14:paraId="4733F61B">
      <w:pPr>
        <w:shd w:val="clear" w:color="auto" w:fill="FFFFFF"/>
        <w:spacing w:after="60"/>
        <w:ind w:firstLine="567"/>
        <w:rPr>
          <w:rFonts w:ascii="Times New Roman" w:hAnsi="Times New Roman"/>
          <w:sz w:val="28"/>
          <w:szCs w:val="28"/>
        </w:rPr>
      </w:pPr>
      <w:r>
        <w:rPr>
          <w:rFonts w:ascii="Times New Roman" w:hAnsi="Times New Roman"/>
          <w:sz w:val="28"/>
          <w:szCs w:val="28"/>
        </w:rPr>
        <w:t xml:space="preserve">+ </w:t>
      </w:r>
      <w:r>
        <w:rPr>
          <w:rFonts w:ascii="Times New Roman" w:hAnsi="Times New Roman"/>
          <w:iCs/>
          <w:sz w:val="28"/>
          <w:szCs w:val="28"/>
          <w:lang w:val="de-DE"/>
        </w:rPr>
        <w:t>Trình bày được khái quát về vẽ điện.</w:t>
      </w:r>
    </w:p>
    <w:p w14:paraId="4D03545E">
      <w:pPr>
        <w:spacing w:after="60"/>
        <w:ind w:firstLine="567"/>
        <w:jc w:val="both"/>
        <w:rPr>
          <w:rFonts w:ascii="Times New Roman" w:hAnsi="Times New Roman"/>
          <w:sz w:val="28"/>
          <w:szCs w:val="28"/>
          <w:lang w:val="vi-VN"/>
        </w:rPr>
      </w:pPr>
      <w:r>
        <w:rPr>
          <w:rFonts w:ascii="Times New Roman" w:hAnsi="Times New Roman"/>
          <w:sz w:val="28"/>
          <w:szCs w:val="28"/>
        </w:rPr>
        <w:t xml:space="preserve">+ </w:t>
      </w:r>
      <w:r>
        <w:rPr>
          <w:rFonts w:ascii="Times New Roman" w:hAnsi="Times New Roman"/>
          <w:sz w:val="28"/>
          <w:szCs w:val="28"/>
          <w:lang w:val="vi-VN"/>
        </w:rPr>
        <w:t>Trình bày đúng hình thức bản vẽ như: khung tên, lề trái, lề phải, đường nét, chữ viết.</w:t>
      </w:r>
    </w:p>
    <w:p w14:paraId="13C887C6">
      <w:pPr>
        <w:spacing w:after="60"/>
        <w:ind w:firstLine="567"/>
        <w:jc w:val="both"/>
        <w:rPr>
          <w:rFonts w:ascii="Times New Roman" w:hAnsi="Times New Roman"/>
          <w:sz w:val="28"/>
          <w:szCs w:val="28"/>
          <w:lang w:val="pl-PL"/>
        </w:rPr>
      </w:pPr>
      <w:r>
        <w:rPr>
          <w:rFonts w:ascii="Times New Roman" w:hAnsi="Times New Roman"/>
          <w:sz w:val="28"/>
          <w:szCs w:val="28"/>
          <w:lang w:val="pl-PL"/>
        </w:rPr>
        <w:t>+ Phân biệt và vận dụng được các tiêu chuẩn bản vẽ điện.</w:t>
      </w:r>
    </w:p>
    <w:p w14:paraId="21918692">
      <w:pPr>
        <w:spacing w:after="60"/>
        <w:ind w:firstLine="567"/>
        <w:jc w:val="both"/>
        <w:rPr>
          <w:rFonts w:ascii="Times New Roman" w:hAnsi="Times New Roman"/>
          <w:sz w:val="28"/>
          <w:szCs w:val="28"/>
          <w:lang w:val="pl-PL"/>
        </w:rPr>
      </w:pPr>
      <w:r>
        <w:rPr>
          <w:rFonts w:ascii="Times New Roman" w:hAnsi="Times New Roman"/>
          <w:sz w:val="28"/>
          <w:szCs w:val="28"/>
          <w:lang w:val="pl-PL"/>
        </w:rPr>
        <w:t>+ Vẽ và nhận dạng được các ký hiệu như: ký hiệu mặt bằng, ký hiệu điện, ký hiệu điện tử.</w:t>
      </w:r>
    </w:p>
    <w:p w14:paraId="66E46594">
      <w:pPr>
        <w:spacing w:after="60"/>
        <w:ind w:firstLine="567"/>
        <w:jc w:val="both"/>
        <w:rPr>
          <w:rFonts w:ascii="Times New Roman" w:hAnsi="Times New Roman"/>
          <w:sz w:val="28"/>
          <w:szCs w:val="28"/>
          <w:lang w:val="pl-PL"/>
        </w:rPr>
      </w:pPr>
      <w:r>
        <w:rPr>
          <w:rFonts w:ascii="Times New Roman" w:hAnsi="Times New Roman"/>
          <w:sz w:val="28"/>
          <w:szCs w:val="28"/>
          <w:lang w:val="pl-PL"/>
        </w:rPr>
        <w:t>+ Trình bày được các khái niệm về hình chiếu</w:t>
      </w:r>
    </w:p>
    <w:p w14:paraId="6319D719">
      <w:pPr>
        <w:spacing w:after="60"/>
        <w:ind w:firstLine="567"/>
        <w:jc w:val="both"/>
        <w:rPr>
          <w:rFonts w:ascii="Times New Roman" w:hAnsi="Times New Roman"/>
          <w:sz w:val="28"/>
          <w:szCs w:val="28"/>
          <w:lang w:val="pl-PL"/>
        </w:rPr>
      </w:pPr>
      <w:r>
        <w:rPr>
          <w:rFonts w:ascii="Times New Roman" w:hAnsi="Times New Roman"/>
          <w:sz w:val="28"/>
          <w:szCs w:val="28"/>
          <w:lang w:val="pl-PL"/>
        </w:rPr>
        <w:t>+ Trình bày được cách đọc bản vẽ chi tiết</w:t>
      </w:r>
    </w:p>
    <w:p w14:paraId="715DCF58">
      <w:pPr>
        <w:spacing w:after="60"/>
        <w:ind w:firstLine="567"/>
        <w:jc w:val="both"/>
        <w:rPr>
          <w:rFonts w:ascii="Times New Roman" w:hAnsi="Times New Roman"/>
          <w:sz w:val="28"/>
          <w:szCs w:val="28"/>
          <w:lang w:val="pl-PL"/>
        </w:rPr>
      </w:pPr>
      <w:r>
        <w:rPr>
          <w:rFonts w:ascii="Times New Roman" w:hAnsi="Times New Roman"/>
          <w:sz w:val="28"/>
          <w:szCs w:val="28"/>
          <w:lang w:val="pl-PL"/>
        </w:rPr>
        <w:t>+ Phân biệt được các dạng ký hiệu khi được thể hiện trên những dạng sơ đồ khác nhau như: sơ đồ nguyên lý, sơ đồ đơn tuyến</w:t>
      </w:r>
    </w:p>
    <w:p w14:paraId="4DB8BEF7">
      <w:pPr>
        <w:shd w:val="clear" w:color="auto" w:fill="FFFFFF"/>
        <w:spacing w:after="60"/>
        <w:rPr>
          <w:rFonts w:ascii="Times New Roman" w:hAnsi="Times New Roman"/>
          <w:sz w:val="28"/>
          <w:szCs w:val="28"/>
        </w:rPr>
      </w:pPr>
      <w:r>
        <w:rPr>
          <w:rFonts w:ascii="Times New Roman" w:hAnsi="Times New Roman"/>
          <w:sz w:val="28"/>
          <w:szCs w:val="28"/>
          <w:lang w:val="pl-PL"/>
        </w:rPr>
        <w:t>-</w:t>
      </w:r>
      <w:r>
        <w:rPr>
          <w:rFonts w:ascii="Times New Roman" w:hAnsi="Times New Roman"/>
          <w:sz w:val="28"/>
          <w:szCs w:val="28"/>
          <w:lang w:val="vi-VN"/>
        </w:rPr>
        <w:t xml:space="preserve"> Kỹ năng:</w:t>
      </w:r>
    </w:p>
    <w:p w14:paraId="79A977B1">
      <w:pPr>
        <w:tabs>
          <w:tab w:val="left" w:pos="704"/>
        </w:tabs>
        <w:spacing w:after="60"/>
        <w:jc w:val="both"/>
        <w:rPr>
          <w:rFonts w:ascii="Times New Roman" w:hAnsi="Times New Roman"/>
          <w:iCs/>
          <w:sz w:val="28"/>
          <w:szCs w:val="28"/>
          <w:lang w:val="de-DE"/>
        </w:rPr>
      </w:pPr>
      <w:r>
        <w:rPr>
          <w:rFonts w:ascii="Times New Roman" w:hAnsi="Times New Roman"/>
          <w:iCs/>
          <w:sz w:val="28"/>
          <w:szCs w:val="28"/>
          <w:lang w:val="de-DE"/>
        </w:rPr>
        <w:tab/>
      </w:r>
      <w:r>
        <w:rPr>
          <w:rFonts w:ascii="Times New Roman" w:hAnsi="Times New Roman"/>
          <w:iCs/>
          <w:sz w:val="28"/>
          <w:szCs w:val="28"/>
          <w:lang w:val="de-DE"/>
        </w:rPr>
        <w:t>+ Liệt kê được các vật liệu, dụng cụ vẽ</w:t>
      </w:r>
    </w:p>
    <w:p w14:paraId="61345372">
      <w:pPr>
        <w:spacing w:after="60"/>
        <w:ind w:firstLine="720"/>
        <w:jc w:val="both"/>
        <w:rPr>
          <w:rFonts w:ascii="Times New Roman" w:hAnsi="Times New Roman"/>
          <w:sz w:val="28"/>
          <w:szCs w:val="28"/>
          <w:lang w:val="vi-VN"/>
        </w:rPr>
      </w:pPr>
      <w:r>
        <w:rPr>
          <w:rFonts w:ascii="Times New Roman" w:hAnsi="Times New Roman"/>
          <w:sz w:val="28"/>
          <w:szCs w:val="28"/>
        </w:rPr>
        <w:t xml:space="preserve">+ </w:t>
      </w:r>
      <w:r>
        <w:rPr>
          <w:rFonts w:ascii="Times New Roman" w:hAnsi="Times New Roman"/>
          <w:sz w:val="28"/>
          <w:szCs w:val="28"/>
          <w:lang w:val="vi-VN"/>
        </w:rPr>
        <w:t>Sử dụng đúng chức năng các loại dụng cụ dùng trong vẽ kỹ thuật.</w:t>
      </w:r>
    </w:p>
    <w:p w14:paraId="4382F28E">
      <w:pPr>
        <w:spacing w:after="60"/>
        <w:ind w:firstLine="720"/>
        <w:jc w:val="both"/>
        <w:rPr>
          <w:rFonts w:ascii="Times New Roman" w:hAnsi="Times New Roman"/>
          <w:sz w:val="28"/>
          <w:szCs w:val="28"/>
          <w:lang w:val="pl-PL"/>
        </w:rPr>
      </w:pPr>
      <w:r>
        <w:rPr>
          <w:rFonts w:ascii="Times New Roman" w:hAnsi="Times New Roman"/>
          <w:sz w:val="28"/>
          <w:szCs w:val="28"/>
          <w:lang w:val="pl-PL"/>
        </w:rPr>
        <w:t xml:space="preserve">+ Thực hiện được bản vẽ điện cơ bản theo yêu cầu cho trước. </w:t>
      </w:r>
    </w:p>
    <w:p w14:paraId="5660A867">
      <w:pPr>
        <w:spacing w:after="60"/>
        <w:ind w:firstLine="720"/>
        <w:jc w:val="both"/>
        <w:rPr>
          <w:rFonts w:ascii="Times New Roman" w:hAnsi="Times New Roman"/>
          <w:sz w:val="28"/>
          <w:szCs w:val="28"/>
          <w:lang w:val="pl-PL"/>
        </w:rPr>
      </w:pPr>
      <w:r>
        <w:rPr>
          <w:rFonts w:ascii="Times New Roman" w:hAnsi="Times New Roman"/>
          <w:sz w:val="28"/>
          <w:szCs w:val="28"/>
          <w:lang w:val="pl-PL"/>
        </w:rPr>
        <w:t>+ Vẽ được các loại hình chiếu cơ bản.</w:t>
      </w:r>
    </w:p>
    <w:p w14:paraId="11A00FD9">
      <w:pPr>
        <w:spacing w:after="60"/>
        <w:ind w:firstLine="720"/>
        <w:jc w:val="both"/>
        <w:rPr>
          <w:rFonts w:ascii="Times New Roman" w:hAnsi="Times New Roman"/>
          <w:sz w:val="28"/>
          <w:szCs w:val="28"/>
          <w:lang w:val="pl-PL"/>
        </w:rPr>
      </w:pPr>
      <w:r>
        <w:rPr>
          <w:rFonts w:ascii="Times New Roman" w:hAnsi="Times New Roman"/>
          <w:sz w:val="28"/>
          <w:szCs w:val="28"/>
          <w:lang w:val="pl-PL"/>
        </w:rPr>
        <w:t>+ Vẽ và đọc được các dạng sơ đồ điện như: sơ đồ nguyên lý, sơ đồ lắp đặt, sơ đồ nối dây, sơ đồ đơn tuyến...</w:t>
      </w:r>
    </w:p>
    <w:p w14:paraId="448CBEA4">
      <w:pPr>
        <w:spacing w:after="60"/>
        <w:ind w:firstLine="720"/>
        <w:jc w:val="both"/>
        <w:rPr>
          <w:rFonts w:ascii="Times New Roman" w:hAnsi="Times New Roman"/>
          <w:sz w:val="28"/>
          <w:szCs w:val="28"/>
          <w:lang w:val="pl-PL"/>
        </w:rPr>
      </w:pPr>
      <w:r>
        <w:rPr>
          <w:rFonts w:ascii="Times New Roman" w:hAnsi="Times New Roman"/>
          <w:sz w:val="28"/>
          <w:szCs w:val="28"/>
          <w:lang w:val="pl-PL"/>
        </w:rPr>
        <w:t>+ Dự trù được khối lượng vật tư thiết bị điện cần thiết phục vụ quá trình thi công.</w:t>
      </w:r>
    </w:p>
    <w:p w14:paraId="667A6601">
      <w:pPr>
        <w:spacing w:after="60"/>
        <w:ind w:firstLine="720"/>
        <w:jc w:val="both"/>
        <w:rPr>
          <w:rFonts w:ascii="Times New Roman" w:hAnsi="Times New Roman"/>
          <w:sz w:val="28"/>
          <w:szCs w:val="28"/>
          <w:lang w:val="pl-PL"/>
        </w:rPr>
      </w:pPr>
      <w:r>
        <w:rPr>
          <w:rFonts w:ascii="Times New Roman" w:hAnsi="Times New Roman"/>
          <w:sz w:val="28"/>
          <w:szCs w:val="28"/>
          <w:lang w:val="pl-PL"/>
        </w:rPr>
        <w:t>+ Đề ra phương án thi công phù hợp.</w:t>
      </w:r>
    </w:p>
    <w:p w14:paraId="00A818B2">
      <w:pPr>
        <w:shd w:val="clear" w:color="auto" w:fill="FFFFFF"/>
        <w:spacing w:after="60"/>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Năng lực tự chủ và trách nhiệm</w:t>
      </w:r>
      <w:r>
        <w:rPr>
          <w:rFonts w:ascii="Times New Roman" w:hAnsi="Times New Roman"/>
          <w:sz w:val="28"/>
          <w:szCs w:val="28"/>
          <w:lang w:val="vi-VN"/>
        </w:rPr>
        <w:t>:</w:t>
      </w:r>
    </w:p>
    <w:p w14:paraId="4BC82075">
      <w:pPr>
        <w:spacing w:after="60"/>
        <w:ind w:firstLine="720"/>
        <w:jc w:val="both"/>
        <w:rPr>
          <w:rFonts w:ascii="Times New Roman" w:hAnsi="Times New Roman"/>
          <w:sz w:val="28"/>
          <w:szCs w:val="28"/>
          <w:lang w:val="pl-PL"/>
        </w:rPr>
      </w:pPr>
      <w:r>
        <w:rPr>
          <w:rFonts w:ascii="Times New Roman" w:hAnsi="Times New Roman"/>
          <w:sz w:val="28"/>
          <w:szCs w:val="28"/>
          <w:lang w:val="pl-PL"/>
        </w:rPr>
        <w:t>Rèn luyện tính cẩn thận, tỉ mỉ, chính xác tư duy khoa học.</w:t>
      </w:r>
    </w:p>
    <w:p w14:paraId="0709C4BB">
      <w:pPr>
        <w:spacing w:after="60"/>
        <w:rPr>
          <w:rFonts w:ascii="Times New Roman" w:hAnsi="Times New Roman"/>
          <w:b/>
          <w:bCs/>
          <w:sz w:val="28"/>
          <w:szCs w:val="28"/>
          <w:lang w:val="pl-PL"/>
        </w:rPr>
      </w:pPr>
      <w:r>
        <w:rPr>
          <w:rFonts w:ascii="Times New Roman" w:hAnsi="Times New Roman"/>
          <w:b/>
          <w:bCs/>
          <w:sz w:val="28"/>
          <w:szCs w:val="28"/>
          <w:lang w:val="pl-PL"/>
        </w:rPr>
        <w:br w:type="page"/>
      </w:r>
    </w:p>
    <w:p w14:paraId="57920065">
      <w:pPr>
        <w:tabs>
          <w:tab w:val="left" w:pos="4970"/>
        </w:tabs>
        <w:spacing w:after="60"/>
        <w:jc w:val="both"/>
        <w:rPr>
          <w:rFonts w:ascii="Times New Roman" w:hAnsi="Times New Roman"/>
          <w:b/>
          <w:sz w:val="28"/>
          <w:szCs w:val="28"/>
          <w:lang w:val="pl-PL"/>
        </w:rPr>
      </w:pPr>
      <w:r>
        <w:rPr>
          <w:rFonts w:ascii="Times New Roman" w:hAnsi="Times New Roman"/>
          <w:b/>
          <w:bCs/>
          <w:sz w:val="28"/>
          <w:szCs w:val="28"/>
          <w:lang w:val="pl-PL"/>
        </w:rPr>
        <w:t>III. NỘI DUNG MÔN HỌC:</w:t>
      </w:r>
      <w:r>
        <w:rPr>
          <w:rFonts w:ascii="Times New Roman" w:hAnsi="Times New Roman"/>
          <w:b/>
          <w:sz w:val="28"/>
          <w:szCs w:val="28"/>
          <w:lang w:val="pl-PL"/>
        </w:rPr>
        <w:t xml:space="preserve"> </w:t>
      </w:r>
    </w:p>
    <w:p w14:paraId="17260A78">
      <w:pPr>
        <w:numPr>
          <w:ilvl w:val="0"/>
          <w:numId w:val="24"/>
        </w:numPr>
        <w:spacing w:after="60"/>
        <w:jc w:val="both"/>
        <w:rPr>
          <w:rFonts w:ascii="Times New Roman" w:hAnsi="Times New Roman"/>
          <w:i/>
          <w:iCs/>
          <w:sz w:val="28"/>
          <w:szCs w:val="28"/>
          <w:lang w:val="pl-PL"/>
        </w:rPr>
      </w:pPr>
      <w:r>
        <w:rPr>
          <w:rFonts w:ascii="Times New Roman" w:hAnsi="Times New Roman"/>
          <w:i/>
          <w:iCs/>
          <w:sz w:val="28"/>
          <w:szCs w:val="28"/>
          <w:lang w:val="pl-PL"/>
        </w:rPr>
        <w:t>Nội dung tổng quát và phân bổ thời gian:</w:t>
      </w:r>
    </w:p>
    <w:tbl>
      <w:tblPr>
        <w:tblStyle w:val="12"/>
        <w:tblW w:w="8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3943"/>
        <w:gridCol w:w="851"/>
        <w:gridCol w:w="992"/>
        <w:gridCol w:w="1559"/>
        <w:gridCol w:w="937"/>
      </w:tblGrid>
      <w:tr w14:paraId="77B73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jc w:val="center"/>
        </w:trPr>
        <w:tc>
          <w:tcPr>
            <w:tcW w:w="681" w:type="dxa"/>
            <w:vMerge w:val="restart"/>
            <w:tcBorders>
              <w:top w:val="single" w:color="auto" w:sz="4" w:space="0"/>
              <w:left w:val="single" w:color="auto" w:sz="4" w:space="0"/>
              <w:bottom w:val="single" w:color="auto" w:sz="4" w:space="0"/>
              <w:right w:val="single" w:color="auto" w:sz="4" w:space="0"/>
            </w:tcBorders>
            <w:vAlign w:val="center"/>
          </w:tcPr>
          <w:p w14:paraId="296C6706">
            <w:pPr>
              <w:spacing w:after="60"/>
              <w:jc w:val="center"/>
              <w:rPr>
                <w:rFonts w:ascii="Times New Roman" w:hAnsi="Times New Roman"/>
                <w:b/>
                <w:bCs/>
                <w:sz w:val="28"/>
                <w:szCs w:val="28"/>
                <w:lang w:val="fr-FR"/>
              </w:rPr>
            </w:pPr>
            <w:r>
              <w:rPr>
                <w:rFonts w:ascii="Times New Roman" w:hAnsi="Times New Roman"/>
                <w:b/>
                <w:bCs/>
                <w:sz w:val="28"/>
                <w:szCs w:val="28"/>
                <w:lang w:val="fr-FR"/>
              </w:rPr>
              <w:t>Số</w:t>
            </w:r>
          </w:p>
          <w:p w14:paraId="3EB92B52">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3943" w:type="dxa"/>
            <w:vMerge w:val="restart"/>
            <w:tcBorders>
              <w:top w:val="single" w:color="auto" w:sz="4" w:space="0"/>
              <w:left w:val="single" w:color="auto" w:sz="4" w:space="0"/>
              <w:bottom w:val="single" w:color="auto" w:sz="4" w:space="0"/>
              <w:right w:val="single" w:color="auto" w:sz="4" w:space="0"/>
            </w:tcBorders>
            <w:vAlign w:val="center"/>
          </w:tcPr>
          <w:p w14:paraId="60BFAFF8">
            <w:pPr>
              <w:spacing w:after="60"/>
              <w:jc w:val="center"/>
              <w:rPr>
                <w:rFonts w:ascii="Times New Roman" w:hAnsi="Times New Roman"/>
                <w:sz w:val="28"/>
                <w:szCs w:val="28"/>
                <w:lang w:val="fr-FR"/>
              </w:rPr>
            </w:pPr>
            <w:r>
              <w:rPr>
                <w:rFonts w:ascii="Times New Roman" w:hAnsi="Times New Roman"/>
                <w:b/>
                <w:bCs/>
                <w:sz w:val="28"/>
                <w:szCs w:val="28"/>
                <w:lang w:val="fr-FR"/>
              </w:rPr>
              <w:t>Tên chương, mục</w:t>
            </w:r>
          </w:p>
        </w:tc>
        <w:tc>
          <w:tcPr>
            <w:tcW w:w="4339" w:type="dxa"/>
            <w:gridSpan w:val="4"/>
            <w:tcBorders>
              <w:top w:val="single" w:color="auto" w:sz="4" w:space="0"/>
              <w:left w:val="single" w:color="auto" w:sz="4" w:space="0"/>
              <w:bottom w:val="single" w:color="auto" w:sz="4" w:space="0"/>
              <w:right w:val="single" w:color="auto" w:sz="4" w:space="0"/>
            </w:tcBorders>
            <w:vAlign w:val="center"/>
          </w:tcPr>
          <w:p w14:paraId="34CEAC5D">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Thời gian(giờ)</w:t>
            </w:r>
          </w:p>
        </w:tc>
      </w:tr>
      <w:tr w14:paraId="30FC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681" w:type="dxa"/>
            <w:vMerge w:val="continue"/>
            <w:tcBorders>
              <w:top w:val="single" w:color="auto" w:sz="4" w:space="0"/>
              <w:left w:val="single" w:color="auto" w:sz="4" w:space="0"/>
              <w:bottom w:val="single" w:color="auto" w:sz="4" w:space="0"/>
              <w:right w:val="single" w:color="auto" w:sz="4" w:space="0"/>
            </w:tcBorders>
            <w:vAlign w:val="center"/>
          </w:tcPr>
          <w:p w14:paraId="4B72CE41">
            <w:pPr>
              <w:spacing w:after="60"/>
              <w:jc w:val="center"/>
              <w:rPr>
                <w:rFonts w:ascii="Times New Roman" w:hAnsi="Times New Roman"/>
                <w:sz w:val="28"/>
                <w:szCs w:val="28"/>
                <w:lang w:val="fr-FR"/>
              </w:rPr>
            </w:pPr>
          </w:p>
        </w:tc>
        <w:tc>
          <w:tcPr>
            <w:tcW w:w="3943" w:type="dxa"/>
            <w:vMerge w:val="continue"/>
            <w:tcBorders>
              <w:top w:val="single" w:color="auto" w:sz="4" w:space="0"/>
              <w:left w:val="single" w:color="auto" w:sz="4" w:space="0"/>
              <w:bottom w:val="single" w:color="auto" w:sz="4" w:space="0"/>
              <w:right w:val="single" w:color="auto" w:sz="4" w:space="0"/>
            </w:tcBorders>
            <w:vAlign w:val="center"/>
          </w:tcPr>
          <w:p w14:paraId="0E5F8056">
            <w:pPr>
              <w:spacing w:after="60"/>
              <w:jc w:val="center"/>
              <w:rPr>
                <w:rFonts w:ascii="Times New Roman" w:hAnsi="Times New Roman"/>
                <w:sz w:val="28"/>
                <w:szCs w:val="28"/>
                <w:lang w:val="fr-FR"/>
              </w:rPr>
            </w:pPr>
          </w:p>
        </w:tc>
        <w:tc>
          <w:tcPr>
            <w:tcW w:w="851" w:type="dxa"/>
            <w:tcBorders>
              <w:top w:val="single" w:color="auto" w:sz="4" w:space="0"/>
              <w:left w:val="single" w:color="auto" w:sz="4" w:space="0"/>
              <w:bottom w:val="single" w:color="auto" w:sz="4" w:space="0"/>
              <w:right w:val="single" w:color="auto" w:sz="4" w:space="0"/>
            </w:tcBorders>
            <w:vAlign w:val="center"/>
          </w:tcPr>
          <w:p w14:paraId="00CB2C3A">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Tổng số</w:t>
            </w:r>
          </w:p>
        </w:tc>
        <w:tc>
          <w:tcPr>
            <w:tcW w:w="99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D6C5D67">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Lý thuyết</w:t>
            </w:r>
          </w:p>
        </w:tc>
        <w:tc>
          <w:tcPr>
            <w:tcW w:w="155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147F1F8">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lang w:val="vi-VN"/>
              </w:rPr>
              <w:t>Thực hành, thí nghiệm, thảo luận, bài tập</w:t>
            </w:r>
          </w:p>
        </w:tc>
        <w:tc>
          <w:tcPr>
            <w:tcW w:w="937"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01A62E5">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Kiểm tra</w:t>
            </w:r>
          </w:p>
          <w:p w14:paraId="5F5091F7">
            <w:pPr>
              <w:pStyle w:val="57"/>
              <w:spacing w:after="60" w:line="276" w:lineRule="auto"/>
              <w:ind w:firstLine="0"/>
              <w:jc w:val="center"/>
              <w:rPr>
                <w:rFonts w:ascii="Times New Roman" w:hAnsi="Times New Roman"/>
                <w:b/>
                <w:bCs/>
                <w:color w:val="auto"/>
                <w:sz w:val="28"/>
                <w:szCs w:val="28"/>
              </w:rPr>
            </w:pPr>
          </w:p>
        </w:tc>
      </w:tr>
      <w:tr w14:paraId="00153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681" w:type="dxa"/>
            <w:tcBorders>
              <w:top w:val="single" w:color="auto" w:sz="4" w:space="0"/>
              <w:left w:val="single" w:color="auto" w:sz="4" w:space="0"/>
              <w:bottom w:val="single" w:color="auto" w:sz="4" w:space="0"/>
              <w:right w:val="single" w:color="auto" w:sz="4" w:space="0"/>
            </w:tcBorders>
          </w:tcPr>
          <w:p w14:paraId="663B43B4">
            <w:pPr>
              <w:spacing w:after="60"/>
              <w:jc w:val="center"/>
              <w:rPr>
                <w:rFonts w:ascii="Times New Roman" w:hAnsi="Times New Roman"/>
                <w:b/>
                <w:bCs/>
                <w:sz w:val="28"/>
                <w:szCs w:val="28"/>
                <w:lang w:val="fr-FR"/>
              </w:rPr>
            </w:pPr>
            <w:r>
              <w:rPr>
                <w:rFonts w:ascii="Times New Roman" w:hAnsi="Times New Roman"/>
                <w:b/>
                <w:bCs/>
                <w:sz w:val="28"/>
                <w:szCs w:val="28"/>
                <w:lang w:val="fr-FR"/>
              </w:rPr>
              <w:t>1</w:t>
            </w:r>
          </w:p>
        </w:tc>
        <w:tc>
          <w:tcPr>
            <w:tcW w:w="3943" w:type="dxa"/>
            <w:tcBorders>
              <w:top w:val="single" w:color="auto" w:sz="4" w:space="0"/>
              <w:left w:val="single" w:color="auto" w:sz="4" w:space="0"/>
              <w:bottom w:val="single" w:color="auto" w:sz="4" w:space="0"/>
              <w:right w:val="single" w:color="auto" w:sz="4" w:space="0"/>
            </w:tcBorders>
          </w:tcPr>
          <w:p w14:paraId="0AA14283">
            <w:pPr>
              <w:spacing w:after="60"/>
              <w:rPr>
                <w:rFonts w:ascii="Times New Roman" w:hAnsi="Times New Roman"/>
                <w:b/>
                <w:bCs/>
                <w:sz w:val="28"/>
                <w:szCs w:val="28"/>
                <w:lang w:val="fr-FR"/>
              </w:rPr>
            </w:pPr>
            <w:r>
              <w:rPr>
                <w:rFonts w:ascii="Times New Roman" w:hAnsi="Times New Roman"/>
                <w:b/>
                <w:bCs/>
                <w:sz w:val="28"/>
                <w:szCs w:val="28"/>
                <w:lang w:val="fr-FR"/>
              </w:rPr>
              <w:t>Chương 1:</w:t>
            </w:r>
            <w:r>
              <w:rPr>
                <w:rFonts w:ascii="Times New Roman" w:hAnsi="Times New Roman"/>
                <w:bCs/>
                <w:sz w:val="28"/>
                <w:szCs w:val="28"/>
                <w:lang w:val="fr-FR"/>
              </w:rPr>
              <w:t xml:space="preserve"> </w:t>
            </w:r>
            <w:r>
              <w:rPr>
                <w:rFonts w:ascii="Times New Roman" w:hAnsi="Times New Roman"/>
                <w:b/>
                <w:bCs/>
                <w:sz w:val="28"/>
                <w:szCs w:val="28"/>
                <w:lang w:val="fr-FR"/>
              </w:rPr>
              <w:t>Khái quát về vẽ điện</w:t>
            </w:r>
          </w:p>
          <w:p w14:paraId="67814134">
            <w:pPr>
              <w:pStyle w:val="57"/>
              <w:spacing w:after="60" w:line="276" w:lineRule="auto"/>
              <w:ind w:firstLine="0"/>
              <w:rPr>
                <w:rFonts w:ascii="Times New Roman" w:hAnsi="Times New Roman"/>
                <w:color w:val="auto"/>
                <w:sz w:val="28"/>
                <w:szCs w:val="28"/>
                <w:lang w:val="vi-VN"/>
              </w:rPr>
            </w:pPr>
            <w:r>
              <w:rPr>
                <w:rFonts w:ascii="Times New Roman" w:hAnsi="Times New Roman"/>
                <w:color w:val="auto"/>
                <w:sz w:val="28"/>
                <w:szCs w:val="28"/>
                <w:lang w:val="vi-VN"/>
              </w:rPr>
              <w:t>1. Khái quát chung về bản vẽ điện</w:t>
            </w:r>
          </w:p>
          <w:p w14:paraId="64AF48C5">
            <w:pPr>
              <w:pStyle w:val="57"/>
              <w:spacing w:after="60" w:line="276" w:lineRule="auto"/>
              <w:ind w:firstLine="0"/>
              <w:rPr>
                <w:rFonts w:ascii="Times New Roman" w:hAnsi="Times New Roman"/>
                <w:color w:val="auto"/>
                <w:sz w:val="28"/>
                <w:szCs w:val="28"/>
              </w:rPr>
            </w:pPr>
            <w:r>
              <w:rPr>
                <w:rFonts w:ascii="Times New Roman" w:hAnsi="Times New Roman"/>
                <w:color w:val="auto"/>
                <w:sz w:val="28"/>
                <w:szCs w:val="28"/>
                <w:lang w:val="vi-VN"/>
              </w:rPr>
              <w:t xml:space="preserve">2. </w:t>
            </w:r>
            <w:r>
              <w:rPr>
                <w:rFonts w:ascii="Times New Roman" w:hAnsi="Times New Roman"/>
                <w:color w:val="auto"/>
                <w:sz w:val="28"/>
                <w:szCs w:val="28"/>
              </w:rPr>
              <w:t>Vật liệu, dụng cụ vẽ</w:t>
            </w:r>
          </w:p>
        </w:tc>
        <w:tc>
          <w:tcPr>
            <w:tcW w:w="851" w:type="dxa"/>
            <w:tcBorders>
              <w:top w:val="single" w:color="auto" w:sz="4" w:space="0"/>
              <w:left w:val="single" w:color="auto" w:sz="4" w:space="0"/>
              <w:bottom w:val="single" w:color="auto" w:sz="4" w:space="0"/>
              <w:right w:val="single" w:color="auto" w:sz="4" w:space="0"/>
            </w:tcBorders>
          </w:tcPr>
          <w:p w14:paraId="3387A873">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w:t>
            </w:r>
          </w:p>
          <w:p w14:paraId="7656196B">
            <w:pPr>
              <w:pStyle w:val="57"/>
              <w:spacing w:after="60" w:line="276" w:lineRule="auto"/>
              <w:ind w:firstLine="0"/>
              <w:jc w:val="center"/>
              <w:rPr>
                <w:rFonts w:ascii="Times New Roman" w:hAnsi="Times New Roman"/>
                <w:b/>
                <w:bCs/>
                <w:color w:val="auto"/>
                <w:sz w:val="28"/>
                <w:szCs w:val="28"/>
              </w:rPr>
            </w:pPr>
          </w:p>
          <w:p w14:paraId="62CA4A33">
            <w:pPr>
              <w:pStyle w:val="57"/>
              <w:spacing w:after="60" w:line="276" w:lineRule="auto"/>
              <w:ind w:firstLine="0"/>
              <w:jc w:val="center"/>
              <w:rPr>
                <w:rFonts w:ascii="Times New Roman" w:hAnsi="Times New Roman"/>
                <w:color w:val="auto"/>
                <w:sz w:val="28"/>
                <w:szCs w:val="28"/>
              </w:rPr>
            </w:pPr>
          </w:p>
        </w:tc>
        <w:tc>
          <w:tcPr>
            <w:tcW w:w="992" w:type="dxa"/>
            <w:tcBorders>
              <w:top w:val="single" w:color="auto" w:sz="4" w:space="0"/>
              <w:left w:val="single" w:color="auto" w:sz="4" w:space="0"/>
              <w:bottom w:val="single" w:color="auto" w:sz="4" w:space="0"/>
              <w:right w:val="single" w:color="auto" w:sz="4" w:space="0"/>
            </w:tcBorders>
          </w:tcPr>
          <w:p w14:paraId="058D7414">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w:t>
            </w:r>
          </w:p>
          <w:p w14:paraId="1EAAC5CF">
            <w:pPr>
              <w:pStyle w:val="57"/>
              <w:spacing w:after="60" w:line="276" w:lineRule="auto"/>
              <w:ind w:firstLine="0"/>
              <w:jc w:val="center"/>
              <w:rPr>
                <w:rFonts w:ascii="Times New Roman" w:hAnsi="Times New Roman"/>
                <w:b/>
                <w:bCs/>
                <w:color w:val="auto"/>
                <w:sz w:val="28"/>
                <w:szCs w:val="28"/>
              </w:rPr>
            </w:pPr>
          </w:p>
          <w:p w14:paraId="1E19F2C4">
            <w:pPr>
              <w:pStyle w:val="57"/>
              <w:spacing w:after="60" w:line="276" w:lineRule="auto"/>
              <w:ind w:firstLine="0"/>
              <w:jc w:val="center"/>
              <w:rPr>
                <w:rFonts w:ascii="Times New Roman" w:hAnsi="Times New Roman"/>
                <w:b/>
                <w:bCs/>
                <w:color w:val="auto"/>
                <w:sz w:val="28"/>
                <w:szCs w:val="28"/>
              </w:rPr>
            </w:pPr>
          </w:p>
        </w:tc>
        <w:tc>
          <w:tcPr>
            <w:tcW w:w="1559" w:type="dxa"/>
            <w:tcBorders>
              <w:top w:val="single" w:color="auto" w:sz="4" w:space="0"/>
              <w:left w:val="single" w:color="auto" w:sz="4" w:space="0"/>
              <w:bottom w:val="single" w:color="auto" w:sz="4" w:space="0"/>
              <w:right w:val="single" w:color="auto" w:sz="4" w:space="0"/>
            </w:tcBorders>
          </w:tcPr>
          <w:p w14:paraId="64830F7C">
            <w:pPr>
              <w:pStyle w:val="57"/>
              <w:spacing w:after="60" w:line="276" w:lineRule="auto"/>
              <w:ind w:firstLine="0"/>
              <w:jc w:val="center"/>
              <w:rPr>
                <w:rFonts w:ascii="Times New Roman" w:hAnsi="Times New Roman"/>
                <w:bCs/>
                <w:color w:val="auto"/>
                <w:sz w:val="28"/>
                <w:szCs w:val="28"/>
              </w:rPr>
            </w:pPr>
          </w:p>
        </w:tc>
        <w:tc>
          <w:tcPr>
            <w:tcW w:w="937" w:type="dxa"/>
            <w:tcBorders>
              <w:top w:val="single" w:color="auto" w:sz="4" w:space="0"/>
              <w:left w:val="single" w:color="auto" w:sz="4" w:space="0"/>
              <w:bottom w:val="single" w:color="auto" w:sz="4" w:space="0"/>
              <w:right w:val="single" w:color="auto" w:sz="4" w:space="0"/>
            </w:tcBorders>
          </w:tcPr>
          <w:p w14:paraId="12F5F06D">
            <w:pPr>
              <w:spacing w:after="60"/>
              <w:jc w:val="center"/>
              <w:rPr>
                <w:rFonts w:ascii="Times New Roman" w:hAnsi="Times New Roman"/>
                <w:bCs/>
                <w:sz w:val="28"/>
                <w:szCs w:val="28"/>
                <w:lang w:val="vi-VN"/>
              </w:rPr>
            </w:pPr>
          </w:p>
        </w:tc>
      </w:tr>
      <w:tr w14:paraId="02EF9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81" w:type="dxa"/>
            <w:tcBorders>
              <w:top w:val="single" w:color="auto" w:sz="4" w:space="0"/>
              <w:left w:val="single" w:color="auto" w:sz="4" w:space="0"/>
              <w:bottom w:val="nil"/>
              <w:right w:val="single" w:color="auto" w:sz="4" w:space="0"/>
            </w:tcBorders>
          </w:tcPr>
          <w:p w14:paraId="4960BDE5">
            <w:pPr>
              <w:spacing w:after="60"/>
              <w:jc w:val="center"/>
              <w:rPr>
                <w:rFonts w:ascii="Times New Roman" w:hAnsi="Times New Roman"/>
                <w:b/>
                <w:bCs/>
                <w:sz w:val="28"/>
                <w:szCs w:val="28"/>
                <w:lang w:val="fr-FR"/>
              </w:rPr>
            </w:pPr>
            <w:r>
              <w:rPr>
                <w:rFonts w:ascii="Times New Roman" w:hAnsi="Times New Roman"/>
                <w:b/>
                <w:bCs/>
                <w:sz w:val="28"/>
                <w:szCs w:val="28"/>
                <w:lang w:val="fr-FR"/>
              </w:rPr>
              <w:t>2</w:t>
            </w:r>
          </w:p>
        </w:tc>
        <w:tc>
          <w:tcPr>
            <w:tcW w:w="3943" w:type="dxa"/>
            <w:tcBorders>
              <w:top w:val="single" w:color="auto" w:sz="4" w:space="0"/>
              <w:left w:val="single" w:color="auto" w:sz="4" w:space="0"/>
              <w:bottom w:val="nil"/>
              <w:right w:val="single" w:color="auto" w:sz="4" w:space="0"/>
            </w:tcBorders>
          </w:tcPr>
          <w:p w14:paraId="1F61C460">
            <w:pPr>
              <w:spacing w:after="60"/>
              <w:jc w:val="both"/>
              <w:rPr>
                <w:rFonts w:ascii="Times New Roman" w:hAnsi="Times New Roman"/>
                <w:bCs/>
                <w:sz w:val="28"/>
                <w:szCs w:val="28"/>
                <w:lang w:val="fr-FR"/>
              </w:rPr>
            </w:pPr>
            <w:r>
              <w:rPr>
                <w:rFonts w:ascii="Times New Roman" w:hAnsi="Times New Roman"/>
                <w:b/>
                <w:bCs/>
                <w:sz w:val="28"/>
                <w:szCs w:val="28"/>
                <w:lang w:val="fr-FR"/>
              </w:rPr>
              <w:t>Chương 2:</w:t>
            </w:r>
            <w:r>
              <w:rPr>
                <w:rFonts w:ascii="Times New Roman" w:hAnsi="Times New Roman"/>
                <w:bCs/>
                <w:sz w:val="28"/>
                <w:szCs w:val="28"/>
                <w:lang w:val="fr-FR"/>
              </w:rPr>
              <w:t xml:space="preserve"> </w:t>
            </w:r>
            <w:r>
              <w:rPr>
                <w:rFonts w:ascii="Times New Roman" w:hAnsi="Times New Roman"/>
                <w:b/>
                <w:bCs/>
                <w:sz w:val="28"/>
                <w:szCs w:val="28"/>
                <w:lang w:val="fr-FR"/>
              </w:rPr>
              <w:t>Những tiêu chuẩn trình bày bản vẽ</w:t>
            </w:r>
          </w:p>
        </w:tc>
        <w:tc>
          <w:tcPr>
            <w:tcW w:w="851" w:type="dxa"/>
            <w:tcBorders>
              <w:top w:val="single" w:color="auto" w:sz="4" w:space="0"/>
              <w:left w:val="single" w:color="auto" w:sz="4" w:space="0"/>
              <w:bottom w:val="nil"/>
              <w:right w:val="single" w:color="auto" w:sz="4" w:space="0"/>
            </w:tcBorders>
          </w:tcPr>
          <w:p w14:paraId="04B75140">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4</w:t>
            </w:r>
          </w:p>
        </w:tc>
        <w:tc>
          <w:tcPr>
            <w:tcW w:w="992" w:type="dxa"/>
            <w:tcBorders>
              <w:top w:val="single" w:color="auto" w:sz="4" w:space="0"/>
              <w:left w:val="single" w:color="auto" w:sz="4" w:space="0"/>
              <w:bottom w:val="nil"/>
              <w:right w:val="single" w:color="auto" w:sz="4" w:space="0"/>
            </w:tcBorders>
          </w:tcPr>
          <w:p w14:paraId="07B4A479">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4</w:t>
            </w:r>
          </w:p>
        </w:tc>
        <w:tc>
          <w:tcPr>
            <w:tcW w:w="1559" w:type="dxa"/>
            <w:tcBorders>
              <w:top w:val="single" w:color="auto" w:sz="4" w:space="0"/>
              <w:left w:val="single" w:color="auto" w:sz="4" w:space="0"/>
              <w:bottom w:val="nil"/>
              <w:right w:val="single" w:color="auto" w:sz="4" w:space="0"/>
            </w:tcBorders>
          </w:tcPr>
          <w:p w14:paraId="38166D7B">
            <w:pPr>
              <w:pStyle w:val="57"/>
              <w:spacing w:after="60" w:line="276" w:lineRule="auto"/>
              <w:ind w:firstLine="0"/>
              <w:jc w:val="center"/>
              <w:rPr>
                <w:rFonts w:ascii="Times New Roman" w:hAnsi="Times New Roman"/>
                <w:bCs/>
                <w:color w:val="auto"/>
                <w:sz w:val="28"/>
                <w:szCs w:val="28"/>
              </w:rPr>
            </w:pPr>
          </w:p>
        </w:tc>
        <w:tc>
          <w:tcPr>
            <w:tcW w:w="937" w:type="dxa"/>
            <w:tcBorders>
              <w:top w:val="single" w:color="auto" w:sz="4" w:space="0"/>
              <w:left w:val="single" w:color="auto" w:sz="4" w:space="0"/>
              <w:bottom w:val="nil"/>
              <w:right w:val="single" w:color="auto" w:sz="4" w:space="0"/>
            </w:tcBorders>
          </w:tcPr>
          <w:p w14:paraId="4F72D203">
            <w:pPr>
              <w:spacing w:after="60"/>
              <w:jc w:val="center"/>
              <w:rPr>
                <w:rFonts w:ascii="Times New Roman" w:hAnsi="Times New Roman"/>
                <w:bCs/>
                <w:sz w:val="28"/>
                <w:szCs w:val="28"/>
                <w:lang w:val="vi-VN"/>
              </w:rPr>
            </w:pPr>
          </w:p>
        </w:tc>
      </w:tr>
      <w:tr w14:paraId="1388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81" w:type="dxa"/>
            <w:tcBorders>
              <w:top w:val="nil"/>
              <w:left w:val="single" w:color="auto" w:sz="4" w:space="0"/>
              <w:bottom w:val="nil"/>
              <w:right w:val="single" w:color="auto" w:sz="4" w:space="0"/>
            </w:tcBorders>
          </w:tcPr>
          <w:p w14:paraId="3E68B969">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529DC5ED">
            <w:pPr>
              <w:pStyle w:val="3"/>
              <w:spacing w:before="0"/>
              <w:rPr>
                <w:rFonts w:ascii="Times New Roman" w:hAnsi="Times New Roman"/>
                <w:b w:val="0"/>
                <w:i w:val="0"/>
                <w:lang w:val="en-US"/>
              </w:rPr>
            </w:pPr>
            <w:r>
              <w:rPr>
                <w:rFonts w:ascii="Times New Roman" w:hAnsi="Times New Roman"/>
                <w:b w:val="0"/>
                <w:i w:val="0"/>
                <w:lang w:val="en-US"/>
              </w:rPr>
              <w:t>1. Khổ giấy, khung vẽ, khung tên</w:t>
            </w:r>
          </w:p>
        </w:tc>
        <w:tc>
          <w:tcPr>
            <w:tcW w:w="851" w:type="dxa"/>
            <w:tcBorders>
              <w:top w:val="nil"/>
              <w:left w:val="single" w:color="auto" w:sz="4" w:space="0"/>
              <w:bottom w:val="nil"/>
              <w:right w:val="single" w:color="auto" w:sz="4" w:space="0"/>
            </w:tcBorders>
          </w:tcPr>
          <w:p w14:paraId="09BEEFEA">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92" w:type="dxa"/>
            <w:tcBorders>
              <w:top w:val="nil"/>
              <w:left w:val="single" w:color="auto" w:sz="4" w:space="0"/>
              <w:bottom w:val="nil"/>
              <w:right w:val="single" w:color="auto" w:sz="4" w:space="0"/>
            </w:tcBorders>
          </w:tcPr>
          <w:p w14:paraId="7D069D2D">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01C8B7E5">
            <w:pPr>
              <w:pStyle w:val="57"/>
              <w:spacing w:after="60" w:line="276" w:lineRule="auto"/>
              <w:ind w:firstLine="0"/>
              <w:jc w:val="center"/>
              <w:rPr>
                <w:rFonts w:ascii="Times New Roman" w:hAnsi="Times New Roman"/>
                <w:bCs/>
                <w:color w:val="auto"/>
                <w:sz w:val="28"/>
                <w:szCs w:val="28"/>
              </w:rPr>
            </w:pPr>
          </w:p>
        </w:tc>
        <w:tc>
          <w:tcPr>
            <w:tcW w:w="937" w:type="dxa"/>
            <w:tcBorders>
              <w:top w:val="nil"/>
              <w:left w:val="single" w:color="auto" w:sz="4" w:space="0"/>
              <w:bottom w:val="nil"/>
              <w:right w:val="single" w:color="auto" w:sz="4" w:space="0"/>
            </w:tcBorders>
          </w:tcPr>
          <w:p w14:paraId="0C437914">
            <w:pPr>
              <w:spacing w:after="60"/>
              <w:jc w:val="center"/>
              <w:rPr>
                <w:rFonts w:ascii="Times New Roman" w:hAnsi="Times New Roman"/>
                <w:bCs/>
                <w:sz w:val="28"/>
                <w:szCs w:val="28"/>
                <w:lang w:val="vi-VN"/>
              </w:rPr>
            </w:pPr>
          </w:p>
        </w:tc>
      </w:tr>
      <w:tr w14:paraId="33F3C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81" w:type="dxa"/>
            <w:tcBorders>
              <w:top w:val="nil"/>
              <w:left w:val="single" w:color="auto" w:sz="4" w:space="0"/>
              <w:bottom w:val="nil"/>
              <w:right w:val="single" w:color="auto" w:sz="4" w:space="0"/>
            </w:tcBorders>
          </w:tcPr>
          <w:p w14:paraId="35C8B4B0">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6FC8942F">
            <w:pPr>
              <w:pStyle w:val="3"/>
              <w:spacing w:before="0"/>
              <w:rPr>
                <w:rFonts w:ascii="Times New Roman" w:hAnsi="Times New Roman"/>
                <w:b w:val="0"/>
                <w:i w:val="0"/>
                <w:lang w:val="pl-PL"/>
              </w:rPr>
            </w:pPr>
            <w:bookmarkStart w:id="3" w:name="_Toc143759791"/>
            <w:r>
              <w:rPr>
                <w:rFonts w:ascii="Times New Roman" w:hAnsi="Times New Roman"/>
                <w:b w:val="0"/>
                <w:i w:val="0"/>
                <w:lang w:val="pl-PL"/>
              </w:rPr>
              <w:t>2. Tỉ lệ, đường nét</w:t>
            </w:r>
            <w:bookmarkEnd w:id="3"/>
          </w:p>
        </w:tc>
        <w:tc>
          <w:tcPr>
            <w:tcW w:w="851" w:type="dxa"/>
            <w:tcBorders>
              <w:top w:val="nil"/>
              <w:left w:val="single" w:color="auto" w:sz="4" w:space="0"/>
              <w:bottom w:val="nil"/>
              <w:right w:val="single" w:color="auto" w:sz="4" w:space="0"/>
            </w:tcBorders>
          </w:tcPr>
          <w:p w14:paraId="7CE9BD84">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92" w:type="dxa"/>
            <w:tcBorders>
              <w:top w:val="nil"/>
              <w:left w:val="single" w:color="auto" w:sz="4" w:space="0"/>
              <w:bottom w:val="nil"/>
              <w:right w:val="single" w:color="auto" w:sz="4" w:space="0"/>
            </w:tcBorders>
          </w:tcPr>
          <w:p w14:paraId="2E186744">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793E6E59">
            <w:pPr>
              <w:pStyle w:val="57"/>
              <w:spacing w:after="60" w:line="276" w:lineRule="auto"/>
              <w:ind w:firstLine="0"/>
              <w:jc w:val="center"/>
              <w:rPr>
                <w:rFonts w:ascii="Times New Roman" w:hAnsi="Times New Roman"/>
                <w:bCs/>
                <w:color w:val="auto"/>
                <w:sz w:val="28"/>
                <w:szCs w:val="28"/>
              </w:rPr>
            </w:pPr>
          </w:p>
        </w:tc>
        <w:tc>
          <w:tcPr>
            <w:tcW w:w="937" w:type="dxa"/>
            <w:tcBorders>
              <w:top w:val="nil"/>
              <w:left w:val="single" w:color="auto" w:sz="4" w:space="0"/>
              <w:bottom w:val="nil"/>
              <w:right w:val="single" w:color="auto" w:sz="4" w:space="0"/>
            </w:tcBorders>
          </w:tcPr>
          <w:p w14:paraId="6B1C3395">
            <w:pPr>
              <w:spacing w:after="60"/>
              <w:jc w:val="center"/>
              <w:rPr>
                <w:rFonts w:ascii="Times New Roman" w:hAnsi="Times New Roman"/>
                <w:bCs/>
                <w:sz w:val="28"/>
                <w:szCs w:val="28"/>
                <w:lang w:val="vi-VN"/>
              </w:rPr>
            </w:pPr>
          </w:p>
        </w:tc>
      </w:tr>
      <w:tr w14:paraId="34EE1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81" w:type="dxa"/>
            <w:tcBorders>
              <w:top w:val="nil"/>
              <w:left w:val="single" w:color="auto" w:sz="4" w:space="0"/>
              <w:bottom w:val="nil"/>
              <w:right w:val="single" w:color="auto" w:sz="4" w:space="0"/>
            </w:tcBorders>
          </w:tcPr>
          <w:p w14:paraId="3D91EDB8">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22597940">
            <w:pPr>
              <w:pStyle w:val="57"/>
              <w:spacing w:after="60" w:line="276" w:lineRule="auto"/>
              <w:ind w:firstLine="0"/>
              <w:outlineLvl w:val="1"/>
              <w:rPr>
                <w:rFonts w:ascii="Times New Roman" w:hAnsi="Times New Roman"/>
                <w:bCs/>
                <w:iCs/>
                <w:color w:val="auto"/>
                <w:sz w:val="28"/>
                <w:szCs w:val="28"/>
              </w:rPr>
            </w:pPr>
            <w:r>
              <w:rPr>
                <w:rFonts w:ascii="Times New Roman" w:hAnsi="Times New Roman"/>
                <w:bCs/>
                <w:iCs/>
                <w:color w:val="auto"/>
                <w:sz w:val="28"/>
                <w:szCs w:val="28"/>
              </w:rPr>
              <w:t>3. Chữ viết, ghi kích thước</w:t>
            </w:r>
          </w:p>
        </w:tc>
        <w:tc>
          <w:tcPr>
            <w:tcW w:w="851" w:type="dxa"/>
            <w:tcBorders>
              <w:top w:val="nil"/>
              <w:left w:val="single" w:color="auto" w:sz="4" w:space="0"/>
              <w:bottom w:val="nil"/>
              <w:right w:val="single" w:color="auto" w:sz="4" w:space="0"/>
            </w:tcBorders>
          </w:tcPr>
          <w:p w14:paraId="5D8D48B7">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92" w:type="dxa"/>
            <w:tcBorders>
              <w:top w:val="nil"/>
              <w:left w:val="single" w:color="auto" w:sz="4" w:space="0"/>
              <w:bottom w:val="nil"/>
              <w:right w:val="single" w:color="auto" w:sz="4" w:space="0"/>
            </w:tcBorders>
          </w:tcPr>
          <w:p w14:paraId="102B84BA">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708F8ACA">
            <w:pPr>
              <w:pStyle w:val="57"/>
              <w:spacing w:after="60" w:line="276" w:lineRule="auto"/>
              <w:ind w:firstLine="0"/>
              <w:jc w:val="center"/>
              <w:rPr>
                <w:rFonts w:ascii="Times New Roman" w:hAnsi="Times New Roman"/>
                <w:bCs/>
                <w:color w:val="auto"/>
                <w:sz w:val="28"/>
                <w:szCs w:val="28"/>
              </w:rPr>
            </w:pPr>
          </w:p>
        </w:tc>
        <w:tc>
          <w:tcPr>
            <w:tcW w:w="937" w:type="dxa"/>
            <w:tcBorders>
              <w:top w:val="nil"/>
              <w:left w:val="single" w:color="auto" w:sz="4" w:space="0"/>
              <w:bottom w:val="nil"/>
              <w:right w:val="single" w:color="auto" w:sz="4" w:space="0"/>
            </w:tcBorders>
          </w:tcPr>
          <w:p w14:paraId="4DCC6290">
            <w:pPr>
              <w:spacing w:after="60"/>
              <w:jc w:val="center"/>
              <w:rPr>
                <w:rFonts w:ascii="Times New Roman" w:hAnsi="Times New Roman"/>
                <w:bCs/>
                <w:sz w:val="28"/>
                <w:szCs w:val="28"/>
                <w:lang w:val="vi-VN"/>
              </w:rPr>
            </w:pPr>
          </w:p>
        </w:tc>
      </w:tr>
      <w:tr w14:paraId="0E1AB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81" w:type="dxa"/>
            <w:tcBorders>
              <w:top w:val="nil"/>
              <w:left w:val="single" w:color="auto" w:sz="4" w:space="0"/>
              <w:bottom w:val="single" w:color="auto" w:sz="4" w:space="0"/>
              <w:right w:val="single" w:color="auto" w:sz="4" w:space="0"/>
            </w:tcBorders>
          </w:tcPr>
          <w:p w14:paraId="2E47E8F9">
            <w:pPr>
              <w:spacing w:after="60"/>
              <w:jc w:val="center"/>
              <w:rPr>
                <w:rFonts w:ascii="Times New Roman" w:hAnsi="Times New Roman"/>
                <w:bCs/>
                <w:sz w:val="28"/>
                <w:szCs w:val="28"/>
                <w:lang w:val="fr-FR"/>
              </w:rPr>
            </w:pPr>
          </w:p>
        </w:tc>
        <w:tc>
          <w:tcPr>
            <w:tcW w:w="3943" w:type="dxa"/>
            <w:tcBorders>
              <w:top w:val="nil"/>
              <w:left w:val="single" w:color="auto" w:sz="4" w:space="0"/>
              <w:bottom w:val="single" w:color="auto" w:sz="4" w:space="0"/>
              <w:right w:val="single" w:color="auto" w:sz="4" w:space="0"/>
            </w:tcBorders>
          </w:tcPr>
          <w:p w14:paraId="17C173F2">
            <w:pPr>
              <w:pStyle w:val="3"/>
              <w:spacing w:before="0"/>
              <w:rPr>
                <w:rFonts w:ascii="Times New Roman" w:hAnsi="Times New Roman"/>
                <w:b w:val="0"/>
                <w:i w:val="0"/>
                <w:iCs w:val="0"/>
                <w:lang w:val="en-US"/>
              </w:rPr>
            </w:pPr>
            <w:r>
              <w:rPr>
                <w:rFonts w:ascii="Times New Roman" w:hAnsi="Times New Roman"/>
                <w:b w:val="0"/>
                <w:i w:val="0"/>
                <w:iCs w:val="0"/>
                <w:lang w:val="en-US"/>
              </w:rPr>
              <w:t>4. Tiêu chuẩn bản vẽ điện</w:t>
            </w:r>
          </w:p>
        </w:tc>
        <w:tc>
          <w:tcPr>
            <w:tcW w:w="851" w:type="dxa"/>
            <w:tcBorders>
              <w:top w:val="nil"/>
              <w:left w:val="single" w:color="auto" w:sz="4" w:space="0"/>
              <w:bottom w:val="single" w:color="auto" w:sz="4" w:space="0"/>
              <w:right w:val="single" w:color="auto" w:sz="4" w:space="0"/>
            </w:tcBorders>
          </w:tcPr>
          <w:p w14:paraId="7389DC6F">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92" w:type="dxa"/>
            <w:tcBorders>
              <w:top w:val="nil"/>
              <w:left w:val="single" w:color="auto" w:sz="4" w:space="0"/>
              <w:bottom w:val="single" w:color="auto" w:sz="4" w:space="0"/>
              <w:right w:val="single" w:color="auto" w:sz="4" w:space="0"/>
            </w:tcBorders>
          </w:tcPr>
          <w:p w14:paraId="0ADA8025">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single" w:color="auto" w:sz="4" w:space="0"/>
              <w:right w:val="single" w:color="auto" w:sz="4" w:space="0"/>
            </w:tcBorders>
          </w:tcPr>
          <w:p w14:paraId="7B72BB9E">
            <w:pPr>
              <w:pStyle w:val="57"/>
              <w:spacing w:after="60" w:line="276" w:lineRule="auto"/>
              <w:ind w:firstLine="0"/>
              <w:jc w:val="center"/>
              <w:rPr>
                <w:rFonts w:ascii="Times New Roman" w:hAnsi="Times New Roman"/>
                <w:bCs/>
                <w:color w:val="auto"/>
                <w:sz w:val="28"/>
                <w:szCs w:val="28"/>
              </w:rPr>
            </w:pPr>
          </w:p>
        </w:tc>
        <w:tc>
          <w:tcPr>
            <w:tcW w:w="937" w:type="dxa"/>
            <w:tcBorders>
              <w:top w:val="nil"/>
              <w:left w:val="single" w:color="auto" w:sz="4" w:space="0"/>
              <w:bottom w:val="single" w:color="auto" w:sz="4" w:space="0"/>
              <w:right w:val="single" w:color="auto" w:sz="4" w:space="0"/>
            </w:tcBorders>
          </w:tcPr>
          <w:p w14:paraId="7B9494BB">
            <w:pPr>
              <w:spacing w:after="60"/>
              <w:jc w:val="center"/>
              <w:rPr>
                <w:rFonts w:ascii="Times New Roman" w:hAnsi="Times New Roman"/>
                <w:bCs/>
                <w:sz w:val="28"/>
                <w:szCs w:val="28"/>
                <w:lang w:val="vi-VN"/>
              </w:rPr>
            </w:pPr>
          </w:p>
        </w:tc>
      </w:tr>
      <w:tr w14:paraId="35470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681" w:type="dxa"/>
            <w:tcBorders>
              <w:top w:val="single" w:color="auto" w:sz="4" w:space="0"/>
              <w:left w:val="single" w:color="auto" w:sz="4" w:space="0"/>
              <w:bottom w:val="nil"/>
              <w:right w:val="single" w:color="auto" w:sz="4" w:space="0"/>
            </w:tcBorders>
          </w:tcPr>
          <w:p w14:paraId="332B8516">
            <w:pPr>
              <w:spacing w:after="60"/>
              <w:jc w:val="center"/>
              <w:rPr>
                <w:rFonts w:ascii="Times New Roman" w:hAnsi="Times New Roman"/>
                <w:b/>
                <w:bCs/>
                <w:sz w:val="28"/>
                <w:szCs w:val="28"/>
                <w:lang w:val="fr-FR"/>
              </w:rPr>
            </w:pPr>
            <w:r>
              <w:rPr>
                <w:rFonts w:ascii="Times New Roman" w:hAnsi="Times New Roman"/>
                <w:b/>
                <w:bCs/>
                <w:sz w:val="28"/>
                <w:szCs w:val="28"/>
                <w:lang w:val="fr-FR"/>
              </w:rPr>
              <w:t>3</w:t>
            </w:r>
          </w:p>
        </w:tc>
        <w:tc>
          <w:tcPr>
            <w:tcW w:w="3943" w:type="dxa"/>
            <w:tcBorders>
              <w:top w:val="single" w:color="auto" w:sz="4" w:space="0"/>
              <w:left w:val="single" w:color="auto" w:sz="4" w:space="0"/>
              <w:bottom w:val="nil"/>
              <w:right w:val="single" w:color="auto" w:sz="4" w:space="0"/>
            </w:tcBorders>
          </w:tcPr>
          <w:p w14:paraId="279D68F9">
            <w:pPr>
              <w:spacing w:after="60"/>
              <w:jc w:val="both"/>
              <w:rPr>
                <w:rFonts w:ascii="Times New Roman" w:hAnsi="Times New Roman"/>
                <w:sz w:val="28"/>
                <w:szCs w:val="28"/>
                <w:lang w:val="fr-FR"/>
              </w:rPr>
            </w:pPr>
            <w:r>
              <w:rPr>
                <w:rFonts w:ascii="Times New Roman" w:hAnsi="Times New Roman"/>
                <w:b/>
                <w:bCs/>
                <w:sz w:val="28"/>
                <w:szCs w:val="28"/>
                <w:lang w:val="fr-FR"/>
              </w:rPr>
              <w:t>Chương 3:</w:t>
            </w:r>
            <w:r>
              <w:rPr>
                <w:rFonts w:ascii="Times New Roman" w:hAnsi="Times New Roman"/>
                <w:bCs/>
                <w:sz w:val="28"/>
                <w:szCs w:val="28"/>
                <w:lang w:val="fr-FR"/>
              </w:rPr>
              <w:t xml:space="preserve"> </w:t>
            </w:r>
            <w:r>
              <w:rPr>
                <w:rFonts w:ascii="Times New Roman" w:hAnsi="Times New Roman"/>
                <w:b/>
                <w:bCs/>
                <w:sz w:val="28"/>
                <w:szCs w:val="28"/>
                <w:lang w:val="fr-FR"/>
              </w:rPr>
              <w:t>Các ký hiệu qui ước dùng trong bản vẽ điện</w:t>
            </w:r>
          </w:p>
        </w:tc>
        <w:tc>
          <w:tcPr>
            <w:tcW w:w="851" w:type="dxa"/>
            <w:tcBorders>
              <w:top w:val="single" w:color="auto" w:sz="4" w:space="0"/>
              <w:left w:val="single" w:color="auto" w:sz="4" w:space="0"/>
              <w:bottom w:val="nil"/>
              <w:right w:val="single" w:color="auto" w:sz="4" w:space="0"/>
            </w:tcBorders>
          </w:tcPr>
          <w:p w14:paraId="5CD0D2F9">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10</w:t>
            </w:r>
          </w:p>
        </w:tc>
        <w:tc>
          <w:tcPr>
            <w:tcW w:w="992" w:type="dxa"/>
            <w:tcBorders>
              <w:top w:val="single" w:color="auto" w:sz="4" w:space="0"/>
              <w:left w:val="single" w:color="auto" w:sz="4" w:space="0"/>
              <w:bottom w:val="nil"/>
              <w:right w:val="single" w:color="auto" w:sz="4" w:space="0"/>
            </w:tcBorders>
          </w:tcPr>
          <w:p w14:paraId="523A9557">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6</w:t>
            </w:r>
          </w:p>
        </w:tc>
        <w:tc>
          <w:tcPr>
            <w:tcW w:w="1559" w:type="dxa"/>
            <w:tcBorders>
              <w:top w:val="single" w:color="auto" w:sz="4" w:space="0"/>
              <w:left w:val="single" w:color="auto" w:sz="4" w:space="0"/>
              <w:bottom w:val="nil"/>
              <w:right w:val="single" w:color="auto" w:sz="4" w:space="0"/>
            </w:tcBorders>
          </w:tcPr>
          <w:p w14:paraId="2C800040">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3</w:t>
            </w:r>
          </w:p>
        </w:tc>
        <w:tc>
          <w:tcPr>
            <w:tcW w:w="937" w:type="dxa"/>
            <w:tcBorders>
              <w:top w:val="single" w:color="auto" w:sz="4" w:space="0"/>
              <w:left w:val="single" w:color="auto" w:sz="4" w:space="0"/>
              <w:bottom w:val="nil"/>
              <w:right w:val="single" w:color="auto" w:sz="4" w:space="0"/>
            </w:tcBorders>
          </w:tcPr>
          <w:p w14:paraId="45966254">
            <w:pPr>
              <w:spacing w:after="60"/>
              <w:jc w:val="center"/>
              <w:rPr>
                <w:rFonts w:ascii="Times New Roman" w:hAnsi="Times New Roman"/>
                <w:b/>
                <w:bCs/>
                <w:sz w:val="28"/>
                <w:szCs w:val="28"/>
              </w:rPr>
            </w:pPr>
            <w:r>
              <w:rPr>
                <w:rFonts w:ascii="Times New Roman" w:hAnsi="Times New Roman"/>
                <w:b/>
                <w:bCs/>
                <w:sz w:val="28"/>
                <w:szCs w:val="28"/>
              </w:rPr>
              <w:t>1</w:t>
            </w:r>
          </w:p>
        </w:tc>
      </w:tr>
      <w:tr w14:paraId="777DB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681" w:type="dxa"/>
            <w:tcBorders>
              <w:top w:val="nil"/>
              <w:left w:val="single" w:color="auto" w:sz="4" w:space="0"/>
              <w:bottom w:val="nil"/>
              <w:right w:val="single" w:color="auto" w:sz="4" w:space="0"/>
            </w:tcBorders>
          </w:tcPr>
          <w:p w14:paraId="016AD67A">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7AB2B11A">
            <w:pPr>
              <w:spacing w:after="60"/>
              <w:jc w:val="both"/>
              <w:rPr>
                <w:rFonts w:ascii="Times New Roman" w:hAnsi="Times New Roman"/>
                <w:bCs/>
                <w:sz w:val="28"/>
                <w:szCs w:val="28"/>
                <w:lang w:val="fr-FR"/>
              </w:rPr>
            </w:pPr>
            <w:r>
              <w:rPr>
                <w:rFonts w:ascii="Times New Roman" w:hAnsi="Times New Roman"/>
                <w:sz w:val="28"/>
                <w:szCs w:val="28"/>
                <w:lang w:val="pl-PL"/>
              </w:rPr>
              <w:t>1. Vẽ các ký hiệu phòng ốc và mặt bằng xây dựng</w:t>
            </w:r>
          </w:p>
        </w:tc>
        <w:tc>
          <w:tcPr>
            <w:tcW w:w="851" w:type="dxa"/>
            <w:tcBorders>
              <w:top w:val="nil"/>
              <w:left w:val="single" w:color="auto" w:sz="4" w:space="0"/>
              <w:bottom w:val="nil"/>
              <w:right w:val="single" w:color="auto" w:sz="4" w:space="0"/>
            </w:tcBorders>
          </w:tcPr>
          <w:p w14:paraId="344127C9">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92" w:type="dxa"/>
            <w:tcBorders>
              <w:top w:val="nil"/>
              <w:left w:val="single" w:color="auto" w:sz="4" w:space="0"/>
              <w:bottom w:val="nil"/>
              <w:right w:val="single" w:color="auto" w:sz="4" w:space="0"/>
            </w:tcBorders>
          </w:tcPr>
          <w:p w14:paraId="42A01A45">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131C9127">
            <w:pPr>
              <w:pStyle w:val="57"/>
              <w:spacing w:after="60" w:line="276" w:lineRule="auto"/>
              <w:ind w:firstLine="0"/>
              <w:jc w:val="center"/>
              <w:rPr>
                <w:rFonts w:ascii="Times New Roman" w:hAnsi="Times New Roman"/>
                <w:bCs/>
                <w:color w:val="auto"/>
                <w:sz w:val="28"/>
                <w:szCs w:val="28"/>
              </w:rPr>
            </w:pPr>
          </w:p>
        </w:tc>
        <w:tc>
          <w:tcPr>
            <w:tcW w:w="937" w:type="dxa"/>
            <w:tcBorders>
              <w:top w:val="nil"/>
              <w:left w:val="single" w:color="auto" w:sz="4" w:space="0"/>
              <w:bottom w:val="nil"/>
              <w:right w:val="single" w:color="auto" w:sz="4" w:space="0"/>
            </w:tcBorders>
          </w:tcPr>
          <w:p w14:paraId="49F92E9A">
            <w:pPr>
              <w:spacing w:after="60"/>
              <w:jc w:val="center"/>
              <w:rPr>
                <w:rFonts w:ascii="Times New Roman" w:hAnsi="Times New Roman"/>
                <w:bCs/>
                <w:sz w:val="28"/>
                <w:szCs w:val="28"/>
              </w:rPr>
            </w:pPr>
          </w:p>
        </w:tc>
      </w:tr>
      <w:tr w14:paraId="6FB59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681" w:type="dxa"/>
            <w:tcBorders>
              <w:top w:val="nil"/>
              <w:left w:val="single" w:color="auto" w:sz="4" w:space="0"/>
              <w:bottom w:val="nil"/>
              <w:right w:val="single" w:color="auto" w:sz="4" w:space="0"/>
            </w:tcBorders>
          </w:tcPr>
          <w:p w14:paraId="2C936A14">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2E5943BA">
            <w:pPr>
              <w:spacing w:after="60"/>
              <w:jc w:val="both"/>
              <w:rPr>
                <w:rFonts w:ascii="Times New Roman" w:hAnsi="Times New Roman"/>
                <w:bCs/>
                <w:sz w:val="28"/>
                <w:szCs w:val="28"/>
                <w:lang w:val="fr-FR"/>
              </w:rPr>
            </w:pPr>
            <w:r>
              <w:rPr>
                <w:rFonts w:ascii="Times New Roman" w:hAnsi="Times New Roman"/>
                <w:sz w:val="28"/>
                <w:szCs w:val="28"/>
                <w:lang w:val="pl-PL"/>
              </w:rPr>
              <w:t>2. Vẽ các ký hiệu điện trong sơ đồ điện chiếu sáng</w:t>
            </w:r>
          </w:p>
        </w:tc>
        <w:tc>
          <w:tcPr>
            <w:tcW w:w="851" w:type="dxa"/>
            <w:tcBorders>
              <w:top w:val="nil"/>
              <w:left w:val="single" w:color="auto" w:sz="4" w:space="0"/>
              <w:bottom w:val="nil"/>
              <w:right w:val="single" w:color="auto" w:sz="4" w:space="0"/>
            </w:tcBorders>
          </w:tcPr>
          <w:p w14:paraId="318814D5">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2</w:t>
            </w:r>
          </w:p>
        </w:tc>
        <w:tc>
          <w:tcPr>
            <w:tcW w:w="992" w:type="dxa"/>
            <w:tcBorders>
              <w:top w:val="nil"/>
              <w:left w:val="single" w:color="auto" w:sz="4" w:space="0"/>
              <w:bottom w:val="nil"/>
              <w:right w:val="single" w:color="auto" w:sz="4" w:space="0"/>
            </w:tcBorders>
          </w:tcPr>
          <w:p w14:paraId="4C93F630">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63585BDD">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37" w:type="dxa"/>
            <w:tcBorders>
              <w:top w:val="nil"/>
              <w:left w:val="single" w:color="auto" w:sz="4" w:space="0"/>
              <w:bottom w:val="nil"/>
              <w:right w:val="single" w:color="auto" w:sz="4" w:space="0"/>
            </w:tcBorders>
          </w:tcPr>
          <w:p w14:paraId="4FC9119D">
            <w:pPr>
              <w:spacing w:after="60"/>
              <w:jc w:val="center"/>
              <w:rPr>
                <w:rFonts w:ascii="Times New Roman" w:hAnsi="Times New Roman"/>
                <w:bCs/>
                <w:sz w:val="28"/>
                <w:szCs w:val="28"/>
              </w:rPr>
            </w:pPr>
          </w:p>
        </w:tc>
      </w:tr>
      <w:tr w14:paraId="2ECF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681" w:type="dxa"/>
            <w:tcBorders>
              <w:top w:val="nil"/>
              <w:left w:val="single" w:color="auto" w:sz="4" w:space="0"/>
              <w:bottom w:val="nil"/>
              <w:right w:val="single" w:color="auto" w:sz="4" w:space="0"/>
            </w:tcBorders>
          </w:tcPr>
          <w:p w14:paraId="244FADB2">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1FC73BB1">
            <w:pPr>
              <w:spacing w:after="60"/>
              <w:jc w:val="both"/>
              <w:rPr>
                <w:rFonts w:ascii="Times New Roman" w:hAnsi="Times New Roman"/>
                <w:bCs/>
                <w:sz w:val="28"/>
                <w:szCs w:val="28"/>
                <w:lang w:val="fr-FR"/>
              </w:rPr>
            </w:pPr>
            <w:r>
              <w:rPr>
                <w:rFonts w:ascii="Times New Roman" w:hAnsi="Times New Roman"/>
                <w:sz w:val="28"/>
                <w:szCs w:val="28"/>
              </w:rPr>
              <w:t>3. Vẽ các ký hiệu điện trong sơ đồ điện công nghiệp</w:t>
            </w:r>
          </w:p>
        </w:tc>
        <w:tc>
          <w:tcPr>
            <w:tcW w:w="851" w:type="dxa"/>
            <w:tcBorders>
              <w:top w:val="nil"/>
              <w:left w:val="single" w:color="auto" w:sz="4" w:space="0"/>
              <w:bottom w:val="nil"/>
              <w:right w:val="single" w:color="auto" w:sz="4" w:space="0"/>
            </w:tcBorders>
          </w:tcPr>
          <w:p w14:paraId="3949A75B">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2</w:t>
            </w:r>
          </w:p>
        </w:tc>
        <w:tc>
          <w:tcPr>
            <w:tcW w:w="992" w:type="dxa"/>
            <w:tcBorders>
              <w:top w:val="nil"/>
              <w:left w:val="single" w:color="auto" w:sz="4" w:space="0"/>
              <w:bottom w:val="nil"/>
              <w:right w:val="single" w:color="auto" w:sz="4" w:space="0"/>
            </w:tcBorders>
          </w:tcPr>
          <w:p w14:paraId="59A60E6C">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52842032">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37" w:type="dxa"/>
            <w:tcBorders>
              <w:top w:val="nil"/>
              <w:left w:val="single" w:color="auto" w:sz="4" w:space="0"/>
              <w:bottom w:val="nil"/>
              <w:right w:val="single" w:color="auto" w:sz="4" w:space="0"/>
            </w:tcBorders>
          </w:tcPr>
          <w:p w14:paraId="31D40BA3">
            <w:pPr>
              <w:spacing w:after="60"/>
              <w:jc w:val="center"/>
              <w:rPr>
                <w:rFonts w:ascii="Times New Roman" w:hAnsi="Times New Roman"/>
                <w:bCs/>
                <w:sz w:val="28"/>
                <w:szCs w:val="28"/>
              </w:rPr>
            </w:pPr>
          </w:p>
        </w:tc>
      </w:tr>
      <w:tr w14:paraId="460A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681" w:type="dxa"/>
            <w:tcBorders>
              <w:top w:val="nil"/>
              <w:left w:val="single" w:color="auto" w:sz="4" w:space="0"/>
              <w:bottom w:val="nil"/>
              <w:right w:val="single" w:color="auto" w:sz="4" w:space="0"/>
            </w:tcBorders>
          </w:tcPr>
          <w:p w14:paraId="729D49B8">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17220DDC">
            <w:pPr>
              <w:spacing w:after="60"/>
              <w:jc w:val="both"/>
              <w:rPr>
                <w:rFonts w:ascii="Times New Roman" w:hAnsi="Times New Roman"/>
                <w:bCs/>
                <w:sz w:val="28"/>
                <w:szCs w:val="28"/>
                <w:lang w:val="fr-FR"/>
              </w:rPr>
            </w:pPr>
            <w:r>
              <w:rPr>
                <w:rFonts w:ascii="Times New Roman" w:hAnsi="Times New Roman"/>
                <w:sz w:val="28"/>
                <w:szCs w:val="28"/>
              </w:rPr>
              <w:t>4. Vẽ các ký hiệu điện trong sơ đồ điện tử.</w:t>
            </w:r>
          </w:p>
        </w:tc>
        <w:tc>
          <w:tcPr>
            <w:tcW w:w="851" w:type="dxa"/>
            <w:tcBorders>
              <w:top w:val="nil"/>
              <w:left w:val="single" w:color="auto" w:sz="4" w:space="0"/>
              <w:bottom w:val="nil"/>
              <w:right w:val="single" w:color="auto" w:sz="4" w:space="0"/>
            </w:tcBorders>
          </w:tcPr>
          <w:p w14:paraId="107A67B3">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92" w:type="dxa"/>
            <w:tcBorders>
              <w:top w:val="nil"/>
              <w:left w:val="single" w:color="auto" w:sz="4" w:space="0"/>
              <w:bottom w:val="nil"/>
              <w:right w:val="single" w:color="auto" w:sz="4" w:space="0"/>
            </w:tcBorders>
          </w:tcPr>
          <w:p w14:paraId="42E8E909">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7C40E225">
            <w:pPr>
              <w:pStyle w:val="57"/>
              <w:spacing w:after="60" w:line="276" w:lineRule="auto"/>
              <w:ind w:firstLine="0"/>
              <w:jc w:val="center"/>
              <w:rPr>
                <w:rFonts w:ascii="Times New Roman" w:hAnsi="Times New Roman"/>
                <w:bCs/>
                <w:color w:val="auto"/>
                <w:sz w:val="28"/>
                <w:szCs w:val="28"/>
              </w:rPr>
            </w:pPr>
          </w:p>
        </w:tc>
        <w:tc>
          <w:tcPr>
            <w:tcW w:w="937" w:type="dxa"/>
            <w:tcBorders>
              <w:top w:val="nil"/>
              <w:left w:val="single" w:color="auto" w:sz="4" w:space="0"/>
              <w:bottom w:val="nil"/>
              <w:right w:val="single" w:color="auto" w:sz="4" w:space="0"/>
            </w:tcBorders>
          </w:tcPr>
          <w:p w14:paraId="6030AA83">
            <w:pPr>
              <w:spacing w:after="60"/>
              <w:jc w:val="center"/>
              <w:rPr>
                <w:rFonts w:ascii="Times New Roman" w:hAnsi="Times New Roman"/>
                <w:bCs/>
                <w:sz w:val="28"/>
                <w:szCs w:val="28"/>
              </w:rPr>
            </w:pPr>
          </w:p>
        </w:tc>
      </w:tr>
      <w:tr w14:paraId="39598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681" w:type="dxa"/>
            <w:tcBorders>
              <w:top w:val="nil"/>
              <w:left w:val="single" w:color="auto" w:sz="4" w:space="0"/>
              <w:bottom w:val="nil"/>
              <w:right w:val="single" w:color="auto" w:sz="4" w:space="0"/>
            </w:tcBorders>
          </w:tcPr>
          <w:p w14:paraId="154D4F52">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26900EF9">
            <w:pPr>
              <w:spacing w:after="60"/>
              <w:jc w:val="both"/>
              <w:rPr>
                <w:rFonts w:ascii="Times New Roman" w:hAnsi="Times New Roman"/>
                <w:sz w:val="28"/>
                <w:szCs w:val="28"/>
              </w:rPr>
            </w:pPr>
            <w:r>
              <w:rPr>
                <w:rFonts w:ascii="Times New Roman" w:hAnsi="Times New Roman"/>
                <w:sz w:val="28"/>
                <w:szCs w:val="28"/>
              </w:rPr>
              <w:t>5. Ký hiệu bằng chữ dùng trong vẽ điện</w:t>
            </w:r>
          </w:p>
          <w:p w14:paraId="51E8BD00">
            <w:pPr>
              <w:spacing w:after="60"/>
              <w:jc w:val="both"/>
              <w:rPr>
                <w:rFonts w:ascii="Times New Roman" w:hAnsi="Times New Roman"/>
                <w:bCs/>
                <w:sz w:val="28"/>
                <w:szCs w:val="28"/>
                <w:lang w:val="fr-FR"/>
              </w:rPr>
            </w:pPr>
            <w:r>
              <w:rPr>
                <w:rFonts w:ascii="Times New Roman" w:hAnsi="Times New Roman"/>
                <w:sz w:val="28"/>
                <w:szCs w:val="28"/>
              </w:rPr>
              <w:t>6. Hình chiếu và cách đọc bản vẽ chi tiết</w:t>
            </w:r>
          </w:p>
        </w:tc>
        <w:tc>
          <w:tcPr>
            <w:tcW w:w="851" w:type="dxa"/>
            <w:tcBorders>
              <w:top w:val="nil"/>
              <w:left w:val="single" w:color="auto" w:sz="4" w:space="0"/>
              <w:bottom w:val="nil"/>
              <w:right w:val="single" w:color="auto" w:sz="4" w:space="0"/>
            </w:tcBorders>
          </w:tcPr>
          <w:p w14:paraId="472FE846">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p w14:paraId="42E57CCF">
            <w:pPr>
              <w:pStyle w:val="57"/>
              <w:spacing w:after="60" w:line="276" w:lineRule="auto"/>
              <w:ind w:firstLine="0"/>
              <w:jc w:val="center"/>
              <w:rPr>
                <w:rFonts w:ascii="Times New Roman" w:hAnsi="Times New Roman"/>
                <w:bCs/>
                <w:color w:val="auto"/>
                <w:sz w:val="28"/>
                <w:szCs w:val="28"/>
              </w:rPr>
            </w:pPr>
          </w:p>
          <w:p w14:paraId="68A79C63">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3</w:t>
            </w:r>
          </w:p>
        </w:tc>
        <w:tc>
          <w:tcPr>
            <w:tcW w:w="992" w:type="dxa"/>
            <w:tcBorders>
              <w:top w:val="nil"/>
              <w:left w:val="single" w:color="auto" w:sz="4" w:space="0"/>
              <w:bottom w:val="nil"/>
              <w:right w:val="single" w:color="auto" w:sz="4" w:space="0"/>
            </w:tcBorders>
          </w:tcPr>
          <w:p w14:paraId="66366F6D">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p w14:paraId="1060FAD0">
            <w:pPr>
              <w:pStyle w:val="57"/>
              <w:spacing w:after="60" w:line="276" w:lineRule="auto"/>
              <w:ind w:firstLine="0"/>
              <w:jc w:val="center"/>
              <w:rPr>
                <w:rFonts w:ascii="Times New Roman" w:hAnsi="Times New Roman"/>
                <w:bCs/>
                <w:color w:val="auto"/>
                <w:sz w:val="28"/>
                <w:szCs w:val="28"/>
              </w:rPr>
            </w:pPr>
          </w:p>
          <w:p w14:paraId="012777AE">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25F6A7D3">
            <w:pPr>
              <w:pStyle w:val="57"/>
              <w:spacing w:after="60" w:line="276" w:lineRule="auto"/>
              <w:ind w:firstLine="0"/>
              <w:jc w:val="center"/>
              <w:rPr>
                <w:rFonts w:ascii="Times New Roman" w:hAnsi="Times New Roman"/>
                <w:bCs/>
                <w:color w:val="auto"/>
                <w:sz w:val="28"/>
                <w:szCs w:val="28"/>
              </w:rPr>
            </w:pPr>
          </w:p>
          <w:p w14:paraId="13CF38AD">
            <w:pPr>
              <w:pStyle w:val="57"/>
              <w:spacing w:after="60" w:line="276" w:lineRule="auto"/>
              <w:ind w:firstLine="0"/>
              <w:jc w:val="center"/>
              <w:rPr>
                <w:rFonts w:ascii="Times New Roman" w:hAnsi="Times New Roman"/>
                <w:bCs/>
                <w:color w:val="auto"/>
                <w:sz w:val="28"/>
                <w:szCs w:val="28"/>
              </w:rPr>
            </w:pPr>
          </w:p>
          <w:p w14:paraId="62270F66">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37" w:type="dxa"/>
            <w:tcBorders>
              <w:top w:val="nil"/>
              <w:left w:val="single" w:color="auto" w:sz="4" w:space="0"/>
              <w:bottom w:val="nil"/>
              <w:right w:val="single" w:color="auto" w:sz="4" w:space="0"/>
            </w:tcBorders>
          </w:tcPr>
          <w:p w14:paraId="047979FE">
            <w:pPr>
              <w:spacing w:after="60"/>
              <w:jc w:val="center"/>
              <w:rPr>
                <w:rFonts w:ascii="Times New Roman" w:hAnsi="Times New Roman"/>
                <w:bCs/>
                <w:sz w:val="28"/>
                <w:szCs w:val="28"/>
              </w:rPr>
            </w:pPr>
          </w:p>
          <w:p w14:paraId="7FF09C05">
            <w:pPr>
              <w:spacing w:after="60"/>
              <w:jc w:val="center"/>
              <w:rPr>
                <w:rFonts w:ascii="Times New Roman" w:hAnsi="Times New Roman"/>
                <w:bCs/>
                <w:sz w:val="28"/>
                <w:szCs w:val="28"/>
              </w:rPr>
            </w:pPr>
          </w:p>
          <w:p w14:paraId="0F8696F2">
            <w:pPr>
              <w:spacing w:after="60"/>
              <w:jc w:val="center"/>
              <w:rPr>
                <w:rFonts w:ascii="Times New Roman" w:hAnsi="Times New Roman"/>
                <w:bCs/>
                <w:sz w:val="28"/>
                <w:szCs w:val="28"/>
              </w:rPr>
            </w:pPr>
            <w:r>
              <w:rPr>
                <w:rFonts w:ascii="Times New Roman" w:hAnsi="Times New Roman"/>
                <w:bCs/>
                <w:sz w:val="28"/>
                <w:szCs w:val="28"/>
              </w:rPr>
              <w:t>1</w:t>
            </w:r>
          </w:p>
        </w:tc>
      </w:tr>
      <w:tr w14:paraId="7B12E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681" w:type="dxa"/>
            <w:tcBorders>
              <w:top w:val="single" w:color="auto" w:sz="4" w:space="0"/>
              <w:left w:val="single" w:color="auto" w:sz="4" w:space="0"/>
              <w:bottom w:val="nil"/>
              <w:right w:val="single" w:color="auto" w:sz="4" w:space="0"/>
            </w:tcBorders>
          </w:tcPr>
          <w:p w14:paraId="0E43537F">
            <w:pPr>
              <w:spacing w:after="60"/>
              <w:jc w:val="center"/>
              <w:rPr>
                <w:rFonts w:ascii="Times New Roman" w:hAnsi="Times New Roman"/>
                <w:b/>
                <w:bCs/>
                <w:sz w:val="28"/>
                <w:szCs w:val="28"/>
                <w:lang w:val="fr-FR"/>
              </w:rPr>
            </w:pPr>
            <w:r>
              <w:rPr>
                <w:rFonts w:ascii="Times New Roman" w:hAnsi="Times New Roman"/>
                <w:b/>
                <w:bCs/>
                <w:sz w:val="28"/>
                <w:szCs w:val="28"/>
                <w:lang w:val="fr-FR"/>
              </w:rPr>
              <w:t>4</w:t>
            </w:r>
          </w:p>
        </w:tc>
        <w:tc>
          <w:tcPr>
            <w:tcW w:w="3943" w:type="dxa"/>
            <w:tcBorders>
              <w:top w:val="single" w:color="auto" w:sz="4" w:space="0"/>
              <w:left w:val="single" w:color="auto" w:sz="4" w:space="0"/>
              <w:bottom w:val="nil"/>
              <w:right w:val="single" w:color="auto" w:sz="4" w:space="0"/>
            </w:tcBorders>
          </w:tcPr>
          <w:p w14:paraId="47E6EED3">
            <w:pPr>
              <w:spacing w:after="60"/>
              <w:jc w:val="both"/>
              <w:rPr>
                <w:rFonts w:ascii="Times New Roman" w:hAnsi="Times New Roman"/>
                <w:bCs/>
                <w:sz w:val="28"/>
                <w:szCs w:val="28"/>
                <w:lang w:val="fr-FR"/>
              </w:rPr>
            </w:pPr>
            <w:r>
              <w:rPr>
                <w:rFonts w:ascii="Times New Roman" w:hAnsi="Times New Roman"/>
                <w:b/>
                <w:bCs/>
                <w:sz w:val="28"/>
                <w:szCs w:val="28"/>
                <w:lang w:val="fr-FR"/>
              </w:rPr>
              <w:t>Chương 4:</w:t>
            </w:r>
            <w:r>
              <w:rPr>
                <w:rFonts w:ascii="Times New Roman" w:hAnsi="Times New Roman"/>
                <w:bCs/>
                <w:sz w:val="28"/>
                <w:szCs w:val="28"/>
                <w:lang w:val="fr-FR"/>
              </w:rPr>
              <w:t xml:space="preserve"> </w:t>
            </w:r>
            <w:r>
              <w:rPr>
                <w:rFonts w:ascii="Times New Roman" w:hAnsi="Times New Roman"/>
                <w:b/>
                <w:bCs/>
                <w:sz w:val="28"/>
                <w:szCs w:val="28"/>
                <w:lang w:val="fr-FR"/>
              </w:rPr>
              <w:t>Vẽ sơ đồ điện</w:t>
            </w:r>
          </w:p>
        </w:tc>
        <w:tc>
          <w:tcPr>
            <w:tcW w:w="851" w:type="dxa"/>
            <w:tcBorders>
              <w:top w:val="single" w:color="auto" w:sz="4" w:space="0"/>
              <w:left w:val="single" w:color="auto" w:sz="4" w:space="0"/>
              <w:bottom w:val="nil"/>
              <w:right w:val="single" w:color="auto" w:sz="4" w:space="0"/>
            </w:tcBorders>
          </w:tcPr>
          <w:p w14:paraId="0164FDA2">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15</w:t>
            </w:r>
          </w:p>
        </w:tc>
        <w:tc>
          <w:tcPr>
            <w:tcW w:w="992" w:type="dxa"/>
            <w:tcBorders>
              <w:top w:val="single" w:color="auto" w:sz="4" w:space="0"/>
              <w:left w:val="single" w:color="auto" w:sz="4" w:space="0"/>
              <w:bottom w:val="nil"/>
              <w:right w:val="single" w:color="auto" w:sz="4" w:space="0"/>
            </w:tcBorders>
          </w:tcPr>
          <w:p w14:paraId="1A62CF53">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4</w:t>
            </w:r>
          </w:p>
        </w:tc>
        <w:tc>
          <w:tcPr>
            <w:tcW w:w="1559" w:type="dxa"/>
            <w:tcBorders>
              <w:top w:val="single" w:color="auto" w:sz="4" w:space="0"/>
              <w:left w:val="single" w:color="auto" w:sz="4" w:space="0"/>
              <w:bottom w:val="nil"/>
              <w:right w:val="single" w:color="auto" w:sz="4" w:space="0"/>
            </w:tcBorders>
          </w:tcPr>
          <w:p w14:paraId="5BB861B8">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10</w:t>
            </w:r>
          </w:p>
        </w:tc>
        <w:tc>
          <w:tcPr>
            <w:tcW w:w="937" w:type="dxa"/>
            <w:tcBorders>
              <w:top w:val="single" w:color="auto" w:sz="4" w:space="0"/>
              <w:left w:val="single" w:color="auto" w:sz="4" w:space="0"/>
              <w:bottom w:val="nil"/>
              <w:right w:val="single" w:color="auto" w:sz="4" w:space="0"/>
            </w:tcBorders>
          </w:tcPr>
          <w:p w14:paraId="4B89A885">
            <w:pPr>
              <w:spacing w:after="60"/>
              <w:jc w:val="center"/>
              <w:rPr>
                <w:rFonts w:ascii="Times New Roman" w:hAnsi="Times New Roman"/>
                <w:b/>
                <w:bCs/>
                <w:sz w:val="28"/>
                <w:szCs w:val="28"/>
              </w:rPr>
            </w:pPr>
            <w:r>
              <w:rPr>
                <w:rFonts w:ascii="Times New Roman" w:hAnsi="Times New Roman"/>
                <w:b/>
                <w:bCs/>
                <w:sz w:val="28"/>
                <w:szCs w:val="28"/>
              </w:rPr>
              <w:t>1</w:t>
            </w:r>
          </w:p>
        </w:tc>
      </w:tr>
      <w:tr w14:paraId="14B6C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681" w:type="dxa"/>
            <w:tcBorders>
              <w:top w:val="nil"/>
              <w:left w:val="single" w:color="auto" w:sz="4" w:space="0"/>
              <w:bottom w:val="single" w:color="auto" w:sz="4" w:space="0"/>
              <w:right w:val="single" w:color="auto" w:sz="4" w:space="0"/>
            </w:tcBorders>
          </w:tcPr>
          <w:p w14:paraId="583ED337">
            <w:pPr>
              <w:spacing w:after="60"/>
              <w:jc w:val="center"/>
              <w:rPr>
                <w:rFonts w:ascii="Times New Roman" w:hAnsi="Times New Roman"/>
                <w:bCs/>
                <w:sz w:val="28"/>
                <w:szCs w:val="28"/>
                <w:lang w:val="fr-FR"/>
              </w:rPr>
            </w:pPr>
          </w:p>
        </w:tc>
        <w:tc>
          <w:tcPr>
            <w:tcW w:w="3943" w:type="dxa"/>
            <w:tcBorders>
              <w:top w:val="nil"/>
              <w:left w:val="single" w:color="auto" w:sz="4" w:space="0"/>
              <w:bottom w:val="single" w:color="auto" w:sz="4" w:space="0"/>
              <w:right w:val="single" w:color="auto" w:sz="4" w:space="0"/>
            </w:tcBorders>
          </w:tcPr>
          <w:p w14:paraId="7D39BB12">
            <w:pPr>
              <w:spacing w:after="60"/>
              <w:jc w:val="both"/>
              <w:rPr>
                <w:rFonts w:ascii="Times New Roman" w:hAnsi="Times New Roman"/>
                <w:sz w:val="28"/>
                <w:szCs w:val="28"/>
                <w:lang w:val="fr-FR"/>
              </w:rPr>
            </w:pPr>
            <w:r>
              <w:rPr>
                <w:rFonts w:ascii="Times New Roman" w:hAnsi="Times New Roman"/>
                <w:sz w:val="28"/>
                <w:szCs w:val="28"/>
                <w:lang w:val="fr-FR"/>
              </w:rPr>
              <w:t>1. Vẽ sơ đồ mặt bằng, sơ đồ vị trí</w:t>
            </w:r>
          </w:p>
        </w:tc>
        <w:tc>
          <w:tcPr>
            <w:tcW w:w="851" w:type="dxa"/>
            <w:tcBorders>
              <w:top w:val="nil"/>
              <w:left w:val="single" w:color="auto" w:sz="4" w:space="0"/>
              <w:bottom w:val="single" w:color="auto" w:sz="4" w:space="0"/>
              <w:right w:val="single" w:color="auto" w:sz="4" w:space="0"/>
            </w:tcBorders>
          </w:tcPr>
          <w:p w14:paraId="2ACA966E">
            <w:pPr>
              <w:pStyle w:val="57"/>
              <w:spacing w:after="60" w:line="276" w:lineRule="auto"/>
              <w:ind w:firstLine="0"/>
              <w:jc w:val="center"/>
              <w:rPr>
                <w:rFonts w:ascii="Times New Roman" w:hAnsi="Times New Roman"/>
                <w:bCs/>
                <w:color w:val="auto"/>
                <w:sz w:val="28"/>
                <w:szCs w:val="28"/>
                <w:lang w:val="fr-FR"/>
              </w:rPr>
            </w:pPr>
            <w:r>
              <w:rPr>
                <w:rFonts w:ascii="Times New Roman" w:hAnsi="Times New Roman"/>
                <w:bCs/>
                <w:color w:val="auto"/>
                <w:sz w:val="28"/>
                <w:szCs w:val="28"/>
                <w:lang w:val="fr-FR"/>
              </w:rPr>
              <w:t>5</w:t>
            </w:r>
          </w:p>
        </w:tc>
        <w:tc>
          <w:tcPr>
            <w:tcW w:w="992" w:type="dxa"/>
            <w:tcBorders>
              <w:top w:val="nil"/>
              <w:left w:val="single" w:color="auto" w:sz="4" w:space="0"/>
              <w:bottom w:val="single" w:color="auto" w:sz="4" w:space="0"/>
              <w:right w:val="single" w:color="auto" w:sz="4" w:space="0"/>
            </w:tcBorders>
          </w:tcPr>
          <w:p w14:paraId="38F9BB39">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single" w:color="auto" w:sz="4" w:space="0"/>
              <w:right w:val="single" w:color="auto" w:sz="4" w:space="0"/>
            </w:tcBorders>
          </w:tcPr>
          <w:p w14:paraId="5F905B90">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4</w:t>
            </w:r>
          </w:p>
        </w:tc>
        <w:tc>
          <w:tcPr>
            <w:tcW w:w="937" w:type="dxa"/>
            <w:tcBorders>
              <w:top w:val="nil"/>
              <w:left w:val="single" w:color="auto" w:sz="4" w:space="0"/>
              <w:bottom w:val="single" w:color="auto" w:sz="4" w:space="0"/>
              <w:right w:val="single" w:color="auto" w:sz="4" w:space="0"/>
            </w:tcBorders>
          </w:tcPr>
          <w:p w14:paraId="401585B2">
            <w:pPr>
              <w:spacing w:after="60"/>
              <w:jc w:val="center"/>
              <w:rPr>
                <w:rFonts w:ascii="Times New Roman" w:hAnsi="Times New Roman"/>
                <w:bCs/>
                <w:sz w:val="28"/>
                <w:szCs w:val="28"/>
              </w:rPr>
            </w:pPr>
          </w:p>
        </w:tc>
      </w:tr>
      <w:tr w14:paraId="7214B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681" w:type="dxa"/>
            <w:tcBorders>
              <w:top w:val="single" w:color="auto" w:sz="4" w:space="0"/>
              <w:left w:val="single" w:color="auto" w:sz="4" w:space="0"/>
              <w:bottom w:val="nil"/>
              <w:right w:val="single" w:color="auto" w:sz="4" w:space="0"/>
            </w:tcBorders>
          </w:tcPr>
          <w:p w14:paraId="428DC308">
            <w:pPr>
              <w:spacing w:after="60"/>
              <w:jc w:val="center"/>
              <w:rPr>
                <w:rFonts w:ascii="Times New Roman" w:hAnsi="Times New Roman"/>
                <w:bCs/>
                <w:sz w:val="28"/>
                <w:szCs w:val="28"/>
                <w:lang w:val="fr-FR"/>
              </w:rPr>
            </w:pPr>
          </w:p>
        </w:tc>
        <w:tc>
          <w:tcPr>
            <w:tcW w:w="3943" w:type="dxa"/>
            <w:tcBorders>
              <w:top w:val="single" w:color="auto" w:sz="4" w:space="0"/>
              <w:left w:val="single" w:color="auto" w:sz="4" w:space="0"/>
              <w:bottom w:val="nil"/>
              <w:right w:val="single" w:color="auto" w:sz="4" w:space="0"/>
            </w:tcBorders>
          </w:tcPr>
          <w:p w14:paraId="537FDC7A">
            <w:pPr>
              <w:spacing w:after="60"/>
              <w:jc w:val="both"/>
              <w:rPr>
                <w:rFonts w:ascii="Times New Roman" w:hAnsi="Times New Roman"/>
                <w:sz w:val="28"/>
                <w:szCs w:val="28"/>
                <w:lang w:val="fr-FR"/>
              </w:rPr>
            </w:pPr>
            <w:r>
              <w:rPr>
                <w:rFonts w:ascii="Times New Roman" w:hAnsi="Times New Roman"/>
                <w:sz w:val="28"/>
                <w:szCs w:val="28"/>
                <w:lang w:val="fr-FR"/>
              </w:rPr>
              <w:t>2. Vẽ sơ đồ nguyên lý, sơ đồ nối dây</w:t>
            </w:r>
          </w:p>
        </w:tc>
        <w:tc>
          <w:tcPr>
            <w:tcW w:w="851" w:type="dxa"/>
            <w:tcBorders>
              <w:top w:val="single" w:color="auto" w:sz="4" w:space="0"/>
              <w:left w:val="single" w:color="auto" w:sz="4" w:space="0"/>
              <w:bottom w:val="nil"/>
              <w:right w:val="single" w:color="auto" w:sz="4" w:space="0"/>
            </w:tcBorders>
          </w:tcPr>
          <w:p w14:paraId="6B3A149A">
            <w:pPr>
              <w:pStyle w:val="57"/>
              <w:spacing w:after="60" w:line="276" w:lineRule="auto"/>
              <w:ind w:firstLine="0"/>
              <w:jc w:val="center"/>
              <w:rPr>
                <w:rFonts w:ascii="Times New Roman" w:hAnsi="Times New Roman"/>
                <w:bCs/>
                <w:color w:val="auto"/>
                <w:sz w:val="28"/>
                <w:szCs w:val="28"/>
                <w:lang w:val="fr-FR"/>
              </w:rPr>
            </w:pPr>
            <w:r>
              <w:rPr>
                <w:rFonts w:ascii="Times New Roman" w:hAnsi="Times New Roman"/>
                <w:bCs/>
                <w:color w:val="auto"/>
                <w:sz w:val="28"/>
                <w:szCs w:val="28"/>
                <w:lang w:val="fr-FR"/>
              </w:rPr>
              <w:t>5</w:t>
            </w:r>
          </w:p>
        </w:tc>
        <w:tc>
          <w:tcPr>
            <w:tcW w:w="992" w:type="dxa"/>
            <w:tcBorders>
              <w:top w:val="single" w:color="auto" w:sz="4" w:space="0"/>
              <w:left w:val="single" w:color="auto" w:sz="4" w:space="0"/>
              <w:bottom w:val="nil"/>
              <w:right w:val="single" w:color="auto" w:sz="4" w:space="0"/>
            </w:tcBorders>
          </w:tcPr>
          <w:p w14:paraId="2E354172">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single" w:color="auto" w:sz="4" w:space="0"/>
              <w:left w:val="single" w:color="auto" w:sz="4" w:space="0"/>
              <w:bottom w:val="nil"/>
              <w:right w:val="single" w:color="auto" w:sz="4" w:space="0"/>
            </w:tcBorders>
          </w:tcPr>
          <w:p w14:paraId="4C1C82A9">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4</w:t>
            </w:r>
          </w:p>
        </w:tc>
        <w:tc>
          <w:tcPr>
            <w:tcW w:w="937" w:type="dxa"/>
            <w:tcBorders>
              <w:top w:val="single" w:color="auto" w:sz="4" w:space="0"/>
              <w:left w:val="single" w:color="auto" w:sz="4" w:space="0"/>
              <w:bottom w:val="nil"/>
              <w:right w:val="single" w:color="auto" w:sz="4" w:space="0"/>
            </w:tcBorders>
          </w:tcPr>
          <w:p w14:paraId="7CCD7BD6">
            <w:pPr>
              <w:spacing w:after="60"/>
              <w:jc w:val="center"/>
              <w:rPr>
                <w:rFonts w:ascii="Times New Roman" w:hAnsi="Times New Roman"/>
                <w:bCs/>
                <w:sz w:val="28"/>
                <w:szCs w:val="28"/>
              </w:rPr>
            </w:pPr>
          </w:p>
        </w:tc>
      </w:tr>
      <w:tr w14:paraId="51752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681" w:type="dxa"/>
            <w:tcBorders>
              <w:top w:val="nil"/>
              <w:left w:val="single" w:color="auto" w:sz="4" w:space="0"/>
              <w:bottom w:val="nil"/>
              <w:right w:val="single" w:color="auto" w:sz="4" w:space="0"/>
            </w:tcBorders>
          </w:tcPr>
          <w:p w14:paraId="1FB9A6FE">
            <w:pPr>
              <w:spacing w:after="60"/>
              <w:jc w:val="center"/>
              <w:rPr>
                <w:rFonts w:ascii="Times New Roman" w:hAnsi="Times New Roman"/>
                <w:bCs/>
                <w:sz w:val="28"/>
                <w:szCs w:val="28"/>
                <w:lang w:val="fr-FR"/>
              </w:rPr>
            </w:pPr>
          </w:p>
        </w:tc>
        <w:tc>
          <w:tcPr>
            <w:tcW w:w="3943" w:type="dxa"/>
            <w:tcBorders>
              <w:top w:val="nil"/>
              <w:left w:val="single" w:color="auto" w:sz="4" w:space="0"/>
              <w:bottom w:val="nil"/>
              <w:right w:val="single" w:color="auto" w:sz="4" w:space="0"/>
            </w:tcBorders>
          </w:tcPr>
          <w:p w14:paraId="3048277B">
            <w:pPr>
              <w:spacing w:after="60"/>
              <w:jc w:val="both"/>
              <w:rPr>
                <w:rFonts w:ascii="Times New Roman" w:hAnsi="Times New Roman"/>
                <w:sz w:val="28"/>
                <w:szCs w:val="28"/>
                <w:lang w:val="fr-FR"/>
              </w:rPr>
            </w:pPr>
            <w:r>
              <w:rPr>
                <w:rFonts w:ascii="Times New Roman" w:hAnsi="Times New Roman"/>
                <w:sz w:val="28"/>
                <w:szCs w:val="28"/>
                <w:lang w:val="fr-FR"/>
              </w:rPr>
              <w:t>3. Vẽ sơ đồ đơn tuyến</w:t>
            </w:r>
          </w:p>
        </w:tc>
        <w:tc>
          <w:tcPr>
            <w:tcW w:w="851" w:type="dxa"/>
            <w:tcBorders>
              <w:top w:val="nil"/>
              <w:left w:val="single" w:color="auto" w:sz="4" w:space="0"/>
              <w:bottom w:val="nil"/>
              <w:right w:val="single" w:color="auto" w:sz="4" w:space="0"/>
            </w:tcBorders>
          </w:tcPr>
          <w:p w14:paraId="5B1F5EEA">
            <w:pPr>
              <w:pStyle w:val="57"/>
              <w:spacing w:after="60" w:line="276" w:lineRule="auto"/>
              <w:ind w:firstLine="0"/>
              <w:jc w:val="center"/>
              <w:rPr>
                <w:rFonts w:ascii="Times New Roman" w:hAnsi="Times New Roman"/>
                <w:bCs/>
                <w:color w:val="auto"/>
                <w:sz w:val="28"/>
                <w:szCs w:val="28"/>
                <w:lang w:val="fr-FR"/>
              </w:rPr>
            </w:pPr>
            <w:r>
              <w:rPr>
                <w:rFonts w:ascii="Times New Roman" w:hAnsi="Times New Roman"/>
                <w:bCs/>
                <w:color w:val="auto"/>
                <w:sz w:val="28"/>
                <w:szCs w:val="28"/>
                <w:lang w:val="fr-FR"/>
              </w:rPr>
              <w:t>2</w:t>
            </w:r>
          </w:p>
        </w:tc>
        <w:tc>
          <w:tcPr>
            <w:tcW w:w="992" w:type="dxa"/>
            <w:tcBorders>
              <w:top w:val="nil"/>
              <w:left w:val="single" w:color="auto" w:sz="4" w:space="0"/>
              <w:bottom w:val="nil"/>
              <w:right w:val="single" w:color="auto" w:sz="4" w:space="0"/>
            </w:tcBorders>
          </w:tcPr>
          <w:p w14:paraId="5D8930EA">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tcBorders>
              <w:top w:val="nil"/>
              <w:left w:val="single" w:color="auto" w:sz="4" w:space="0"/>
              <w:bottom w:val="nil"/>
              <w:right w:val="single" w:color="auto" w:sz="4" w:space="0"/>
            </w:tcBorders>
          </w:tcPr>
          <w:p w14:paraId="73266F26">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37" w:type="dxa"/>
            <w:tcBorders>
              <w:top w:val="nil"/>
              <w:left w:val="single" w:color="auto" w:sz="4" w:space="0"/>
              <w:bottom w:val="nil"/>
              <w:right w:val="single" w:color="auto" w:sz="4" w:space="0"/>
            </w:tcBorders>
          </w:tcPr>
          <w:p w14:paraId="24830575">
            <w:pPr>
              <w:spacing w:after="60"/>
              <w:jc w:val="center"/>
              <w:rPr>
                <w:rFonts w:ascii="Times New Roman" w:hAnsi="Times New Roman"/>
                <w:bCs/>
                <w:sz w:val="28"/>
                <w:szCs w:val="28"/>
              </w:rPr>
            </w:pPr>
          </w:p>
        </w:tc>
      </w:tr>
      <w:tr w14:paraId="4999A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681" w:type="dxa"/>
            <w:tcBorders>
              <w:top w:val="nil"/>
              <w:left w:val="single" w:color="auto" w:sz="4" w:space="0"/>
              <w:bottom w:val="nil"/>
              <w:right w:val="single" w:color="auto" w:sz="4" w:space="0"/>
            </w:tcBorders>
          </w:tcPr>
          <w:p w14:paraId="178D50A9">
            <w:pPr>
              <w:spacing w:after="60"/>
              <w:jc w:val="center"/>
              <w:rPr>
                <w:rFonts w:ascii="Times New Roman" w:hAnsi="Times New Roman"/>
                <w:bCs/>
                <w:sz w:val="28"/>
                <w:szCs w:val="28"/>
                <w:lang w:val="fr-FR"/>
              </w:rPr>
            </w:pPr>
          </w:p>
        </w:tc>
        <w:tc>
          <w:tcPr>
            <w:tcW w:w="3943" w:type="dxa"/>
            <w:vMerge w:val="restart"/>
            <w:tcBorders>
              <w:top w:val="nil"/>
              <w:left w:val="single" w:color="auto" w:sz="4" w:space="0"/>
              <w:right w:val="single" w:color="auto" w:sz="4" w:space="0"/>
            </w:tcBorders>
          </w:tcPr>
          <w:p w14:paraId="235C2FC0">
            <w:pPr>
              <w:spacing w:after="60"/>
              <w:jc w:val="both"/>
              <w:rPr>
                <w:rFonts w:ascii="Times New Roman" w:hAnsi="Times New Roman"/>
                <w:sz w:val="28"/>
                <w:szCs w:val="28"/>
                <w:lang w:val="fr-FR"/>
              </w:rPr>
            </w:pPr>
            <w:r>
              <w:rPr>
                <w:rFonts w:ascii="Times New Roman" w:hAnsi="Times New Roman"/>
                <w:sz w:val="28"/>
                <w:szCs w:val="28"/>
                <w:lang w:val="fr-FR"/>
              </w:rPr>
              <w:t>4. Nguyên tắc chuyển đổi các dạng sơ đồ và dự trù vật tư, vạch phương án thi công</w:t>
            </w:r>
          </w:p>
        </w:tc>
        <w:tc>
          <w:tcPr>
            <w:tcW w:w="851" w:type="dxa"/>
            <w:vMerge w:val="restart"/>
            <w:tcBorders>
              <w:top w:val="nil"/>
              <w:left w:val="single" w:color="auto" w:sz="4" w:space="0"/>
              <w:right w:val="single" w:color="auto" w:sz="4" w:space="0"/>
            </w:tcBorders>
          </w:tcPr>
          <w:p w14:paraId="22A08FC0">
            <w:pPr>
              <w:pStyle w:val="57"/>
              <w:spacing w:after="60" w:line="276" w:lineRule="auto"/>
              <w:ind w:firstLine="0"/>
              <w:jc w:val="center"/>
              <w:rPr>
                <w:rFonts w:ascii="Times New Roman" w:hAnsi="Times New Roman"/>
                <w:bCs/>
                <w:color w:val="auto"/>
                <w:sz w:val="28"/>
                <w:szCs w:val="28"/>
                <w:lang w:val="fr-FR"/>
              </w:rPr>
            </w:pPr>
            <w:r>
              <w:rPr>
                <w:rFonts w:ascii="Times New Roman" w:hAnsi="Times New Roman"/>
                <w:bCs/>
                <w:color w:val="auto"/>
                <w:sz w:val="28"/>
                <w:szCs w:val="28"/>
                <w:lang w:val="fr-FR"/>
              </w:rPr>
              <w:t>3</w:t>
            </w:r>
          </w:p>
        </w:tc>
        <w:tc>
          <w:tcPr>
            <w:tcW w:w="992" w:type="dxa"/>
            <w:vMerge w:val="restart"/>
            <w:tcBorders>
              <w:top w:val="nil"/>
              <w:left w:val="single" w:color="auto" w:sz="4" w:space="0"/>
              <w:right w:val="single" w:color="auto" w:sz="4" w:space="0"/>
            </w:tcBorders>
          </w:tcPr>
          <w:p w14:paraId="04B778AB">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1559" w:type="dxa"/>
            <w:vMerge w:val="restart"/>
            <w:tcBorders>
              <w:top w:val="nil"/>
              <w:left w:val="single" w:color="auto" w:sz="4" w:space="0"/>
              <w:right w:val="single" w:color="auto" w:sz="4" w:space="0"/>
            </w:tcBorders>
          </w:tcPr>
          <w:p w14:paraId="0D9CE947">
            <w:pPr>
              <w:pStyle w:val="57"/>
              <w:spacing w:after="60" w:line="276" w:lineRule="auto"/>
              <w:ind w:firstLine="0"/>
              <w:jc w:val="center"/>
              <w:rPr>
                <w:rFonts w:ascii="Times New Roman" w:hAnsi="Times New Roman"/>
                <w:bCs/>
                <w:color w:val="auto"/>
                <w:sz w:val="28"/>
                <w:szCs w:val="28"/>
              </w:rPr>
            </w:pPr>
            <w:r>
              <w:rPr>
                <w:rFonts w:ascii="Times New Roman" w:hAnsi="Times New Roman"/>
                <w:bCs/>
                <w:color w:val="auto"/>
                <w:sz w:val="28"/>
                <w:szCs w:val="28"/>
              </w:rPr>
              <w:t>1</w:t>
            </w:r>
          </w:p>
        </w:tc>
        <w:tc>
          <w:tcPr>
            <w:tcW w:w="937" w:type="dxa"/>
            <w:vMerge w:val="restart"/>
            <w:tcBorders>
              <w:top w:val="nil"/>
              <w:left w:val="single" w:color="auto" w:sz="4" w:space="0"/>
              <w:right w:val="single" w:color="auto" w:sz="4" w:space="0"/>
            </w:tcBorders>
          </w:tcPr>
          <w:p w14:paraId="57AE0243">
            <w:pPr>
              <w:spacing w:after="60"/>
              <w:jc w:val="center"/>
              <w:rPr>
                <w:rFonts w:ascii="Times New Roman" w:hAnsi="Times New Roman"/>
                <w:bCs/>
                <w:sz w:val="28"/>
                <w:szCs w:val="28"/>
              </w:rPr>
            </w:pPr>
            <w:r>
              <w:rPr>
                <w:rFonts w:ascii="Times New Roman" w:hAnsi="Times New Roman"/>
                <w:bCs/>
                <w:sz w:val="28"/>
                <w:szCs w:val="28"/>
              </w:rPr>
              <w:t>1</w:t>
            </w:r>
          </w:p>
        </w:tc>
      </w:tr>
      <w:tr w14:paraId="67E24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81" w:type="dxa"/>
            <w:tcBorders>
              <w:top w:val="nil"/>
              <w:left w:val="single" w:color="auto" w:sz="4" w:space="0"/>
              <w:bottom w:val="nil"/>
              <w:right w:val="single" w:color="auto" w:sz="4" w:space="0"/>
            </w:tcBorders>
          </w:tcPr>
          <w:p w14:paraId="272AA74E">
            <w:pPr>
              <w:spacing w:after="60"/>
              <w:jc w:val="center"/>
              <w:rPr>
                <w:rFonts w:ascii="Times New Roman" w:hAnsi="Times New Roman"/>
                <w:bCs/>
                <w:sz w:val="28"/>
                <w:szCs w:val="28"/>
                <w:lang w:val="fr-FR"/>
              </w:rPr>
            </w:pPr>
          </w:p>
        </w:tc>
        <w:tc>
          <w:tcPr>
            <w:tcW w:w="3943" w:type="dxa"/>
            <w:vMerge w:val="continue"/>
            <w:tcBorders>
              <w:left w:val="single" w:color="auto" w:sz="4" w:space="0"/>
              <w:right w:val="single" w:color="auto" w:sz="4" w:space="0"/>
            </w:tcBorders>
          </w:tcPr>
          <w:p w14:paraId="2A61212C">
            <w:pPr>
              <w:spacing w:after="60"/>
              <w:jc w:val="both"/>
              <w:rPr>
                <w:rFonts w:ascii="Times New Roman" w:hAnsi="Times New Roman"/>
                <w:sz w:val="28"/>
                <w:szCs w:val="28"/>
                <w:lang w:val="fr-FR"/>
              </w:rPr>
            </w:pPr>
          </w:p>
        </w:tc>
        <w:tc>
          <w:tcPr>
            <w:tcW w:w="851" w:type="dxa"/>
            <w:vMerge w:val="continue"/>
            <w:tcBorders>
              <w:left w:val="single" w:color="auto" w:sz="4" w:space="0"/>
              <w:right w:val="single" w:color="auto" w:sz="4" w:space="0"/>
            </w:tcBorders>
          </w:tcPr>
          <w:p w14:paraId="6B42538C">
            <w:pPr>
              <w:pStyle w:val="57"/>
              <w:spacing w:after="60" w:line="276" w:lineRule="auto"/>
              <w:ind w:firstLine="0"/>
              <w:jc w:val="center"/>
              <w:rPr>
                <w:rFonts w:ascii="Times New Roman" w:hAnsi="Times New Roman"/>
                <w:bCs/>
                <w:color w:val="auto"/>
                <w:sz w:val="28"/>
                <w:szCs w:val="28"/>
                <w:lang w:val="fr-FR"/>
              </w:rPr>
            </w:pPr>
          </w:p>
        </w:tc>
        <w:tc>
          <w:tcPr>
            <w:tcW w:w="992" w:type="dxa"/>
            <w:vMerge w:val="continue"/>
            <w:tcBorders>
              <w:left w:val="single" w:color="auto" w:sz="4" w:space="0"/>
              <w:right w:val="single" w:color="auto" w:sz="4" w:space="0"/>
            </w:tcBorders>
          </w:tcPr>
          <w:p w14:paraId="6A8C1566">
            <w:pPr>
              <w:pStyle w:val="57"/>
              <w:spacing w:after="60" w:line="276" w:lineRule="auto"/>
              <w:ind w:firstLine="0"/>
              <w:jc w:val="center"/>
              <w:rPr>
                <w:rFonts w:ascii="Times New Roman" w:hAnsi="Times New Roman"/>
                <w:bCs/>
                <w:color w:val="auto"/>
                <w:sz w:val="28"/>
                <w:szCs w:val="28"/>
              </w:rPr>
            </w:pPr>
          </w:p>
        </w:tc>
        <w:tc>
          <w:tcPr>
            <w:tcW w:w="1559" w:type="dxa"/>
            <w:vMerge w:val="continue"/>
            <w:tcBorders>
              <w:left w:val="single" w:color="auto" w:sz="4" w:space="0"/>
              <w:right w:val="single" w:color="auto" w:sz="4" w:space="0"/>
            </w:tcBorders>
          </w:tcPr>
          <w:p w14:paraId="1B1DC77E">
            <w:pPr>
              <w:pStyle w:val="57"/>
              <w:spacing w:after="60" w:line="276" w:lineRule="auto"/>
              <w:ind w:firstLine="0"/>
              <w:jc w:val="center"/>
              <w:rPr>
                <w:rFonts w:ascii="Times New Roman" w:hAnsi="Times New Roman"/>
                <w:bCs/>
                <w:color w:val="auto"/>
                <w:sz w:val="28"/>
                <w:szCs w:val="28"/>
              </w:rPr>
            </w:pPr>
          </w:p>
        </w:tc>
        <w:tc>
          <w:tcPr>
            <w:tcW w:w="937" w:type="dxa"/>
            <w:vMerge w:val="continue"/>
            <w:tcBorders>
              <w:left w:val="single" w:color="auto" w:sz="4" w:space="0"/>
              <w:right w:val="single" w:color="auto" w:sz="4" w:space="0"/>
            </w:tcBorders>
          </w:tcPr>
          <w:p w14:paraId="607AF3A7">
            <w:pPr>
              <w:spacing w:after="60"/>
              <w:jc w:val="center"/>
              <w:rPr>
                <w:rFonts w:ascii="Times New Roman" w:hAnsi="Times New Roman"/>
                <w:bCs/>
                <w:sz w:val="28"/>
                <w:szCs w:val="28"/>
              </w:rPr>
            </w:pPr>
          </w:p>
        </w:tc>
      </w:tr>
      <w:tr w14:paraId="2B652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81" w:type="dxa"/>
            <w:tcBorders>
              <w:top w:val="nil"/>
              <w:left w:val="single" w:color="auto" w:sz="4" w:space="0"/>
              <w:bottom w:val="single" w:color="auto" w:sz="4" w:space="0"/>
              <w:right w:val="single" w:color="auto" w:sz="4" w:space="0"/>
            </w:tcBorders>
          </w:tcPr>
          <w:p w14:paraId="6EDB00CE">
            <w:pPr>
              <w:spacing w:after="60"/>
              <w:jc w:val="both"/>
              <w:rPr>
                <w:rFonts w:ascii="Times New Roman" w:hAnsi="Times New Roman"/>
                <w:sz w:val="28"/>
                <w:szCs w:val="28"/>
                <w:lang w:val="fr-FR"/>
              </w:rPr>
            </w:pPr>
          </w:p>
        </w:tc>
        <w:tc>
          <w:tcPr>
            <w:tcW w:w="3943" w:type="dxa"/>
            <w:vMerge w:val="continue"/>
            <w:tcBorders>
              <w:left w:val="single" w:color="auto" w:sz="4" w:space="0"/>
              <w:bottom w:val="single" w:color="auto" w:sz="4" w:space="0"/>
              <w:right w:val="single" w:color="auto" w:sz="4" w:space="0"/>
            </w:tcBorders>
          </w:tcPr>
          <w:p w14:paraId="62BAC15D">
            <w:pPr>
              <w:tabs>
                <w:tab w:val="left" w:pos="720"/>
              </w:tabs>
              <w:spacing w:after="60"/>
              <w:jc w:val="both"/>
              <w:rPr>
                <w:rFonts w:ascii="Times New Roman" w:hAnsi="Times New Roman"/>
                <w:bCs/>
                <w:sz w:val="28"/>
                <w:szCs w:val="28"/>
                <w:lang w:val="pl-PL"/>
              </w:rPr>
            </w:pPr>
          </w:p>
        </w:tc>
        <w:tc>
          <w:tcPr>
            <w:tcW w:w="851" w:type="dxa"/>
            <w:vMerge w:val="continue"/>
            <w:tcBorders>
              <w:left w:val="single" w:color="auto" w:sz="4" w:space="0"/>
              <w:bottom w:val="single" w:color="auto" w:sz="4" w:space="0"/>
              <w:right w:val="single" w:color="auto" w:sz="4" w:space="0"/>
            </w:tcBorders>
          </w:tcPr>
          <w:p w14:paraId="31990798">
            <w:pPr>
              <w:pStyle w:val="57"/>
              <w:spacing w:after="60" w:line="276" w:lineRule="auto"/>
              <w:ind w:firstLine="0"/>
              <w:jc w:val="center"/>
              <w:rPr>
                <w:rFonts w:ascii="Times New Roman" w:hAnsi="Times New Roman"/>
                <w:bCs/>
                <w:color w:val="auto"/>
                <w:sz w:val="28"/>
                <w:szCs w:val="28"/>
              </w:rPr>
            </w:pPr>
          </w:p>
        </w:tc>
        <w:tc>
          <w:tcPr>
            <w:tcW w:w="992" w:type="dxa"/>
            <w:vMerge w:val="continue"/>
            <w:tcBorders>
              <w:left w:val="single" w:color="auto" w:sz="4" w:space="0"/>
              <w:bottom w:val="single" w:color="auto" w:sz="4" w:space="0"/>
              <w:right w:val="single" w:color="auto" w:sz="4" w:space="0"/>
            </w:tcBorders>
          </w:tcPr>
          <w:p w14:paraId="56C520E4">
            <w:pPr>
              <w:pStyle w:val="57"/>
              <w:spacing w:after="60" w:line="276" w:lineRule="auto"/>
              <w:ind w:firstLine="0"/>
              <w:jc w:val="center"/>
              <w:rPr>
                <w:rFonts w:ascii="Times New Roman" w:hAnsi="Times New Roman"/>
                <w:bCs/>
                <w:color w:val="auto"/>
                <w:sz w:val="28"/>
                <w:szCs w:val="28"/>
              </w:rPr>
            </w:pPr>
          </w:p>
        </w:tc>
        <w:tc>
          <w:tcPr>
            <w:tcW w:w="1559" w:type="dxa"/>
            <w:vMerge w:val="continue"/>
            <w:tcBorders>
              <w:left w:val="single" w:color="auto" w:sz="4" w:space="0"/>
              <w:bottom w:val="single" w:color="auto" w:sz="4" w:space="0"/>
              <w:right w:val="single" w:color="auto" w:sz="4" w:space="0"/>
            </w:tcBorders>
          </w:tcPr>
          <w:p w14:paraId="638BC064">
            <w:pPr>
              <w:pStyle w:val="57"/>
              <w:spacing w:after="60" w:line="276" w:lineRule="auto"/>
              <w:ind w:firstLine="0"/>
              <w:jc w:val="center"/>
              <w:rPr>
                <w:rFonts w:ascii="Times New Roman" w:hAnsi="Times New Roman"/>
                <w:bCs/>
                <w:color w:val="auto"/>
                <w:sz w:val="28"/>
                <w:szCs w:val="28"/>
              </w:rPr>
            </w:pPr>
          </w:p>
        </w:tc>
        <w:tc>
          <w:tcPr>
            <w:tcW w:w="937" w:type="dxa"/>
            <w:vMerge w:val="continue"/>
            <w:tcBorders>
              <w:left w:val="single" w:color="auto" w:sz="4" w:space="0"/>
              <w:bottom w:val="single" w:color="auto" w:sz="4" w:space="0"/>
              <w:right w:val="single" w:color="auto" w:sz="4" w:space="0"/>
            </w:tcBorders>
          </w:tcPr>
          <w:p w14:paraId="036095F2">
            <w:pPr>
              <w:spacing w:after="60"/>
              <w:jc w:val="center"/>
              <w:rPr>
                <w:rFonts w:ascii="Times New Roman" w:hAnsi="Times New Roman"/>
                <w:bCs/>
                <w:sz w:val="28"/>
                <w:szCs w:val="28"/>
              </w:rPr>
            </w:pPr>
          </w:p>
        </w:tc>
      </w:tr>
      <w:tr w14:paraId="2D59C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81" w:type="dxa"/>
            <w:tcBorders>
              <w:top w:val="single" w:color="auto" w:sz="4" w:space="0"/>
              <w:left w:val="single" w:color="auto" w:sz="4" w:space="0"/>
              <w:bottom w:val="single" w:color="auto" w:sz="4" w:space="0"/>
              <w:right w:val="single" w:color="auto" w:sz="4" w:space="0"/>
            </w:tcBorders>
          </w:tcPr>
          <w:p w14:paraId="61C9F5F6">
            <w:pPr>
              <w:spacing w:after="60"/>
              <w:jc w:val="both"/>
              <w:rPr>
                <w:rFonts w:ascii="Times New Roman" w:hAnsi="Times New Roman"/>
                <w:sz w:val="28"/>
                <w:szCs w:val="28"/>
                <w:lang w:val="fr-FR"/>
              </w:rPr>
            </w:pPr>
          </w:p>
        </w:tc>
        <w:tc>
          <w:tcPr>
            <w:tcW w:w="3943" w:type="dxa"/>
            <w:tcBorders>
              <w:top w:val="single" w:color="auto" w:sz="4" w:space="0"/>
              <w:left w:val="single" w:color="auto" w:sz="4" w:space="0"/>
              <w:bottom w:val="single" w:color="auto" w:sz="4" w:space="0"/>
              <w:right w:val="single" w:color="auto" w:sz="4" w:space="0"/>
            </w:tcBorders>
          </w:tcPr>
          <w:p w14:paraId="1BEDD1D6">
            <w:pPr>
              <w:tabs>
                <w:tab w:val="left" w:pos="720"/>
              </w:tabs>
              <w:spacing w:after="60"/>
              <w:jc w:val="both"/>
              <w:rPr>
                <w:rFonts w:ascii="Times New Roman" w:hAnsi="Times New Roman"/>
                <w:b/>
                <w:bCs/>
                <w:sz w:val="28"/>
                <w:szCs w:val="28"/>
                <w:lang w:val="pl-PL"/>
              </w:rPr>
            </w:pPr>
            <w:r>
              <w:rPr>
                <w:rFonts w:ascii="Times New Roman" w:hAnsi="Times New Roman"/>
                <w:b/>
                <w:bCs/>
                <w:sz w:val="28"/>
                <w:szCs w:val="28"/>
                <w:lang w:val="pl-PL"/>
              </w:rPr>
              <w:t>Cộng:</w:t>
            </w:r>
          </w:p>
        </w:tc>
        <w:tc>
          <w:tcPr>
            <w:tcW w:w="851" w:type="dxa"/>
            <w:tcBorders>
              <w:top w:val="single" w:color="auto" w:sz="4" w:space="0"/>
              <w:left w:val="single" w:color="auto" w:sz="4" w:space="0"/>
              <w:bottom w:val="single" w:color="auto" w:sz="4" w:space="0"/>
              <w:right w:val="single" w:color="auto" w:sz="4" w:space="0"/>
            </w:tcBorders>
          </w:tcPr>
          <w:p w14:paraId="0D97AEB3">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30</w:t>
            </w:r>
          </w:p>
        </w:tc>
        <w:tc>
          <w:tcPr>
            <w:tcW w:w="992" w:type="dxa"/>
            <w:tcBorders>
              <w:top w:val="single" w:color="auto" w:sz="4" w:space="0"/>
              <w:left w:val="single" w:color="auto" w:sz="4" w:space="0"/>
              <w:bottom w:val="single" w:color="auto" w:sz="4" w:space="0"/>
              <w:right w:val="single" w:color="auto" w:sz="4" w:space="0"/>
            </w:tcBorders>
          </w:tcPr>
          <w:p w14:paraId="0F15C619">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15</w:t>
            </w:r>
          </w:p>
        </w:tc>
        <w:tc>
          <w:tcPr>
            <w:tcW w:w="1559" w:type="dxa"/>
            <w:tcBorders>
              <w:top w:val="single" w:color="auto" w:sz="4" w:space="0"/>
              <w:left w:val="single" w:color="auto" w:sz="4" w:space="0"/>
              <w:bottom w:val="single" w:color="auto" w:sz="4" w:space="0"/>
              <w:right w:val="single" w:color="auto" w:sz="4" w:space="0"/>
            </w:tcBorders>
          </w:tcPr>
          <w:p w14:paraId="515D61FB">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13</w:t>
            </w:r>
          </w:p>
        </w:tc>
        <w:tc>
          <w:tcPr>
            <w:tcW w:w="937" w:type="dxa"/>
            <w:tcBorders>
              <w:top w:val="single" w:color="auto" w:sz="4" w:space="0"/>
              <w:left w:val="single" w:color="auto" w:sz="4" w:space="0"/>
              <w:bottom w:val="single" w:color="auto" w:sz="4" w:space="0"/>
              <w:right w:val="single" w:color="auto" w:sz="4" w:space="0"/>
            </w:tcBorders>
          </w:tcPr>
          <w:p w14:paraId="0684BD2B">
            <w:pPr>
              <w:spacing w:after="60"/>
              <w:jc w:val="center"/>
              <w:rPr>
                <w:rFonts w:ascii="Times New Roman" w:hAnsi="Times New Roman"/>
                <w:b/>
                <w:bCs/>
                <w:sz w:val="28"/>
                <w:szCs w:val="28"/>
              </w:rPr>
            </w:pPr>
            <w:r>
              <w:rPr>
                <w:rFonts w:ascii="Times New Roman" w:hAnsi="Times New Roman"/>
                <w:b/>
                <w:bCs/>
                <w:sz w:val="28"/>
                <w:szCs w:val="28"/>
              </w:rPr>
              <w:t>2</w:t>
            </w:r>
          </w:p>
        </w:tc>
      </w:tr>
    </w:tbl>
    <w:p w14:paraId="68F6CA3E">
      <w:pPr>
        <w:spacing w:after="60"/>
        <w:jc w:val="both"/>
        <w:rPr>
          <w:rFonts w:ascii="Times New Roman" w:hAnsi="Times New Roman"/>
          <w:iCs/>
          <w:sz w:val="28"/>
          <w:szCs w:val="28"/>
          <w:lang w:val="de-DE"/>
        </w:rPr>
      </w:pPr>
      <w:r>
        <w:rPr>
          <w:rFonts w:ascii="Times New Roman" w:hAnsi="Times New Roman"/>
          <w:sz w:val="28"/>
          <w:szCs w:val="28"/>
          <w:lang w:val="de-DE"/>
        </w:rPr>
        <w:t xml:space="preserve">(* Ghi chú: </w:t>
      </w:r>
      <w:r>
        <w:rPr>
          <w:rFonts w:ascii="Times New Roman" w:hAnsi="Times New Roman"/>
          <w:i/>
          <w:iCs/>
          <w:sz w:val="28"/>
          <w:szCs w:val="28"/>
          <w:lang w:val="de-DE"/>
        </w:rPr>
        <w:t>Thời gian kiểm tra được tích hợp giữa lý thuyết với thực hành và được tính bằng giờ thực hành.</w:t>
      </w:r>
      <w:r>
        <w:rPr>
          <w:rFonts w:ascii="Times New Roman" w:hAnsi="Times New Roman"/>
          <w:iCs/>
          <w:sz w:val="28"/>
          <w:szCs w:val="28"/>
          <w:lang w:val="de-DE"/>
        </w:rPr>
        <w:t>)</w:t>
      </w:r>
    </w:p>
    <w:p w14:paraId="5EB9A874">
      <w:pPr>
        <w:spacing w:after="60"/>
        <w:jc w:val="both"/>
        <w:rPr>
          <w:rFonts w:ascii="Times New Roman" w:hAnsi="Times New Roman"/>
          <w:i/>
          <w:iCs/>
          <w:sz w:val="28"/>
          <w:szCs w:val="28"/>
          <w:lang w:val="vi-VN"/>
        </w:rPr>
      </w:pPr>
      <w:r>
        <w:rPr>
          <w:rFonts w:ascii="Times New Roman" w:hAnsi="Times New Roman"/>
          <w:i/>
          <w:iCs/>
          <w:sz w:val="28"/>
          <w:szCs w:val="28"/>
          <w:lang w:val="vi-VN"/>
        </w:rPr>
        <w:t xml:space="preserve">2. Nội dung chi tiết:   </w:t>
      </w:r>
    </w:p>
    <w:p w14:paraId="1380549E">
      <w:pPr>
        <w:pStyle w:val="57"/>
        <w:spacing w:after="60" w:line="276" w:lineRule="auto"/>
        <w:ind w:firstLine="0"/>
        <w:rPr>
          <w:rFonts w:ascii="Times New Roman" w:hAnsi="Times New Roman"/>
          <w:color w:val="auto"/>
          <w:sz w:val="28"/>
          <w:szCs w:val="28"/>
          <w:lang w:val="vi-VN"/>
        </w:rPr>
      </w:pPr>
      <w:r>
        <w:rPr>
          <w:rFonts w:ascii="Times New Roman" w:hAnsi="Times New Roman"/>
          <w:b/>
          <w:color w:val="auto"/>
          <w:sz w:val="28"/>
          <w:szCs w:val="28"/>
        </w:rPr>
        <w:t>Chương 1</w:t>
      </w:r>
      <w:r>
        <w:rPr>
          <w:rFonts w:ascii="Times New Roman" w:hAnsi="Times New Roman"/>
          <w:b/>
          <w:color w:val="auto"/>
          <w:sz w:val="28"/>
          <w:szCs w:val="28"/>
          <w:lang w:val="vi-VN"/>
        </w:rPr>
        <w:t>:</w:t>
      </w:r>
      <w:r>
        <w:rPr>
          <w:rFonts w:ascii="Times New Roman" w:hAnsi="Times New Roman"/>
          <w:color w:val="auto"/>
          <w:sz w:val="28"/>
          <w:szCs w:val="28"/>
          <w:lang w:val="vi-VN"/>
        </w:rPr>
        <w:t xml:space="preserve"> </w:t>
      </w:r>
      <w:r>
        <w:rPr>
          <w:rFonts w:ascii="Times New Roman" w:hAnsi="Times New Roman"/>
          <w:b/>
          <w:color w:val="auto"/>
          <w:sz w:val="28"/>
          <w:szCs w:val="28"/>
          <w:lang w:val="vi-VN"/>
        </w:rPr>
        <w:t>Khái quát về vẽ điện</w:t>
      </w:r>
      <w:r>
        <w:rPr>
          <w:rFonts w:ascii="Times New Roman" w:hAnsi="Times New Roman"/>
          <w:color w:val="auto"/>
          <w:sz w:val="28"/>
          <w:szCs w:val="28"/>
          <w:lang w:val="vi-VN"/>
        </w:rPr>
        <w:t xml:space="preserve">      </w:t>
      </w:r>
      <w:r>
        <w:rPr>
          <w:rFonts w:ascii="Times New Roman" w:hAnsi="Times New Roman"/>
          <w:i/>
          <w:color w:val="auto"/>
          <w:sz w:val="28"/>
          <w:szCs w:val="28"/>
          <w:lang w:val="vi-VN"/>
        </w:rPr>
        <w:t xml:space="preserve">                          </w:t>
      </w:r>
      <w:r>
        <w:rPr>
          <w:rFonts w:ascii="Times New Roman" w:hAnsi="Times New Roman"/>
          <w:i/>
          <w:color w:val="auto"/>
          <w:sz w:val="28"/>
          <w:szCs w:val="28"/>
          <w:lang w:val="vi-VN"/>
        </w:rPr>
        <w:tab/>
      </w:r>
      <w:r>
        <w:rPr>
          <w:rFonts w:ascii="Times New Roman" w:hAnsi="Times New Roman"/>
          <w:i/>
          <w:color w:val="auto"/>
          <w:sz w:val="28"/>
          <w:szCs w:val="28"/>
          <w:lang w:val="vi-VN"/>
        </w:rPr>
        <w:t xml:space="preserve">         Thời gian: </w:t>
      </w:r>
      <w:r>
        <w:rPr>
          <w:rFonts w:ascii="Times New Roman" w:hAnsi="Times New Roman"/>
          <w:i/>
          <w:color w:val="auto"/>
          <w:sz w:val="28"/>
          <w:szCs w:val="28"/>
        </w:rPr>
        <w:t>1</w:t>
      </w:r>
      <w:r>
        <w:rPr>
          <w:rFonts w:ascii="Times New Roman" w:hAnsi="Times New Roman"/>
          <w:i/>
          <w:color w:val="auto"/>
          <w:sz w:val="28"/>
          <w:szCs w:val="28"/>
          <w:lang w:val="vi-VN"/>
        </w:rPr>
        <w:t xml:space="preserve"> giờ</w:t>
      </w:r>
    </w:p>
    <w:p w14:paraId="3D3AE925">
      <w:pPr>
        <w:spacing w:after="60"/>
        <w:jc w:val="both"/>
        <w:rPr>
          <w:rFonts w:ascii="Times New Roman" w:hAnsi="Times New Roman"/>
          <w:iCs/>
          <w:sz w:val="28"/>
          <w:szCs w:val="28"/>
          <w:lang w:val="de-DE"/>
        </w:rPr>
      </w:pPr>
      <w:r>
        <w:rPr>
          <w:rFonts w:ascii="Times New Roman" w:hAnsi="Times New Roman"/>
          <w:iCs/>
          <w:sz w:val="28"/>
          <w:szCs w:val="28"/>
          <w:lang w:val="de-DE"/>
        </w:rPr>
        <w:t>1. Mục tiêu:</w:t>
      </w:r>
    </w:p>
    <w:p w14:paraId="180F0FAE">
      <w:pPr>
        <w:numPr>
          <w:ilvl w:val="0"/>
          <w:numId w:val="25"/>
        </w:numPr>
        <w:tabs>
          <w:tab w:val="left" w:pos="704"/>
          <w:tab w:val="clear" w:pos="1080"/>
        </w:tabs>
        <w:spacing w:after="60"/>
        <w:ind w:left="825"/>
        <w:jc w:val="both"/>
        <w:rPr>
          <w:rFonts w:ascii="Times New Roman" w:hAnsi="Times New Roman"/>
          <w:iCs/>
          <w:sz w:val="28"/>
          <w:szCs w:val="28"/>
          <w:lang w:val="de-DE"/>
        </w:rPr>
      </w:pPr>
      <w:r>
        <w:rPr>
          <w:rFonts w:ascii="Times New Roman" w:hAnsi="Times New Roman"/>
          <w:iCs/>
          <w:sz w:val="28"/>
          <w:szCs w:val="28"/>
          <w:lang w:val="de-DE"/>
        </w:rPr>
        <w:t>Trình bày được khái quát về vẽ điện.</w:t>
      </w:r>
    </w:p>
    <w:p w14:paraId="3C862E21">
      <w:pPr>
        <w:numPr>
          <w:ilvl w:val="0"/>
          <w:numId w:val="25"/>
        </w:numPr>
        <w:tabs>
          <w:tab w:val="left" w:pos="704"/>
          <w:tab w:val="clear" w:pos="1080"/>
        </w:tabs>
        <w:spacing w:after="60"/>
        <w:ind w:left="825"/>
        <w:jc w:val="both"/>
        <w:rPr>
          <w:rFonts w:ascii="Times New Roman" w:hAnsi="Times New Roman"/>
          <w:iCs/>
          <w:sz w:val="28"/>
          <w:szCs w:val="28"/>
          <w:lang w:val="de-DE"/>
        </w:rPr>
      </w:pPr>
      <w:r>
        <w:rPr>
          <w:rFonts w:ascii="Times New Roman" w:hAnsi="Times New Roman"/>
          <w:iCs/>
          <w:sz w:val="28"/>
          <w:szCs w:val="28"/>
          <w:lang w:val="de-DE"/>
        </w:rPr>
        <w:t>Liệt kê được các vật liệu, dụng cụ vẽ</w:t>
      </w:r>
    </w:p>
    <w:p w14:paraId="6BC08F88">
      <w:pPr>
        <w:numPr>
          <w:ilvl w:val="0"/>
          <w:numId w:val="25"/>
        </w:numPr>
        <w:tabs>
          <w:tab w:val="left" w:pos="704"/>
          <w:tab w:val="clear" w:pos="1080"/>
        </w:tabs>
        <w:spacing w:after="60"/>
        <w:ind w:left="825"/>
        <w:jc w:val="both"/>
        <w:rPr>
          <w:rFonts w:ascii="Times New Roman" w:hAnsi="Times New Roman"/>
          <w:sz w:val="28"/>
          <w:szCs w:val="28"/>
          <w:lang w:val="pl-PL"/>
        </w:rPr>
      </w:pPr>
      <w:r>
        <w:rPr>
          <w:rFonts w:ascii="Times New Roman" w:hAnsi="Times New Roman"/>
          <w:iCs/>
          <w:sz w:val="28"/>
          <w:szCs w:val="28"/>
          <w:lang w:val="de-DE"/>
        </w:rPr>
        <w:t xml:space="preserve">Rèn luyện được </w:t>
      </w:r>
      <w:r>
        <w:rPr>
          <w:rFonts w:ascii="Times New Roman" w:hAnsi="Times New Roman"/>
          <w:sz w:val="28"/>
          <w:szCs w:val="28"/>
          <w:lang w:val="pl-PL"/>
        </w:rPr>
        <w:t>tính chủ động và nghiêm túc trong công việc.</w:t>
      </w:r>
    </w:p>
    <w:p w14:paraId="554F3D9B">
      <w:pPr>
        <w:spacing w:after="60"/>
        <w:jc w:val="both"/>
        <w:rPr>
          <w:rFonts w:ascii="Times New Roman" w:hAnsi="Times New Roman"/>
          <w:sz w:val="28"/>
          <w:szCs w:val="28"/>
          <w:lang w:val="vi-VN"/>
        </w:rPr>
      </w:pPr>
      <w:r>
        <w:rPr>
          <w:rFonts w:ascii="Times New Roman" w:hAnsi="Times New Roman"/>
          <w:iCs/>
          <w:sz w:val="28"/>
          <w:szCs w:val="28"/>
          <w:lang w:val="pl-PL"/>
        </w:rPr>
        <w:t xml:space="preserve">2. </w:t>
      </w:r>
      <w:r>
        <w:rPr>
          <w:rFonts w:ascii="Times New Roman" w:hAnsi="Times New Roman"/>
          <w:iCs/>
          <w:sz w:val="28"/>
          <w:szCs w:val="28"/>
          <w:lang w:val="vi-VN"/>
        </w:rPr>
        <w:t>Nội dung:</w:t>
      </w:r>
    </w:p>
    <w:p w14:paraId="5BFB3E0C">
      <w:pPr>
        <w:pStyle w:val="57"/>
        <w:spacing w:after="60" w:line="276" w:lineRule="auto"/>
        <w:ind w:firstLine="0"/>
        <w:rPr>
          <w:rFonts w:ascii="Times New Roman" w:hAnsi="Times New Roman"/>
          <w:color w:val="auto"/>
          <w:sz w:val="28"/>
          <w:szCs w:val="28"/>
          <w:lang w:val="vi-VN"/>
        </w:rPr>
      </w:pPr>
      <w:r>
        <w:rPr>
          <w:rFonts w:ascii="Times New Roman" w:hAnsi="Times New Roman"/>
          <w:color w:val="auto"/>
          <w:sz w:val="28"/>
          <w:szCs w:val="28"/>
          <w:lang w:val="pl-PL"/>
        </w:rPr>
        <w:t>2.</w:t>
      </w:r>
      <w:r>
        <w:rPr>
          <w:rFonts w:ascii="Times New Roman" w:hAnsi="Times New Roman"/>
          <w:color w:val="auto"/>
          <w:sz w:val="28"/>
          <w:szCs w:val="28"/>
          <w:lang w:val="vi-VN"/>
        </w:rPr>
        <w:t>1. Khái quát chung về bản vẽ điện</w:t>
      </w:r>
    </w:p>
    <w:p w14:paraId="1B27069A">
      <w:pPr>
        <w:pStyle w:val="57"/>
        <w:spacing w:after="60" w:line="276" w:lineRule="auto"/>
        <w:ind w:firstLine="0"/>
        <w:rPr>
          <w:rFonts w:ascii="Times New Roman" w:hAnsi="Times New Roman"/>
          <w:color w:val="auto"/>
          <w:sz w:val="28"/>
          <w:szCs w:val="28"/>
        </w:rPr>
      </w:pPr>
      <w:r>
        <w:rPr>
          <w:rFonts w:ascii="Times New Roman" w:hAnsi="Times New Roman"/>
          <w:color w:val="auto"/>
          <w:sz w:val="28"/>
          <w:szCs w:val="28"/>
          <w:lang w:val="vi-VN"/>
        </w:rPr>
        <w:t xml:space="preserve">2.2. </w:t>
      </w:r>
      <w:r>
        <w:rPr>
          <w:rFonts w:ascii="Times New Roman" w:hAnsi="Times New Roman"/>
          <w:color w:val="auto"/>
          <w:sz w:val="28"/>
          <w:szCs w:val="28"/>
        </w:rPr>
        <w:t>Vật liệu, dụng cụ vẽ</w:t>
      </w:r>
    </w:p>
    <w:p w14:paraId="43350EE6">
      <w:pPr>
        <w:pStyle w:val="57"/>
        <w:spacing w:after="60" w:line="276" w:lineRule="auto"/>
        <w:ind w:firstLine="0"/>
        <w:rPr>
          <w:rFonts w:ascii="Times New Roman" w:hAnsi="Times New Roman"/>
          <w:b/>
          <w:bCs/>
          <w:color w:val="auto"/>
          <w:sz w:val="28"/>
          <w:szCs w:val="28"/>
          <w:lang w:val="vi-VN"/>
        </w:rPr>
      </w:pPr>
      <w:r>
        <w:rPr>
          <w:rFonts w:ascii="Times New Roman" w:hAnsi="Times New Roman"/>
          <w:b/>
          <w:bCs/>
          <w:color w:val="auto"/>
          <w:sz w:val="28"/>
          <w:szCs w:val="28"/>
          <w:lang w:val="fr-FR"/>
        </w:rPr>
        <w:t>Chương</w:t>
      </w:r>
      <w:r>
        <w:rPr>
          <w:rFonts w:ascii="Times New Roman" w:hAnsi="Times New Roman"/>
          <w:b/>
          <w:color w:val="auto"/>
          <w:sz w:val="28"/>
          <w:szCs w:val="28"/>
          <w:lang w:val="vi-VN"/>
        </w:rPr>
        <w:t xml:space="preserve"> </w:t>
      </w:r>
      <w:r>
        <w:rPr>
          <w:rFonts w:ascii="Times New Roman" w:hAnsi="Times New Roman"/>
          <w:b/>
          <w:color w:val="auto"/>
          <w:sz w:val="28"/>
          <w:szCs w:val="28"/>
        </w:rPr>
        <w:t>2</w:t>
      </w:r>
      <w:r>
        <w:rPr>
          <w:rFonts w:ascii="Times New Roman" w:hAnsi="Times New Roman"/>
          <w:b/>
          <w:color w:val="auto"/>
          <w:sz w:val="28"/>
          <w:szCs w:val="28"/>
          <w:lang w:val="vi-VN"/>
        </w:rPr>
        <w:t>:</w:t>
      </w:r>
      <w:r>
        <w:rPr>
          <w:rFonts w:ascii="Times New Roman" w:hAnsi="Times New Roman"/>
          <w:b/>
          <w:bCs/>
          <w:color w:val="auto"/>
          <w:sz w:val="28"/>
          <w:szCs w:val="28"/>
          <w:lang w:val="vi-VN"/>
        </w:rPr>
        <w:t xml:space="preserve"> </w:t>
      </w:r>
      <w:r>
        <w:rPr>
          <w:rFonts w:ascii="Times New Roman" w:hAnsi="Times New Roman"/>
          <w:b/>
          <w:bCs/>
          <w:color w:val="auto"/>
          <w:sz w:val="28"/>
          <w:szCs w:val="28"/>
        </w:rPr>
        <w:t>Những</w:t>
      </w:r>
      <w:r>
        <w:rPr>
          <w:rFonts w:ascii="Times New Roman" w:hAnsi="Times New Roman"/>
          <w:b/>
          <w:bCs/>
          <w:color w:val="auto"/>
          <w:sz w:val="28"/>
          <w:szCs w:val="28"/>
          <w:lang w:val="vi-VN"/>
        </w:rPr>
        <w:t xml:space="preserve"> tiêu chuẩn </w:t>
      </w:r>
      <w:r>
        <w:rPr>
          <w:rFonts w:ascii="Times New Roman" w:hAnsi="Times New Roman"/>
          <w:b/>
          <w:bCs/>
          <w:color w:val="auto"/>
          <w:sz w:val="28"/>
          <w:szCs w:val="28"/>
        </w:rPr>
        <w:t xml:space="preserve">trình bày </w:t>
      </w:r>
      <w:r>
        <w:rPr>
          <w:rFonts w:ascii="Times New Roman" w:hAnsi="Times New Roman"/>
          <w:b/>
          <w:bCs/>
          <w:color w:val="auto"/>
          <w:sz w:val="28"/>
          <w:szCs w:val="28"/>
          <w:lang w:val="vi-VN"/>
        </w:rPr>
        <w:t xml:space="preserve">bản vẽ                      </w:t>
      </w:r>
      <w:r>
        <w:rPr>
          <w:rFonts w:ascii="Times New Roman" w:hAnsi="Times New Roman"/>
          <w:i/>
          <w:color w:val="auto"/>
          <w:sz w:val="28"/>
          <w:szCs w:val="28"/>
          <w:lang w:val="vi-VN"/>
        </w:rPr>
        <w:t xml:space="preserve">Thời gian: </w:t>
      </w:r>
      <w:r>
        <w:rPr>
          <w:rFonts w:ascii="Times New Roman" w:hAnsi="Times New Roman"/>
          <w:i/>
          <w:color w:val="auto"/>
          <w:sz w:val="28"/>
          <w:szCs w:val="28"/>
        </w:rPr>
        <w:t>4</w:t>
      </w:r>
      <w:r>
        <w:rPr>
          <w:rFonts w:ascii="Times New Roman" w:hAnsi="Times New Roman"/>
          <w:i/>
          <w:color w:val="auto"/>
          <w:sz w:val="28"/>
          <w:szCs w:val="28"/>
          <w:lang w:val="vi-VN"/>
        </w:rPr>
        <w:t xml:space="preserve"> giờ</w:t>
      </w:r>
    </w:p>
    <w:p w14:paraId="658955EF">
      <w:pPr>
        <w:spacing w:after="60"/>
        <w:jc w:val="both"/>
        <w:rPr>
          <w:rFonts w:ascii="Times New Roman" w:hAnsi="Times New Roman"/>
          <w:i/>
          <w:iCs/>
          <w:sz w:val="28"/>
          <w:szCs w:val="28"/>
          <w:lang w:val="de-DE"/>
        </w:rPr>
      </w:pPr>
      <w:r>
        <w:rPr>
          <w:rFonts w:ascii="Times New Roman" w:hAnsi="Times New Roman"/>
          <w:iCs/>
          <w:sz w:val="28"/>
          <w:szCs w:val="28"/>
          <w:lang w:val="de-DE"/>
        </w:rPr>
        <w:t>1. Mục tiêu</w:t>
      </w:r>
      <w:r>
        <w:rPr>
          <w:rFonts w:ascii="Times New Roman" w:hAnsi="Times New Roman"/>
          <w:i/>
          <w:iCs/>
          <w:sz w:val="28"/>
          <w:szCs w:val="28"/>
          <w:lang w:val="de-DE"/>
        </w:rPr>
        <w:t>:</w:t>
      </w:r>
    </w:p>
    <w:p w14:paraId="349F17DE">
      <w:pPr>
        <w:spacing w:after="60"/>
        <w:ind w:firstLine="567"/>
        <w:jc w:val="both"/>
        <w:rPr>
          <w:rFonts w:ascii="Times New Roman" w:hAnsi="Times New Roman"/>
          <w:sz w:val="28"/>
          <w:szCs w:val="28"/>
          <w:lang w:val="vi-VN"/>
        </w:rPr>
      </w:pPr>
      <w:r>
        <w:rPr>
          <w:rFonts w:ascii="Times New Roman" w:hAnsi="Times New Roman"/>
          <w:sz w:val="28"/>
          <w:szCs w:val="28"/>
          <w:lang w:val="vi-VN"/>
        </w:rPr>
        <w:t>- Trình bày đúng hình thức bản vẽ như: khung tên, lề trái, lề phải, đường nét, chữ viết.</w:t>
      </w:r>
    </w:p>
    <w:p w14:paraId="5663681A">
      <w:pPr>
        <w:spacing w:after="60"/>
        <w:ind w:firstLine="567"/>
        <w:jc w:val="both"/>
        <w:rPr>
          <w:rFonts w:ascii="Times New Roman" w:hAnsi="Times New Roman"/>
          <w:sz w:val="28"/>
          <w:szCs w:val="28"/>
          <w:lang w:val="pl-PL"/>
        </w:rPr>
      </w:pPr>
      <w:r>
        <w:rPr>
          <w:rFonts w:ascii="Times New Roman" w:hAnsi="Times New Roman"/>
          <w:sz w:val="28"/>
          <w:szCs w:val="28"/>
          <w:lang w:val="pl-PL"/>
        </w:rPr>
        <w:t>- Phân biệt được các tiêu chuẩn bản vẽ điện.</w:t>
      </w:r>
    </w:p>
    <w:p w14:paraId="0938C3F1">
      <w:pPr>
        <w:spacing w:after="60"/>
        <w:ind w:firstLine="567"/>
        <w:jc w:val="both"/>
        <w:rPr>
          <w:rFonts w:ascii="Times New Roman" w:hAnsi="Times New Roman"/>
          <w:sz w:val="28"/>
          <w:szCs w:val="28"/>
          <w:lang w:val="pl-PL"/>
        </w:rPr>
      </w:pPr>
      <w:r>
        <w:rPr>
          <w:rFonts w:ascii="Times New Roman" w:hAnsi="Times New Roman"/>
          <w:sz w:val="28"/>
          <w:szCs w:val="28"/>
          <w:lang w:val="pl-PL"/>
        </w:rPr>
        <w:t>- Vận dụng được các tiêu chuẩn bản vẽ điện.</w:t>
      </w:r>
    </w:p>
    <w:p w14:paraId="3E9DA016">
      <w:pPr>
        <w:spacing w:after="60"/>
        <w:ind w:firstLine="567"/>
        <w:jc w:val="both"/>
        <w:rPr>
          <w:rFonts w:ascii="Times New Roman" w:hAnsi="Times New Roman"/>
          <w:sz w:val="28"/>
          <w:szCs w:val="28"/>
          <w:lang w:val="vi-VN"/>
        </w:rPr>
      </w:pPr>
      <w:r>
        <w:rPr>
          <w:rFonts w:ascii="Times New Roman" w:hAnsi="Times New Roman"/>
          <w:sz w:val="28"/>
          <w:szCs w:val="28"/>
          <w:lang w:val="vi-VN"/>
        </w:rPr>
        <w:t>- Sử dụng đúng chức năng các loại dụng cụ dùng trong vẽ kỹ thuật.</w:t>
      </w:r>
    </w:p>
    <w:p w14:paraId="3F50EBA7">
      <w:pPr>
        <w:spacing w:after="60"/>
        <w:ind w:left="465" w:firstLine="102"/>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iCs/>
          <w:sz w:val="28"/>
          <w:szCs w:val="28"/>
          <w:lang w:val="pl-PL"/>
        </w:rPr>
        <w:t xml:space="preserve">Rèn luyện được </w:t>
      </w:r>
      <w:r>
        <w:rPr>
          <w:rFonts w:ascii="Times New Roman" w:hAnsi="Times New Roman"/>
          <w:sz w:val="28"/>
          <w:szCs w:val="28"/>
          <w:lang w:val="pl-PL"/>
        </w:rPr>
        <w:t>tính cẩn thận, chính xác và nghiêm túc trong công việc.</w:t>
      </w:r>
    </w:p>
    <w:p w14:paraId="1E6D2955">
      <w:pPr>
        <w:spacing w:after="60"/>
        <w:jc w:val="both"/>
        <w:rPr>
          <w:rFonts w:ascii="Times New Roman" w:hAnsi="Times New Roman"/>
          <w:sz w:val="28"/>
          <w:szCs w:val="28"/>
          <w:lang w:val="vi-VN"/>
        </w:rPr>
      </w:pPr>
      <w:r>
        <w:rPr>
          <w:rFonts w:ascii="Times New Roman" w:hAnsi="Times New Roman"/>
          <w:iCs/>
          <w:sz w:val="28"/>
          <w:szCs w:val="28"/>
          <w:lang w:val="pl-PL"/>
        </w:rPr>
        <w:t xml:space="preserve">2. </w:t>
      </w:r>
      <w:r>
        <w:rPr>
          <w:rFonts w:ascii="Times New Roman" w:hAnsi="Times New Roman"/>
          <w:iCs/>
          <w:sz w:val="28"/>
          <w:szCs w:val="28"/>
          <w:lang w:val="vi-VN"/>
        </w:rPr>
        <w:t>Nội dung:</w:t>
      </w:r>
    </w:p>
    <w:p w14:paraId="419752E8">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2.1. Khổ giấy, khung vẽ, khung tên</w:t>
      </w:r>
    </w:p>
    <w:p w14:paraId="7260278E">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2.1.1. Khổ giấy</w:t>
      </w:r>
    </w:p>
    <w:p w14:paraId="6B3346A8">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2.1.2. Khung vẽ</w:t>
      </w:r>
    </w:p>
    <w:p w14:paraId="114EAB4B">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2.1.3. Khung tên</w:t>
      </w:r>
    </w:p>
    <w:p w14:paraId="7704768E">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2.2. Tỉ lệ, đường nét</w:t>
      </w:r>
    </w:p>
    <w:p w14:paraId="313FD78C">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2.2.1. Tỉ lệ</w:t>
      </w:r>
    </w:p>
    <w:p w14:paraId="2608B5EF">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2.2.2. Đường nét</w:t>
      </w:r>
    </w:p>
    <w:p w14:paraId="558BACED">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2.3. Chữ viết, ghi kích thước</w:t>
      </w:r>
    </w:p>
    <w:p w14:paraId="7CA862AD">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2.3.1. Chữ viết trong bản vẽ</w:t>
      </w:r>
    </w:p>
    <w:p w14:paraId="1F89B62E">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2.3.2. Cách ghi kích thước</w:t>
      </w:r>
    </w:p>
    <w:p w14:paraId="3EA760DC">
      <w:pPr>
        <w:spacing w:after="60"/>
        <w:ind w:firstLine="19" w:firstLineChars="7"/>
        <w:jc w:val="both"/>
        <w:rPr>
          <w:rFonts w:ascii="Times New Roman" w:hAnsi="Times New Roman"/>
          <w:sz w:val="28"/>
          <w:szCs w:val="28"/>
          <w:lang w:val="pl-PL"/>
        </w:rPr>
      </w:pPr>
      <w:r>
        <w:rPr>
          <w:rFonts w:ascii="Times New Roman" w:hAnsi="Times New Roman"/>
          <w:sz w:val="28"/>
          <w:szCs w:val="28"/>
          <w:lang w:val="pl-PL"/>
        </w:rPr>
        <w:t>2.4. Tiêu chuẩn bản vẽ điện</w:t>
      </w:r>
    </w:p>
    <w:p w14:paraId="5CD7562D">
      <w:pPr>
        <w:spacing w:after="60"/>
        <w:ind w:firstLine="705" w:firstLineChars="252"/>
        <w:jc w:val="both"/>
        <w:rPr>
          <w:rFonts w:ascii="Times New Roman" w:hAnsi="Times New Roman"/>
          <w:sz w:val="28"/>
          <w:szCs w:val="28"/>
          <w:lang w:val="pl-PL"/>
        </w:rPr>
      </w:pPr>
      <w:r>
        <w:rPr>
          <w:rFonts w:ascii="Times New Roman" w:hAnsi="Times New Roman"/>
          <w:sz w:val="28"/>
          <w:szCs w:val="28"/>
          <w:lang w:val="pl-PL"/>
        </w:rPr>
        <w:t>2.4.1. Tiêu chuẩn Việt Nam.</w:t>
      </w:r>
    </w:p>
    <w:p w14:paraId="4C11F44F">
      <w:pPr>
        <w:pStyle w:val="57"/>
        <w:spacing w:after="60" w:line="276" w:lineRule="auto"/>
        <w:ind w:firstLine="691" w:firstLineChars="247"/>
        <w:rPr>
          <w:rFonts w:ascii="Times New Roman" w:hAnsi="Times New Roman"/>
          <w:b/>
          <w:bCs/>
          <w:color w:val="auto"/>
          <w:sz w:val="28"/>
          <w:szCs w:val="28"/>
          <w:u w:val="single"/>
          <w:lang w:val="pl-PL"/>
        </w:rPr>
      </w:pPr>
      <w:r>
        <w:rPr>
          <w:rFonts w:ascii="Times New Roman" w:hAnsi="Times New Roman"/>
          <w:color w:val="auto"/>
          <w:sz w:val="28"/>
          <w:szCs w:val="28"/>
          <w:lang w:val="pl-PL"/>
        </w:rPr>
        <w:t>2.4.2. Tiêu chuẩn Quốc tế.</w:t>
      </w:r>
    </w:p>
    <w:p w14:paraId="67D64D1E">
      <w:pPr>
        <w:spacing w:after="60"/>
        <w:jc w:val="both"/>
        <w:rPr>
          <w:rFonts w:ascii="Times New Roman" w:hAnsi="Times New Roman"/>
          <w:b/>
          <w:bCs/>
          <w:sz w:val="28"/>
          <w:szCs w:val="28"/>
          <w:lang w:val="pl-PL"/>
        </w:rPr>
      </w:pPr>
      <w:r>
        <w:rPr>
          <w:rFonts w:ascii="Times New Roman" w:hAnsi="Times New Roman"/>
          <w:b/>
          <w:bCs/>
          <w:sz w:val="28"/>
          <w:szCs w:val="28"/>
          <w:lang w:val="fr-FR"/>
        </w:rPr>
        <w:t>Chương</w:t>
      </w:r>
      <w:r>
        <w:rPr>
          <w:rFonts w:ascii="Times New Roman" w:hAnsi="Times New Roman"/>
          <w:b/>
          <w:sz w:val="28"/>
          <w:szCs w:val="28"/>
          <w:lang w:val="pl-PL"/>
        </w:rPr>
        <w:t xml:space="preserve"> 3:</w:t>
      </w:r>
      <w:r>
        <w:rPr>
          <w:rFonts w:ascii="Times New Roman" w:hAnsi="Times New Roman"/>
          <w:b/>
          <w:bCs/>
          <w:sz w:val="28"/>
          <w:szCs w:val="28"/>
          <w:lang w:val="pl-PL"/>
        </w:rPr>
        <w:t xml:space="preserve"> Các ký hiệu qui ước dùng trong bản vẽ điện      </w:t>
      </w:r>
      <w:r>
        <w:rPr>
          <w:rFonts w:ascii="Times New Roman" w:hAnsi="Times New Roman"/>
          <w:i/>
          <w:sz w:val="28"/>
          <w:szCs w:val="28"/>
          <w:lang w:val="vi-VN"/>
        </w:rPr>
        <w:t>Thời gian:</w:t>
      </w:r>
      <w:r>
        <w:rPr>
          <w:rFonts w:ascii="Times New Roman" w:hAnsi="Times New Roman"/>
          <w:i/>
          <w:sz w:val="28"/>
          <w:szCs w:val="28"/>
          <w:lang w:val="pl-PL"/>
        </w:rPr>
        <w:t>10</w:t>
      </w:r>
      <w:r>
        <w:rPr>
          <w:rFonts w:ascii="Times New Roman" w:hAnsi="Times New Roman"/>
          <w:i/>
          <w:sz w:val="28"/>
          <w:szCs w:val="28"/>
          <w:lang w:val="vi-VN"/>
        </w:rPr>
        <w:t xml:space="preserve"> giờ</w:t>
      </w:r>
    </w:p>
    <w:p w14:paraId="2359709C">
      <w:pPr>
        <w:spacing w:after="60"/>
        <w:jc w:val="both"/>
        <w:rPr>
          <w:rFonts w:ascii="Times New Roman" w:hAnsi="Times New Roman"/>
          <w:iCs/>
          <w:sz w:val="28"/>
          <w:szCs w:val="28"/>
          <w:lang w:val="de-DE"/>
        </w:rPr>
      </w:pPr>
      <w:r>
        <w:rPr>
          <w:rFonts w:ascii="Times New Roman" w:hAnsi="Times New Roman"/>
          <w:iCs/>
          <w:sz w:val="28"/>
          <w:szCs w:val="28"/>
          <w:lang w:val="de-DE"/>
        </w:rPr>
        <w:t>1. Mục tiêu:</w:t>
      </w:r>
    </w:p>
    <w:p w14:paraId="3941DC0D">
      <w:pPr>
        <w:spacing w:after="60"/>
        <w:ind w:firstLine="418"/>
        <w:jc w:val="both"/>
        <w:rPr>
          <w:rFonts w:ascii="Times New Roman" w:hAnsi="Times New Roman"/>
          <w:sz w:val="28"/>
          <w:szCs w:val="28"/>
          <w:lang w:val="pl-PL"/>
        </w:rPr>
      </w:pPr>
      <w:bookmarkStart w:id="4" w:name="_Hlk181744691"/>
      <w:r>
        <w:rPr>
          <w:rFonts w:ascii="Times New Roman" w:hAnsi="Times New Roman"/>
          <w:sz w:val="28"/>
          <w:szCs w:val="28"/>
          <w:lang w:val="pl-PL"/>
        </w:rPr>
        <w:t>- Vẽ được các ký hiệu như: ký hiệu mặt bằng, ký hiệu điện, ký hiệu điện tử.</w:t>
      </w:r>
    </w:p>
    <w:p w14:paraId="2497943E">
      <w:pPr>
        <w:spacing w:after="60"/>
        <w:ind w:firstLine="418"/>
        <w:jc w:val="both"/>
        <w:rPr>
          <w:rFonts w:ascii="Times New Roman" w:hAnsi="Times New Roman"/>
          <w:sz w:val="28"/>
          <w:szCs w:val="28"/>
          <w:lang w:val="pl-PL"/>
        </w:rPr>
      </w:pPr>
      <w:r>
        <w:rPr>
          <w:rFonts w:ascii="Times New Roman" w:hAnsi="Times New Roman"/>
          <w:sz w:val="28"/>
          <w:szCs w:val="28"/>
          <w:lang w:val="pl-PL"/>
        </w:rPr>
        <w:t>- Trình bày được các khái niệm về hình chiếu</w:t>
      </w:r>
    </w:p>
    <w:p w14:paraId="45608871">
      <w:pPr>
        <w:spacing w:after="60"/>
        <w:ind w:firstLine="418"/>
        <w:jc w:val="both"/>
        <w:rPr>
          <w:rFonts w:ascii="Times New Roman" w:hAnsi="Times New Roman"/>
          <w:sz w:val="28"/>
          <w:szCs w:val="28"/>
          <w:lang w:val="pl-PL"/>
        </w:rPr>
      </w:pPr>
      <w:r>
        <w:rPr>
          <w:rFonts w:ascii="Times New Roman" w:hAnsi="Times New Roman"/>
          <w:sz w:val="28"/>
          <w:szCs w:val="28"/>
          <w:lang w:val="pl-PL"/>
        </w:rPr>
        <w:t>- Trình bày được cách đọc bản vẽ chi tiết</w:t>
      </w:r>
    </w:p>
    <w:p w14:paraId="2EA3AE39">
      <w:pPr>
        <w:spacing w:after="60"/>
        <w:ind w:firstLine="418"/>
        <w:jc w:val="both"/>
        <w:rPr>
          <w:rFonts w:ascii="Times New Roman" w:hAnsi="Times New Roman"/>
          <w:sz w:val="28"/>
          <w:szCs w:val="28"/>
          <w:lang w:val="pl-PL"/>
        </w:rPr>
      </w:pPr>
      <w:r>
        <w:rPr>
          <w:rFonts w:ascii="Times New Roman" w:hAnsi="Times New Roman"/>
          <w:sz w:val="28"/>
          <w:szCs w:val="28"/>
          <w:lang w:val="pl-PL"/>
        </w:rPr>
        <w:t>- Phân biệt được các dạng ký hiệu khi được thể hiện trên những dạng sơ đồ khác nhau như: sơ đồ nguyên lý, sơ đồ đơn tuyến</w:t>
      </w:r>
    </w:p>
    <w:p w14:paraId="35F4EBE7">
      <w:pPr>
        <w:spacing w:after="60"/>
        <w:ind w:firstLine="418"/>
        <w:jc w:val="both"/>
        <w:rPr>
          <w:rFonts w:ascii="Times New Roman" w:hAnsi="Times New Roman"/>
          <w:sz w:val="28"/>
          <w:szCs w:val="28"/>
          <w:lang w:val="pl-PL"/>
        </w:rPr>
      </w:pPr>
      <w:r>
        <w:rPr>
          <w:rFonts w:ascii="Times New Roman" w:hAnsi="Times New Roman"/>
          <w:sz w:val="28"/>
          <w:szCs w:val="28"/>
          <w:lang w:val="pl-PL"/>
        </w:rPr>
        <w:t>- Vẽ được các loại hình chiếu cơ bản.</w:t>
      </w:r>
    </w:p>
    <w:p w14:paraId="585F8FD5">
      <w:pPr>
        <w:spacing w:after="60"/>
        <w:ind w:firstLine="418"/>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iCs/>
          <w:sz w:val="28"/>
          <w:szCs w:val="28"/>
          <w:lang w:val="pl-PL"/>
        </w:rPr>
        <w:t xml:space="preserve">Rèn luyện được </w:t>
      </w:r>
      <w:r>
        <w:rPr>
          <w:rFonts w:ascii="Times New Roman" w:hAnsi="Times New Roman"/>
          <w:sz w:val="28"/>
          <w:szCs w:val="28"/>
          <w:lang w:val="pl-PL"/>
        </w:rPr>
        <w:t>tính cẩn thận, chính xác và nghiêm túc trong công việc.</w:t>
      </w:r>
    </w:p>
    <w:bookmarkEnd w:id="4"/>
    <w:p w14:paraId="651DB106">
      <w:pPr>
        <w:spacing w:after="60"/>
        <w:jc w:val="both"/>
        <w:rPr>
          <w:rFonts w:ascii="Times New Roman" w:hAnsi="Times New Roman"/>
          <w:iCs/>
          <w:sz w:val="28"/>
          <w:szCs w:val="28"/>
          <w:lang w:val="vi-VN"/>
        </w:rPr>
      </w:pPr>
      <w:r>
        <w:rPr>
          <w:rFonts w:ascii="Times New Roman" w:hAnsi="Times New Roman"/>
          <w:iCs/>
          <w:sz w:val="28"/>
          <w:szCs w:val="28"/>
        </w:rPr>
        <w:t xml:space="preserve">2. </w:t>
      </w:r>
      <w:r>
        <w:rPr>
          <w:rFonts w:ascii="Times New Roman" w:hAnsi="Times New Roman"/>
          <w:iCs/>
          <w:sz w:val="28"/>
          <w:szCs w:val="28"/>
          <w:lang w:val="vi-VN"/>
        </w:rPr>
        <w:t>Nội dung:</w:t>
      </w:r>
    </w:p>
    <w:p w14:paraId="3F1D1A6E">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2.1. Vẽ các ký hiệu phòng ốc và mặt bằng xây dựng</w:t>
      </w:r>
    </w:p>
    <w:p w14:paraId="5EB776E3">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2.2. Vẽ các ký hiệu điện trong sơ đồ điện chiếu sáng</w:t>
      </w:r>
    </w:p>
    <w:p w14:paraId="3F58B962">
      <w:pPr>
        <w:pStyle w:val="57"/>
        <w:spacing w:after="60" w:line="276" w:lineRule="auto"/>
        <w:ind w:firstLine="720"/>
        <w:rPr>
          <w:rFonts w:ascii="Times New Roman" w:hAnsi="Times New Roman"/>
          <w:color w:val="auto"/>
          <w:sz w:val="28"/>
          <w:szCs w:val="28"/>
          <w:lang w:val="pl-PL"/>
        </w:rPr>
      </w:pPr>
      <w:r>
        <w:rPr>
          <w:rFonts w:ascii="Times New Roman" w:hAnsi="Times New Roman"/>
          <w:color w:val="auto"/>
          <w:sz w:val="28"/>
          <w:szCs w:val="28"/>
        </w:rPr>
        <w:t>2.2.1. Nguồn điện</w:t>
      </w:r>
    </w:p>
    <w:p w14:paraId="49CCB30D">
      <w:pPr>
        <w:spacing w:after="60"/>
        <w:ind w:firstLine="720"/>
        <w:jc w:val="both"/>
        <w:rPr>
          <w:rFonts w:ascii="Times New Roman" w:hAnsi="Times New Roman"/>
          <w:sz w:val="28"/>
          <w:szCs w:val="28"/>
        </w:rPr>
      </w:pPr>
      <w:r>
        <w:rPr>
          <w:rFonts w:ascii="Times New Roman" w:hAnsi="Times New Roman"/>
          <w:sz w:val="28"/>
          <w:szCs w:val="28"/>
        </w:rPr>
        <w:t>2.2.2. Các loại đèn điện và thiết bị dùng điện</w:t>
      </w:r>
    </w:p>
    <w:p w14:paraId="4CFDDA61">
      <w:pPr>
        <w:spacing w:after="60"/>
        <w:ind w:firstLine="720"/>
        <w:jc w:val="both"/>
        <w:rPr>
          <w:rFonts w:ascii="Times New Roman" w:hAnsi="Times New Roman"/>
          <w:sz w:val="28"/>
          <w:szCs w:val="28"/>
        </w:rPr>
      </w:pPr>
      <w:r>
        <w:rPr>
          <w:rFonts w:ascii="Times New Roman" w:hAnsi="Times New Roman"/>
          <w:sz w:val="28"/>
          <w:szCs w:val="28"/>
        </w:rPr>
        <w:t>2.2.3. Các loại thiết bị đóng cắt, bảo vệ</w:t>
      </w:r>
    </w:p>
    <w:p w14:paraId="41AFA137">
      <w:pPr>
        <w:spacing w:after="60"/>
        <w:ind w:firstLine="720"/>
        <w:jc w:val="both"/>
        <w:rPr>
          <w:rFonts w:ascii="Times New Roman" w:hAnsi="Times New Roman"/>
          <w:sz w:val="28"/>
          <w:szCs w:val="28"/>
        </w:rPr>
      </w:pPr>
      <w:r>
        <w:rPr>
          <w:rFonts w:ascii="Times New Roman" w:hAnsi="Times New Roman"/>
          <w:sz w:val="28"/>
          <w:szCs w:val="28"/>
        </w:rPr>
        <w:t>2.2.4. Các loại thiết bị đo lường</w:t>
      </w:r>
    </w:p>
    <w:p w14:paraId="09C89CFE">
      <w:pPr>
        <w:spacing w:after="60"/>
        <w:jc w:val="both"/>
        <w:rPr>
          <w:rFonts w:ascii="Times New Roman" w:hAnsi="Times New Roman"/>
          <w:sz w:val="28"/>
          <w:szCs w:val="28"/>
        </w:rPr>
      </w:pPr>
      <w:r>
        <w:rPr>
          <w:rFonts w:ascii="Times New Roman" w:hAnsi="Times New Roman"/>
          <w:sz w:val="28"/>
          <w:szCs w:val="28"/>
        </w:rPr>
        <w:t>2.3. Vẽ các ký hiệu điện trong sơ đồ điện công nghiệp</w:t>
      </w:r>
    </w:p>
    <w:p w14:paraId="703B5FDD">
      <w:pPr>
        <w:spacing w:after="60"/>
        <w:ind w:firstLine="720"/>
        <w:jc w:val="both"/>
        <w:rPr>
          <w:rFonts w:ascii="Times New Roman" w:hAnsi="Times New Roman"/>
          <w:sz w:val="28"/>
          <w:szCs w:val="28"/>
        </w:rPr>
      </w:pPr>
      <w:r>
        <w:rPr>
          <w:rFonts w:ascii="Times New Roman" w:hAnsi="Times New Roman"/>
          <w:sz w:val="28"/>
          <w:szCs w:val="28"/>
        </w:rPr>
        <w:t>2.3.1. Các loại máy điện</w:t>
      </w:r>
    </w:p>
    <w:p w14:paraId="30D985D7">
      <w:pPr>
        <w:spacing w:after="60"/>
        <w:ind w:firstLine="720"/>
        <w:jc w:val="both"/>
        <w:rPr>
          <w:rFonts w:ascii="Times New Roman" w:hAnsi="Times New Roman"/>
          <w:sz w:val="28"/>
          <w:szCs w:val="28"/>
        </w:rPr>
      </w:pPr>
      <w:r>
        <w:rPr>
          <w:rFonts w:ascii="Times New Roman" w:hAnsi="Times New Roman"/>
          <w:sz w:val="28"/>
          <w:szCs w:val="28"/>
        </w:rPr>
        <w:t>2.3.2. Các loại thiết bị đóng cắt, điều khiển</w:t>
      </w:r>
    </w:p>
    <w:p w14:paraId="30DCA1FF">
      <w:pPr>
        <w:spacing w:after="60"/>
        <w:jc w:val="both"/>
        <w:rPr>
          <w:rFonts w:ascii="Times New Roman" w:hAnsi="Times New Roman"/>
          <w:sz w:val="28"/>
          <w:szCs w:val="28"/>
        </w:rPr>
      </w:pPr>
      <w:r>
        <w:rPr>
          <w:rFonts w:ascii="Times New Roman" w:hAnsi="Times New Roman"/>
          <w:sz w:val="28"/>
          <w:szCs w:val="28"/>
        </w:rPr>
        <w:t>2.4. Vẽ các ký hiệu điện trong sơ đồ điện tử</w:t>
      </w:r>
    </w:p>
    <w:p w14:paraId="1B3F7FFE">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2.4.1. Các linh kiện thụ động</w:t>
      </w:r>
    </w:p>
    <w:p w14:paraId="6E1DEA45">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2.4.2. Các linh kiện tích cực</w:t>
      </w:r>
    </w:p>
    <w:p w14:paraId="0CB13F59">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2.4.3. Các phần tử logíc</w:t>
      </w:r>
    </w:p>
    <w:p w14:paraId="06D7EA90">
      <w:pPr>
        <w:spacing w:after="60"/>
        <w:jc w:val="both"/>
        <w:rPr>
          <w:rFonts w:ascii="Times New Roman" w:hAnsi="Times New Roman"/>
          <w:sz w:val="28"/>
          <w:szCs w:val="28"/>
        </w:rPr>
      </w:pPr>
      <w:r>
        <w:rPr>
          <w:rFonts w:ascii="Times New Roman" w:hAnsi="Times New Roman"/>
          <w:sz w:val="28"/>
          <w:szCs w:val="28"/>
        </w:rPr>
        <w:t>2.5. Ký hiệu bằng chữ dùng trong vẽ điện</w:t>
      </w:r>
    </w:p>
    <w:p w14:paraId="06B2F697">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2.6. Hình chiếu và cách đọc bản vẽ</w:t>
      </w:r>
    </w:p>
    <w:p w14:paraId="1AAAAB11">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ab/>
      </w:r>
      <w:r>
        <w:rPr>
          <w:rFonts w:ascii="Times New Roman" w:hAnsi="Times New Roman"/>
          <w:color w:val="auto"/>
          <w:sz w:val="28"/>
          <w:szCs w:val="28"/>
          <w:lang w:val="pl-PL"/>
        </w:rPr>
        <w:t>2.6.1. Hình chiếu</w:t>
      </w:r>
    </w:p>
    <w:p w14:paraId="39403338">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ab/>
      </w:r>
      <w:r>
        <w:rPr>
          <w:rFonts w:ascii="Times New Roman" w:hAnsi="Times New Roman"/>
          <w:color w:val="auto"/>
          <w:sz w:val="28"/>
          <w:szCs w:val="28"/>
          <w:lang w:val="pl-PL"/>
        </w:rPr>
        <w:t>2.6.2. Cách đọc bản vẽ</w:t>
      </w:r>
    </w:p>
    <w:p w14:paraId="3A795B78">
      <w:pPr>
        <w:pStyle w:val="57"/>
        <w:spacing w:after="60" w:line="276" w:lineRule="auto"/>
        <w:ind w:firstLine="0"/>
        <w:rPr>
          <w:rFonts w:ascii="Times New Roman" w:hAnsi="Times New Roman"/>
          <w:color w:val="auto"/>
          <w:sz w:val="28"/>
          <w:szCs w:val="28"/>
          <w:lang w:val="pl-PL"/>
        </w:rPr>
      </w:pPr>
    </w:p>
    <w:p w14:paraId="244E56C1">
      <w:pPr>
        <w:spacing w:after="60"/>
        <w:jc w:val="both"/>
        <w:rPr>
          <w:rFonts w:ascii="Times New Roman" w:hAnsi="Times New Roman"/>
          <w:b/>
          <w:bCs/>
          <w:sz w:val="28"/>
          <w:szCs w:val="28"/>
        </w:rPr>
      </w:pPr>
      <w:r>
        <w:rPr>
          <w:rFonts w:ascii="Times New Roman" w:hAnsi="Times New Roman"/>
          <w:b/>
          <w:bCs/>
          <w:sz w:val="28"/>
          <w:szCs w:val="28"/>
          <w:lang w:val="fr-FR"/>
        </w:rPr>
        <w:t>Chương</w:t>
      </w:r>
      <w:r>
        <w:rPr>
          <w:rFonts w:ascii="Times New Roman" w:hAnsi="Times New Roman"/>
          <w:b/>
          <w:sz w:val="28"/>
          <w:szCs w:val="28"/>
          <w:lang w:eastAsia="ko-KR"/>
        </w:rPr>
        <w:t xml:space="preserve"> 4:</w:t>
      </w:r>
      <w:r>
        <w:rPr>
          <w:rFonts w:ascii="Times New Roman" w:hAnsi="Times New Roman"/>
          <w:b/>
          <w:bCs/>
          <w:sz w:val="28"/>
          <w:szCs w:val="28"/>
        </w:rPr>
        <w:t xml:space="preserve"> Vẽ sơ đồ điện                                                          </w:t>
      </w:r>
      <w:r>
        <w:rPr>
          <w:rFonts w:ascii="Times New Roman" w:hAnsi="Times New Roman"/>
          <w:i/>
          <w:sz w:val="28"/>
          <w:szCs w:val="28"/>
          <w:lang w:val="vi-VN"/>
        </w:rPr>
        <w:t xml:space="preserve">Thời gian : </w:t>
      </w:r>
      <w:r>
        <w:rPr>
          <w:rFonts w:ascii="Times New Roman" w:hAnsi="Times New Roman"/>
          <w:i/>
          <w:sz w:val="28"/>
          <w:szCs w:val="28"/>
        </w:rPr>
        <w:t xml:space="preserve">15 </w:t>
      </w:r>
      <w:r>
        <w:rPr>
          <w:rFonts w:ascii="Times New Roman" w:hAnsi="Times New Roman"/>
          <w:i/>
          <w:sz w:val="28"/>
          <w:szCs w:val="28"/>
          <w:lang w:val="vi-VN"/>
        </w:rPr>
        <w:t>giờ</w:t>
      </w:r>
    </w:p>
    <w:p w14:paraId="6C62E5AE">
      <w:pPr>
        <w:pStyle w:val="77"/>
        <w:keepNext w:val="0"/>
        <w:spacing w:before="0" w:after="60" w:line="276" w:lineRule="auto"/>
        <w:jc w:val="both"/>
        <w:rPr>
          <w:rFonts w:ascii="Times New Roman" w:hAnsi="Times New Roman"/>
          <w:iCs/>
          <w:color w:val="auto"/>
          <w:sz w:val="28"/>
          <w:szCs w:val="28"/>
          <w:lang w:val="pl-PL"/>
        </w:rPr>
      </w:pPr>
      <w:r>
        <w:rPr>
          <w:rFonts w:ascii="Times New Roman" w:hAnsi="Times New Roman"/>
          <w:iCs/>
          <w:color w:val="auto"/>
          <w:sz w:val="28"/>
          <w:szCs w:val="28"/>
          <w:lang w:val="pl-PL"/>
        </w:rPr>
        <w:t>1. Mục tiêu:</w:t>
      </w:r>
    </w:p>
    <w:p w14:paraId="29122D90">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Vẽ được các bản vẽ điện cơ bản đúng tiêu chuẩn Việt Nam (TCVN) và tiêu chuẩn Quốc tế (IEC). </w:t>
      </w:r>
    </w:p>
    <w:p w14:paraId="396AAFC6">
      <w:pPr>
        <w:spacing w:after="60"/>
        <w:ind w:firstLine="567"/>
        <w:jc w:val="both"/>
        <w:rPr>
          <w:rFonts w:ascii="Times New Roman" w:hAnsi="Times New Roman"/>
          <w:sz w:val="28"/>
          <w:szCs w:val="28"/>
          <w:lang w:val="pl-PL"/>
        </w:rPr>
      </w:pPr>
      <w:r>
        <w:rPr>
          <w:rFonts w:ascii="Times New Roman" w:hAnsi="Times New Roman"/>
          <w:sz w:val="28"/>
          <w:szCs w:val="28"/>
          <w:lang w:val="pl-PL"/>
        </w:rPr>
        <w:t>- Vẽ/phân tích được các bản vẽ điện chiếu sáng; bản vẽ lắp đặt điện; cung cấp điện; sơ đồ mạch điện tử... theo tiêu chuẩn Việt Nam và Quốc tế</w:t>
      </w:r>
    </w:p>
    <w:p w14:paraId="4CE61D30">
      <w:pPr>
        <w:spacing w:after="60"/>
        <w:ind w:firstLine="567"/>
        <w:jc w:val="both"/>
        <w:rPr>
          <w:rFonts w:ascii="Times New Roman" w:hAnsi="Times New Roman"/>
          <w:sz w:val="28"/>
          <w:szCs w:val="28"/>
          <w:lang w:val="pl-PL"/>
        </w:rPr>
      </w:pPr>
      <w:r>
        <w:rPr>
          <w:rFonts w:ascii="Times New Roman" w:hAnsi="Times New Roman"/>
          <w:sz w:val="28"/>
          <w:szCs w:val="28"/>
          <w:lang w:val="pl-PL"/>
        </w:rPr>
        <w:t>- Chuyển đổi qua lại được giữa các dạng sơ đồ theo các ký hiệu qui ước.</w:t>
      </w:r>
    </w:p>
    <w:p w14:paraId="32FAA79C">
      <w:pPr>
        <w:spacing w:after="60"/>
        <w:ind w:firstLine="567"/>
        <w:jc w:val="both"/>
        <w:rPr>
          <w:rFonts w:ascii="Times New Roman" w:hAnsi="Times New Roman"/>
          <w:sz w:val="28"/>
          <w:szCs w:val="28"/>
          <w:lang w:val="pl-PL"/>
        </w:rPr>
      </w:pPr>
      <w:r>
        <w:rPr>
          <w:rFonts w:ascii="Times New Roman" w:hAnsi="Times New Roman"/>
          <w:sz w:val="28"/>
          <w:szCs w:val="28"/>
          <w:lang w:val="pl-PL"/>
        </w:rPr>
        <w:t>- Dự trù được khối lượng vật tư cần thiết phục vụ quá trình thi công theo tiêu chuẩn qui định.</w:t>
      </w:r>
    </w:p>
    <w:p w14:paraId="54FCD819">
      <w:pPr>
        <w:spacing w:after="60"/>
        <w:ind w:firstLine="567"/>
        <w:jc w:val="both"/>
        <w:rPr>
          <w:rFonts w:ascii="Times New Roman" w:hAnsi="Times New Roman"/>
          <w:sz w:val="28"/>
          <w:szCs w:val="28"/>
          <w:lang w:val="pl-PL"/>
        </w:rPr>
      </w:pPr>
      <w:r>
        <w:rPr>
          <w:rFonts w:ascii="Times New Roman" w:hAnsi="Times New Roman"/>
          <w:sz w:val="28"/>
          <w:szCs w:val="28"/>
          <w:lang w:val="pl-PL"/>
        </w:rPr>
        <w:t>- Đề ra phương án thi công đúng với thiết kế.</w:t>
      </w:r>
    </w:p>
    <w:p w14:paraId="02FB1B6A">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iCs/>
          <w:sz w:val="28"/>
          <w:szCs w:val="28"/>
          <w:lang w:val="pl-PL"/>
        </w:rPr>
        <w:t xml:space="preserve">Rèn luyện được </w:t>
      </w:r>
      <w:r>
        <w:rPr>
          <w:rFonts w:ascii="Times New Roman" w:hAnsi="Times New Roman"/>
          <w:sz w:val="28"/>
          <w:szCs w:val="28"/>
          <w:lang w:val="pl-PL"/>
        </w:rPr>
        <w:t>tính cẩn thận, tỉ mỉ, chính xác, chủ động và sáng tạo trong công việc.</w:t>
      </w:r>
    </w:p>
    <w:p w14:paraId="76576D4C">
      <w:pPr>
        <w:spacing w:after="60"/>
        <w:jc w:val="both"/>
        <w:rPr>
          <w:rFonts w:ascii="Times New Roman" w:hAnsi="Times New Roman"/>
          <w:iCs/>
          <w:sz w:val="28"/>
          <w:szCs w:val="28"/>
          <w:lang w:val="vi-VN"/>
        </w:rPr>
      </w:pPr>
      <w:r>
        <w:rPr>
          <w:rFonts w:ascii="Times New Roman" w:hAnsi="Times New Roman"/>
          <w:iCs/>
          <w:sz w:val="28"/>
          <w:szCs w:val="28"/>
        </w:rPr>
        <w:t xml:space="preserve">2. </w:t>
      </w:r>
      <w:r>
        <w:rPr>
          <w:rFonts w:ascii="Times New Roman" w:hAnsi="Times New Roman"/>
          <w:iCs/>
          <w:sz w:val="28"/>
          <w:szCs w:val="28"/>
          <w:lang w:val="vi-VN"/>
        </w:rPr>
        <w:t>Nội dung:</w:t>
      </w:r>
    </w:p>
    <w:p w14:paraId="42FD82D3">
      <w:pPr>
        <w:spacing w:after="60"/>
        <w:jc w:val="both"/>
        <w:rPr>
          <w:rFonts w:ascii="Times New Roman" w:hAnsi="Times New Roman"/>
          <w:sz w:val="28"/>
          <w:szCs w:val="28"/>
        </w:rPr>
      </w:pPr>
      <w:r>
        <w:rPr>
          <w:rFonts w:ascii="Times New Roman" w:hAnsi="Times New Roman"/>
          <w:sz w:val="28"/>
          <w:szCs w:val="28"/>
        </w:rPr>
        <w:t>2.1. Vẽ sơ đồ mặt bằng, sơ đồ vị trí.</w:t>
      </w:r>
    </w:p>
    <w:p w14:paraId="1290B32B">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2.1.1. Khái niệm.</w:t>
      </w:r>
    </w:p>
    <w:p w14:paraId="54363C48">
      <w:pPr>
        <w:spacing w:after="60"/>
        <w:ind w:firstLine="720"/>
        <w:jc w:val="both"/>
        <w:rPr>
          <w:rFonts w:ascii="Times New Roman" w:hAnsi="Times New Roman"/>
          <w:sz w:val="28"/>
          <w:szCs w:val="28"/>
        </w:rPr>
      </w:pPr>
      <w:r>
        <w:rPr>
          <w:rFonts w:ascii="Times New Roman" w:hAnsi="Times New Roman"/>
          <w:sz w:val="28"/>
          <w:szCs w:val="28"/>
        </w:rPr>
        <w:t>2.1.2. Ví dụ.</w:t>
      </w:r>
    </w:p>
    <w:p w14:paraId="3FB370D2">
      <w:pPr>
        <w:spacing w:after="60"/>
        <w:jc w:val="both"/>
        <w:rPr>
          <w:rFonts w:ascii="Times New Roman" w:hAnsi="Times New Roman"/>
          <w:sz w:val="28"/>
          <w:szCs w:val="28"/>
        </w:rPr>
      </w:pPr>
      <w:r>
        <w:rPr>
          <w:rFonts w:ascii="Times New Roman" w:hAnsi="Times New Roman"/>
          <w:sz w:val="28"/>
          <w:szCs w:val="28"/>
        </w:rPr>
        <w:t>2.2. Vẽ sơ đồ nguyên lý, sơ đồ nối dây</w:t>
      </w:r>
    </w:p>
    <w:p w14:paraId="61FBF9E2">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2.2.1. Khái niệm.</w:t>
      </w:r>
    </w:p>
    <w:p w14:paraId="1AAE4BE3">
      <w:pPr>
        <w:spacing w:after="60"/>
        <w:rPr>
          <w:rFonts w:ascii="Times New Roman" w:hAnsi="Times New Roman"/>
        </w:rPr>
      </w:pPr>
      <w:r>
        <w:rPr>
          <w:rFonts w:ascii="Times New Roman" w:hAnsi="Times New Roman"/>
          <w:sz w:val="28"/>
          <w:szCs w:val="28"/>
        </w:rPr>
        <w:tab/>
      </w:r>
      <w:r>
        <w:rPr>
          <w:rFonts w:ascii="Times New Roman" w:hAnsi="Times New Roman"/>
          <w:sz w:val="28"/>
          <w:szCs w:val="28"/>
        </w:rPr>
        <w:t>2.2.2. Nguyên tắc thực hiện.</w:t>
      </w:r>
    </w:p>
    <w:p w14:paraId="2BA215D0">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2.2.3. Ví dụ</w:t>
      </w:r>
    </w:p>
    <w:p w14:paraId="042B97F2">
      <w:pPr>
        <w:spacing w:after="60"/>
        <w:jc w:val="both"/>
        <w:rPr>
          <w:rFonts w:ascii="Times New Roman" w:hAnsi="Times New Roman"/>
          <w:sz w:val="28"/>
          <w:szCs w:val="28"/>
        </w:rPr>
      </w:pPr>
      <w:r>
        <w:rPr>
          <w:rFonts w:ascii="Times New Roman" w:hAnsi="Times New Roman"/>
          <w:sz w:val="28"/>
          <w:szCs w:val="28"/>
        </w:rPr>
        <w:t>2.3. Vẽ sơ đồ đơn tuyến.</w:t>
      </w:r>
    </w:p>
    <w:p w14:paraId="1770C80D">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2.3.1. Khái niệm.</w:t>
      </w:r>
    </w:p>
    <w:p w14:paraId="5CB769D8">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2.3.2. Ví dụ.</w:t>
      </w:r>
    </w:p>
    <w:p w14:paraId="03647C7B">
      <w:pPr>
        <w:spacing w:after="60"/>
        <w:jc w:val="both"/>
        <w:rPr>
          <w:rFonts w:ascii="Times New Roman" w:hAnsi="Times New Roman"/>
          <w:b/>
          <w:bCs/>
          <w:sz w:val="28"/>
          <w:szCs w:val="28"/>
        </w:rPr>
      </w:pPr>
      <w:r>
        <w:rPr>
          <w:rFonts w:ascii="Times New Roman" w:hAnsi="Times New Roman"/>
          <w:sz w:val="28"/>
          <w:szCs w:val="28"/>
        </w:rPr>
        <w:t>2.</w:t>
      </w:r>
      <w:r>
        <w:rPr>
          <w:rFonts w:ascii="Times New Roman" w:hAnsi="Times New Roman"/>
          <w:sz w:val="28"/>
          <w:szCs w:val="28"/>
          <w:lang w:val="fr-FR"/>
        </w:rPr>
        <w:t>4. Nguyên tắc chuyển đổi các dạng sơ đồ và dự trù vật tư, vạch phương án thi công</w:t>
      </w:r>
    </w:p>
    <w:p w14:paraId="7359F233">
      <w:pPr>
        <w:spacing w:after="60"/>
        <w:jc w:val="both"/>
        <w:rPr>
          <w:rFonts w:ascii="Times New Roman" w:hAnsi="Times New Roman"/>
          <w:sz w:val="28"/>
          <w:szCs w:val="28"/>
          <w:lang w:val="fr-FR"/>
        </w:rPr>
      </w:pPr>
      <w:r>
        <w:rPr>
          <w:rFonts w:ascii="Times New Roman" w:hAnsi="Times New Roman"/>
          <w:b/>
          <w:bCs/>
          <w:sz w:val="28"/>
          <w:szCs w:val="28"/>
        </w:rPr>
        <w:tab/>
      </w:r>
      <w:r>
        <w:rPr>
          <w:rFonts w:ascii="Times New Roman" w:hAnsi="Times New Roman"/>
          <w:sz w:val="28"/>
          <w:szCs w:val="28"/>
        </w:rPr>
        <w:t xml:space="preserve">2.4.1. </w:t>
      </w:r>
      <w:r>
        <w:rPr>
          <w:rFonts w:ascii="Times New Roman" w:hAnsi="Times New Roman"/>
          <w:sz w:val="28"/>
          <w:szCs w:val="28"/>
          <w:lang w:val="fr-FR"/>
        </w:rPr>
        <w:t>Nguyên tắc chuyển đổi các dạng sơ đồ</w:t>
      </w:r>
    </w:p>
    <w:p w14:paraId="686E053F">
      <w:pPr>
        <w:spacing w:after="60"/>
        <w:jc w:val="both"/>
        <w:rPr>
          <w:rFonts w:ascii="Times New Roman" w:hAnsi="Times New Roman"/>
          <w:b/>
          <w:bCs/>
          <w:sz w:val="28"/>
          <w:szCs w:val="28"/>
        </w:rPr>
      </w:pPr>
      <w:r>
        <w:rPr>
          <w:rFonts w:ascii="Times New Roman" w:hAnsi="Times New Roman"/>
          <w:sz w:val="28"/>
          <w:szCs w:val="28"/>
          <w:lang w:val="fr-FR"/>
        </w:rPr>
        <w:tab/>
      </w:r>
      <w:r>
        <w:rPr>
          <w:rFonts w:ascii="Times New Roman" w:hAnsi="Times New Roman"/>
          <w:sz w:val="28"/>
          <w:szCs w:val="28"/>
          <w:lang w:val="fr-FR"/>
        </w:rPr>
        <w:t>2.4.2. Dự trù vật tư</w:t>
      </w:r>
    </w:p>
    <w:p w14:paraId="04F31B1B">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2.4.3. </w:t>
      </w:r>
      <w:r>
        <w:rPr>
          <w:rFonts w:ascii="Times New Roman" w:hAnsi="Times New Roman"/>
          <w:sz w:val="28"/>
          <w:szCs w:val="28"/>
          <w:lang w:val="fr-FR"/>
        </w:rPr>
        <w:t>Vạch phương án thi công</w:t>
      </w:r>
    </w:p>
    <w:p w14:paraId="41083B92">
      <w:pPr>
        <w:spacing w:after="60"/>
        <w:jc w:val="both"/>
        <w:rPr>
          <w:rFonts w:ascii="Times New Roman" w:hAnsi="Times New Roman"/>
          <w:b/>
          <w:bCs/>
          <w:sz w:val="28"/>
          <w:szCs w:val="28"/>
        </w:rPr>
      </w:pPr>
      <w:r>
        <w:rPr>
          <w:rFonts w:ascii="Times New Roman" w:hAnsi="Times New Roman"/>
          <w:b/>
          <w:bCs/>
          <w:sz w:val="28"/>
          <w:szCs w:val="28"/>
        </w:rPr>
        <w:t>IV. ĐIỀU KIỆN THỰC HIỆN MÔN HỌC:</w:t>
      </w:r>
    </w:p>
    <w:p w14:paraId="73E2356A">
      <w:pPr>
        <w:spacing w:after="60"/>
        <w:jc w:val="both"/>
        <w:rPr>
          <w:rFonts w:ascii="Times New Roman" w:hAnsi="Times New Roman"/>
          <w:sz w:val="28"/>
          <w:szCs w:val="28"/>
          <w:lang w:val="pl-PL"/>
        </w:rPr>
      </w:pPr>
      <w:r>
        <w:rPr>
          <w:rFonts w:ascii="Times New Roman" w:hAnsi="Times New Roman"/>
          <w:sz w:val="28"/>
          <w:szCs w:val="28"/>
          <w:lang w:val="pl-PL"/>
        </w:rPr>
        <w:t>1. Phòng học chuyên môn hóa/nhà xưởng: phòng học có bàn vẽ kỹ thuật chuyên dùng.</w:t>
      </w:r>
    </w:p>
    <w:p w14:paraId="48281A7E">
      <w:pPr>
        <w:spacing w:after="60"/>
        <w:jc w:val="both"/>
        <w:rPr>
          <w:rFonts w:ascii="Times New Roman" w:hAnsi="Times New Roman"/>
          <w:sz w:val="28"/>
          <w:szCs w:val="28"/>
          <w:lang w:val="pl-PL"/>
        </w:rPr>
      </w:pPr>
      <w:r>
        <w:rPr>
          <w:rFonts w:ascii="Times New Roman" w:hAnsi="Times New Roman"/>
          <w:sz w:val="28"/>
          <w:szCs w:val="28"/>
          <w:lang w:val="pl-PL"/>
        </w:rPr>
        <w:t>2. Trang thiết bị:</w:t>
      </w:r>
    </w:p>
    <w:p w14:paraId="458D3EB2">
      <w:pPr>
        <w:pStyle w:val="61"/>
        <w:spacing w:before="0" w:after="60" w:line="276" w:lineRule="auto"/>
        <w:ind w:left="-6" w:firstLine="726"/>
        <w:jc w:val="both"/>
        <w:rPr>
          <w:rFonts w:ascii="Times New Roman" w:hAnsi="Times New Roman"/>
          <w:b w:val="0"/>
          <w:bCs/>
          <w:color w:val="auto"/>
          <w:sz w:val="28"/>
          <w:szCs w:val="28"/>
          <w:lang w:val="en-AU"/>
        </w:rPr>
      </w:pPr>
      <w:r>
        <w:rPr>
          <w:rFonts w:ascii="Times New Roman" w:hAnsi="Times New Roman"/>
          <w:b w:val="0"/>
          <w:bCs/>
          <w:color w:val="auto"/>
          <w:sz w:val="28"/>
          <w:szCs w:val="28"/>
          <w:lang w:val="en-AU"/>
        </w:rPr>
        <w:t>+ Mô hình hệ thống cung cấp điện cho một căn hộ hoặc một xưởng công nghiệp.</w:t>
      </w:r>
    </w:p>
    <w:p w14:paraId="56AB1438">
      <w:pPr>
        <w:pStyle w:val="61"/>
        <w:spacing w:before="0" w:after="60" w:line="276" w:lineRule="auto"/>
        <w:ind w:firstLine="720"/>
        <w:jc w:val="both"/>
        <w:rPr>
          <w:rFonts w:ascii="Times New Roman" w:hAnsi="Times New Roman"/>
          <w:b w:val="0"/>
          <w:bCs/>
          <w:color w:val="auto"/>
          <w:sz w:val="28"/>
          <w:szCs w:val="28"/>
          <w:lang w:val="en-AU"/>
        </w:rPr>
      </w:pPr>
      <w:r>
        <w:rPr>
          <w:rFonts w:ascii="Times New Roman" w:hAnsi="Times New Roman"/>
          <w:b w:val="0"/>
          <w:bCs/>
          <w:color w:val="auto"/>
          <w:sz w:val="28"/>
          <w:szCs w:val="28"/>
          <w:lang w:val="en-AU"/>
        </w:rPr>
        <w:t>+ Mô hình các mạch điện, mạng điện cơ bản.</w:t>
      </w:r>
    </w:p>
    <w:p w14:paraId="7C339536">
      <w:pPr>
        <w:pStyle w:val="61"/>
        <w:spacing w:before="0" w:after="60" w:line="276" w:lineRule="auto"/>
        <w:ind w:left="-6" w:firstLine="726"/>
        <w:jc w:val="both"/>
        <w:rPr>
          <w:rFonts w:ascii="Times New Roman" w:hAnsi="Times New Roman"/>
          <w:b w:val="0"/>
          <w:bCs/>
          <w:color w:val="auto"/>
          <w:sz w:val="28"/>
          <w:szCs w:val="28"/>
          <w:lang w:val="en-AU"/>
        </w:rPr>
      </w:pPr>
      <w:r>
        <w:rPr>
          <w:rFonts w:ascii="Times New Roman" w:hAnsi="Times New Roman"/>
          <w:b w:val="0"/>
          <w:bCs/>
          <w:color w:val="auto"/>
          <w:sz w:val="28"/>
          <w:szCs w:val="28"/>
          <w:lang w:val="en-AU"/>
        </w:rPr>
        <w:t>+ Một số khí cụ điện: cầu dao, cầu chì, các loại công tắc, các loại đèn điện, một số linh kiện điện tử...</w:t>
      </w:r>
    </w:p>
    <w:p w14:paraId="61F035E5">
      <w:pPr>
        <w:spacing w:after="60"/>
        <w:jc w:val="both"/>
        <w:rPr>
          <w:rFonts w:ascii="Times New Roman" w:hAnsi="Times New Roman"/>
          <w:sz w:val="28"/>
          <w:szCs w:val="28"/>
          <w:lang w:val="pl-PL"/>
        </w:rPr>
      </w:pPr>
      <w:r>
        <w:rPr>
          <w:rFonts w:ascii="Times New Roman" w:hAnsi="Times New Roman"/>
          <w:sz w:val="28"/>
          <w:szCs w:val="28"/>
          <w:lang w:val="pl-PL"/>
        </w:rPr>
        <w:t xml:space="preserve">3. Dụng cụ, vật liệu: </w:t>
      </w:r>
    </w:p>
    <w:p w14:paraId="57508701">
      <w:pPr>
        <w:spacing w:after="60"/>
        <w:ind w:left="720" w:hanging="294"/>
        <w:jc w:val="both"/>
        <w:rPr>
          <w:rFonts w:ascii="Times New Roman" w:hAnsi="Times New Roman"/>
          <w:sz w:val="28"/>
          <w:szCs w:val="28"/>
          <w:lang w:val="pl-PL"/>
        </w:rPr>
      </w:pPr>
      <w:r>
        <w:rPr>
          <w:rFonts w:ascii="Times New Roman" w:hAnsi="Times New Roman"/>
          <w:sz w:val="28"/>
          <w:szCs w:val="28"/>
          <w:lang w:val="pl-PL"/>
        </w:rPr>
        <w:t>+ Dụng cụ vẽ các loại.</w:t>
      </w:r>
    </w:p>
    <w:p w14:paraId="47581205">
      <w:pPr>
        <w:spacing w:after="60"/>
        <w:ind w:firstLine="426"/>
        <w:jc w:val="both"/>
        <w:rPr>
          <w:rFonts w:ascii="Times New Roman" w:hAnsi="Times New Roman"/>
          <w:sz w:val="28"/>
          <w:szCs w:val="28"/>
          <w:lang w:val="pl-PL"/>
        </w:rPr>
      </w:pPr>
      <w:r>
        <w:rPr>
          <w:rFonts w:ascii="Times New Roman" w:hAnsi="Times New Roman"/>
          <w:sz w:val="28"/>
          <w:szCs w:val="28"/>
          <w:lang w:val="pl-PL"/>
        </w:rPr>
        <w:t>+ Giấy vẽ các loại.</w:t>
      </w:r>
    </w:p>
    <w:p w14:paraId="18B82FCC">
      <w:pPr>
        <w:spacing w:after="60"/>
        <w:ind w:firstLine="426"/>
        <w:jc w:val="both"/>
        <w:rPr>
          <w:rFonts w:ascii="Times New Roman" w:hAnsi="Times New Roman"/>
          <w:sz w:val="28"/>
          <w:szCs w:val="28"/>
          <w:lang w:val="pl-PL"/>
        </w:rPr>
      </w:pPr>
      <w:r>
        <w:rPr>
          <w:rFonts w:ascii="Times New Roman" w:hAnsi="Times New Roman"/>
          <w:sz w:val="28"/>
          <w:szCs w:val="28"/>
          <w:lang w:val="pl-PL"/>
        </w:rPr>
        <w:t>+ Một số bản vẽ mẫu.</w:t>
      </w:r>
    </w:p>
    <w:p w14:paraId="6D0E60C0">
      <w:pPr>
        <w:spacing w:after="60"/>
        <w:jc w:val="both"/>
        <w:rPr>
          <w:rFonts w:ascii="Times New Roman" w:hAnsi="Times New Roman"/>
          <w:sz w:val="28"/>
          <w:szCs w:val="28"/>
          <w:lang w:val="pl-PL"/>
        </w:rPr>
      </w:pPr>
      <w:r>
        <w:rPr>
          <w:rFonts w:ascii="Times New Roman" w:hAnsi="Times New Roman"/>
          <w:sz w:val="28"/>
          <w:szCs w:val="28"/>
          <w:lang w:val="pl-PL"/>
        </w:rPr>
        <w:t xml:space="preserve">4. Các điều kiện khác: </w:t>
      </w:r>
    </w:p>
    <w:p w14:paraId="5BA29611">
      <w:pPr>
        <w:spacing w:after="60"/>
        <w:ind w:firstLine="426"/>
        <w:jc w:val="both"/>
        <w:rPr>
          <w:rFonts w:ascii="Times New Roman" w:hAnsi="Times New Roman"/>
          <w:sz w:val="28"/>
          <w:szCs w:val="28"/>
          <w:lang w:val="pl-PL"/>
        </w:rPr>
      </w:pPr>
      <w:r>
        <w:rPr>
          <w:rFonts w:ascii="Times New Roman" w:hAnsi="Times New Roman"/>
          <w:sz w:val="28"/>
          <w:szCs w:val="28"/>
          <w:lang w:val="pl-PL"/>
        </w:rPr>
        <w:t>+ PC, phần mềm chuyên dùng.</w:t>
      </w:r>
    </w:p>
    <w:p w14:paraId="0763EECF">
      <w:pPr>
        <w:spacing w:after="60"/>
        <w:ind w:firstLine="426"/>
        <w:jc w:val="both"/>
        <w:rPr>
          <w:rFonts w:ascii="Times New Roman" w:hAnsi="Times New Roman"/>
          <w:sz w:val="28"/>
          <w:szCs w:val="28"/>
        </w:rPr>
      </w:pPr>
      <w:r>
        <w:rPr>
          <w:rFonts w:ascii="Times New Roman" w:hAnsi="Times New Roman"/>
          <w:sz w:val="28"/>
          <w:szCs w:val="28"/>
        </w:rPr>
        <w:t>+ Projector.</w:t>
      </w:r>
    </w:p>
    <w:p w14:paraId="1FCD2C81">
      <w:pPr>
        <w:spacing w:after="60"/>
        <w:jc w:val="both"/>
        <w:rPr>
          <w:rFonts w:ascii="Times New Roman" w:hAnsi="Times New Roman"/>
          <w:b/>
          <w:bCs/>
          <w:sz w:val="28"/>
          <w:szCs w:val="28"/>
        </w:rPr>
      </w:pPr>
      <w:r>
        <w:rPr>
          <w:rFonts w:ascii="Times New Roman" w:hAnsi="Times New Roman"/>
          <w:b/>
          <w:bCs/>
          <w:sz w:val="28"/>
          <w:szCs w:val="28"/>
        </w:rPr>
        <w:t>V. NỘI DUNG VÀ PHƯƠNG PHÁP ĐÁNH GIÁ:</w:t>
      </w:r>
    </w:p>
    <w:p w14:paraId="1D311846">
      <w:pPr>
        <w:spacing w:after="60"/>
        <w:jc w:val="both"/>
        <w:rPr>
          <w:rFonts w:ascii="Times New Roman" w:hAnsi="Times New Roman"/>
          <w:sz w:val="28"/>
          <w:szCs w:val="28"/>
        </w:rPr>
      </w:pPr>
      <w:r>
        <w:rPr>
          <w:rFonts w:ascii="Times New Roman" w:hAnsi="Times New Roman"/>
          <w:sz w:val="28"/>
          <w:szCs w:val="28"/>
        </w:rPr>
        <w:t>1. Nội dung cần kiểm tra:</w:t>
      </w:r>
    </w:p>
    <w:p w14:paraId="7F7CECE0">
      <w:pPr>
        <w:pStyle w:val="61"/>
        <w:spacing w:before="0" w:after="60" w:line="276" w:lineRule="auto"/>
        <w:ind w:firstLine="720"/>
        <w:jc w:val="both"/>
        <w:rPr>
          <w:rFonts w:ascii="Times New Roman" w:hAnsi="Times New Roman"/>
          <w:b w:val="0"/>
          <w:bCs/>
          <w:color w:val="auto"/>
          <w:sz w:val="28"/>
          <w:szCs w:val="28"/>
          <w:lang w:val="en-AU"/>
        </w:rPr>
      </w:pPr>
      <w:r>
        <w:rPr>
          <w:rFonts w:ascii="Times New Roman" w:hAnsi="Times New Roman"/>
          <w:b w:val="0"/>
          <w:bCs/>
          <w:color w:val="auto"/>
          <w:sz w:val="28"/>
          <w:szCs w:val="28"/>
          <w:lang w:val="en-AU"/>
        </w:rPr>
        <w:t>+ Vẽ các ký hiệu qui ước chính xác về đường nét, kích thước.</w:t>
      </w:r>
    </w:p>
    <w:p w14:paraId="76983719">
      <w:pPr>
        <w:pStyle w:val="61"/>
        <w:spacing w:before="0" w:after="60" w:line="276" w:lineRule="auto"/>
        <w:ind w:firstLine="720"/>
        <w:jc w:val="both"/>
        <w:rPr>
          <w:rFonts w:ascii="Times New Roman" w:hAnsi="Times New Roman"/>
          <w:b w:val="0"/>
          <w:bCs/>
          <w:color w:val="auto"/>
          <w:sz w:val="28"/>
          <w:szCs w:val="28"/>
          <w:lang w:val="en-AU"/>
        </w:rPr>
      </w:pPr>
      <w:r>
        <w:rPr>
          <w:rFonts w:ascii="Times New Roman" w:hAnsi="Times New Roman"/>
          <w:b w:val="0"/>
          <w:bCs/>
          <w:color w:val="auto"/>
          <w:sz w:val="28"/>
          <w:szCs w:val="28"/>
          <w:lang w:val="en-AU"/>
        </w:rPr>
        <w:t>+ Vẽ các dạng sơ đồ điện, chuyển đổi được từ sơ đồ nguyên lý hoặc sơ đồ nối dây sang sơ đồ đơn tuyến và ngược lại.</w:t>
      </w:r>
    </w:p>
    <w:p w14:paraId="48869F4F">
      <w:pPr>
        <w:shd w:val="clear" w:color="auto" w:fill="FFFFFF"/>
        <w:spacing w:after="60"/>
        <w:ind w:firstLine="720"/>
        <w:rPr>
          <w:rFonts w:ascii="Times New Roman" w:hAnsi="Times New Roman"/>
          <w:sz w:val="28"/>
          <w:szCs w:val="28"/>
        </w:rPr>
      </w:pPr>
      <w:r>
        <w:rPr>
          <w:rFonts w:ascii="Times New Roman" w:hAnsi="Times New Roman"/>
          <w:bCs/>
          <w:sz w:val="28"/>
          <w:szCs w:val="28"/>
        </w:rPr>
        <w:t>+ Đọc, phân tích các bản vẽ điện, đề xuất phương án thi công hợp lý.</w:t>
      </w:r>
    </w:p>
    <w:p w14:paraId="6F9A82D2">
      <w:pPr>
        <w:spacing w:after="60"/>
        <w:jc w:val="both"/>
        <w:rPr>
          <w:rFonts w:ascii="Times New Roman" w:hAnsi="Times New Roman"/>
          <w:bCs/>
          <w:sz w:val="28"/>
          <w:szCs w:val="28"/>
        </w:rPr>
      </w:pPr>
      <w:r>
        <w:rPr>
          <w:rFonts w:ascii="Times New Roman" w:hAnsi="Times New Roman"/>
          <w:bCs/>
          <w:sz w:val="28"/>
          <w:szCs w:val="28"/>
        </w:rPr>
        <w:t>2. Phương pháp:</w:t>
      </w:r>
    </w:p>
    <w:p w14:paraId="1599AC6D">
      <w:pPr>
        <w:spacing w:after="60"/>
        <w:ind w:firstLine="720"/>
        <w:jc w:val="both"/>
        <w:rPr>
          <w:rFonts w:ascii="Times New Roman" w:hAnsi="Times New Roman"/>
          <w:b/>
          <w:bCs/>
          <w:sz w:val="28"/>
          <w:szCs w:val="28"/>
        </w:rPr>
      </w:pPr>
      <w:r>
        <w:rPr>
          <w:rFonts w:ascii="Times New Roman" w:hAnsi="Times New Roman"/>
          <w:sz w:val="28"/>
          <w:szCs w:val="28"/>
        </w:rPr>
        <w:t>Có thể áp dụng hình thức kiểm tra viết (vẽ bản vẽ) hoặc kiểm tra trắc nghiệm (nhận dạng, đọc bản vẽ).</w:t>
      </w:r>
    </w:p>
    <w:p w14:paraId="0208F668">
      <w:pPr>
        <w:spacing w:after="60"/>
        <w:jc w:val="both"/>
        <w:rPr>
          <w:rFonts w:ascii="Times New Roman" w:hAnsi="Times New Roman"/>
          <w:b/>
          <w:bCs/>
          <w:sz w:val="28"/>
          <w:szCs w:val="28"/>
        </w:rPr>
      </w:pPr>
      <w:r>
        <w:rPr>
          <w:rFonts w:ascii="Times New Roman" w:hAnsi="Times New Roman"/>
          <w:b/>
          <w:bCs/>
          <w:sz w:val="28"/>
          <w:szCs w:val="28"/>
        </w:rPr>
        <w:t xml:space="preserve">VI. HƯỚNG DẪN THỰC HIỆN MÔN HỌC:  </w:t>
      </w:r>
    </w:p>
    <w:p w14:paraId="2CE19B6B">
      <w:pPr>
        <w:shd w:val="clear" w:color="auto" w:fill="FFFFFF"/>
        <w:spacing w:after="60"/>
        <w:rPr>
          <w:rFonts w:ascii="Times New Roman" w:hAnsi="Times New Roman"/>
          <w:sz w:val="28"/>
          <w:szCs w:val="28"/>
        </w:rPr>
      </w:pPr>
      <w:r>
        <w:rPr>
          <w:rFonts w:ascii="Times New Roman" w:hAnsi="Times New Roman"/>
          <w:sz w:val="28"/>
          <w:szCs w:val="28"/>
          <w:lang w:val="vi-VN"/>
        </w:rPr>
        <w:t>1. Phạm vi áp dụng mô</w:t>
      </w:r>
      <w:r>
        <w:rPr>
          <w:rFonts w:ascii="Times New Roman" w:hAnsi="Times New Roman"/>
          <w:sz w:val="28"/>
          <w:szCs w:val="28"/>
        </w:rPr>
        <w:t>n học:</w:t>
      </w:r>
    </w:p>
    <w:p w14:paraId="66143515">
      <w:pPr>
        <w:spacing w:after="60"/>
        <w:ind w:left="-11" w:firstLine="731"/>
        <w:jc w:val="both"/>
        <w:rPr>
          <w:rFonts w:ascii="Times New Roman" w:hAnsi="Times New Roman"/>
          <w:sz w:val="28"/>
          <w:szCs w:val="28"/>
        </w:rPr>
      </w:pPr>
      <w:r>
        <w:rPr>
          <w:rFonts w:ascii="Times New Roman" w:hAnsi="Times New Roman"/>
          <w:sz w:val="28"/>
          <w:szCs w:val="28"/>
        </w:rPr>
        <w:t>Chương trình môn học này được sử dụng để giảng dạy cho trình độ Trung cấp nghề</w:t>
      </w:r>
    </w:p>
    <w:p w14:paraId="304555F9">
      <w:pPr>
        <w:shd w:val="clear" w:color="auto" w:fill="FFFFFF"/>
        <w:spacing w:after="60"/>
        <w:rPr>
          <w:rFonts w:ascii="Times New Roman" w:hAnsi="Times New Roman"/>
          <w:sz w:val="28"/>
          <w:szCs w:val="28"/>
        </w:rPr>
      </w:pPr>
      <w:r>
        <w:rPr>
          <w:rFonts w:ascii="Times New Roman" w:hAnsi="Times New Roman"/>
          <w:sz w:val="28"/>
          <w:szCs w:val="28"/>
          <w:lang w:val="vi-VN"/>
        </w:rPr>
        <w:t xml:space="preserve">2. Hướng dẫn về phương pháp giảng dạy, học tập </w:t>
      </w:r>
      <w:r>
        <w:rPr>
          <w:rFonts w:ascii="Times New Roman" w:hAnsi="Times New Roman"/>
          <w:sz w:val="28"/>
          <w:szCs w:val="28"/>
        </w:rPr>
        <w:t>môn học:</w:t>
      </w:r>
    </w:p>
    <w:p w14:paraId="6F000826">
      <w:pPr>
        <w:shd w:val="clear" w:color="auto" w:fill="FFFFFF"/>
        <w:spacing w:after="60"/>
        <w:rPr>
          <w:rFonts w:ascii="Times New Roman" w:hAnsi="Times New Roman"/>
          <w:sz w:val="28"/>
          <w:szCs w:val="28"/>
        </w:rPr>
      </w:pPr>
      <w:r>
        <w:rPr>
          <w:rFonts w:ascii="Times New Roman" w:hAnsi="Times New Roman"/>
          <w:sz w:val="28"/>
          <w:szCs w:val="28"/>
          <w:lang w:val="vi-VN"/>
        </w:rPr>
        <w:t>- Đối với giáo viên:</w:t>
      </w:r>
    </w:p>
    <w:p w14:paraId="6F4579B6">
      <w:pPr>
        <w:spacing w:after="60"/>
        <w:ind w:left="-11" w:firstLine="437"/>
        <w:jc w:val="both"/>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575B2823">
      <w:pPr>
        <w:spacing w:after="60"/>
        <w:ind w:firstLine="426"/>
        <w:jc w:val="both"/>
        <w:rPr>
          <w:rFonts w:ascii="Times New Roman" w:hAnsi="Times New Roman"/>
          <w:sz w:val="28"/>
          <w:szCs w:val="28"/>
        </w:rPr>
      </w:pPr>
      <w:r>
        <w:rPr>
          <w:rFonts w:ascii="Times New Roman" w:hAnsi="Times New Roman"/>
          <w:sz w:val="28"/>
          <w:szCs w:val="28"/>
        </w:rPr>
        <w:t>+ Nên áp dụng phương pháp đàm thoại để học sinh ghi nhớ kỹ hơn.</w:t>
      </w:r>
    </w:p>
    <w:p w14:paraId="5F1FABA4">
      <w:pPr>
        <w:spacing w:after="60"/>
        <w:ind w:firstLine="426"/>
        <w:jc w:val="both"/>
        <w:rPr>
          <w:rFonts w:ascii="Times New Roman" w:hAnsi="Times New Roman"/>
          <w:sz w:val="28"/>
          <w:szCs w:val="28"/>
        </w:rPr>
      </w:pPr>
      <w:r>
        <w:rPr>
          <w:rFonts w:ascii="Times New Roman" w:hAnsi="Times New Roman"/>
          <w:sz w:val="28"/>
          <w:szCs w:val="28"/>
        </w:rPr>
        <w:t xml:space="preserve">+ Nên bố trí thời gian giải bài tập hợp lý, hướng dẫn và sửa sai tại chỗ cho học sinh </w:t>
      </w:r>
    </w:p>
    <w:p w14:paraId="5D08A61E">
      <w:pPr>
        <w:shd w:val="clear" w:color="auto" w:fill="FFFFFF"/>
        <w:spacing w:after="60"/>
        <w:rPr>
          <w:rFonts w:ascii="Times New Roman" w:hAnsi="Times New Roman"/>
          <w:sz w:val="28"/>
          <w:szCs w:val="28"/>
        </w:rPr>
      </w:pPr>
      <w:r>
        <w:rPr>
          <w:rFonts w:ascii="Times New Roman" w:hAnsi="Times New Roman"/>
          <w:sz w:val="28"/>
          <w:szCs w:val="28"/>
          <w:lang w:val="vi-VN"/>
        </w:rPr>
        <w:t>- Đối với học</w:t>
      </w:r>
      <w:r>
        <w:rPr>
          <w:rFonts w:ascii="Times New Roman" w:hAnsi="Times New Roman"/>
          <w:sz w:val="28"/>
          <w:szCs w:val="28"/>
        </w:rPr>
        <w:t xml:space="preserve"> sinh</w:t>
      </w:r>
      <w:r>
        <w:rPr>
          <w:rFonts w:ascii="Times New Roman" w:hAnsi="Times New Roman"/>
          <w:sz w:val="28"/>
          <w:szCs w:val="28"/>
          <w:lang w:val="vi-VN"/>
        </w:rPr>
        <w:t>:</w:t>
      </w:r>
    </w:p>
    <w:p w14:paraId="2FD9AA2F">
      <w:pPr>
        <w:spacing w:after="60"/>
        <w:ind w:firstLine="418"/>
        <w:jc w:val="both"/>
        <w:rPr>
          <w:rFonts w:ascii="Times New Roman" w:hAnsi="Times New Roman"/>
          <w:sz w:val="28"/>
          <w:szCs w:val="28"/>
        </w:rPr>
      </w:pPr>
      <w:r>
        <w:rPr>
          <w:rFonts w:ascii="Times New Roman" w:hAnsi="Times New Roman"/>
          <w:sz w:val="28"/>
          <w:szCs w:val="28"/>
        </w:rPr>
        <w:t>+ Cần lưu ý kỹ về cách vẽ các ký hiệu; qui ước về đường nét, kích thước</w:t>
      </w:r>
    </w:p>
    <w:p w14:paraId="4C62AC62">
      <w:pPr>
        <w:spacing w:after="60"/>
        <w:ind w:firstLine="418"/>
        <w:jc w:val="both"/>
        <w:rPr>
          <w:rFonts w:ascii="Times New Roman" w:hAnsi="Times New Roman"/>
          <w:sz w:val="28"/>
          <w:szCs w:val="28"/>
        </w:rPr>
      </w:pPr>
      <w:r>
        <w:rPr>
          <w:rFonts w:ascii="Times New Roman" w:hAnsi="Times New Roman"/>
          <w:sz w:val="28"/>
          <w:szCs w:val="28"/>
        </w:rPr>
        <w:t>+ Tìm hiểu, nghiên cứu tài liệu trước khi lên lớp.</w:t>
      </w:r>
    </w:p>
    <w:p w14:paraId="007C073E">
      <w:pPr>
        <w:spacing w:after="60"/>
        <w:ind w:firstLine="418"/>
        <w:jc w:val="both"/>
        <w:rPr>
          <w:rFonts w:ascii="Times New Roman" w:hAnsi="Times New Roman"/>
          <w:sz w:val="28"/>
          <w:szCs w:val="28"/>
        </w:rPr>
      </w:pPr>
      <w:r>
        <w:rPr>
          <w:rFonts w:ascii="Times New Roman" w:hAnsi="Times New Roman"/>
          <w:sz w:val="28"/>
          <w:szCs w:val="28"/>
        </w:rPr>
        <w:t>+ Chú ý nghe giảng, tiếp thu bài giảng của giáo viên, tích cực làm bài tập.</w:t>
      </w:r>
    </w:p>
    <w:p w14:paraId="312E8E9F">
      <w:pPr>
        <w:spacing w:after="60"/>
        <w:ind w:firstLine="418"/>
        <w:jc w:val="both"/>
        <w:rPr>
          <w:rFonts w:ascii="Times New Roman" w:hAnsi="Times New Roman"/>
          <w:sz w:val="28"/>
          <w:szCs w:val="28"/>
        </w:rPr>
      </w:pPr>
      <w:r>
        <w:rPr>
          <w:rFonts w:ascii="Times New Roman" w:hAnsi="Times New Roman"/>
          <w:sz w:val="28"/>
          <w:szCs w:val="28"/>
        </w:rPr>
        <w:t>+ Về nhà cần xem lại bài cũ, làm bài tập về nhà(nếu có).</w:t>
      </w:r>
    </w:p>
    <w:p w14:paraId="62222CF9">
      <w:pPr>
        <w:shd w:val="clear" w:color="auto" w:fill="FFFFFF"/>
        <w:spacing w:after="60"/>
        <w:rPr>
          <w:rFonts w:ascii="Times New Roman" w:hAnsi="Times New Roman"/>
          <w:sz w:val="28"/>
          <w:szCs w:val="28"/>
        </w:rPr>
      </w:pPr>
      <w:r>
        <w:rPr>
          <w:rFonts w:ascii="Times New Roman" w:hAnsi="Times New Roman"/>
          <w:sz w:val="28"/>
          <w:szCs w:val="28"/>
          <w:lang w:val="vi-VN"/>
        </w:rPr>
        <w:t>3. Những trọng tâm cần chú ý:</w:t>
      </w:r>
    </w:p>
    <w:p w14:paraId="54242F2D">
      <w:pPr>
        <w:spacing w:after="60"/>
        <w:ind w:firstLine="720"/>
        <w:jc w:val="both"/>
        <w:rPr>
          <w:rFonts w:ascii="Times New Roman" w:hAnsi="Times New Roman"/>
          <w:sz w:val="28"/>
          <w:szCs w:val="28"/>
        </w:rPr>
      </w:pPr>
      <w:r>
        <w:rPr>
          <w:rFonts w:ascii="Times New Roman" w:hAnsi="Times New Roman"/>
          <w:sz w:val="28"/>
          <w:szCs w:val="28"/>
        </w:rPr>
        <w:t>- Qui ước trình bày bản vẽ điện, khung tên và nội dung khung tên.</w:t>
      </w:r>
    </w:p>
    <w:p w14:paraId="0B32A3EC">
      <w:pPr>
        <w:spacing w:after="60"/>
        <w:ind w:firstLine="720"/>
        <w:jc w:val="both"/>
        <w:rPr>
          <w:rFonts w:ascii="Times New Roman" w:hAnsi="Times New Roman"/>
          <w:sz w:val="28"/>
          <w:szCs w:val="28"/>
        </w:rPr>
      </w:pPr>
      <w:r>
        <w:rPr>
          <w:rFonts w:ascii="Times New Roman" w:hAnsi="Times New Roman"/>
          <w:sz w:val="28"/>
          <w:szCs w:val="28"/>
        </w:rPr>
        <w:t>- Các ký hiệu qui ước, đường nét qui ước đối với từng ký hiệu.</w:t>
      </w:r>
    </w:p>
    <w:p w14:paraId="30C74EA8">
      <w:pPr>
        <w:spacing w:after="60"/>
        <w:ind w:firstLine="720"/>
        <w:jc w:val="both"/>
        <w:rPr>
          <w:rFonts w:ascii="Times New Roman" w:hAnsi="Times New Roman"/>
          <w:sz w:val="28"/>
          <w:szCs w:val="28"/>
        </w:rPr>
      </w:pPr>
      <w:r>
        <w:rPr>
          <w:rFonts w:ascii="Times New Roman" w:hAnsi="Times New Roman"/>
          <w:sz w:val="28"/>
          <w:szCs w:val="28"/>
        </w:rPr>
        <w:t>- Nguyên tắc để thiết lập và chuyển đổi qua lại giữa các dạng sơ đồ.</w:t>
      </w:r>
    </w:p>
    <w:p w14:paraId="6921462A">
      <w:pPr>
        <w:spacing w:after="60"/>
        <w:ind w:firstLine="720"/>
        <w:jc w:val="both"/>
        <w:rPr>
          <w:rFonts w:ascii="Times New Roman" w:hAnsi="Times New Roman"/>
          <w:sz w:val="28"/>
          <w:szCs w:val="28"/>
        </w:rPr>
      </w:pPr>
      <w:r>
        <w:rPr>
          <w:rFonts w:ascii="Times New Roman" w:hAnsi="Times New Roman"/>
          <w:sz w:val="28"/>
          <w:szCs w:val="28"/>
        </w:rPr>
        <w:t>- Nguyên tắc đọc, phân tích bản vẽ.</w:t>
      </w:r>
    </w:p>
    <w:p w14:paraId="3C8DAFDF">
      <w:pPr>
        <w:spacing w:after="60"/>
        <w:jc w:val="both"/>
        <w:rPr>
          <w:rFonts w:ascii="Times New Roman" w:hAnsi="Times New Roman"/>
          <w:iCs/>
          <w:sz w:val="28"/>
          <w:szCs w:val="28"/>
        </w:rPr>
      </w:pPr>
      <w:r>
        <w:rPr>
          <w:rFonts w:ascii="Times New Roman" w:hAnsi="Times New Roman"/>
          <w:iCs/>
          <w:sz w:val="28"/>
          <w:szCs w:val="28"/>
        </w:rPr>
        <w:t xml:space="preserve">4. Tài liệu tham khảo:  </w:t>
      </w:r>
    </w:p>
    <w:bookmarkEnd w:id="2"/>
    <w:p w14:paraId="22A0C618">
      <w:pPr>
        <w:spacing w:after="60"/>
        <w:ind w:firstLine="567"/>
        <w:jc w:val="both"/>
        <w:rPr>
          <w:rFonts w:ascii="Times New Roman" w:hAnsi="Times New Roman"/>
          <w:sz w:val="28"/>
          <w:szCs w:val="28"/>
          <w:lang w:val="pl-PL"/>
        </w:rPr>
      </w:pPr>
      <w:bookmarkStart w:id="5" w:name="_Hlk180537079"/>
      <w:r>
        <w:rPr>
          <w:rFonts w:ascii="Times New Roman" w:hAnsi="Times New Roman"/>
          <w:sz w:val="28"/>
          <w:szCs w:val="28"/>
          <w:lang w:val="pl-PL"/>
        </w:rPr>
        <w:t xml:space="preserve">[1] Nguyễn Văn Khánh , </w:t>
      </w:r>
      <w:r>
        <w:rPr>
          <w:rFonts w:ascii="Times New Roman" w:hAnsi="Times New Roman"/>
          <w:i/>
          <w:sz w:val="28"/>
          <w:szCs w:val="28"/>
          <w:lang w:val="pl-PL"/>
        </w:rPr>
        <w:t>Bài giảng Vẽ Kĩ thuật</w:t>
      </w:r>
      <w:r>
        <w:rPr>
          <w:rFonts w:ascii="Times New Roman" w:hAnsi="Times New Roman"/>
          <w:sz w:val="28"/>
          <w:szCs w:val="28"/>
          <w:lang w:val="pl-PL"/>
        </w:rPr>
        <w:t xml:space="preserve"> , NXB KHTK, 2015.</w:t>
      </w:r>
    </w:p>
    <w:p w14:paraId="0CDC5685">
      <w:pPr>
        <w:spacing w:after="60"/>
        <w:ind w:left="-11" w:firstLine="578"/>
        <w:jc w:val="both"/>
        <w:rPr>
          <w:rFonts w:ascii="Times New Roman" w:hAnsi="Times New Roman"/>
          <w:sz w:val="28"/>
          <w:szCs w:val="28"/>
        </w:rPr>
      </w:pPr>
      <w:r>
        <w:rPr>
          <w:rFonts w:ascii="Times New Roman" w:hAnsi="Times New Roman"/>
          <w:sz w:val="28"/>
          <w:szCs w:val="28"/>
          <w:lang w:val="pl-PL"/>
        </w:rPr>
        <w:t>[2]</w:t>
      </w:r>
      <w:r>
        <w:rPr>
          <w:rFonts w:ascii="Times New Roman" w:hAnsi="Times New Roman"/>
          <w:sz w:val="28"/>
          <w:szCs w:val="28"/>
        </w:rPr>
        <w:t xml:space="preserve"> Chu Văn Vượng, </w:t>
      </w:r>
      <w:r>
        <w:rPr>
          <w:rFonts w:ascii="Times New Roman" w:hAnsi="Times New Roman"/>
          <w:i/>
          <w:sz w:val="28"/>
          <w:szCs w:val="28"/>
        </w:rPr>
        <w:t>Các tiêu chuẩn bản vẽ điện</w:t>
      </w:r>
      <w:r>
        <w:rPr>
          <w:rFonts w:ascii="Times New Roman" w:hAnsi="Times New Roman"/>
          <w:sz w:val="28"/>
          <w:szCs w:val="28"/>
        </w:rPr>
        <w:t>, NXB ĐH sư phạm, 2014.</w:t>
      </w:r>
    </w:p>
    <w:p w14:paraId="7BEFF0F3">
      <w:pPr>
        <w:spacing w:after="60"/>
        <w:ind w:firstLine="567"/>
        <w:jc w:val="both"/>
        <w:rPr>
          <w:rFonts w:ascii="Times New Roman" w:hAnsi="Times New Roman"/>
          <w:sz w:val="28"/>
          <w:szCs w:val="28"/>
          <w:lang w:val="pl-PL"/>
        </w:rPr>
      </w:pPr>
      <w:r>
        <w:rPr>
          <w:rFonts w:ascii="Times New Roman" w:hAnsi="Times New Roman"/>
          <w:sz w:val="28"/>
          <w:szCs w:val="28"/>
          <w:lang w:val="pl-PL"/>
        </w:rPr>
        <w:t>[3]</w:t>
      </w:r>
      <w:r>
        <w:rPr>
          <w:rFonts w:ascii="Times New Roman" w:hAnsi="Times New Roman"/>
          <w:sz w:val="28"/>
          <w:szCs w:val="28"/>
        </w:rPr>
        <w:t xml:space="preserve"> Lê Công Thành, </w:t>
      </w:r>
      <w:r>
        <w:rPr>
          <w:rFonts w:ascii="Times New Roman" w:hAnsi="Times New Roman"/>
          <w:i/>
          <w:sz w:val="28"/>
          <w:szCs w:val="28"/>
        </w:rPr>
        <w:t>Giáo trình Vẽ điện,</w:t>
      </w:r>
      <w:r>
        <w:rPr>
          <w:rFonts w:ascii="Times New Roman" w:hAnsi="Times New Roman"/>
          <w:sz w:val="28"/>
          <w:szCs w:val="28"/>
        </w:rPr>
        <w:t xml:space="preserve"> Trường Đại học Sư phạm Kỹ thuật TP. HCM 2016.</w:t>
      </w:r>
      <w:r>
        <w:rPr>
          <w:rFonts w:ascii="Times New Roman" w:hAnsi="Times New Roman"/>
          <w:sz w:val="28"/>
          <w:szCs w:val="28"/>
          <w:lang w:val="pl-PL"/>
        </w:rPr>
        <w:t xml:space="preserve"> </w:t>
      </w:r>
    </w:p>
    <w:p w14:paraId="3EFB82CD">
      <w:pPr>
        <w:spacing w:after="60"/>
        <w:ind w:firstLine="567"/>
        <w:jc w:val="both"/>
        <w:rPr>
          <w:rFonts w:ascii="Times New Roman" w:hAnsi="Times New Roman"/>
          <w:iCs/>
          <w:sz w:val="28"/>
          <w:szCs w:val="28"/>
        </w:rPr>
      </w:pPr>
      <w:r>
        <w:rPr>
          <w:rFonts w:ascii="Times New Roman" w:hAnsi="Times New Roman"/>
          <w:sz w:val="28"/>
          <w:szCs w:val="28"/>
          <w:lang w:val="pl-PL"/>
        </w:rPr>
        <w:t xml:space="preserve">[4] Trần Hữu Quế - Nguyễn Văn Tuấn , </w:t>
      </w:r>
      <w:r>
        <w:rPr>
          <w:rFonts w:ascii="Times New Roman" w:hAnsi="Times New Roman"/>
          <w:i/>
          <w:sz w:val="28"/>
          <w:szCs w:val="28"/>
          <w:lang w:val="pl-PL"/>
        </w:rPr>
        <w:t>Giáo trình Vẽ kĩ thuật</w:t>
      </w:r>
      <w:r>
        <w:rPr>
          <w:rFonts w:ascii="Times New Roman" w:hAnsi="Times New Roman"/>
          <w:sz w:val="28"/>
          <w:szCs w:val="28"/>
          <w:lang w:val="pl-PL"/>
        </w:rPr>
        <w:t>, NXB Giáo Dục Việt Nam, 2015.</w:t>
      </w:r>
    </w:p>
    <w:p w14:paraId="51D5DB4C">
      <w:pPr>
        <w:spacing w:after="60"/>
        <w:ind w:left="-11" w:firstLine="578"/>
        <w:jc w:val="both"/>
        <w:rPr>
          <w:rFonts w:ascii="Times New Roman" w:hAnsi="Times New Roman"/>
          <w:sz w:val="28"/>
          <w:szCs w:val="28"/>
        </w:rPr>
      </w:pPr>
      <w:r>
        <w:rPr>
          <w:rFonts w:ascii="Times New Roman" w:hAnsi="Times New Roman"/>
          <w:sz w:val="28"/>
          <w:szCs w:val="28"/>
          <w:lang w:val="pl-PL"/>
        </w:rPr>
        <w:t>[5]</w:t>
      </w:r>
      <w:r>
        <w:rPr>
          <w:rFonts w:ascii="Times New Roman" w:hAnsi="Times New Roman"/>
          <w:sz w:val="28"/>
          <w:szCs w:val="28"/>
        </w:rPr>
        <w:t xml:space="preserve"> Trần Văn Công, </w:t>
      </w:r>
      <w:r>
        <w:rPr>
          <w:rFonts w:ascii="Times New Roman" w:hAnsi="Times New Roman"/>
          <w:i/>
          <w:sz w:val="28"/>
          <w:szCs w:val="28"/>
        </w:rPr>
        <w:t>Kí hiệu thiết bị điện</w:t>
      </w:r>
      <w:r>
        <w:rPr>
          <w:rFonts w:ascii="Times New Roman" w:hAnsi="Times New Roman"/>
          <w:sz w:val="28"/>
          <w:szCs w:val="28"/>
        </w:rPr>
        <w:t>, NXB GD 2015.</w:t>
      </w:r>
    </w:p>
    <w:p w14:paraId="144AD0DF">
      <w:pPr>
        <w:spacing w:after="60"/>
        <w:ind w:left="-11" w:firstLine="578"/>
        <w:jc w:val="both"/>
        <w:rPr>
          <w:rFonts w:ascii="Times New Roman" w:hAnsi="Times New Roman"/>
          <w:sz w:val="28"/>
          <w:szCs w:val="28"/>
        </w:rPr>
      </w:pPr>
      <w:r>
        <w:rPr>
          <w:rFonts w:ascii="Times New Roman" w:hAnsi="Times New Roman"/>
          <w:sz w:val="28"/>
          <w:szCs w:val="28"/>
          <w:lang w:val="pl-PL"/>
        </w:rPr>
        <w:t>[6]</w:t>
      </w:r>
      <w:r>
        <w:rPr>
          <w:rFonts w:ascii="Times New Roman" w:hAnsi="Times New Roman"/>
          <w:sz w:val="28"/>
          <w:szCs w:val="28"/>
        </w:rPr>
        <w:t xml:space="preserve">  Nguyễn Thế Nhất , </w:t>
      </w:r>
      <w:r>
        <w:rPr>
          <w:rFonts w:ascii="Times New Roman" w:hAnsi="Times New Roman"/>
          <w:i/>
          <w:sz w:val="28"/>
          <w:szCs w:val="28"/>
        </w:rPr>
        <w:t>Vẽ Điện</w:t>
      </w:r>
      <w:r>
        <w:rPr>
          <w:rFonts w:ascii="Times New Roman" w:hAnsi="Times New Roman"/>
          <w:sz w:val="28"/>
          <w:szCs w:val="28"/>
        </w:rPr>
        <w:t>, NXB GD 2014.</w:t>
      </w:r>
    </w:p>
    <w:bookmarkEnd w:id="5"/>
    <w:p w14:paraId="153BC1D2">
      <w:pPr>
        <w:spacing w:after="60"/>
        <w:ind w:left="-11" w:firstLine="578"/>
        <w:jc w:val="both"/>
        <w:rPr>
          <w:rFonts w:ascii="Times New Roman" w:hAnsi="Times New Roman"/>
          <w:sz w:val="28"/>
          <w:szCs w:val="28"/>
        </w:rPr>
      </w:pPr>
      <w:r>
        <w:rPr>
          <w:rFonts w:ascii="Times New Roman" w:hAnsi="Times New Roman"/>
          <w:sz w:val="28"/>
          <w:szCs w:val="28"/>
          <w:lang w:val="pl-PL"/>
        </w:rPr>
        <w:t>[7]</w:t>
      </w:r>
      <w:r>
        <w:rPr>
          <w:rFonts w:ascii="Times New Roman" w:hAnsi="Times New Roman"/>
          <w:sz w:val="28"/>
          <w:szCs w:val="28"/>
        </w:rPr>
        <w:t xml:space="preserve"> </w:t>
      </w:r>
      <w:r>
        <w:rPr>
          <w:rFonts w:ascii="Times New Roman" w:hAnsi="Times New Roman"/>
          <w:i/>
          <w:sz w:val="28"/>
          <w:szCs w:val="28"/>
        </w:rPr>
        <w:t>Tiêu  chuẩn nhà nước: Ký hiệu điện; Ký hiệu xây dựng,</w:t>
      </w:r>
      <w:r>
        <w:rPr>
          <w:rFonts w:ascii="Times New Roman" w:hAnsi="Times New Roman"/>
          <w:sz w:val="28"/>
          <w:szCs w:val="28"/>
        </w:rPr>
        <w:t xml:space="preserve"> NXB KHKT, 2018.</w:t>
      </w:r>
    </w:p>
    <w:p w14:paraId="308761B8">
      <w:pPr>
        <w:spacing w:after="60"/>
        <w:ind w:firstLine="567"/>
        <w:jc w:val="both"/>
        <w:rPr>
          <w:rFonts w:ascii="Times New Roman" w:hAnsi="Times New Roman"/>
          <w:sz w:val="28"/>
          <w:szCs w:val="28"/>
          <w:lang w:val="pl-PL"/>
        </w:rPr>
      </w:pPr>
    </w:p>
    <w:p w14:paraId="54BC8DCF">
      <w:pPr>
        <w:shd w:val="clear" w:color="auto" w:fill="FFFFFF"/>
        <w:spacing w:after="60"/>
        <w:rPr>
          <w:rFonts w:ascii="Times New Roman" w:hAnsi="Times New Roman"/>
          <w:sz w:val="26"/>
          <w:szCs w:val="26"/>
        </w:rPr>
      </w:pPr>
    </w:p>
    <w:p w14:paraId="4AD5A281">
      <w:pPr>
        <w:spacing w:after="60"/>
        <w:rPr>
          <w:rFonts w:ascii="Times New Roman" w:hAnsi="Times New Roman"/>
          <w:sz w:val="28"/>
          <w:szCs w:val="28"/>
          <w:lang w:val="pl-PL"/>
        </w:rPr>
      </w:pPr>
      <w:r>
        <w:rPr>
          <w:rFonts w:ascii="Times New Roman" w:hAnsi="Times New Roman"/>
          <w:sz w:val="28"/>
          <w:szCs w:val="28"/>
          <w:lang w:val="pl-PL"/>
        </w:rPr>
        <w:br w:type="page"/>
      </w:r>
      <w:r>
        <w:rPr>
          <w:rFonts w:ascii="Times New Roman" w:hAnsi="Times New Roman"/>
          <w:sz w:val="28"/>
          <w:szCs w:val="28"/>
          <w:lang w:val="pl-PL"/>
        </w:rPr>
        <w:br w:type="page"/>
      </w:r>
    </w:p>
    <w:p w14:paraId="0A559B47">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62336" behindDoc="0" locked="0" layoutInCell="1" allowOverlap="1">
                <wp:simplePos x="0" y="0"/>
                <wp:positionH relativeFrom="column">
                  <wp:posOffset>28575</wp:posOffset>
                </wp:positionH>
                <wp:positionV relativeFrom="paragraph">
                  <wp:posOffset>27305</wp:posOffset>
                </wp:positionV>
                <wp:extent cx="5701665" cy="9044940"/>
                <wp:effectExtent l="19050" t="19050" r="13335" b="22860"/>
                <wp:wrapNone/>
                <wp:docPr id="281526838" name="Rectangle 22"/>
                <wp:cNvGraphicFramePr/>
                <a:graphic xmlns:a="http://schemas.openxmlformats.org/drawingml/2006/main">
                  <a:graphicData uri="http://schemas.microsoft.com/office/word/2010/wordprocessingShape">
                    <wps:wsp>
                      <wps:cNvSpPr>
                        <a:spLocks noChangeArrowheads="1"/>
                      </wps:cNvSpPr>
                      <wps:spPr bwMode="auto">
                        <a:xfrm>
                          <a:off x="0" y="0"/>
                          <a:ext cx="5701665" cy="904494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2" o:spid="_x0000_s1026" o:spt="1" style="position:absolute;left:0pt;margin-left:2.25pt;margin-top:2.15pt;height:712.2pt;width:448.95pt;z-index:251662336;mso-width-relative:page;mso-height-relative:page;" filled="f" stroked="t" coordsize="21600,21600" o:gfxdata="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PSpgNcAAAAIAQAADwAAAAAAAAABACAAAAAiAAAAZHJzL2Rvd25y&#10;ZXYueG1sUEsBAhQAFAAAAAgAh07iQNQviwo4AgAAZQQAAA4AAAAAAAAAAQAgAAAAJgEAAGRycy9l&#10;Mm9Eb2MueG1sUEsFBgAAAAAGAAYAWQEAANAFAAAAAA==&#10;">
                <v:fill on="f" focussize="0,0"/>
                <v:stroke weight="4.5pt" color="#000000" linestyle="thinThick" miterlimit="8" joinstyle="miter"/>
                <v:imagedata o:title=""/>
                <o:lock v:ext="edit" aspectratio="f"/>
              </v:rect>
            </w:pict>
          </mc:Fallback>
        </mc:AlternateContent>
      </w:r>
      <w:r>
        <w:rPr>
          <w:rFonts w:ascii="Times New Roman" w:hAnsi="Times New Roman"/>
          <w:b/>
          <w:bCs/>
          <w:sz w:val="40"/>
          <w:szCs w:val="40"/>
        </w:rPr>
        <mc:AlternateContent>
          <mc:Choice Requires="wps">
            <w:drawing>
              <wp:anchor distT="0" distB="0" distL="114300" distR="114300" simplePos="0" relativeHeight="251663360" behindDoc="0" locked="0" layoutInCell="1" allowOverlap="1">
                <wp:simplePos x="0" y="0"/>
                <wp:positionH relativeFrom="column">
                  <wp:posOffset>28575</wp:posOffset>
                </wp:positionH>
                <wp:positionV relativeFrom="paragraph">
                  <wp:posOffset>27305</wp:posOffset>
                </wp:positionV>
                <wp:extent cx="5701665" cy="9044940"/>
                <wp:effectExtent l="19050" t="19050" r="13335" b="22860"/>
                <wp:wrapNone/>
                <wp:docPr id="1598697764" name="Rectangle 21"/>
                <wp:cNvGraphicFramePr/>
                <a:graphic xmlns:a="http://schemas.openxmlformats.org/drawingml/2006/main">
                  <a:graphicData uri="http://schemas.microsoft.com/office/word/2010/wordprocessingShape">
                    <wps:wsp>
                      <wps:cNvSpPr>
                        <a:spLocks noChangeArrowheads="1"/>
                      </wps:cNvSpPr>
                      <wps:spPr bwMode="auto">
                        <a:xfrm>
                          <a:off x="0" y="0"/>
                          <a:ext cx="5701665" cy="904494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1" o:spid="_x0000_s1026" o:spt="1" style="position:absolute;left:0pt;margin-left:2.25pt;margin-top:2.15pt;height:712.2pt;width:448.95pt;z-index:251663360;mso-width-relative:page;mso-height-relative:page;" filled="f" stroked="t" coordsize="21600,21600" o:gfxdata="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49KmA1wAAAAgBAAAPAAAAAAAAAAEAIAAAACIAAABkcnMvZG93bnJl&#10;di54bWxQSwECFAAUAAAACACHTuJA+9QtzDcCAABmBAAADgAAAAAAAAABACAAAAAmAQAAZHJzL2Uy&#10;b0RvYy54bWxQSwUGAAAAAAYABgBZAQAAzwUAAAAA&#10;">
                <v:fill on="f" focussize="0,0"/>
                <v:stroke weight="4.5pt" color="#000000" linestyle="thinThick" miterlimit="8" joinstyle="miter"/>
                <v:imagedata o:title=""/>
                <o:lock v:ext="edit" aspectratio="f"/>
              </v:rect>
            </w:pict>
          </mc:Fallback>
        </mc:AlternateContent>
      </w:r>
    </w:p>
    <w:p w14:paraId="11329E54">
      <w:pPr>
        <w:spacing w:after="60"/>
        <w:rPr>
          <w:rFonts w:ascii="Times New Roman" w:hAnsi="Times New Roman"/>
          <w:lang w:val="pl-PL"/>
        </w:rPr>
      </w:pPr>
    </w:p>
    <w:p w14:paraId="5DF0C472">
      <w:pPr>
        <w:spacing w:after="60"/>
        <w:jc w:val="both"/>
        <w:rPr>
          <w:rFonts w:ascii="Times New Roman" w:hAnsi="Times New Roman"/>
          <w:b/>
          <w:bCs/>
          <w:lang w:val="pl-PL"/>
        </w:rPr>
      </w:pPr>
    </w:p>
    <w:p w14:paraId="78AD31A3">
      <w:pPr>
        <w:spacing w:after="60"/>
        <w:jc w:val="both"/>
        <w:rPr>
          <w:rFonts w:ascii="Times New Roman" w:hAnsi="Times New Roman"/>
          <w:b/>
          <w:bCs/>
          <w:caps/>
          <w:lang w:val="pl-PL"/>
        </w:rPr>
      </w:pPr>
    </w:p>
    <w:p w14:paraId="27562D75">
      <w:pPr>
        <w:spacing w:after="60"/>
        <w:jc w:val="both"/>
        <w:rPr>
          <w:rFonts w:ascii="Times New Roman" w:hAnsi="Times New Roman"/>
          <w:b/>
          <w:bCs/>
          <w:lang w:val="pl-PL"/>
        </w:rPr>
      </w:pPr>
    </w:p>
    <w:p w14:paraId="301AA311">
      <w:pPr>
        <w:spacing w:after="60"/>
        <w:jc w:val="both"/>
        <w:rPr>
          <w:rFonts w:ascii="Times New Roman" w:hAnsi="Times New Roman"/>
          <w:b/>
          <w:bCs/>
          <w:lang w:val="pl-PL"/>
        </w:rPr>
      </w:pPr>
    </w:p>
    <w:p w14:paraId="08EE9A8C">
      <w:pPr>
        <w:spacing w:after="60"/>
        <w:jc w:val="both"/>
        <w:rPr>
          <w:rFonts w:ascii="Times New Roman" w:hAnsi="Times New Roman"/>
          <w:b/>
          <w:bCs/>
          <w:lang w:val="pl-PL"/>
        </w:rPr>
      </w:pPr>
    </w:p>
    <w:p w14:paraId="44AB9865">
      <w:pPr>
        <w:spacing w:after="60"/>
        <w:jc w:val="both"/>
        <w:rPr>
          <w:rFonts w:ascii="Times New Roman" w:hAnsi="Times New Roman"/>
          <w:b/>
          <w:bCs/>
          <w:lang w:val="pl-PL"/>
        </w:rPr>
      </w:pPr>
    </w:p>
    <w:p w14:paraId="060222A0">
      <w:pPr>
        <w:spacing w:after="60"/>
        <w:jc w:val="both"/>
        <w:rPr>
          <w:rFonts w:ascii="Times New Roman" w:hAnsi="Times New Roman"/>
          <w:b/>
          <w:bCs/>
          <w:lang w:val="pl-PL"/>
        </w:rPr>
      </w:pPr>
    </w:p>
    <w:p w14:paraId="1AF715FD">
      <w:pPr>
        <w:spacing w:after="60"/>
        <w:jc w:val="both"/>
        <w:rPr>
          <w:rFonts w:ascii="Times New Roman" w:hAnsi="Times New Roman"/>
          <w:b/>
          <w:bCs/>
          <w:lang w:val="pl-PL"/>
        </w:rPr>
      </w:pPr>
    </w:p>
    <w:p w14:paraId="141357CA">
      <w:pPr>
        <w:spacing w:after="60"/>
        <w:jc w:val="both"/>
        <w:rPr>
          <w:rFonts w:ascii="Times New Roman" w:hAnsi="Times New Roman"/>
          <w:b/>
          <w:bCs/>
          <w:lang w:val="pl-PL"/>
        </w:rPr>
      </w:pPr>
    </w:p>
    <w:p w14:paraId="451BA1CC">
      <w:pPr>
        <w:spacing w:after="60"/>
        <w:jc w:val="both"/>
        <w:rPr>
          <w:rFonts w:ascii="Times New Roman" w:hAnsi="Times New Roman"/>
          <w:b/>
          <w:bCs/>
          <w:lang w:val="pl-PL"/>
        </w:rPr>
      </w:pPr>
    </w:p>
    <w:p w14:paraId="501AD88A">
      <w:pPr>
        <w:spacing w:after="60"/>
        <w:jc w:val="both"/>
        <w:rPr>
          <w:rFonts w:ascii="Times New Roman" w:hAnsi="Times New Roman"/>
          <w:b/>
          <w:bCs/>
          <w:lang w:val="pl-PL"/>
        </w:rPr>
      </w:pPr>
    </w:p>
    <w:p w14:paraId="30F20046">
      <w:pPr>
        <w:spacing w:after="60"/>
        <w:jc w:val="both"/>
        <w:rPr>
          <w:rFonts w:ascii="Times New Roman" w:hAnsi="Times New Roman"/>
          <w:b/>
          <w:bCs/>
          <w:lang w:val="pl-PL"/>
        </w:rPr>
      </w:pPr>
    </w:p>
    <w:p w14:paraId="4F01449C">
      <w:pPr>
        <w:spacing w:after="60"/>
        <w:jc w:val="both"/>
        <w:rPr>
          <w:rFonts w:ascii="Times New Roman" w:hAnsi="Times New Roman"/>
          <w:b/>
          <w:bCs/>
          <w:lang w:val="pl-PL"/>
        </w:rPr>
      </w:pPr>
    </w:p>
    <w:p w14:paraId="7EB203F0">
      <w:pPr>
        <w:spacing w:after="60"/>
        <w:jc w:val="both"/>
        <w:rPr>
          <w:rFonts w:ascii="Times New Roman" w:hAnsi="Times New Roman"/>
          <w:b/>
          <w:bCs/>
          <w:lang w:val="pl-PL"/>
        </w:rPr>
      </w:pPr>
    </w:p>
    <w:p w14:paraId="0E4E0447">
      <w:pPr>
        <w:spacing w:after="60"/>
        <w:jc w:val="center"/>
        <w:rPr>
          <w:rFonts w:ascii="Times New Roman" w:hAnsi="Times New Roman"/>
          <w:b/>
          <w:bCs/>
          <w:sz w:val="44"/>
          <w:szCs w:val="44"/>
        </w:rPr>
      </w:pPr>
      <w:r>
        <w:rPr>
          <w:rFonts w:ascii="Times New Roman" w:hAnsi="Times New Roman"/>
          <w:b/>
          <w:bCs/>
          <w:sz w:val="44"/>
          <w:szCs w:val="44"/>
        </w:rPr>
        <w:t>CHƯƠNG TRÌNH MÔN HỌC</w:t>
      </w:r>
    </w:p>
    <w:tbl>
      <w:tblPr>
        <w:tblStyle w:val="12"/>
        <w:tblW w:w="0" w:type="auto"/>
        <w:jc w:val="center"/>
        <w:tblLayout w:type="autofit"/>
        <w:tblCellMar>
          <w:top w:w="0" w:type="dxa"/>
          <w:left w:w="108" w:type="dxa"/>
          <w:bottom w:w="0" w:type="dxa"/>
          <w:right w:w="108" w:type="dxa"/>
        </w:tblCellMar>
      </w:tblPr>
      <w:tblGrid>
        <w:gridCol w:w="7513"/>
      </w:tblGrid>
      <w:tr w14:paraId="3B37D627">
        <w:tblPrEx>
          <w:tblCellMar>
            <w:top w:w="0" w:type="dxa"/>
            <w:left w:w="108" w:type="dxa"/>
            <w:bottom w:w="0" w:type="dxa"/>
            <w:right w:w="108" w:type="dxa"/>
          </w:tblCellMar>
        </w:tblPrEx>
        <w:trPr>
          <w:trHeight w:val="787" w:hRule="atLeast"/>
          <w:jc w:val="center"/>
        </w:trPr>
        <w:tc>
          <w:tcPr>
            <w:tcW w:w="7513" w:type="dxa"/>
            <w:shd w:val="clear" w:color="auto" w:fill="auto"/>
          </w:tcPr>
          <w:p w14:paraId="6206D575">
            <w:pPr>
              <w:spacing w:after="60"/>
              <w:jc w:val="center"/>
              <w:rPr>
                <w:rFonts w:ascii="Times New Roman" w:hAnsi="Times New Roman"/>
                <w:b/>
                <w:bCs/>
                <w:sz w:val="40"/>
                <w:szCs w:val="40"/>
              </w:rPr>
            </w:pPr>
            <w:r>
              <w:rPr>
                <w:rFonts w:ascii="Times New Roman" w:hAnsi="Times New Roman"/>
                <w:b/>
                <w:bCs/>
                <w:sz w:val="40"/>
                <w:szCs w:val="40"/>
              </w:rPr>
              <w:t>Tên môn học</w:t>
            </w:r>
            <w:r>
              <w:rPr>
                <w:rFonts w:ascii="Times New Roman" w:hAnsi="Times New Roman"/>
                <w:bCs/>
                <w:sz w:val="40"/>
                <w:szCs w:val="40"/>
              </w:rPr>
              <w:t xml:space="preserve">: </w:t>
            </w:r>
            <w:r>
              <w:rPr>
                <w:rFonts w:ascii="Times New Roman" w:hAnsi="Times New Roman"/>
                <w:b/>
                <w:sz w:val="40"/>
                <w:szCs w:val="40"/>
                <w:lang w:val="da-DK"/>
              </w:rPr>
              <w:t>Điện kỹ thuật</w:t>
            </w:r>
          </w:p>
        </w:tc>
      </w:tr>
      <w:tr w14:paraId="1586B787">
        <w:tblPrEx>
          <w:tblCellMar>
            <w:top w:w="0" w:type="dxa"/>
            <w:left w:w="108" w:type="dxa"/>
            <w:bottom w:w="0" w:type="dxa"/>
            <w:right w:w="108" w:type="dxa"/>
          </w:tblCellMar>
        </w:tblPrEx>
        <w:trPr>
          <w:jc w:val="center"/>
        </w:trPr>
        <w:tc>
          <w:tcPr>
            <w:tcW w:w="7513" w:type="dxa"/>
            <w:shd w:val="clear" w:color="auto" w:fill="auto"/>
          </w:tcPr>
          <w:p w14:paraId="681F582D">
            <w:pPr>
              <w:spacing w:after="60"/>
              <w:jc w:val="center"/>
              <w:rPr>
                <w:rFonts w:ascii="Times New Roman" w:hAnsi="Times New Roman"/>
                <w:b/>
                <w:bCs/>
                <w:sz w:val="40"/>
                <w:szCs w:val="40"/>
              </w:rPr>
            </w:pPr>
            <w:r>
              <w:rPr>
                <w:rFonts w:ascii="Times New Roman" w:hAnsi="Times New Roman"/>
                <w:b/>
                <w:bCs/>
                <w:sz w:val="40"/>
                <w:szCs w:val="40"/>
              </w:rPr>
              <w:t>Mã số môn học: MH 09</w:t>
            </w:r>
          </w:p>
        </w:tc>
      </w:tr>
    </w:tbl>
    <w:p w14:paraId="6C3B6F36">
      <w:pPr>
        <w:spacing w:after="60"/>
        <w:jc w:val="center"/>
        <w:rPr>
          <w:rFonts w:ascii="Times New Roman" w:hAnsi="Times New Roman"/>
          <w:b/>
          <w:bCs/>
          <w:sz w:val="44"/>
          <w:szCs w:val="44"/>
        </w:rPr>
      </w:pPr>
    </w:p>
    <w:p w14:paraId="3F265B29">
      <w:pPr>
        <w:spacing w:after="60"/>
        <w:jc w:val="center"/>
        <w:rPr>
          <w:rFonts w:ascii="Times New Roman" w:hAnsi="Times New Roman"/>
          <w:b/>
          <w:bCs/>
          <w:sz w:val="44"/>
          <w:szCs w:val="44"/>
        </w:rPr>
      </w:pPr>
    </w:p>
    <w:p w14:paraId="3D840724">
      <w:pPr>
        <w:tabs>
          <w:tab w:val="left" w:pos="3630"/>
        </w:tabs>
        <w:spacing w:after="60"/>
        <w:jc w:val="both"/>
        <w:rPr>
          <w:rFonts w:ascii="Times New Roman" w:hAnsi="Times New Roman"/>
          <w:b/>
          <w:bCs/>
        </w:rPr>
      </w:pPr>
    </w:p>
    <w:p w14:paraId="0D12C25A">
      <w:pPr>
        <w:spacing w:after="60"/>
        <w:jc w:val="both"/>
        <w:rPr>
          <w:rFonts w:ascii="Times New Roman" w:hAnsi="Times New Roman"/>
          <w:b/>
          <w:bCs/>
        </w:rPr>
      </w:pPr>
    </w:p>
    <w:p w14:paraId="23B6BB1B">
      <w:pPr>
        <w:spacing w:after="60"/>
        <w:jc w:val="both"/>
        <w:rPr>
          <w:rFonts w:ascii="Times New Roman" w:hAnsi="Times New Roman"/>
          <w:b/>
          <w:bCs/>
        </w:rPr>
      </w:pPr>
    </w:p>
    <w:p w14:paraId="3434CE6E">
      <w:pPr>
        <w:spacing w:after="60"/>
        <w:jc w:val="both"/>
        <w:rPr>
          <w:rFonts w:ascii="Times New Roman" w:hAnsi="Times New Roman"/>
          <w:b/>
          <w:bCs/>
        </w:rPr>
      </w:pPr>
    </w:p>
    <w:p w14:paraId="68E020B5">
      <w:pPr>
        <w:spacing w:after="60"/>
        <w:jc w:val="both"/>
        <w:rPr>
          <w:rFonts w:ascii="Times New Roman" w:hAnsi="Times New Roman"/>
          <w:b/>
          <w:bCs/>
        </w:rPr>
      </w:pPr>
    </w:p>
    <w:p w14:paraId="7953BC48">
      <w:pPr>
        <w:spacing w:after="60"/>
        <w:jc w:val="both"/>
        <w:rPr>
          <w:rFonts w:ascii="Times New Roman" w:hAnsi="Times New Roman"/>
          <w:b/>
          <w:bCs/>
        </w:rPr>
      </w:pPr>
    </w:p>
    <w:p w14:paraId="1C6B1204">
      <w:pPr>
        <w:spacing w:after="60"/>
        <w:jc w:val="both"/>
        <w:rPr>
          <w:rFonts w:ascii="Times New Roman" w:hAnsi="Times New Roman"/>
          <w:b/>
          <w:bCs/>
        </w:rPr>
      </w:pPr>
    </w:p>
    <w:p w14:paraId="529EE0AB">
      <w:pPr>
        <w:spacing w:after="60"/>
        <w:jc w:val="center"/>
        <w:rPr>
          <w:rFonts w:ascii="Times New Roman" w:hAnsi="Times New Roman"/>
          <w:i/>
          <w:iCs/>
        </w:rPr>
      </w:pPr>
    </w:p>
    <w:p w14:paraId="341DE952">
      <w:pPr>
        <w:pStyle w:val="2"/>
        <w:spacing w:before="0" w:line="276" w:lineRule="auto"/>
        <w:jc w:val="center"/>
        <w:rPr>
          <w:rFonts w:ascii="Times New Roman" w:hAnsi="Times New Roman"/>
          <w:i/>
          <w:iCs/>
        </w:rPr>
      </w:pPr>
      <w:r>
        <w:rPr>
          <w:rFonts w:ascii="Times New Roman" w:hAnsi="Times New Roman"/>
          <w:i/>
          <w:iCs/>
        </w:rPr>
        <w:br w:type="page"/>
      </w:r>
    </w:p>
    <w:p w14:paraId="4A02F0F8">
      <w:pPr>
        <w:spacing w:after="60"/>
        <w:rPr>
          <w:rFonts w:ascii="Times New Roman" w:hAnsi="Times New Roman"/>
          <w:b/>
          <w:bCs/>
          <w:kern w:val="32"/>
          <w:sz w:val="28"/>
          <w:szCs w:val="28"/>
          <w:lang w:val="pl-PL" w:eastAsia="zh-CN"/>
        </w:rPr>
      </w:pPr>
      <w:r>
        <w:rPr>
          <w:rFonts w:ascii="Times New Roman" w:hAnsi="Times New Roman"/>
          <w:sz w:val="28"/>
          <w:szCs w:val="28"/>
          <w:lang w:val="pl-PL"/>
        </w:rPr>
        <w:br w:type="page"/>
      </w:r>
    </w:p>
    <w:p w14:paraId="6F88F5A6">
      <w:pPr>
        <w:pStyle w:val="2"/>
        <w:spacing w:before="0" w:line="276" w:lineRule="auto"/>
        <w:jc w:val="center"/>
        <w:rPr>
          <w:rFonts w:ascii="Times New Roman" w:hAnsi="Times New Roman"/>
          <w:sz w:val="28"/>
          <w:szCs w:val="28"/>
          <w:lang w:val="pl-PL"/>
        </w:rPr>
      </w:pPr>
      <w:r>
        <w:rPr>
          <w:rFonts w:ascii="Times New Roman" w:hAnsi="Times New Roman"/>
          <w:sz w:val="28"/>
          <w:szCs w:val="28"/>
          <w:lang w:val="pl-PL"/>
        </w:rPr>
        <w:t>CHƯƠNG TRÌNH MÔN HỌC</w:t>
      </w:r>
    </w:p>
    <w:p w14:paraId="7444C974">
      <w:pPr>
        <w:pStyle w:val="57"/>
        <w:spacing w:after="60" w:line="276" w:lineRule="auto"/>
        <w:ind w:firstLine="0"/>
        <w:rPr>
          <w:rFonts w:ascii="Times New Roman" w:hAnsi="Times New Roman"/>
          <w:color w:val="auto"/>
          <w:sz w:val="28"/>
          <w:szCs w:val="28"/>
          <w:lang w:val="pl-PL"/>
        </w:rPr>
      </w:pPr>
      <w:r>
        <w:rPr>
          <w:rFonts w:ascii="Times New Roman" w:hAnsi="Times New Roman"/>
          <w:b/>
          <w:color w:val="auto"/>
          <w:sz w:val="28"/>
          <w:szCs w:val="28"/>
          <w:lang w:val="pl-PL"/>
        </w:rPr>
        <w:t>Tên môn học:</w:t>
      </w:r>
      <w:r>
        <w:rPr>
          <w:rFonts w:ascii="Times New Roman" w:hAnsi="Times New Roman"/>
          <w:color w:val="auto"/>
          <w:sz w:val="28"/>
          <w:szCs w:val="28"/>
          <w:lang w:val="pl-PL"/>
        </w:rPr>
        <w:t xml:space="preserve"> Điện kỹ thuật</w:t>
      </w:r>
    </w:p>
    <w:p w14:paraId="0DF15391">
      <w:pPr>
        <w:pStyle w:val="57"/>
        <w:spacing w:after="60" w:line="276" w:lineRule="auto"/>
        <w:ind w:firstLine="0"/>
        <w:rPr>
          <w:rFonts w:ascii="Times New Roman" w:hAnsi="Times New Roman"/>
          <w:color w:val="auto"/>
          <w:sz w:val="28"/>
          <w:szCs w:val="28"/>
          <w:lang w:val="pl-PL"/>
        </w:rPr>
      </w:pPr>
      <w:r>
        <w:rPr>
          <w:rFonts w:ascii="Times New Roman" w:hAnsi="Times New Roman"/>
          <w:b/>
          <w:color w:val="auto"/>
          <w:sz w:val="28"/>
          <w:szCs w:val="28"/>
          <w:lang w:val="pl-PL"/>
        </w:rPr>
        <w:t>Mã số của môn học:</w:t>
      </w:r>
      <w:r>
        <w:rPr>
          <w:rFonts w:ascii="Times New Roman" w:hAnsi="Times New Roman"/>
          <w:color w:val="auto"/>
          <w:sz w:val="28"/>
          <w:szCs w:val="28"/>
          <w:lang w:val="pl-PL"/>
        </w:rPr>
        <w:t xml:space="preserve"> MH 09</w:t>
      </w:r>
    </w:p>
    <w:p w14:paraId="7E1F8EDB">
      <w:pPr>
        <w:pStyle w:val="57"/>
        <w:tabs>
          <w:tab w:val="left" w:pos="1080"/>
        </w:tabs>
        <w:spacing w:after="60" w:line="276" w:lineRule="auto"/>
        <w:ind w:firstLine="0"/>
        <w:rPr>
          <w:rFonts w:ascii="Times New Roman" w:hAnsi="Times New Roman"/>
          <w:color w:val="auto"/>
          <w:sz w:val="28"/>
          <w:szCs w:val="28"/>
          <w:lang w:val="pl-PL"/>
        </w:rPr>
      </w:pPr>
      <w:r>
        <w:rPr>
          <w:rFonts w:ascii="Times New Roman" w:hAnsi="Times New Roman"/>
          <w:b/>
          <w:color w:val="auto"/>
          <w:sz w:val="28"/>
          <w:szCs w:val="28"/>
          <w:lang w:val="pl-PL"/>
        </w:rPr>
        <w:t>Thời gian môn học:</w:t>
      </w:r>
      <w:r>
        <w:rPr>
          <w:rFonts w:ascii="Times New Roman" w:hAnsi="Times New Roman"/>
          <w:color w:val="auto"/>
          <w:sz w:val="28"/>
          <w:szCs w:val="28"/>
          <w:lang w:val="pl-PL"/>
        </w:rPr>
        <w:t xml:space="preserve"> 45 giờ; </w:t>
      </w:r>
      <w:r>
        <w:rPr>
          <w:rFonts w:ascii="Times New Roman" w:hAnsi="Times New Roman"/>
          <w:color w:val="auto"/>
          <w:sz w:val="28"/>
          <w:szCs w:val="28"/>
          <w:lang w:val="vi-VN"/>
        </w:rPr>
        <w:t>(Lý thuyết:</w:t>
      </w:r>
      <w:r>
        <w:rPr>
          <w:rFonts w:ascii="Times New Roman" w:hAnsi="Times New Roman"/>
          <w:color w:val="auto"/>
          <w:sz w:val="28"/>
          <w:szCs w:val="28"/>
          <w:lang w:val="pl-PL"/>
        </w:rPr>
        <w:t xml:space="preserve"> 20 </w:t>
      </w:r>
      <w:r>
        <w:rPr>
          <w:rFonts w:ascii="Times New Roman" w:hAnsi="Times New Roman"/>
          <w:color w:val="auto"/>
          <w:sz w:val="28"/>
          <w:szCs w:val="28"/>
          <w:lang w:val="vi-VN"/>
        </w:rPr>
        <w:t>giờ; Thực hành, thí nghiệm,</w:t>
      </w:r>
      <w:r>
        <w:rPr>
          <w:rFonts w:ascii="Times New Roman" w:hAnsi="Times New Roman"/>
          <w:color w:val="auto"/>
          <w:sz w:val="28"/>
          <w:szCs w:val="28"/>
        </w:rPr>
        <w:t xml:space="preserve"> </w:t>
      </w:r>
      <w:r>
        <w:rPr>
          <w:rFonts w:ascii="Times New Roman" w:hAnsi="Times New Roman"/>
          <w:color w:val="auto"/>
          <w:sz w:val="28"/>
          <w:szCs w:val="28"/>
          <w:lang w:val="vi-VN"/>
        </w:rPr>
        <w:t>thảo luận, bài tập: </w:t>
      </w:r>
      <w:r>
        <w:rPr>
          <w:rFonts w:ascii="Times New Roman" w:hAnsi="Times New Roman"/>
          <w:color w:val="auto"/>
          <w:sz w:val="28"/>
          <w:szCs w:val="28"/>
          <w:lang w:val="pl-PL"/>
        </w:rPr>
        <w:t xml:space="preserve">22 </w:t>
      </w:r>
      <w:r>
        <w:rPr>
          <w:rFonts w:ascii="Times New Roman" w:hAnsi="Times New Roman"/>
          <w:color w:val="auto"/>
          <w:sz w:val="28"/>
          <w:szCs w:val="28"/>
          <w:lang w:val="vi-VN"/>
        </w:rPr>
        <w:t>giờ; Kiểm tra: </w:t>
      </w:r>
      <w:r>
        <w:rPr>
          <w:rFonts w:ascii="Times New Roman" w:hAnsi="Times New Roman"/>
          <w:color w:val="auto"/>
          <w:sz w:val="28"/>
          <w:szCs w:val="28"/>
          <w:lang w:val="pl-PL"/>
        </w:rPr>
        <w:t xml:space="preserve">3 </w:t>
      </w:r>
      <w:r>
        <w:rPr>
          <w:rFonts w:ascii="Times New Roman" w:hAnsi="Times New Roman"/>
          <w:color w:val="auto"/>
          <w:sz w:val="28"/>
          <w:szCs w:val="28"/>
          <w:lang w:val="vi-VN"/>
        </w:rPr>
        <w:t>giờ)</w:t>
      </w:r>
    </w:p>
    <w:p w14:paraId="1BB855B5">
      <w:pPr>
        <w:pStyle w:val="57"/>
        <w:numPr>
          <w:ilvl w:val="0"/>
          <w:numId w:val="26"/>
        </w:numPr>
        <w:tabs>
          <w:tab w:val="left" w:pos="264"/>
          <w:tab w:val="clear" w:pos="510"/>
        </w:tabs>
        <w:spacing w:after="60" w:line="276" w:lineRule="auto"/>
        <w:rPr>
          <w:rFonts w:ascii="Times New Roman" w:hAnsi="Times New Roman"/>
          <w:b/>
          <w:color w:val="auto"/>
          <w:sz w:val="28"/>
          <w:szCs w:val="28"/>
          <w:lang w:val="pl-PL"/>
        </w:rPr>
      </w:pPr>
      <w:r>
        <w:rPr>
          <w:rFonts w:ascii="Times New Roman" w:hAnsi="Times New Roman"/>
          <w:b/>
          <w:color w:val="auto"/>
          <w:sz w:val="28"/>
          <w:szCs w:val="28"/>
          <w:lang w:val="pl-PL"/>
        </w:rPr>
        <w:t xml:space="preserve"> VỊ TRÍ TÍNH CHẤT CỦA MÔN HỌC:</w:t>
      </w:r>
    </w:p>
    <w:p w14:paraId="09BCB4D5">
      <w:pPr>
        <w:spacing w:after="60"/>
        <w:ind w:firstLine="720"/>
        <w:jc w:val="both"/>
        <w:rPr>
          <w:rFonts w:ascii="Times New Roman" w:hAnsi="Times New Roman"/>
          <w:sz w:val="28"/>
          <w:szCs w:val="28"/>
          <w:lang w:val="da-DK"/>
        </w:rPr>
      </w:pPr>
      <w:r>
        <w:rPr>
          <w:rFonts w:ascii="Times New Roman" w:hAnsi="Times New Roman"/>
          <w:sz w:val="28"/>
          <w:szCs w:val="28"/>
          <w:lang w:val="da-DK"/>
        </w:rPr>
        <w:t>-Vị trí: Môn học Điện kỹ thuật đ</w:t>
      </w:r>
      <w:r>
        <w:rPr>
          <w:rFonts w:ascii="Times New Roman" w:hAnsi="Times New Roman"/>
          <w:sz w:val="28"/>
          <w:szCs w:val="28"/>
          <w:lang w:val="da-DK"/>
        </w:rPr>
        <w:softHyphen/>
      </w:r>
      <w:r>
        <w:rPr>
          <w:rFonts w:ascii="Times New Roman" w:hAnsi="Times New Roman"/>
          <w:sz w:val="28"/>
          <w:szCs w:val="28"/>
          <w:lang w:val="da-DK"/>
        </w:rPr>
        <w:t>ược bố trí học sau các môn học chung và học song song các môn Vẽ điện, Vật liệu điện - lạnh.</w:t>
      </w:r>
    </w:p>
    <w:p w14:paraId="27720C13">
      <w:pPr>
        <w:spacing w:after="60"/>
        <w:ind w:firstLine="720"/>
        <w:jc w:val="both"/>
        <w:rPr>
          <w:rFonts w:ascii="Times New Roman" w:hAnsi="Times New Roman"/>
          <w:sz w:val="28"/>
          <w:szCs w:val="28"/>
          <w:lang w:val="da-DK"/>
        </w:rPr>
      </w:pPr>
      <w:r>
        <w:rPr>
          <w:rFonts w:ascii="Times New Roman" w:hAnsi="Times New Roman"/>
          <w:sz w:val="28"/>
          <w:szCs w:val="28"/>
          <w:lang w:val="da-DK"/>
        </w:rPr>
        <w:t>- Tính chất: Là môn học kỹ thuật cơ sở, thuộc các môn học đào tạo nghề bắt buộc.</w:t>
      </w:r>
    </w:p>
    <w:p w14:paraId="5D45ED52">
      <w:pPr>
        <w:pStyle w:val="57"/>
        <w:spacing w:after="60" w:line="276" w:lineRule="auto"/>
        <w:ind w:firstLine="0"/>
        <w:rPr>
          <w:rFonts w:ascii="Times New Roman" w:hAnsi="Times New Roman"/>
          <w:b/>
          <w:color w:val="auto"/>
          <w:sz w:val="28"/>
          <w:szCs w:val="28"/>
          <w:lang w:val="da-DK"/>
        </w:rPr>
      </w:pPr>
      <w:r>
        <w:rPr>
          <w:rFonts w:ascii="Times New Roman" w:hAnsi="Times New Roman"/>
          <w:b/>
          <w:color w:val="auto"/>
          <w:sz w:val="28"/>
          <w:szCs w:val="28"/>
          <w:lang w:val="da-DK"/>
        </w:rPr>
        <w:t>II</w:t>
      </w:r>
      <w:r>
        <w:rPr>
          <w:rFonts w:ascii="Times New Roman" w:hAnsi="Times New Roman"/>
          <w:color w:val="auto"/>
          <w:sz w:val="28"/>
          <w:szCs w:val="28"/>
          <w:lang w:val="da-DK"/>
        </w:rPr>
        <w:t xml:space="preserve">. </w:t>
      </w:r>
      <w:r>
        <w:rPr>
          <w:rFonts w:ascii="Times New Roman" w:hAnsi="Times New Roman"/>
          <w:b/>
          <w:color w:val="auto"/>
          <w:sz w:val="28"/>
          <w:szCs w:val="28"/>
          <w:lang w:val="da-DK"/>
        </w:rPr>
        <w:t>MỤC TIÊU MÔN HỌC:</w:t>
      </w:r>
    </w:p>
    <w:p w14:paraId="5EAE5A60">
      <w:pPr>
        <w:shd w:val="clear" w:color="auto" w:fill="FFFFFF"/>
        <w:spacing w:after="60"/>
        <w:jc w:val="both"/>
        <w:rPr>
          <w:rFonts w:ascii="Times New Roman" w:hAnsi="Times New Roman"/>
          <w:sz w:val="28"/>
          <w:szCs w:val="28"/>
          <w:lang w:val="vi-VN"/>
        </w:rPr>
      </w:pPr>
      <w:r>
        <w:rPr>
          <w:rFonts w:ascii="Times New Roman" w:hAnsi="Times New Roman"/>
          <w:sz w:val="28"/>
          <w:szCs w:val="28"/>
          <w:lang w:val="vi-VN"/>
        </w:rPr>
        <w:t>- </w:t>
      </w:r>
      <w:r>
        <w:rPr>
          <w:rFonts w:ascii="Times New Roman" w:hAnsi="Times New Roman"/>
          <w:sz w:val="28"/>
          <w:szCs w:val="28"/>
          <w:lang w:val="da-DK"/>
        </w:rPr>
        <w:t>K</w:t>
      </w:r>
      <w:r>
        <w:rPr>
          <w:rFonts w:ascii="Times New Roman" w:hAnsi="Times New Roman"/>
          <w:sz w:val="28"/>
          <w:szCs w:val="28"/>
          <w:lang w:val="vi-VN"/>
        </w:rPr>
        <w:t>iến thức:</w:t>
      </w:r>
    </w:p>
    <w:p w14:paraId="67B13479">
      <w:pPr>
        <w:spacing w:after="60"/>
        <w:ind w:firstLine="720"/>
        <w:jc w:val="both"/>
        <w:rPr>
          <w:rFonts w:ascii="Times New Roman" w:hAnsi="Times New Roman"/>
          <w:sz w:val="28"/>
          <w:szCs w:val="28"/>
          <w:lang w:val="da-DK"/>
        </w:rPr>
      </w:pPr>
      <w:r>
        <w:rPr>
          <w:rFonts w:ascii="Times New Roman" w:hAnsi="Times New Roman"/>
          <w:sz w:val="28"/>
          <w:szCs w:val="28"/>
          <w:lang w:val="da-DK"/>
        </w:rPr>
        <w:t>+ Trình bày được các khái niệm, định luật cơ bản của mạch điện một chiều, xoay chiều 1 pha, xoay chiều ba pha.</w:t>
      </w:r>
    </w:p>
    <w:p w14:paraId="1437020B">
      <w:pPr>
        <w:spacing w:after="60"/>
        <w:ind w:firstLine="720"/>
        <w:jc w:val="both"/>
        <w:rPr>
          <w:rFonts w:ascii="Times New Roman" w:hAnsi="Times New Roman"/>
          <w:sz w:val="28"/>
          <w:szCs w:val="28"/>
          <w:lang w:val="da-DK"/>
        </w:rPr>
      </w:pPr>
      <w:r>
        <w:rPr>
          <w:rFonts w:ascii="Times New Roman" w:hAnsi="Times New Roman"/>
          <w:sz w:val="28"/>
          <w:szCs w:val="28"/>
          <w:lang w:val="pl-PL"/>
        </w:rPr>
        <w:t>+ Giải thích được cách xây dựng mô hình mạch điện, các phần tử chính trong mạch điện</w:t>
      </w:r>
    </w:p>
    <w:p w14:paraId="1D560BAF">
      <w:pPr>
        <w:spacing w:after="60"/>
        <w:ind w:firstLine="720"/>
        <w:jc w:val="both"/>
        <w:rPr>
          <w:rFonts w:ascii="Times New Roman" w:hAnsi="Times New Roman"/>
          <w:sz w:val="28"/>
          <w:szCs w:val="28"/>
          <w:lang w:val="da-DK"/>
        </w:rPr>
      </w:pPr>
      <w:r>
        <w:rPr>
          <w:rFonts w:ascii="Times New Roman" w:hAnsi="Times New Roman"/>
          <w:sz w:val="28"/>
          <w:szCs w:val="28"/>
          <w:lang w:val="da-DK"/>
        </w:rPr>
        <w:t>+ Phân biệt được các đặc điểm cơ bản giữa dòng điện một chiều và dòng điện xoay chiều.</w:t>
      </w:r>
    </w:p>
    <w:p w14:paraId="090AE815">
      <w:pPr>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 </w:t>
      </w:r>
      <w:r>
        <w:rPr>
          <w:rFonts w:ascii="Times New Roman" w:hAnsi="Times New Roman"/>
          <w:sz w:val="28"/>
          <w:szCs w:val="28"/>
          <w:lang w:val="pl-PL"/>
        </w:rPr>
        <w:t>Phân tích được các dạng sơ đồ đấu dây trong mạng ba pha</w:t>
      </w:r>
    </w:p>
    <w:p w14:paraId="02762741">
      <w:pPr>
        <w:shd w:val="clear" w:color="auto" w:fill="FFFFFF"/>
        <w:spacing w:after="60"/>
        <w:jc w:val="both"/>
        <w:rPr>
          <w:rFonts w:ascii="Times New Roman" w:hAnsi="Times New Roman"/>
          <w:sz w:val="28"/>
          <w:szCs w:val="28"/>
          <w:lang w:val="da-DK"/>
        </w:rPr>
      </w:pPr>
      <w:r>
        <w:rPr>
          <w:rFonts w:ascii="Times New Roman" w:hAnsi="Times New Roman"/>
          <w:sz w:val="28"/>
          <w:szCs w:val="28"/>
          <w:lang w:val="vi-VN"/>
        </w:rPr>
        <w:t>- </w:t>
      </w:r>
      <w:r>
        <w:rPr>
          <w:rFonts w:ascii="Times New Roman" w:hAnsi="Times New Roman"/>
          <w:sz w:val="28"/>
          <w:szCs w:val="28"/>
          <w:lang w:val="da-DK"/>
        </w:rPr>
        <w:t>K</w:t>
      </w:r>
      <w:r>
        <w:rPr>
          <w:rFonts w:ascii="Times New Roman" w:hAnsi="Times New Roman"/>
          <w:sz w:val="28"/>
          <w:szCs w:val="28"/>
          <w:lang w:val="vi-VN"/>
        </w:rPr>
        <w:t>ỹ năng:</w:t>
      </w:r>
    </w:p>
    <w:p w14:paraId="09CC8FE1">
      <w:pPr>
        <w:spacing w:after="60"/>
        <w:ind w:firstLine="720"/>
        <w:jc w:val="both"/>
        <w:rPr>
          <w:rFonts w:ascii="Times New Roman" w:hAnsi="Times New Roman"/>
          <w:sz w:val="28"/>
          <w:szCs w:val="28"/>
          <w:lang w:val="da-DK"/>
        </w:rPr>
      </w:pPr>
      <w:r>
        <w:rPr>
          <w:rFonts w:ascii="Times New Roman" w:hAnsi="Times New Roman"/>
          <w:sz w:val="28"/>
          <w:szCs w:val="28"/>
          <w:lang w:val="da-DK"/>
        </w:rPr>
        <w:t>+ Tính toán các thông số kỹ thuật trong mạch điện một chiều, xoay chiều, mạch xoay chiều ba pha cân bằng.</w:t>
      </w:r>
    </w:p>
    <w:p w14:paraId="07B8651D">
      <w:pPr>
        <w:spacing w:after="60"/>
        <w:ind w:firstLine="720"/>
        <w:jc w:val="both"/>
        <w:rPr>
          <w:rFonts w:ascii="Times New Roman" w:hAnsi="Times New Roman"/>
          <w:sz w:val="28"/>
          <w:szCs w:val="28"/>
          <w:lang w:val="pl-PL"/>
        </w:rPr>
      </w:pPr>
      <w:r>
        <w:rPr>
          <w:rFonts w:ascii="Times New Roman" w:hAnsi="Times New Roman"/>
          <w:sz w:val="28"/>
          <w:szCs w:val="28"/>
          <w:lang w:val="da-DK"/>
        </w:rPr>
        <w:t xml:space="preserve">+ Vận dụng </w:t>
      </w:r>
      <w:r>
        <w:rPr>
          <w:rFonts w:ascii="Times New Roman" w:hAnsi="Times New Roman"/>
          <w:sz w:val="28"/>
          <w:szCs w:val="28"/>
          <w:lang w:val="pl-PL"/>
        </w:rPr>
        <w:t>được các phương pháp phân tích, biến đổi mạch để giải các bài toán về mạch điện hợp lý.</w:t>
      </w:r>
    </w:p>
    <w:p w14:paraId="480BC0BF">
      <w:pPr>
        <w:spacing w:after="60"/>
        <w:ind w:firstLine="720"/>
        <w:jc w:val="both"/>
        <w:rPr>
          <w:rFonts w:ascii="Times New Roman" w:hAnsi="Times New Roman"/>
          <w:sz w:val="28"/>
          <w:szCs w:val="28"/>
          <w:lang w:val="pl-PL"/>
        </w:rPr>
      </w:pPr>
      <w:r>
        <w:rPr>
          <w:rFonts w:ascii="Times New Roman" w:hAnsi="Times New Roman"/>
          <w:sz w:val="28"/>
          <w:szCs w:val="28"/>
          <w:lang w:val="pl-PL"/>
        </w:rPr>
        <w:t>+ Xác định được cách đấu dây động cơ ba pha.</w:t>
      </w:r>
    </w:p>
    <w:p w14:paraId="26ECC14A">
      <w:pPr>
        <w:shd w:val="clear" w:color="auto" w:fill="FFFFFF"/>
        <w:spacing w:after="60"/>
        <w:jc w:val="both"/>
        <w:rPr>
          <w:rFonts w:ascii="Times New Roman" w:hAnsi="Times New Roman"/>
          <w:sz w:val="28"/>
          <w:szCs w:val="28"/>
          <w:lang w:val="af-ZA"/>
        </w:rPr>
      </w:pPr>
      <w:r>
        <w:rPr>
          <w:rFonts w:ascii="Times New Roman" w:hAnsi="Times New Roman"/>
          <w:sz w:val="28"/>
          <w:szCs w:val="28"/>
          <w:lang w:val="vi-VN"/>
        </w:rPr>
        <w:t>- </w:t>
      </w:r>
      <w:r>
        <w:rPr>
          <w:rFonts w:ascii="Times New Roman" w:hAnsi="Times New Roman"/>
          <w:sz w:val="28"/>
          <w:szCs w:val="28"/>
          <w:lang w:val="af-ZA"/>
        </w:rPr>
        <w:t>N</w:t>
      </w:r>
      <w:r>
        <w:rPr>
          <w:rFonts w:ascii="Times New Roman" w:hAnsi="Times New Roman"/>
          <w:sz w:val="28"/>
          <w:szCs w:val="28"/>
          <w:lang w:val="vi-VN"/>
        </w:rPr>
        <w:t>ăng lực tự chủ và trách nhiệm:</w:t>
      </w:r>
    </w:p>
    <w:p w14:paraId="63C00015">
      <w:pPr>
        <w:spacing w:after="60"/>
        <w:ind w:firstLine="720"/>
        <w:jc w:val="both"/>
        <w:rPr>
          <w:rFonts w:ascii="Times New Roman" w:hAnsi="Times New Roman"/>
          <w:sz w:val="28"/>
          <w:szCs w:val="28"/>
          <w:lang w:val="pl-PL"/>
        </w:rPr>
      </w:pPr>
      <w:r>
        <w:rPr>
          <w:rFonts w:ascii="Times New Roman" w:hAnsi="Times New Roman"/>
          <w:iCs/>
          <w:sz w:val="28"/>
          <w:szCs w:val="28"/>
          <w:lang w:val="af-ZA"/>
        </w:rPr>
        <w:t xml:space="preserve">Rèn luyện được </w:t>
      </w:r>
      <w:r>
        <w:rPr>
          <w:rFonts w:ascii="Times New Roman" w:hAnsi="Times New Roman"/>
          <w:sz w:val="28"/>
          <w:szCs w:val="28"/>
          <w:lang w:val="pl-PL"/>
        </w:rPr>
        <w:t>tính cẩn thận, chính xác, ham học hỏi chủ động trong công việc.</w:t>
      </w:r>
    </w:p>
    <w:p w14:paraId="57D01B6A">
      <w:pPr>
        <w:pStyle w:val="57"/>
        <w:numPr>
          <w:ilvl w:val="0"/>
          <w:numId w:val="27"/>
        </w:numPr>
        <w:spacing w:after="60" w:line="276" w:lineRule="auto"/>
        <w:rPr>
          <w:rFonts w:ascii="Times New Roman" w:hAnsi="Times New Roman"/>
          <w:b/>
          <w:color w:val="auto"/>
          <w:sz w:val="28"/>
          <w:szCs w:val="28"/>
          <w:lang w:val="de-DE"/>
        </w:rPr>
      </w:pPr>
      <w:r>
        <w:rPr>
          <w:rFonts w:ascii="Times New Roman" w:hAnsi="Times New Roman"/>
          <w:b/>
          <w:color w:val="auto"/>
          <w:sz w:val="28"/>
          <w:szCs w:val="28"/>
          <w:lang w:val="de-DE"/>
        </w:rPr>
        <w:t>NỘI DUNG MÔN HỌC :</w:t>
      </w:r>
    </w:p>
    <w:p w14:paraId="21E0682C">
      <w:pPr>
        <w:pStyle w:val="57"/>
        <w:spacing w:after="60" w:line="276" w:lineRule="auto"/>
        <w:ind w:firstLine="0"/>
        <w:rPr>
          <w:rFonts w:ascii="Times New Roman" w:hAnsi="Times New Roman"/>
          <w:i/>
          <w:iCs/>
          <w:color w:val="auto"/>
          <w:sz w:val="28"/>
          <w:szCs w:val="28"/>
          <w:lang w:val="de-DE"/>
        </w:rPr>
      </w:pPr>
    </w:p>
    <w:p w14:paraId="2CE0402B">
      <w:pPr>
        <w:pStyle w:val="57"/>
        <w:spacing w:after="60" w:line="276" w:lineRule="auto"/>
        <w:ind w:firstLine="0"/>
        <w:rPr>
          <w:rFonts w:ascii="Times New Roman" w:hAnsi="Times New Roman"/>
          <w:i/>
          <w:iCs/>
          <w:color w:val="auto"/>
          <w:sz w:val="28"/>
          <w:szCs w:val="28"/>
          <w:lang w:val="de-DE"/>
        </w:rPr>
      </w:pPr>
    </w:p>
    <w:p w14:paraId="58CEA876">
      <w:pPr>
        <w:pStyle w:val="57"/>
        <w:spacing w:after="60" w:line="276" w:lineRule="auto"/>
        <w:ind w:firstLine="0"/>
        <w:rPr>
          <w:rFonts w:ascii="Times New Roman" w:hAnsi="Times New Roman"/>
          <w:i/>
          <w:iCs/>
          <w:color w:val="auto"/>
          <w:sz w:val="28"/>
          <w:szCs w:val="28"/>
          <w:lang w:val="de-DE"/>
        </w:rPr>
      </w:pPr>
    </w:p>
    <w:p w14:paraId="240686EA">
      <w:pPr>
        <w:pStyle w:val="57"/>
        <w:spacing w:after="60" w:line="276" w:lineRule="auto"/>
        <w:ind w:firstLine="0"/>
        <w:rPr>
          <w:rFonts w:ascii="Times New Roman" w:hAnsi="Times New Roman"/>
          <w:i/>
          <w:iCs/>
          <w:color w:val="auto"/>
          <w:sz w:val="28"/>
          <w:szCs w:val="28"/>
          <w:lang w:val="de-DE"/>
        </w:rPr>
      </w:pPr>
    </w:p>
    <w:p w14:paraId="2C2DB0B4">
      <w:pPr>
        <w:pStyle w:val="57"/>
        <w:spacing w:after="60" w:line="276" w:lineRule="auto"/>
        <w:ind w:firstLine="0"/>
        <w:rPr>
          <w:rFonts w:ascii="Times New Roman" w:hAnsi="Times New Roman"/>
          <w:i/>
          <w:iCs/>
          <w:color w:val="auto"/>
          <w:sz w:val="28"/>
          <w:szCs w:val="28"/>
          <w:lang w:val="de-DE"/>
        </w:rPr>
      </w:pPr>
    </w:p>
    <w:p w14:paraId="1B9D6C65">
      <w:pPr>
        <w:pStyle w:val="57"/>
        <w:spacing w:after="60" w:line="276" w:lineRule="auto"/>
        <w:ind w:firstLine="0"/>
        <w:rPr>
          <w:rFonts w:ascii="Times New Roman" w:hAnsi="Times New Roman"/>
          <w:i/>
          <w:iCs/>
          <w:color w:val="auto"/>
          <w:sz w:val="28"/>
          <w:szCs w:val="28"/>
          <w:lang w:val="de-DE"/>
        </w:rPr>
      </w:pPr>
    </w:p>
    <w:p w14:paraId="65B8A006">
      <w:pPr>
        <w:pStyle w:val="57"/>
        <w:spacing w:after="60" w:line="276" w:lineRule="auto"/>
        <w:ind w:firstLine="0"/>
        <w:rPr>
          <w:rFonts w:ascii="Times New Roman" w:hAnsi="Times New Roman"/>
          <w:i/>
          <w:iCs/>
          <w:color w:val="auto"/>
          <w:sz w:val="28"/>
          <w:szCs w:val="28"/>
          <w:lang w:val="de-DE"/>
        </w:rPr>
      </w:pPr>
      <w:r>
        <w:rPr>
          <w:rFonts w:ascii="Times New Roman" w:hAnsi="Times New Roman"/>
          <w:i/>
          <w:iCs/>
          <w:color w:val="auto"/>
          <w:sz w:val="28"/>
          <w:szCs w:val="28"/>
          <w:lang w:val="de-DE"/>
        </w:rPr>
        <w:t>1. Nội dung tổng quát và phân bổ thời gian</w:t>
      </w:r>
    </w:p>
    <w:p w14:paraId="6AB99CEA">
      <w:pPr>
        <w:pStyle w:val="57"/>
        <w:spacing w:after="60" w:line="276" w:lineRule="auto"/>
        <w:ind w:firstLine="0"/>
        <w:rPr>
          <w:rFonts w:ascii="Times New Roman" w:hAnsi="Times New Roman"/>
          <w:i/>
          <w:iCs/>
          <w:color w:val="auto"/>
          <w:sz w:val="28"/>
          <w:szCs w:val="28"/>
          <w:lang w:val="de-DE"/>
        </w:rPr>
      </w:pPr>
    </w:p>
    <w:tbl>
      <w:tblPr>
        <w:tblStyle w:val="12"/>
        <w:tblW w:w="9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4208"/>
        <w:gridCol w:w="850"/>
        <w:gridCol w:w="993"/>
        <w:gridCol w:w="1574"/>
        <w:gridCol w:w="835"/>
      </w:tblGrid>
      <w:tr w14:paraId="5B8ED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14:paraId="76E0034F">
            <w:pPr>
              <w:spacing w:after="60"/>
              <w:jc w:val="center"/>
              <w:rPr>
                <w:rFonts w:ascii="Times New Roman" w:hAnsi="Times New Roman"/>
                <w:b/>
                <w:bCs/>
                <w:sz w:val="28"/>
                <w:szCs w:val="28"/>
                <w:lang w:val="fr-FR"/>
              </w:rPr>
            </w:pPr>
            <w:bookmarkStart w:id="6" w:name="_Hlk181827352"/>
            <w:r>
              <w:rPr>
                <w:rFonts w:ascii="Times New Roman" w:hAnsi="Times New Roman"/>
                <w:b/>
                <w:bCs/>
                <w:sz w:val="28"/>
                <w:szCs w:val="28"/>
                <w:lang w:val="fr-FR"/>
              </w:rPr>
              <w:t>Số</w:t>
            </w:r>
          </w:p>
          <w:p w14:paraId="0AEBD494">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4208" w:type="dxa"/>
            <w:vMerge w:val="restart"/>
            <w:tcBorders>
              <w:top w:val="single" w:color="auto" w:sz="4" w:space="0"/>
              <w:left w:val="single" w:color="auto" w:sz="4" w:space="0"/>
              <w:bottom w:val="single" w:color="auto" w:sz="4" w:space="0"/>
              <w:right w:val="single" w:color="auto" w:sz="4" w:space="0"/>
            </w:tcBorders>
            <w:vAlign w:val="center"/>
          </w:tcPr>
          <w:p w14:paraId="1446F461">
            <w:pPr>
              <w:spacing w:after="60"/>
              <w:jc w:val="center"/>
              <w:rPr>
                <w:rFonts w:ascii="Times New Roman" w:hAnsi="Times New Roman"/>
                <w:sz w:val="28"/>
                <w:szCs w:val="28"/>
                <w:lang w:val="de-DE"/>
              </w:rPr>
            </w:pPr>
            <w:r>
              <w:rPr>
                <w:rFonts w:ascii="Times New Roman" w:hAnsi="Times New Roman"/>
                <w:b/>
                <w:bCs/>
                <w:sz w:val="28"/>
                <w:szCs w:val="28"/>
                <w:lang w:val="pt-BR"/>
              </w:rPr>
              <w:t>Tên chương, mục</w:t>
            </w:r>
          </w:p>
        </w:tc>
        <w:tc>
          <w:tcPr>
            <w:tcW w:w="4252" w:type="dxa"/>
            <w:gridSpan w:val="4"/>
            <w:tcBorders>
              <w:top w:val="single" w:color="auto" w:sz="4" w:space="0"/>
              <w:left w:val="single" w:color="auto" w:sz="4" w:space="0"/>
              <w:bottom w:val="single" w:color="auto" w:sz="4" w:space="0"/>
              <w:right w:val="single" w:color="auto" w:sz="4" w:space="0"/>
            </w:tcBorders>
            <w:vAlign w:val="center"/>
          </w:tcPr>
          <w:p w14:paraId="0119F313">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Thời gian(giờ)</w:t>
            </w:r>
          </w:p>
        </w:tc>
      </w:tr>
      <w:tr w14:paraId="53906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8" w:hRule="atLeast"/>
          <w:jc w:val="center"/>
        </w:trPr>
        <w:tc>
          <w:tcPr>
            <w:tcW w:w="628" w:type="dxa"/>
            <w:vMerge w:val="continue"/>
            <w:tcBorders>
              <w:top w:val="single" w:color="auto" w:sz="4" w:space="0"/>
              <w:left w:val="single" w:color="auto" w:sz="4" w:space="0"/>
              <w:bottom w:val="single" w:color="auto" w:sz="4" w:space="0"/>
              <w:right w:val="single" w:color="auto" w:sz="4" w:space="0"/>
            </w:tcBorders>
          </w:tcPr>
          <w:p w14:paraId="12F96EC6">
            <w:pPr>
              <w:spacing w:after="60"/>
              <w:jc w:val="center"/>
              <w:rPr>
                <w:rFonts w:ascii="Times New Roman" w:hAnsi="Times New Roman"/>
                <w:sz w:val="28"/>
                <w:szCs w:val="28"/>
                <w:lang w:val="fr-FR"/>
              </w:rPr>
            </w:pPr>
          </w:p>
        </w:tc>
        <w:tc>
          <w:tcPr>
            <w:tcW w:w="4208" w:type="dxa"/>
            <w:vMerge w:val="continue"/>
            <w:tcBorders>
              <w:top w:val="single" w:color="auto" w:sz="4" w:space="0"/>
              <w:left w:val="single" w:color="auto" w:sz="4" w:space="0"/>
              <w:bottom w:val="single" w:color="auto" w:sz="4" w:space="0"/>
              <w:right w:val="single" w:color="auto" w:sz="4" w:space="0"/>
            </w:tcBorders>
          </w:tcPr>
          <w:p w14:paraId="061B6452">
            <w:pPr>
              <w:spacing w:after="60"/>
              <w:jc w:val="center"/>
              <w:rPr>
                <w:rFonts w:ascii="Times New Roman" w:hAnsi="Times New Roman"/>
                <w:sz w:val="28"/>
                <w:szCs w:val="28"/>
                <w:lang w:val="fr-FR"/>
              </w:rPr>
            </w:pPr>
          </w:p>
        </w:tc>
        <w:tc>
          <w:tcPr>
            <w:tcW w:w="850" w:type="dxa"/>
            <w:tcBorders>
              <w:top w:val="single" w:color="auto" w:sz="4" w:space="0"/>
              <w:left w:val="single" w:color="auto" w:sz="4" w:space="0"/>
              <w:bottom w:val="single" w:color="auto" w:sz="4" w:space="0"/>
              <w:right w:val="single" w:color="auto" w:sz="4" w:space="0"/>
            </w:tcBorders>
            <w:vAlign w:val="center"/>
          </w:tcPr>
          <w:p w14:paraId="63E44EB7">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Tổng số</w:t>
            </w:r>
          </w:p>
        </w:tc>
        <w:tc>
          <w:tcPr>
            <w:tcW w:w="993"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8ACB3C6">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Lý thuyết</w:t>
            </w:r>
          </w:p>
        </w:tc>
        <w:tc>
          <w:tcPr>
            <w:tcW w:w="157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4797EFC">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lang w:val="vi-VN"/>
              </w:rPr>
              <w:t>Thực hành, thí nghiệm, thảo luận, bài tập</w:t>
            </w:r>
          </w:p>
        </w:tc>
        <w:tc>
          <w:tcPr>
            <w:tcW w:w="83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4094B08">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Kiểm tra</w:t>
            </w:r>
          </w:p>
        </w:tc>
      </w:tr>
      <w:tr w14:paraId="66E1B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628" w:type="dxa"/>
            <w:tcBorders>
              <w:top w:val="single" w:color="auto" w:sz="4" w:space="0"/>
              <w:left w:val="single" w:color="auto" w:sz="4" w:space="0"/>
              <w:bottom w:val="nil"/>
              <w:right w:val="single" w:color="auto" w:sz="4" w:space="0"/>
            </w:tcBorders>
          </w:tcPr>
          <w:p w14:paraId="660C3E23">
            <w:pPr>
              <w:spacing w:after="60"/>
              <w:jc w:val="center"/>
              <w:rPr>
                <w:rFonts w:ascii="Times New Roman" w:hAnsi="Times New Roman"/>
                <w:b/>
                <w:bCs/>
                <w:sz w:val="28"/>
                <w:szCs w:val="28"/>
                <w:lang w:val="fr-FR"/>
              </w:rPr>
            </w:pPr>
            <w:r>
              <w:rPr>
                <w:rFonts w:ascii="Times New Roman" w:hAnsi="Times New Roman"/>
                <w:b/>
                <w:bCs/>
                <w:sz w:val="28"/>
                <w:szCs w:val="28"/>
                <w:lang w:val="fr-FR"/>
              </w:rPr>
              <w:t>1</w:t>
            </w:r>
          </w:p>
        </w:tc>
        <w:tc>
          <w:tcPr>
            <w:tcW w:w="4208" w:type="dxa"/>
            <w:tcBorders>
              <w:top w:val="single" w:color="auto" w:sz="4" w:space="0"/>
              <w:left w:val="single" w:color="auto" w:sz="4" w:space="0"/>
              <w:bottom w:val="nil"/>
              <w:right w:val="single" w:color="auto" w:sz="4" w:space="0"/>
            </w:tcBorders>
          </w:tcPr>
          <w:p w14:paraId="7EB8B2A2">
            <w:pPr>
              <w:tabs>
                <w:tab w:val="left" w:pos="0"/>
              </w:tabs>
              <w:spacing w:after="60"/>
              <w:jc w:val="both"/>
              <w:rPr>
                <w:rFonts w:ascii="Times New Roman" w:hAnsi="Times New Roman"/>
                <w:b/>
                <w:bCs/>
                <w:sz w:val="28"/>
                <w:szCs w:val="28"/>
                <w:lang w:val="fr-FR"/>
              </w:rPr>
            </w:pPr>
            <w:r>
              <w:rPr>
                <w:rFonts w:ascii="Times New Roman" w:hAnsi="Times New Roman"/>
                <w:b/>
                <w:sz w:val="28"/>
                <w:szCs w:val="28"/>
                <w:lang w:val="sv-SE"/>
              </w:rPr>
              <w:t>Chương 1: Mạch điện một chiều</w:t>
            </w:r>
          </w:p>
        </w:tc>
        <w:tc>
          <w:tcPr>
            <w:tcW w:w="850" w:type="dxa"/>
            <w:tcBorders>
              <w:top w:val="single" w:color="auto" w:sz="4" w:space="0"/>
              <w:left w:val="single" w:color="auto" w:sz="4" w:space="0"/>
              <w:bottom w:val="nil"/>
              <w:right w:val="single" w:color="auto" w:sz="4" w:space="0"/>
            </w:tcBorders>
          </w:tcPr>
          <w:p w14:paraId="0EA9DC9A">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
                <w:bCs/>
                <w:color w:val="auto"/>
                <w:sz w:val="28"/>
                <w:szCs w:val="28"/>
                <w:lang w:eastAsia="en-US"/>
              </w:rPr>
              <w:t>10</w:t>
            </w:r>
          </w:p>
        </w:tc>
        <w:tc>
          <w:tcPr>
            <w:tcW w:w="993" w:type="dxa"/>
            <w:tcBorders>
              <w:top w:val="single" w:color="auto" w:sz="4" w:space="0"/>
              <w:left w:val="single" w:color="auto" w:sz="4" w:space="0"/>
              <w:bottom w:val="nil"/>
              <w:right w:val="single" w:color="auto" w:sz="4" w:space="0"/>
            </w:tcBorders>
          </w:tcPr>
          <w:p w14:paraId="2580BB37">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
                <w:bCs/>
                <w:color w:val="auto"/>
                <w:sz w:val="28"/>
                <w:szCs w:val="28"/>
                <w:lang w:eastAsia="en-US"/>
              </w:rPr>
              <w:t>05</w:t>
            </w:r>
          </w:p>
        </w:tc>
        <w:tc>
          <w:tcPr>
            <w:tcW w:w="1574" w:type="dxa"/>
            <w:tcBorders>
              <w:top w:val="single" w:color="auto" w:sz="4" w:space="0"/>
              <w:left w:val="single" w:color="auto" w:sz="4" w:space="0"/>
              <w:bottom w:val="nil"/>
              <w:right w:val="single" w:color="auto" w:sz="4" w:space="0"/>
            </w:tcBorders>
          </w:tcPr>
          <w:p w14:paraId="569AFA75">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
                <w:bCs/>
                <w:color w:val="auto"/>
                <w:sz w:val="28"/>
                <w:szCs w:val="28"/>
                <w:lang w:eastAsia="en-US"/>
              </w:rPr>
              <w:t>04</w:t>
            </w:r>
          </w:p>
        </w:tc>
        <w:tc>
          <w:tcPr>
            <w:tcW w:w="835" w:type="dxa"/>
            <w:tcBorders>
              <w:top w:val="single" w:color="auto" w:sz="4" w:space="0"/>
              <w:left w:val="single" w:color="auto" w:sz="4" w:space="0"/>
              <w:bottom w:val="nil"/>
              <w:right w:val="single" w:color="auto" w:sz="4" w:space="0"/>
            </w:tcBorders>
          </w:tcPr>
          <w:p w14:paraId="12872D4E">
            <w:pPr>
              <w:spacing w:after="60"/>
              <w:jc w:val="center"/>
              <w:rPr>
                <w:rFonts w:ascii="Times New Roman" w:hAnsi="Times New Roman"/>
                <w:b/>
                <w:bCs/>
                <w:sz w:val="28"/>
                <w:szCs w:val="28"/>
                <w:lang w:val="en-GB"/>
              </w:rPr>
            </w:pPr>
            <w:r>
              <w:rPr>
                <w:rFonts w:ascii="Times New Roman" w:hAnsi="Times New Roman"/>
                <w:b/>
                <w:bCs/>
                <w:sz w:val="28"/>
                <w:szCs w:val="28"/>
                <w:lang w:val="en-GB"/>
              </w:rPr>
              <w:t>1</w:t>
            </w:r>
          </w:p>
        </w:tc>
      </w:tr>
      <w:tr w14:paraId="1EFA3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tcBorders>
              <w:top w:val="nil"/>
              <w:left w:val="single" w:color="auto" w:sz="4" w:space="0"/>
              <w:bottom w:val="nil"/>
              <w:right w:val="single" w:color="auto" w:sz="4" w:space="0"/>
            </w:tcBorders>
          </w:tcPr>
          <w:p w14:paraId="7B6EBC3E">
            <w:pPr>
              <w:spacing w:after="60"/>
              <w:jc w:val="both"/>
              <w:rPr>
                <w:rFonts w:ascii="Times New Roman" w:hAnsi="Times New Roman"/>
                <w:b/>
                <w:bCs/>
                <w:sz w:val="28"/>
                <w:szCs w:val="28"/>
                <w:lang w:val="fr-FR"/>
              </w:rPr>
            </w:pPr>
          </w:p>
        </w:tc>
        <w:tc>
          <w:tcPr>
            <w:tcW w:w="4208" w:type="dxa"/>
            <w:tcBorders>
              <w:top w:val="nil"/>
              <w:left w:val="single" w:color="auto" w:sz="4" w:space="0"/>
              <w:bottom w:val="nil"/>
              <w:right w:val="single" w:color="auto" w:sz="4" w:space="0"/>
            </w:tcBorders>
          </w:tcPr>
          <w:p w14:paraId="62388E42">
            <w:pPr>
              <w:tabs>
                <w:tab w:val="left" w:pos="250"/>
                <w:tab w:val="left" w:pos="5637"/>
              </w:tabs>
              <w:spacing w:after="60"/>
              <w:jc w:val="both"/>
              <w:rPr>
                <w:rFonts w:ascii="Times New Roman" w:hAnsi="Times New Roman"/>
                <w:sz w:val="28"/>
                <w:szCs w:val="28"/>
                <w:lang w:val="pl-PL"/>
              </w:rPr>
            </w:pPr>
            <w:r>
              <w:rPr>
                <w:rFonts w:ascii="Times New Roman" w:hAnsi="Times New Roman"/>
                <w:sz w:val="28"/>
                <w:szCs w:val="28"/>
                <w:lang w:val="sv-SE"/>
              </w:rPr>
              <w:t>1.1. Những khái niệm cơ bản về mạch điện một chiều</w:t>
            </w:r>
          </w:p>
        </w:tc>
        <w:tc>
          <w:tcPr>
            <w:tcW w:w="850" w:type="dxa"/>
            <w:tcBorders>
              <w:top w:val="nil"/>
              <w:left w:val="single" w:color="auto" w:sz="4" w:space="0"/>
              <w:bottom w:val="nil"/>
              <w:right w:val="single" w:color="auto" w:sz="4" w:space="0"/>
            </w:tcBorders>
          </w:tcPr>
          <w:p w14:paraId="2EB65E02">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993" w:type="dxa"/>
            <w:tcBorders>
              <w:top w:val="nil"/>
              <w:left w:val="single" w:color="auto" w:sz="4" w:space="0"/>
              <w:bottom w:val="nil"/>
              <w:right w:val="single" w:color="auto" w:sz="4" w:space="0"/>
            </w:tcBorders>
          </w:tcPr>
          <w:p w14:paraId="25413903">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5234EA1A">
            <w:pPr>
              <w:pStyle w:val="18"/>
              <w:spacing w:after="60" w:line="276" w:lineRule="auto"/>
              <w:ind w:left="0"/>
              <w:jc w:val="center"/>
              <w:rPr>
                <w:rFonts w:ascii="Times New Roman" w:hAnsi="Times New Roman"/>
                <w:bCs/>
                <w:color w:val="auto"/>
                <w:sz w:val="28"/>
                <w:szCs w:val="28"/>
                <w:lang w:eastAsia="en-US"/>
              </w:rPr>
            </w:pPr>
          </w:p>
        </w:tc>
        <w:tc>
          <w:tcPr>
            <w:tcW w:w="835" w:type="dxa"/>
            <w:tcBorders>
              <w:top w:val="nil"/>
              <w:left w:val="single" w:color="auto" w:sz="4" w:space="0"/>
              <w:bottom w:val="nil"/>
              <w:right w:val="single" w:color="auto" w:sz="4" w:space="0"/>
            </w:tcBorders>
          </w:tcPr>
          <w:p w14:paraId="5305C242">
            <w:pPr>
              <w:spacing w:after="60"/>
              <w:jc w:val="center"/>
              <w:rPr>
                <w:rFonts w:ascii="Times New Roman" w:hAnsi="Times New Roman"/>
                <w:bCs/>
                <w:sz w:val="28"/>
                <w:szCs w:val="28"/>
              </w:rPr>
            </w:pPr>
          </w:p>
        </w:tc>
      </w:tr>
      <w:tr w14:paraId="3E73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tcBorders>
              <w:top w:val="nil"/>
              <w:left w:val="single" w:color="auto" w:sz="4" w:space="0"/>
              <w:bottom w:val="nil"/>
              <w:right w:val="single" w:color="auto" w:sz="4" w:space="0"/>
            </w:tcBorders>
          </w:tcPr>
          <w:p w14:paraId="011694C6">
            <w:pPr>
              <w:spacing w:after="60"/>
              <w:jc w:val="both"/>
              <w:rPr>
                <w:rFonts w:ascii="Times New Roman" w:hAnsi="Times New Roman"/>
                <w:b/>
                <w:bCs/>
                <w:sz w:val="28"/>
                <w:szCs w:val="28"/>
                <w:lang w:val="fr-FR"/>
              </w:rPr>
            </w:pPr>
          </w:p>
        </w:tc>
        <w:tc>
          <w:tcPr>
            <w:tcW w:w="4208" w:type="dxa"/>
            <w:tcBorders>
              <w:top w:val="nil"/>
              <w:left w:val="single" w:color="auto" w:sz="4" w:space="0"/>
              <w:bottom w:val="nil"/>
              <w:right w:val="single" w:color="auto" w:sz="4" w:space="0"/>
            </w:tcBorders>
          </w:tcPr>
          <w:p w14:paraId="5A561CA9">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1.2. Các đại lượng đặc trưng quá trình năng lượng trong mạch điện</w:t>
            </w:r>
          </w:p>
        </w:tc>
        <w:tc>
          <w:tcPr>
            <w:tcW w:w="850" w:type="dxa"/>
            <w:tcBorders>
              <w:top w:val="nil"/>
              <w:left w:val="single" w:color="auto" w:sz="4" w:space="0"/>
              <w:bottom w:val="nil"/>
              <w:right w:val="single" w:color="auto" w:sz="4" w:space="0"/>
            </w:tcBorders>
          </w:tcPr>
          <w:p w14:paraId="34966A18">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993" w:type="dxa"/>
            <w:tcBorders>
              <w:top w:val="nil"/>
              <w:left w:val="single" w:color="auto" w:sz="4" w:space="0"/>
              <w:bottom w:val="nil"/>
              <w:right w:val="single" w:color="auto" w:sz="4" w:space="0"/>
            </w:tcBorders>
          </w:tcPr>
          <w:p w14:paraId="0970F2D7">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4D20C698">
            <w:pPr>
              <w:pStyle w:val="18"/>
              <w:spacing w:after="60" w:line="276" w:lineRule="auto"/>
              <w:ind w:left="0"/>
              <w:jc w:val="center"/>
              <w:rPr>
                <w:rFonts w:ascii="Times New Roman" w:hAnsi="Times New Roman"/>
                <w:bCs/>
                <w:color w:val="auto"/>
                <w:sz w:val="28"/>
                <w:szCs w:val="28"/>
                <w:lang w:eastAsia="en-US"/>
              </w:rPr>
            </w:pPr>
          </w:p>
        </w:tc>
        <w:tc>
          <w:tcPr>
            <w:tcW w:w="835" w:type="dxa"/>
            <w:tcBorders>
              <w:top w:val="nil"/>
              <w:left w:val="single" w:color="auto" w:sz="4" w:space="0"/>
              <w:bottom w:val="nil"/>
              <w:right w:val="single" w:color="auto" w:sz="4" w:space="0"/>
            </w:tcBorders>
          </w:tcPr>
          <w:p w14:paraId="7D6FA0AA">
            <w:pPr>
              <w:spacing w:after="60"/>
              <w:jc w:val="center"/>
              <w:rPr>
                <w:rFonts w:ascii="Times New Roman" w:hAnsi="Times New Roman"/>
                <w:bCs/>
                <w:sz w:val="28"/>
                <w:szCs w:val="28"/>
              </w:rPr>
            </w:pPr>
          </w:p>
        </w:tc>
      </w:tr>
      <w:tr w14:paraId="577DF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tcBorders>
              <w:top w:val="nil"/>
              <w:left w:val="single" w:color="auto" w:sz="4" w:space="0"/>
              <w:bottom w:val="nil"/>
              <w:right w:val="single" w:color="auto" w:sz="4" w:space="0"/>
            </w:tcBorders>
          </w:tcPr>
          <w:p w14:paraId="70DE2707">
            <w:pPr>
              <w:spacing w:after="60"/>
              <w:jc w:val="both"/>
              <w:rPr>
                <w:rFonts w:ascii="Times New Roman" w:hAnsi="Times New Roman"/>
                <w:b/>
                <w:bCs/>
                <w:sz w:val="28"/>
                <w:szCs w:val="28"/>
                <w:lang w:val="fr-FR"/>
              </w:rPr>
            </w:pPr>
          </w:p>
        </w:tc>
        <w:tc>
          <w:tcPr>
            <w:tcW w:w="4208" w:type="dxa"/>
            <w:tcBorders>
              <w:top w:val="nil"/>
              <w:left w:val="single" w:color="auto" w:sz="4" w:space="0"/>
              <w:bottom w:val="nil"/>
              <w:right w:val="single" w:color="auto" w:sz="4" w:space="0"/>
            </w:tcBorders>
          </w:tcPr>
          <w:p w14:paraId="158C3E6B">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1.3. Mô hình mạch điện một chiều</w:t>
            </w:r>
          </w:p>
        </w:tc>
        <w:tc>
          <w:tcPr>
            <w:tcW w:w="850" w:type="dxa"/>
            <w:tcBorders>
              <w:top w:val="nil"/>
              <w:left w:val="single" w:color="auto" w:sz="4" w:space="0"/>
              <w:bottom w:val="nil"/>
              <w:right w:val="single" w:color="auto" w:sz="4" w:space="0"/>
            </w:tcBorders>
          </w:tcPr>
          <w:p w14:paraId="4043408D">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993" w:type="dxa"/>
            <w:tcBorders>
              <w:top w:val="nil"/>
              <w:left w:val="single" w:color="auto" w:sz="4" w:space="0"/>
              <w:bottom w:val="nil"/>
              <w:right w:val="single" w:color="auto" w:sz="4" w:space="0"/>
            </w:tcBorders>
          </w:tcPr>
          <w:p w14:paraId="6F10251B">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596C6C60">
            <w:pPr>
              <w:pStyle w:val="18"/>
              <w:spacing w:after="60" w:line="276" w:lineRule="auto"/>
              <w:ind w:left="0"/>
              <w:jc w:val="center"/>
              <w:rPr>
                <w:rFonts w:ascii="Times New Roman" w:hAnsi="Times New Roman"/>
                <w:bCs/>
                <w:color w:val="auto"/>
                <w:sz w:val="28"/>
                <w:szCs w:val="28"/>
                <w:lang w:eastAsia="en-US"/>
              </w:rPr>
            </w:pPr>
          </w:p>
        </w:tc>
        <w:tc>
          <w:tcPr>
            <w:tcW w:w="835" w:type="dxa"/>
            <w:tcBorders>
              <w:top w:val="nil"/>
              <w:left w:val="single" w:color="auto" w:sz="4" w:space="0"/>
              <w:bottom w:val="nil"/>
              <w:right w:val="single" w:color="auto" w:sz="4" w:space="0"/>
            </w:tcBorders>
          </w:tcPr>
          <w:p w14:paraId="2F868A8C">
            <w:pPr>
              <w:spacing w:after="60"/>
              <w:jc w:val="center"/>
              <w:rPr>
                <w:rFonts w:ascii="Times New Roman" w:hAnsi="Times New Roman"/>
                <w:bCs/>
                <w:sz w:val="28"/>
                <w:szCs w:val="28"/>
              </w:rPr>
            </w:pPr>
          </w:p>
        </w:tc>
      </w:tr>
      <w:tr w14:paraId="11C00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tcBorders>
              <w:top w:val="nil"/>
              <w:left w:val="single" w:color="auto" w:sz="4" w:space="0"/>
              <w:bottom w:val="nil"/>
              <w:right w:val="single" w:color="auto" w:sz="4" w:space="0"/>
            </w:tcBorders>
          </w:tcPr>
          <w:p w14:paraId="1687E18A">
            <w:pPr>
              <w:spacing w:after="60"/>
              <w:jc w:val="both"/>
              <w:rPr>
                <w:rFonts w:ascii="Times New Roman" w:hAnsi="Times New Roman"/>
                <w:b/>
                <w:bCs/>
                <w:sz w:val="28"/>
                <w:szCs w:val="28"/>
                <w:lang w:val="fr-FR"/>
              </w:rPr>
            </w:pPr>
          </w:p>
        </w:tc>
        <w:tc>
          <w:tcPr>
            <w:tcW w:w="4208" w:type="dxa"/>
            <w:tcBorders>
              <w:top w:val="nil"/>
              <w:left w:val="single" w:color="auto" w:sz="4" w:space="0"/>
              <w:bottom w:val="nil"/>
              <w:right w:val="single" w:color="auto" w:sz="4" w:space="0"/>
            </w:tcBorders>
          </w:tcPr>
          <w:p w14:paraId="75E41F6E">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1.4. Các định luật mạch điện</w:t>
            </w:r>
          </w:p>
        </w:tc>
        <w:tc>
          <w:tcPr>
            <w:tcW w:w="850" w:type="dxa"/>
            <w:tcBorders>
              <w:top w:val="nil"/>
              <w:left w:val="single" w:color="auto" w:sz="4" w:space="0"/>
              <w:bottom w:val="nil"/>
              <w:right w:val="single" w:color="auto" w:sz="4" w:space="0"/>
            </w:tcBorders>
          </w:tcPr>
          <w:p w14:paraId="4B96B6EC">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2</w:t>
            </w:r>
          </w:p>
        </w:tc>
        <w:tc>
          <w:tcPr>
            <w:tcW w:w="993" w:type="dxa"/>
            <w:tcBorders>
              <w:top w:val="nil"/>
              <w:left w:val="single" w:color="auto" w:sz="4" w:space="0"/>
              <w:bottom w:val="nil"/>
              <w:right w:val="single" w:color="auto" w:sz="4" w:space="0"/>
            </w:tcBorders>
          </w:tcPr>
          <w:p w14:paraId="6FF44E3A">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0A6A06C0">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835" w:type="dxa"/>
            <w:tcBorders>
              <w:top w:val="nil"/>
              <w:left w:val="single" w:color="auto" w:sz="4" w:space="0"/>
              <w:bottom w:val="nil"/>
              <w:right w:val="single" w:color="auto" w:sz="4" w:space="0"/>
            </w:tcBorders>
          </w:tcPr>
          <w:p w14:paraId="2091BB02">
            <w:pPr>
              <w:spacing w:after="60"/>
              <w:jc w:val="center"/>
              <w:rPr>
                <w:rFonts w:ascii="Times New Roman" w:hAnsi="Times New Roman"/>
                <w:bCs/>
                <w:sz w:val="28"/>
                <w:szCs w:val="28"/>
              </w:rPr>
            </w:pPr>
          </w:p>
        </w:tc>
      </w:tr>
      <w:tr w14:paraId="17B4D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tcBorders>
              <w:top w:val="nil"/>
              <w:left w:val="single" w:color="auto" w:sz="4" w:space="0"/>
              <w:bottom w:val="single" w:color="auto" w:sz="4" w:space="0"/>
              <w:right w:val="single" w:color="auto" w:sz="4" w:space="0"/>
            </w:tcBorders>
          </w:tcPr>
          <w:p w14:paraId="0F89DE8D">
            <w:pPr>
              <w:spacing w:after="60"/>
              <w:jc w:val="both"/>
              <w:rPr>
                <w:rFonts w:ascii="Times New Roman" w:hAnsi="Times New Roman"/>
                <w:b/>
                <w:bCs/>
                <w:sz w:val="28"/>
                <w:szCs w:val="28"/>
                <w:lang w:val="fr-FR"/>
              </w:rPr>
            </w:pPr>
          </w:p>
        </w:tc>
        <w:tc>
          <w:tcPr>
            <w:tcW w:w="4208" w:type="dxa"/>
            <w:tcBorders>
              <w:top w:val="nil"/>
              <w:left w:val="single" w:color="auto" w:sz="4" w:space="0"/>
              <w:bottom w:val="single" w:color="auto" w:sz="4" w:space="0"/>
              <w:right w:val="single" w:color="auto" w:sz="4" w:space="0"/>
            </w:tcBorders>
          </w:tcPr>
          <w:p w14:paraId="372B8544">
            <w:pPr>
              <w:tabs>
                <w:tab w:val="left" w:pos="0"/>
              </w:tabs>
              <w:spacing w:after="60"/>
              <w:jc w:val="both"/>
              <w:rPr>
                <w:rFonts w:ascii="Times New Roman" w:hAnsi="Times New Roman"/>
                <w:b/>
                <w:sz w:val="28"/>
                <w:szCs w:val="28"/>
                <w:lang w:val="sv-SE"/>
              </w:rPr>
            </w:pPr>
            <w:r>
              <w:rPr>
                <w:rFonts w:ascii="Times New Roman" w:hAnsi="Times New Roman"/>
                <w:sz w:val="28"/>
                <w:szCs w:val="28"/>
                <w:lang w:val="sv-SE"/>
              </w:rPr>
              <w:t>1.5. Các biến đổi tương đương</w:t>
            </w:r>
          </w:p>
        </w:tc>
        <w:tc>
          <w:tcPr>
            <w:tcW w:w="850" w:type="dxa"/>
            <w:tcBorders>
              <w:top w:val="nil"/>
              <w:left w:val="single" w:color="auto" w:sz="4" w:space="0"/>
              <w:bottom w:val="single" w:color="auto" w:sz="4" w:space="0"/>
              <w:right w:val="single" w:color="auto" w:sz="4" w:space="0"/>
            </w:tcBorders>
          </w:tcPr>
          <w:p w14:paraId="1BA44477">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5</w:t>
            </w:r>
          </w:p>
        </w:tc>
        <w:tc>
          <w:tcPr>
            <w:tcW w:w="993" w:type="dxa"/>
            <w:tcBorders>
              <w:top w:val="nil"/>
              <w:left w:val="single" w:color="auto" w:sz="4" w:space="0"/>
              <w:bottom w:val="single" w:color="auto" w:sz="4" w:space="0"/>
              <w:right w:val="single" w:color="auto" w:sz="4" w:space="0"/>
            </w:tcBorders>
          </w:tcPr>
          <w:p w14:paraId="07E35D01">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single" w:color="auto" w:sz="4" w:space="0"/>
              <w:right w:val="single" w:color="auto" w:sz="4" w:space="0"/>
            </w:tcBorders>
          </w:tcPr>
          <w:p w14:paraId="3873A5B0">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3</w:t>
            </w:r>
          </w:p>
        </w:tc>
        <w:tc>
          <w:tcPr>
            <w:tcW w:w="835" w:type="dxa"/>
            <w:tcBorders>
              <w:top w:val="nil"/>
              <w:left w:val="single" w:color="auto" w:sz="4" w:space="0"/>
              <w:bottom w:val="single" w:color="auto" w:sz="4" w:space="0"/>
              <w:right w:val="single" w:color="auto" w:sz="4" w:space="0"/>
            </w:tcBorders>
          </w:tcPr>
          <w:p w14:paraId="47A81EDD">
            <w:pPr>
              <w:spacing w:after="60"/>
              <w:jc w:val="center"/>
              <w:rPr>
                <w:rFonts w:ascii="Times New Roman" w:hAnsi="Times New Roman"/>
                <w:bCs/>
                <w:sz w:val="28"/>
                <w:szCs w:val="28"/>
              </w:rPr>
            </w:pPr>
            <w:r>
              <w:rPr>
                <w:rFonts w:ascii="Times New Roman" w:hAnsi="Times New Roman"/>
                <w:bCs/>
                <w:sz w:val="28"/>
                <w:szCs w:val="28"/>
              </w:rPr>
              <w:t>1</w:t>
            </w:r>
          </w:p>
        </w:tc>
      </w:tr>
      <w:tr w14:paraId="34B4B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vMerge w:val="restart"/>
            <w:tcBorders>
              <w:top w:val="single" w:color="auto" w:sz="4" w:space="0"/>
              <w:left w:val="single" w:color="auto" w:sz="4" w:space="0"/>
              <w:right w:val="single" w:color="auto" w:sz="4" w:space="0"/>
            </w:tcBorders>
          </w:tcPr>
          <w:p w14:paraId="10304982">
            <w:pPr>
              <w:spacing w:after="60"/>
              <w:jc w:val="center"/>
              <w:rPr>
                <w:rFonts w:ascii="Times New Roman" w:hAnsi="Times New Roman"/>
                <w:b/>
                <w:bCs/>
                <w:sz w:val="28"/>
                <w:szCs w:val="28"/>
                <w:lang w:val="fr-FR"/>
              </w:rPr>
            </w:pPr>
            <w:r>
              <w:rPr>
                <w:rFonts w:ascii="Times New Roman" w:hAnsi="Times New Roman"/>
                <w:b/>
                <w:bCs/>
                <w:sz w:val="28"/>
                <w:szCs w:val="28"/>
                <w:lang w:val="fr-FR"/>
              </w:rPr>
              <w:t>2</w:t>
            </w:r>
          </w:p>
        </w:tc>
        <w:tc>
          <w:tcPr>
            <w:tcW w:w="4208" w:type="dxa"/>
            <w:tcBorders>
              <w:top w:val="single" w:color="auto" w:sz="4" w:space="0"/>
              <w:left w:val="single" w:color="auto" w:sz="4" w:space="0"/>
              <w:bottom w:val="nil"/>
              <w:right w:val="single" w:color="auto" w:sz="4" w:space="0"/>
            </w:tcBorders>
          </w:tcPr>
          <w:p w14:paraId="2780B940">
            <w:pPr>
              <w:tabs>
                <w:tab w:val="left" w:pos="0"/>
              </w:tabs>
              <w:spacing w:after="60"/>
              <w:jc w:val="both"/>
              <w:rPr>
                <w:rFonts w:ascii="Times New Roman" w:hAnsi="Times New Roman"/>
                <w:b/>
                <w:bCs/>
                <w:sz w:val="28"/>
                <w:szCs w:val="28"/>
                <w:lang w:val="fr-FR"/>
              </w:rPr>
            </w:pPr>
            <w:r>
              <w:rPr>
                <w:rFonts w:ascii="Times New Roman" w:hAnsi="Times New Roman"/>
                <w:b/>
                <w:sz w:val="28"/>
                <w:szCs w:val="28"/>
                <w:lang w:val="sv-SE"/>
              </w:rPr>
              <w:t>Chương 2: Mạch điện xoay chiều một pha</w:t>
            </w:r>
          </w:p>
          <w:p w14:paraId="104F887F">
            <w:pPr>
              <w:tabs>
                <w:tab w:val="left" w:pos="250"/>
                <w:tab w:val="left" w:pos="5637"/>
              </w:tabs>
              <w:spacing w:after="60"/>
              <w:jc w:val="both"/>
              <w:rPr>
                <w:rFonts w:ascii="Times New Roman" w:hAnsi="Times New Roman"/>
                <w:b/>
                <w:i/>
                <w:sz w:val="28"/>
                <w:szCs w:val="28"/>
                <w:lang w:val="sv-SE"/>
              </w:rPr>
            </w:pPr>
            <w:r>
              <w:rPr>
                <w:rFonts w:ascii="Times New Roman" w:hAnsi="Times New Roman"/>
                <w:sz w:val="28"/>
                <w:szCs w:val="28"/>
                <w:lang w:val="sv-SE"/>
              </w:rPr>
              <w:t>2.1. Các định nghĩa về dòng điện hình sin</w:t>
            </w:r>
          </w:p>
        </w:tc>
        <w:tc>
          <w:tcPr>
            <w:tcW w:w="850" w:type="dxa"/>
            <w:tcBorders>
              <w:top w:val="single" w:color="auto" w:sz="4" w:space="0"/>
              <w:left w:val="single" w:color="auto" w:sz="4" w:space="0"/>
              <w:bottom w:val="nil"/>
              <w:right w:val="single" w:color="auto" w:sz="4" w:space="0"/>
            </w:tcBorders>
          </w:tcPr>
          <w:p w14:paraId="5634251C">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
                <w:bCs/>
                <w:color w:val="auto"/>
                <w:sz w:val="28"/>
                <w:szCs w:val="28"/>
                <w:lang w:eastAsia="en-US"/>
              </w:rPr>
              <w:t>20</w:t>
            </w:r>
          </w:p>
          <w:p w14:paraId="29808D1F">
            <w:pPr>
              <w:pStyle w:val="18"/>
              <w:spacing w:after="60" w:line="276" w:lineRule="auto"/>
              <w:ind w:left="0"/>
              <w:jc w:val="center"/>
              <w:rPr>
                <w:rFonts w:ascii="Times New Roman" w:hAnsi="Times New Roman"/>
                <w:b/>
                <w:bCs/>
                <w:color w:val="auto"/>
                <w:sz w:val="28"/>
                <w:szCs w:val="28"/>
                <w:lang w:eastAsia="en-US"/>
              </w:rPr>
            </w:pPr>
          </w:p>
          <w:p w14:paraId="43B2B1F5">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993" w:type="dxa"/>
            <w:tcBorders>
              <w:top w:val="single" w:color="auto" w:sz="4" w:space="0"/>
              <w:left w:val="single" w:color="auto" w:sz="4" w:space="0"/>
              <w:bottom w:val="nil"/>
              <w:right w:val="single" w:color="auto" w:sz="4" w:space="0"/>
            </w:tcBorders>
          </w:tcPr>
          <w:p w14:paraId="3961D9B9">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
                <w:bCs/>
                <w:color w:val="auto"/>
                <w:sz w:val="28"/>
                <w:szCs w:val="28"/>
                <w:lang w:eastAsia="en-US"/>
              </w:rPr>
              <w:t>9</w:t>
            </w:r>
          </w:p>
          <w:p w14:paraId="79EA6040">
            <w:pPr>
              <w:pStyle w:val="18"/>
              <w:spacing w:after="60" w:line="276" w:lineRule="auto"/>
              <w:ind w:left="0"/>
              <w:jc w:val="center"/>
              <w:rPr>
                <w:rFonts w:ascii="Times New Roman" w:hAnsi="Times New Roman"/>
                <w:b/>
                <w:bCs/>
                <w:color w:val="auto"/>
                <w:sz w:val="28"/>
                <w:szCs w:val="28"/>
                <w:lang w:eastAsia="en-US"/>
              </w:rPr>
            </w:pPr>
          </w:p>
          <w:p w14:paraId="2F7B737C">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single" w:color="auto" w:sz="4" w:space="0"/>
              <w:left w:val="single" w:color="auto" w:sz="4" w:space="0"/>
              <w:bottom w:val="nil"/>
              <w:right w:val="single" w:color="auto" w:sz="4" w:space="0"/>
            </w:tcBorders>
          </w:tcPr>
          <w:p w14:paraId="2E0A15D1">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
                <w:bCs/>
                <w:color w:val="auto"/>
                <w:sz w:val="28"/>
                <w:szCs w:val="28"/>
                <w:lang w:eastAsia="en-US"/>
              </w:rPr>
              <w:t>10</w:t>
            </w:r>
          </w:p>
          <w:p w14:paraId="53F3CE7D">
            <w:pPr>
              <w:pStyle w:val="18"/>
              <w:spacing w:after="60" w:line="276" w:lineRule="auto"/>
              <w:ind w:left="0"/>
              <w:jc w:val="center"/>
              <w:rPr>
                <w:rFonts w:ascii="Times New Roman" w:hAnsi="Times New Roman"/>
                <w:b/>
                <w:bCs/>
                <w:color w:val="auto"/>
                <w:sz w:val="28"/>
                <w:szCs w:val="28"/>
                <w:lang w:eastAsia="en-US"/>
              </w:rPr>
            </w:pPr>
          </w:p>
          <w:p w14:paraId="4B4569E6">
            <w:pPr>
              <w:pStyle w:val="18"/>
              <w:spacing w:after="60" w:line="276" w:lineRule="auto"/>
              <w:ind w:left="0"/>
              <w:rPr>
                <w:rFonts w:ascii="Times New Roman" w:hAnsi="Times New Roman"/>
                <w:b/>
                <w:bCs/>
                <w:color w:val="auto"/>
                <w:sz w:val="28"/>
                <w:szCs w:val="28"/>
                <w:lang w:eastAsia="en-US"/>
              </w:rPr>
            </w:pPr>
          </w:p>
        </w:tc>
        <w:tc>
          <w:tcPr>
            <w:tcW w:w="835" w:type="dxa"/>
            <w:tcBorders>
              <w:top w:val="single" w:color="auto" w:sz="4" w:space="0"/>
              <w:left w:val="single" w:color="auto" w:sz="4" w:space="0"/>
              <w:bottom w:val="nil"/>
              <w:right w:val="single" w:color="auto" w:sz="4" w:space="0"/>
            </w:tcBorders>
          </w:tcPr>
          <w:p w14:paraId="40FC8A40">
            <w:pPr>
              <w:spacing w:after="60"/>
              <w:jc w:val="center"/>
              <w:rPr>
                <w:rFonts w:ascii="Times New Roman" w:hAnsi="Times New Roman"/>
                <w:b/>
                <w:bCs/>
                <w:sz w:val="28"/>
                <w:szCs w:val="28"/>
              </w:rPr>
            </w:pPr>
            <w:r>
              <w:rPr>
                <w:rFonts w:ascii="Times New Roman" w:hAnsi="Times New Roman"/>
                <w:b/>
                <w:bCs/>
                <w:sz w:val="28"/>
                <w:szCs w:val="28"/>
              </w:rPr>
              <w:t>1</w:t>
            </w:r>
          </w:p>
          <w:p w14:paraId="33509018">
            <w:pPr>
              <w:spacing w:after="60"/>
              <w:rPr>
                <w:rFonts w:ascii="Times New Roman" w:hAnsi="Times New Roman"/>
                <w:sz w:val="28"/>
                <w:szCs w:val="28"/>
              </w:rPr>
            </w:pPr>
          </w:p>
        </w:tc>
      </w:tr>
      <w:tr w14:paraId="29DA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28" w:type="dxa"/>
            <w:vMerge w:val="continue"/>
            <w:tcBorders>
              <w:left w:val="single" w:color="auto" w:sz="4" w:space="0"/>
              <w:bottom w:val="single" w:color="auto" w:sz="4" w:space="0"/>
              <w:right w:val="single" w:color="auto" w:sz="4" w:space="0"/>
            </w:tcBorders>
          </w:tcPr>
          <w:p w14:paraId="12D8794F">
            <w:pPr>
              <w:spacing w:after="60"/>
              <w:jc w:val="both"/>
              <w:rPr>
                <w:rFonts w:ascii="Times New Roman" w:hAnsi="Times New Roman"/>
                <w:b/>
                <w:bCs/>
                <w:sz w:val="28"/>
                <w:szCs w:val="28"/>
                <w:lang w:val="fr-FR"/>
              </w:rPr>
            </w:pPr>
          </w:p>
        </w:tc>
        <w:tc>
          <w:tcPr>
            <w:tcW w:w="4208" w:type="dxa"/>
            <w:tcBorders>
              <w:top w:val="nil"/>
              <w:left w:val="single" w:color="auto" w:sz="4" w:space="0"/>
              <w:bottom w:val="nil"/>
              <w:right w:val="single" w:color="auto" w:sz="4" w:space="0"/>
            </w:tcBorders>
          </w:tcPr>
          <w:p w14:paraId="15B28AF1">
            <w:pPr>
              <w:tabs>
                <w:tab w:val="left" w:pos="250"/>
                <w:tab w:val="left" w:pos="5637"/>
              </w:tabs>
              <w:spacing w:after="60"/>
              <w:jc w:val="both"/>
              <w:rPr>
                <w:rFonts w:ascii="Times New Roman" w:hAnsi="Times New Roman"/>
                <w:b/>
                <w:sz w:val="28"/>
                <w:szCs w:val="28"/>
                <w:lang w:val="sv-SE"/>
              </w:rPr>
            </w:pPr>
            <w:r>
              <w:rPr>
                <w:rFonts w:ascii="Times New Roman" w:hAnsi="Times New Roman"/>
                <w:sz w:val="28"/>
                <w:szCs w:val="28"/>
                <w:lang w:val="fr-FR"/>
              </w:rPr>
              <w:t>2.2. Các đại lượng đặc trưng</w:t>
            </w:r>
          </w:p>
        </w:tc>
        <w:tc>
          <w:tcPr>
            <w:tcW w:w="850" w:type="dxa"/>
            <w:tcBorders>
              <w:top w:val="nil"/>
              <w:left w:val="single" w:color="auto" w:sz="4" w:space="0"/>
              <w:bottom w:val="nil"/>
              <w:right w:val="single" w:color="auto" w:sz="4" w:space="0"/>
            </w:tcBorders>
          </w:tcPr>
          <w:p w14:paraId="7D88FEB6">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Cs/>
                <w:color w:val="auto"/>
                <w:sz w:val="28"/>
                <w:szCs w:val="28"/>
                <w:lang w:val="fr-FR" w:eastAsia="en-US"/>
              </w:rPr>
              <w:t>1</w:t>
            </w:r>
          </w:p>
        </w:tc>
        <w:tc>
          <w:tcPr>
            <w:tcW w:w="993" w:type="dxa"/>
            <w:tcBorders>
              <w:top w:val="nil"/>
              <w:left w:val="single" w:color="auto" w:sz="4" w:space="0"/>
              <w:bottom w:val="nil"/>
              <w:right w:val="single" w:color="auto" w:sz="4" w:space="0"/>
            </w:tcBorders>
          </w:tcPr>
          <w:p w14:paraId="0BA0910B">
            <w:pPr>
              <w:pStyle w:val="18"/>
              <w:spacing w:after="60" w:line="276" w:lineRule="auto"/>
              <w:ind w:left="0"/>
              <w:jc w:val="center"/>
              <w:rPr>
                <w:rFonts w:ascii="Times New Roman" w:hAnsi="Times New Roman"/>
                <w:b/>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29E90F77">
            <w:pPr>
              <w:pStyle w:val="18"/>
              <w:spacing w:after="60" w:line="276" w:lineRule="auto"/>
              <w:ind w:left="0"/>
              <w:jc w:val="center"/>
              <w:rPr>
                <w:rFonts w:ascii="Times New Roman" w:hAnsi="Times New Roman"/>
                <w:b/>
                <w:bCs/>
                <w:color w:val="auto"/>
                <w:sz w:val="28"/>
                <w:szCs w:val="28"/>
                <w:lang w:eastAsia="en-US"/>
              </w:rPr>
            </w:pPr>
          </w:p>
        </w:tc>
        <w:tc>
          <w:tcPr>
            <w:tcW w:w="835" w:type="dxa"/>
            <w:tcBorders>
              <w:top w:val="nil"/>
              <w:left w:val="single" w:color="auto" w:sz="4" w:space="0"/>
              <w:bottom w:val="nil"/>
              <w:right w:val="single" w:color="auto" w:sz="4" w:space="0"/>
            </w:tcBorders>
          </w:tcPr>
          <w:p w14:paraId="6D03121B">
            <w:pPr>
              <w:spacing w:after="60"/>
              <w:jc w:val="center"/>
              <w:rPr>
                <w:rFonts w:ascii="Times New Roman" w:hAnsi="Times New Roman"/>
                <w:b/>
                <w:bCs/>
                <w:sz w:val="28"/>
                <w:szCs w:val="28"/>
              </w:rPr>
            </w:pPr>
          </w:p>
        </w:tc>
      </w:tr>
      <w:tr w14:paraId="5DCDE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vMerge w:val="continue"/>
            <w:tcBorders>
              <w:left w:val="single" w:color="auto" w:sz="4" w:space="0"/>
              <w:right w:val="single" w:color="auto" w:sz="4" w:space="0"/>
            </w:tcBorders>
          </w:tcPr>
          <w:p w14:paraId="42497C5F">
            <w:pPr>
              <w:spacing w:after="60"/>
              <w:jc w:val="both"/>
              <w:rPr>
                <w:rFonts w:ascii="Times New Roman" w:hAnsi="Times New Roman"/>
                <w:bCs/>
                <w:sz w:val="28"/>
                <w:szCs w:val="28"/>
                <w:lang w:val="fr-FR"/>
              </w:rPr>
            </w:pPr>
          </w:p>
        </w:tc>
        <w:tc>
          <w:tcPr>
            <w:tcW w:w="4208" w:type="dxa"/>
            <w:tcBorders>
              <w:top w:val="nil"/>
              <w:left w:val="single" w:color="auto" w:sz="4" w:space="0"/>
              <w:bottom w:val="nil"/>
              <w:right w:val="single" w:color="auto" w:sz="4" w:space="0"/>
            </w:tcBorders>
          </w:tcPr>
          <w:p w14:paraId="18351AA3">
            <w:pPr>
              <w:tabs>
                <w:tab w:val="left" w:pos="250"/>
                <w:tab w:val="left" w:pos="5637"/>
              </w:tabs>
              <w:spacing w:after="60"/>
              <w:jc w:val="both"/>
              <w:rPr>
                <w:rFonts w:ascii="Times New Roman" w:hAnsi="Times New Roman"/>
                <w:b/>
                <w:i/>
                <w:sz w:val="28"/>
                <w:szCs w:val="28"/>
                <w:lang w:val="sv-SE"/>
              </w:rPr>
            </w:pPr>
            <w:r>
              <w:rPr>
                <w:rFonts w:ascii="Times New Roman" w:hAnsi="Times New Roman"/>
                <w:sz w:val="28"/>
                <w:szCs w:val="28"/>
                <w:lang w:val="fr-FR"/>
              </w:rPr>
              <w:t>2.3. Mạch xoay chiều thuần điện trở</w:t>
            </w:r>
          </w:p>
        </w:tc>
        <w:tc>
          <w:tcPr>
            <w:tcW w:w="850" w:type="dxa"/>
            <w:tcBorders>
              <w:top w:val="nil"/>
              <w:left w:val="single" w:color="auto" w:sz="4" w:space="0"/>
              <w:bottom w:val="nil"/>
              <w:right w:val="single" w:color="auto" w:sz="4" w:space="0"/>
            </w:tcBorders>
          </w:tcPr>
          <w:p w14:paraId="484B95B0">
            <w:pPr>
              <w:pStyle w:val="18"/>
              <w:spacing w:after="60" w:line="276" w:lineRule="auto"/>
              <w:ind w:left="0"/>
              <w:jc w:val="center"/>
              <w:rPr>
                <w:rFonts w:ascii="Times New Roman" w:hAnsi="Times New Roman"/>
                <w:bCs/>
                <w:color w:val="auto"/>
                <w:sz w:val="28"/>
                <w:szCs w:val="28"/>
                <w:lang w:val="fr-FR" w:eastAsia="en-US"/>
              </w:rPr>
            </w:pPr>
            <w:r>
              <w:rPr>
                <w:rFonts w:ascii="Times New Roman" w:hAnsi="Times New Roman"/>
                <w:bCs/>
                <w:color w:val="auto"/>
                <w:sz w:val="28"/>
                <w:szCs w:val="28"/>
                <w:lang w:val="fr-FR" w:eastAsia="en-US"/>
              </w:rPr>
              <w:t>3</w:t>
            </w:r>
          </w:p>
        </w:tc>
        <w:tc>
          <w:tcPr>
            <w:tcW w:w="993" w:type="dxa"/>
            <w:tcBorders>
              <w:top w:val="nil"/>
              <w:left w:val="single" w:color="auto" w:sz="4" w:space="0"/>
              <w:bottom w:val="nil"/>
              <w:right w:val="single" w:color="auto" w:sz="4" w:space="0"/>
            </w:tcBorders>
          </w:tcPr>
          <w:p w14:paraId="16BA5CCD">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0686F27A">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2</w:t>
            </w:r>
          </w:p>
        </w:tc>
        <w:tc>
          <w:tcPr>
            <w:tcW w:w="835" w:type="dxa"/>
            <w:tcBorders>
              <w:top w:val="nil"/>
              <w:left w:val="single" w:color="auto" w:sz="4" w:space="0"/>
              <w:bottom w:val="nil"/>
              <w:right w:val="single" w:color="auto" w:sz="4" w:space="0"/>
            </w:tcBorders>
          </w:tcPr>
          <w:p w14:paraId="0210E92C">
            <w:pPr>
              <w:spacing w:after="60"/>
              <w:jc w:val="center"/>
              <w:rPr>
                <w:rFonts w:ascii="Times New Roman" w:hAnsi="Times New Roman"/>
                <w:bCs/>
                <w:sz w:val="28"/>
                <w:szCs w:val="28"/>
              </w:rPr>
            </w:pPr>
          </w:p>
        </w:tc>
      </w:tr>
      <w:tr w14:paraId="2F72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vMerge w:val="continue"/>
            <w:tcBorders>
              <w:left w:val="single" w:color="auto" w:sz="4" w:space="0"/>
              <w:right w:val="single" w:color="auto" w:sz="4" w:space="0"/>
            </w:tcBorders>
          </w:tcPr>
          <w:p w14:paraId="40553321">
            <w:pPr>
              <w:spacing w:after="60"/>
              <w:jc w:val="both"/>
              <w:rPr>
                <w:rFonts w:ascii="Times New Roman" w:hAnsi="Times New Roman"/>
                <w:bCs/>
                <w:sz w:val="28"/>
                <w:szCs w:val="28"/>
                <w:lang w:val="fr-FR"/>
              </w:rPr>
            </w:pPr>
          </w:p>
        </w:tc>
        <w:tc>
          <w:tcPr>
            <w:tcW w:w="4208" w:type="dxa"/>
            <w:tcBorders>
              <w:top w:val="nil"/>
              <w:left w:val="single" w:color="auto" w:sz="4" w:space="0"/>
              <w:bottom w:val="nil"/>
              <w:right w:val="single" w:color="auto" w:sz="4" w:space="0"/>
            </w:tcBorders>
          </w:tcPr>
          <w:p w14:paraId="1F9748B7">
            <w:pPr>
              <w:tabs>
                <w:tab w:val="left" w:pos="250"/>
                <w:tab w:val="left" w:pos="5637"/>
              </w:tabs>
              <w:spacing w:after="60"/>
              <w:jc w:val="both"/>
              <w:rPr>
                <w:rFonts w:ascii="Times New Roman" w:hAnsi="Times New Roman"/>
                <w:b/>
                <w:i/>
                <w:sz w:val="28"/>
                <w:szCs w:val="28"/>
                <w:lang w:val="sv-SE"/>
              </w:rPr>
            </w:pPr>
            <w:r>
              <w:rPr>
                <w:rFonts w:ascii="Times New Roman" w:hAnsi="Times New Roman"/>
                <w:sz w:val="28"/>
                <w:szCs w:val="28"/>
              </w:rPr>
              <w:t xml:space="preserve">2.4. </w:t>
            </w:r>
            <w:r>
              <w:rPr>
                <w:rFonts w:ascii="Times New Roman" w:hAnsi="Times New Roman"/>
                <w:sz w:val="28"/>
                <w:szCs w:val="28"/>
                <w:lang w:val="fr-FR"/>
              </w:rPr>
              <w:t>Mạch xoay chiều</w:t>
            </w:r>
            <w:r>
              <w:rPr>
                <w:rFonts w:ascii="Times New Roman" w:hAnsi="Times New Roman"/>
                <w:sz w:val="28"/>
                <w:szCs w:val="28"/>
              </w:rPr>
              <w:t xml:space="preserve"> thuần cảm</w:t>
            </w:r>
          </w:p>
        </w:tc>
        <w:tc>
          <w:tcPr>
            <w:tcW w:w="850" w:type="dxa"/>
            <w:tcBorders>
              <w:top w:val="nil"/>
              <w:left w:val="single" w:color="auto" w:sz="4" w:space="0"/>
              <w:bottom w:val="nil"/>
              <w:right w:val="single" w:color="auto" w:sz="4" w:space="0"/>
            </w:tcBorders>
          </w:tcPr>
          <w:p w14:paraId="09CD5226">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3</w:t>
            </w:r>
          </w:p>
        </w:tc>
        <w:tc>
          <w:tcPr>
            <w:tcW w:w="993" w:type="dxa"/>
            <w:tcBorders>
              <w:top w:val="nil"/>
              <w:left w:val="single" w:color="auto" w:sz="4" w:space="0"/>
              <w:bottom w:val="nil"/>
              <w:right w:val="single" w:color="auto" w:sz="4" w:space="0"/>
            </w:tcBorders>
          </w:tcPr>
          <w:p w14:paraId="24D54217">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1</w:t>
            </w:r>
          </w:p>
        </w:tc>
        <w:tc>
          <w:tcPr>
            <w:tcW w:w="1574" w:type="dxa"/>
            <w:tcBorders>
              <w:top w:val="nil"/>
              <w:left w:val="single" w:color="auto" w:sz="4" w:space="0"/>
              <w:bottom w:val="nil"/>
              <w:right w:val="single" w:color="auto" w:sz="4" w:space="0"/>
            </w:tcBorders>
          </w:tcPr>
          <w:p w14:paraId="24552E5F">
            <w:pPr>
              <w:pStyle w:val="18"/>
              <w:spacing w:after="60" w:line="276" w:lineRule="auto"/>
              <w:ind w:left="0"/>
              <w:jc w:val="center"/>
              <w:rPr>
                <w:rFonts w:ascii="Times New Roman" w:hAnsi="Times New Roman"/>
                <w:bCs/>
                <w:color w:val="auto"/>
                <w:sz w:val="28"/>
                <w:szCs w:val="28"/>
                <w:lang w:eastAsia="en-US"/>
              </w:rPr>
            </w:pPr>
            <w:r>
              <w:rPr>
                <w:rFonts w:ascii="Times New Roman" w:hAnsi="Times New Roman"/>
                <w:bCs/>
                <w:color w:val="auto"/>
                <w:sz w:val="28"/>
                <w:szCs w:val="28"/>
                <w:lang w:eastAsia="en-US"/>
              </w:rPr>
              <w:t>2</w:t>
            </w:r>
          </w:p>
        </w:tc>
        <w:tc>
          <w:tcPr>
            <w:tcW w:w="835" w:type="dxa"/>
            <w:tcBorders>
              <w:top w:val="nil"/>
              <w:left w:val="single" w:color="auto" w:sz="4" w:space="0"/>
              <w:bottom w:val="nil"/>
              <w:right w:val="single" w:color="auto" w:sz="4" w:space="0"/>
            </w:tcBorders>
          </w:tcPr>
          <w:p w14:paraId="72E0A6F5">
            <w:pPr>
              <w:spacing w:after="60"/>
              <w:jc w:val="center"/>
              <w:rPr>
                <w:rFonts w:ascii="Times New Roman" w:hAnsi="Times New Roman"/>
                <w:bCs/>
                <w:sz w:val="28"/>
                <w:szCs w:val="28"/>
              </w:rPr>
            </w:pPr>
          </w:p>
        </w:tc>
      </w:tr>
      <w:tr w14:paraId="4C6E5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vMerge w:val="continue"/>
            <w:tcBorders>
              <w:left w:val="single" w:color="auto" w:sz="4" w:space="0"/>
              <w:right w:val="single" w:color="auto" w:sz="4" w:space="0"/>
            </w:tcBorders>
          </w:tcPr>
          <w:p w14:paraId="45190A2C">
            <w:pPr>
              <w:spacing w:after="60"/>
              <w:jc w:val="both"/>
              <w:rPr>
                <w:rFonts w:ascii="Times New Roman" w:hAnsi="Times New Roman"/>
                <w:sz w:val="28"/>
                <w:szCs w:val="28"/>
                <w:lang w:val="fr-FR"/>
              </w:rPr>
            </w:pPr>
          </w:p>
        </w:tc>
        <w:tc>
          <w:tcPr>
            <w:tcW w:w="4208" w:type="dxa"/>
            <w:tcBorders>
              <w:top w:val="nil"/>
              <w:left w:val="single" w:color="auto" w:sz="4" w:space="0"/>
              <w:bottom w:val="nil"/>
              <w:right w:val="single" w:color="auto" w:sz="4" w:space="0"/>
            </w:tcBorders>
          </w:tcPr>
          <w:p w14:paraId="6CA8140C">
            <w:pPr>
              <w:tabs>
                <w:tab w:val="left" w:pos="250"/>
                <w:tab w:val="left" w:pos="5637"/>
              </w:tabs>
              <w:spacing w:after="60"/>
              <w:jc w:val="both"/>
              <w:rPr>
                <w:rFonts w:ascii="Times New Roman" w:hAnsi="Times New Roman"/>
                <w:sz w:val="28"/>
                <w:szCs w:val="28"/>
                <w:lang w:val="pl-PL"/>
              </w:rPr>
            </w:pPr>
            <w:r>
              <w:rPr>
                <w:rFonts w:ascii="Times New Roman" w:hAnsi="Times New Roman"/>
                <w:sz w:val="28"/>
                <w:szCs w:val="28"/>
              </w:rPr>
              <w:t xml:space="preserve">2.5. </w:t>
            </w:r>
            <w:r>
              <w:rPr>
                <w:rFonts w:ascii="Times New Roman" w:hAnsi="Times New Roman"/>
                <w:sz w:val="28"/>
                <w:szCs w:val="28"/>
                <w:lang w:val="fr-FR"/>
              </w:rPr>
              <w:t>Mạch xoay chiều</w:t>
            </w:r>
            <w:r>
              <w:rPr>
                <w:rFonts w:ascii="Times New Roman" w:hAnsi="Times New Roman"/>
                <w:sz w:val="28"/>
                <w:szCs w:val="28"/>
              </w:rPr>
              <w:t xml:space="preserve"> thuần dung</w:t>
            </w:r>
          </w:p>
        </w:tc>
        <w:tc>
          <w:tcPr>
            <w:tcW w:w="850" w:type="dxa"/>
            <w:tcBorders>
              <w:top w:val="nil"/>
              <w:left w:val="single" w:color="auto" w:sz="4" w:space="0"/>
              <w:bottom w:val="nil"/>
              <w:right w:val="single" w:color="auto" w:sz="4" w:space="0"/>
            </w:tcBorders>
          </w:tcPr>
          <w:p w14:paraId="0715F6F1">
            <w:pPr>
              <w:pStyle w:val="18"/>
              <w:spacing w:after="60" w:line="276" w:lineRule="auto"/>
              <w:ind w:left="0"/>
              <w:jc w:val="center"/>
              <w:rPr>
                <w:rFonts w:ascii="Times New Roman" w:hAnsi="Times New Roman"/>
                <w:color w:val="auto"/>
                <w:sz w:val="28"/>
                <w:szCs w:val="28"/>
                <w:lang w:val="en-US" w:eastAsia="en-US"/>
              </w:rPr>
            </w:pPr>
            <w:r>
              <w:rPr>
                <w:rFonts w:ascii="Times New Roman" w:hAnsi="Times New Roman"/>
                <w:color w:val="auto"/>
                <w:sz w:val="28"/>
                <w:szCs w:val="28"/>
                <w:lang w:val="en-US" w:eastAsia="en-US"/>
              </w:rPr>
              <w:t>2</w:t>
            </w:r>
          </w:p>
        </w:tc>
        <w:tc>
          <w:tcPr>
            <w:tcW w:w="993" w:type="dxa"/>
            <w:tcBorders>
              <w:top w:val="nil"/>
              <w:left w:val="single" w:color="auto" w:sz="4" w:space="0"/>
              <w:bottom w:val="nil"/>
              <w:right w:val="single" w:color="auto" w:sz="4" w:space="0"/>
            </w:tcBorders>
          </w:tcPr>
          <w:p w14:paraId="70AF2249">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nil"/>
              <w:left w:val="single" w:color="auto" w:sz="4" w:space="0"/>
              <w:bottom w:val="nil"/>
              <w:right w:val="single" w:color="auto" w:sz="4" w:space="0"/>
            </w:tcBorders>
          </w:tcPr>
          <w:p w14:paraId="09C34734">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835" w:type="dxa"/>
            <w:tcBorders>
              <w:top w:val="nil"/>
              <w:left w:val="single" w:color="auto" w:sz="4" w:space="0"/>
              <w:bottom w:val="nil"/>
              <w:right w:val="single" w:color="auto" w:sz="4" w:space="0"/>
            </w:tcBorders>
          </w:tcPr>
          <w:p w14:paraId="238F52F6">
            <w:pPr>
              <w:spacing w:after="60"/>
              <w:jc w:val="center"/>
              <w:rPr>
                <w:rFonts w:ascii="Times New Roman" w:hAnsi="Times New Roman"/>
                <w:sz w:val="28"/>
                <w:szCs w:val="28"/>
                <w:lang w:val="vi-VN"/>
              </w:rPr>
            </w:pPr>
          </w:p>
        </w:tc>
      </w:tr>
      <w:tr w14:paraId="4682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6" w:hRule="atLeast"/>
          <w:jc w:val="center"/>
        </w:trPr>
        <w:tc>
          <w:tcPr>
            <w:tcW w:w="628" w:type="dxa"/>
            <w:vMerge w:val="continue"/>
            <w:tcBorders>
              <w:left w:val="single" w:color="auto" w:sz="4" w:space="0"/>
              <w:right w:val="single" w:color="auto" w:sz="4" w:space="0"/>
            </w:tcBorders>
          </w:tcPr>
          <w:p w14:paraId="40D67FAF">
            <w:pPr>
              <w:spacing w:after="60"/>
              <w:jc w:val="both"/>
              <w:rPr>
                <w:rFonts w:ascii="Times New Roman" w:hAnsi="Times New Roman"/>
                <w:sz w:val="28"/>
                <w:szCs w:val="28"/>
                <w:lang w:val="fr-FR"/>
              </w:rPr>
            </w:pPr>
          </w:p>
        </w:tc>
        <w:tc>
          <w:tcPr>
            <w:tcW w:w="4208" w:type="dxa"/>
            <w:tcBorders>
              <w:top w:val="nil"/>
              <w:left w:val="single" w:color="auto" w:sz="4" w:space="0"/>
              <w:bottom w:val="nil"/>
              <w:right w:val="single" w:color="auto" w:sz="4" w:space="0"/>
            </w:tcBorders>
          </w:tcPr>
          <w:p w14:paraId="7FED3463">
            <w:pPr>
              <w:tabs>
                <w:tab w:val="left" w:pos="250"/>
                <w:tab w:val="left" w:pos="5637"/>
              </w:tabs>
              <w:spacing w:after="60"/>
              <w:jc w:val="both"/>
              <w:rPr>
                <w:rFonts w:ascii="Times New Roman" w:hAnsi="Times New Roman"/>
                <w:sz w:val="28"/>
                <w:szCs w:val="28"/>
                <w:lang w:val="pl-PL"/>
              </w:rPr>
            </w:pPr>
            <w:r>
              <w:rPr>
                <w:rFonts w:ascii="Times New Roman" w:hAnsi="Times New Roman"/>
                <w:sz w:val="28"/>
                <w:szCs w:val="28"/>
                <w:lang w:val="fr-FR"/>
              </w:rPr>
              <w:t>2.6. Mạch xoay chiều R-L-C nối tiếp</w:t>
            </w:r>
          </w:p>
        </w:tc>
        <w:tc>
          <w:tcPr>
            <w:tcW w:w="850" w:type="dxa"/>
            <w:tcBorders>
              <w:top w:val="nil"/>
              <w:left w:val="single" w:color="auto" w:sz="4" w:space="0"/>
              <w:bottom w:val="nil"/>
              <w:right w:val="single" w:color="auto" w:sz="4" w:space="0"/>
            </w:tcBorders>
          </w:tcPr>
          <w:p w14:paraId="49FFB5AC">
            <w:pPr>
              <w:pStyle w:val="18"/>
              <w:spacing w:after="60" w:line="276" w:lineRule="auto"/>
              <w:ind w:left="0"/>
              <w:jc w:val="center"/>
              <w:rPr>
                <w:rFonts w:ascii="Times New Roman" w:hAnsi="Times New Roman"/>
                <w:color w:val="auto"/>
                <w:sz w:val="28"/>
                <w:szCs w:val="28"/>
                <w:lang w:val="fr-FR" w:eastAsia="en-US"/>
              </w:rPr>
            </w:pPr>
            <w:r>
              <w:rPr>
                <w:rFonts w:ascii="Times New Roman" w:hAnsi="Times New Roman"/>
                <w:color w:val="auto"/>
                <w:sz w:val="28"/>
                <w:szCs w:val="28"/>
                <w:lang w:val="fr-FR" w:eastAsia="en-US"/>
              </w:rPr>
              <w:t>5</w:t>
            </w:r>
          </w:p>
        </w:tc>
        <w:tc>
          <w:tcPr>
            <w:tcW w:w="993" w:type="dxa"/>
            <w:tcBorders>
              <w:top w:val="nil"/>
              <w:left w:val="single" w:color="auto" w:sz="4" w:space="0"/>
              <w:bottom w:val="nil"/>
              <w:right w:val="single" w:color="auto" w:sz="4" w:space="0"/>
            </w:tcBorders>
          </w:tcPr>
          <w:p w14:paraId="71E95D20">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2</w:t>
            </w:r>
          </w:p>
        </w:tc>
        <w:tc>
          <w:tcPr>
            <w:tcW w:w="1574" w:type="dxa"/>
            <w:tcBorders>
              <w:top w:val="nil"/>
              <w:left w:val="single" w:color="auto" w:sz="4" w:space="0"/>
              <w:bottom w:val="nil"/>
              <w:right w:val="single" w:color="auto" w:sz="4" w:space="0"/>
            </w:tcBorders>
          </w:tcPr>
          <w:p w14:paraId="20A68612">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3</w:t>
            </w:r>
          </w:p>
        </w:tc>
        <w:tc>
          <w:tcPr>
            <w:tcW w:w="835" w:type="dxa"/>
            <w:tcBorders>
              <w:top w:val="nil"/>
              <w:left w:val="single" w:color="auto" w:sz="4" w:space="0"/>
              <w:bottom w:val="nil"/>
              <w:right w:val="single" w:color="auto" w:sz="4" w:space="0"/>
            </w:tcBorders>
          </w:tcPr>
          <w:p w14:paraId="2F721451">
            <w:pPr>
              <w:spacing w:after="60"/>
              <w:jc w:val="center"/>
              <w:rPr>
                <w:rFonts w:ascii="Times New Roman" w:hAnsi="Times New Roman"/>
                <w:sz w:val="28"/>
                <w:szCs w:val="28"/>
              </w:rPr>
            </w:pPr>
          </w:p>
        </w:tc>
      </w:tr>
      <w:tr w14:paraId="5884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6" w:hRule="atLeast"/>
          <w:jc w:val="center"/>
        </w:trPr>
        <w:tc>
          <w:tcPr>
            <w:tcW w:w="628" w:type="dxa"/>
            <w:vMerge w:val="continue"/>
            <w:tcBorders>
              <w:left w:val="single" w:color="auto" w:sz="4" w:space="0"/>
              <w:right w:val="single" w:color="auto" w:sz="4" w:space="0"/>
            </w:tcBorders>
          </w:tcPr>
          <w:p w14:paraId="0B42DF95">
            <w:pPr>
              <w:spacing w:after="60"/>
              <w:jc w:val="both"/>
              <w:rPr>
                <w:rFonts w:ascii="Times New Roman" w:hAnsi="Times New Roman"/>
                <w:sz w:val="28"/>
                <w:szCs w:val="28"/>
                <w:lang w:val="fr-FR"/>
              </w:rPr>
            </w:pPr>
          </w:p>
        </w:tc>
        <w:tc>
          <w:tcPr>
            <w:tcW w:w="4208" w:type="dxa"/>
            <w:tcBorders>
              <w:top w:val="nil"/>
              <w:left w:val="single" w:color="auto" w:sz="4" w:space="0"/>
              <w:bottom w:val="nil"/>
              <w:right w:val="single" w:color="auto" w:sz="4" w:space="0"/>
            </w:tcBorders>
          </w:tcPr>
          <w:p w14:paraId="1F88007E">
            <w:pPr>
              <w:tabs>
                <w:tab w:val="left" w:pos="250"/>
                <w:tab w:val="left" w:pos="5637"/>
              </w:tabs>
              <w:spacing w:after="60"/>
              <w:jc w:val="both"/>
              <w:rPr>
                <w:rFonts w:ascii="Times New Roman" w:hAnsi="Times New Roman"/>
                <w:sz w:val="28"/>
                <w:szCs w:val="28"/>
                <w:lang w:val="fr-FR"/>
              </w:rPr>
            </w:pPr>
            <w:r>
              <w:rPr>
                <w:rFonts w:ascii="Times New Roman" w:hAnsi="Times New Roman"/>
                <w:sz w:val="28"/>
                <w:szCs w:val="28"/>
                <w:lang w:val="fr-FR"/>
              </w:rPr>
              <w:t>2.7. Công suất của dòng điện sin</w:t>
            </w:r>
          </w:p>
        </w:tc>
        <w:tc>
          <w:tcPr>
            <w:tcW w:w="850" w:type="dxa"/>
            <w:tcBorders>
              <w:top w:val="nil"/>
              <w:left w:val="single" w:color="auto" w:sz="4" w:space="0"/>
              <w:bottom w:val="nil"/>
              <w:right w:val="single" w:color="auto" w:sz="4" w:space="0"/>
            </w:tcBorders>
          </w:tcPr>
          <w:p w14:paraId="3F879F71">
            <w:pPr>
              <w:pStyle w:val="18"/>
              <w:spacing w:after="60" w:line="276" w:lineRule="auto"/>
              <w:ind w:left="0"/>
              <w:jc w:val="center"/>
              <w:rPr>
                <w:rFonts w:ascii="Times New Roman" w:hAnsi="Times New Roman"/>
                <w:color w:val="auto"/>
                <w:sz w:val="28"/>
                <w:szCs w:val="28"/>
                <w:lang w:val="fr-FR" w:eastAsia="en-US"/>
              </w:rPr>
            </w:pPr>
            <w:r>
              <w:rPr>
                <w:rFonts w:ascii="Times New Roman" w:hAnsi="Times New Roman"/>
                <w:color w:val="auto"/>
                <w:sz w:val="28"/>
                <w:szCs w:val="28"/>
                <w:lang w:val="fr-FR" w:eastAsia="en-US"/>
              </w:rPr>
              <w:t>2</w:t>
            </w:r>
          </w:p>
        </w:tc>
        <w:tc>
          <w:tcPr>
            <w:tcW w:w="993" w:type="dxa"/>
            <w:tcBorders>
              <w:top w:val="nil"/>
              <w:left w:val="single" w:color="auto" w:sz="4" w:space="0"/>
              <w:bottom w:val="nil"/>
              <w:right w:val="single" w:color="auto" w:sz="4" w:space="0"/>
            </w:tcBorders>
          </w:tcPr>
          <w:p w14:paraId="50FC7855">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nil"/>
              <w:left w:val="single" w:color="auto" w:sz="4" w:space="0"/>
              <w:bottom w:val="nil"/>
              <w:right w:val="single" w:color="auto" w:sz="4" w:space="0"/>
            </w:tcBorders>
          </w:tcPr>
          <w:p w14:paraId="00A13D42">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835" w:type="dxa"/>
            <w:tcBorders>
              <w:top w:val="nil"/>
              <w:left w:val="single" w:color="auto" w:sz="4" w:space="0"/>
              <w:bottom w:val="nil"/>
              <w:right w:val="single" w:color="auto" w:sz="4" w:space="0"/>
            </w:tcBorders>
          </w:tcPr>
          <w:p w14:paraId="44B7C16D">
            <w:pPr>
              <w:spacing w:after="60"/>
              <w:jc w:val="center"/>
              <w:rPr>
                <w:rFonts w:ascii="Times New Roman" w:hAnsi="Times New Roman"/>
                <w:sz w:val="28"/>
                <w:szCs w:val="28"/>
              </w:rPr>
            </w:pPr>
          </w:p>
        </w:tc>
      </w:tr>
      <w:tr w14:paraId="73BB8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628" w:type="dxa"/>
            <w:vMerge w:val="continue"/>
            <w:tcBorders>
              <w:left w:val="single" w:color="auto" w:sz="4" w:space="0"/>
              <w:bottom w:val="single" w:color="auto" w:sz="4" w:space="0"/>
              <w:right w:val="single" w:color="auto" w:sz="4" w:space="0"/>
            </w:tcBorders>
          </w:tcPr>
          <w:p w14:paraId="674FB7FE">
            <w:pPr>
              <w:spacing w:after="60"/>
              <w:jc w:val="both"/>
              <w:rPr>
                <w:rFonts w:ascii="Times New Roman" w:hAnsi="Times New Roman"/>
                <w:sz w:val="28"/>
                <w:szCs w:val="28"/>
                <w:lang w:val="fr-FR"/>
              </w:rPr>
            </w:pPr>
          </w:p>
        </w:tc>
        <w:tc>
          <w:tcPr>
            <w:tcW w:w="4208" w:type="dxa"/>
            <w:tcBorders>
              <w:top w:val="nil"/>
              <w:left w:val="single" w:color="auto" w:sz="4" w:space="0"/>
              <w:bottom w:val="single" w:color="auto" w:sz="4" w:space="0"/>
              <w:right w:val="single" w:color="auto" w:sz="4" w:space="0"/>
            </w:tcBorders>
          </w:tcPr>
          <w:p w14:paraId="78527CB6">
            <w:pPr>
              <w:tabs>
                <w:tab w:val="left" w:pos="250"/>
                <w:tab w:val="left" w:pos="5637"/>
              </w:tabs>
              <w:spacing w:after="60"/>
              <w:jc w:val="both"/>
              <w:rPr>
                <w:rFonts w:ascii="Times New Roman" w:hAnsi="Times New Roman"/>
                <w:sz w:val="28"/>
                <w:szCs w:val="28"/>
                <w:lang w:val="fr-FR"/>
              </w:rPr>
            </w:pPr>
            <w:r>
              <w:rPr>
                <w:rFonts w:ascii="Times New Roman" w:hAnsi="Times New Roman"/>
                <w:sz w:val="28"/>
                <w:szCs w:val="28"/>
                <w:lang w:val="sv-SE"/>
              </w:rPr>
              <w:t>2.8. Bài tập áp dụng</w:t>
            </w:r>
          </w:p>
        </w:tc>
        <w:tc>
          <w:tcPr>
            <w:tcW w:w="850" w:type="dxa"/>
            <w:tcBorders>
              <w:top w:val="nil"/>
              <w:left w:val="single" w:color="auto" w:sz="4" w:space="0"/>
              <w:bottom w:val="single" w:color="auto" w:sz="4" w:space="0"/>
              <w:right w:val="single" w:color="auto" w:sz="4" w:space="0"/>
            </w:tcBorders>
          </w:tcPr>
          <w:p w14:paraId="0F875279">
            <w:pPr>
              <w:pStyle w:val="18"/>
              <w:spacing w:after="60" w:line="276" w:lineRule="auto"/>
              <w:ind w:left="0"/>
              <w:jc w:val="center"/>
              <w:rPr>
                <w:rFonts w:ascii="Times New Roman" w:hAnsi="Times New Roman"/>
                <w:color w:val="auto"/>
                <w:sz w:val="28"/>
                <w:szCs w:val="28"/>
                <w:lang w:val="fr-FR" w:eastAsia="en-US"/>
              </w:rPr>
            </w:pPr>
            <w:r>
              <w:rPr>
                <w:rFonts w:ascii="Times New Roman" w:hAnsi="Times New Roman"/>
                <w:color w:val="auto"/>
                <w:sz w:val="28"/>
                <w:szCs w:val="28"/>
                <w:lang w:val="fr-FR" w:eastAsia="en-US"/>
              </w:rPr>
              <w:t>3</w:t>
            </w:r>
          </w:p>
        </w:tc>
        <w:tc>
          <w:tcPr>
            <w:tcW w:w="993" w:type="dxa"/>
            <w:tcBorders>
              <w:top w:val="nil"/>
              <w:left w:val="single" w:color="auto" w:sz="4" w:space="0"/>
              <w:bottom w:val="single" w:color="auto" w:sz="4" w:space="0"/>
              <w:right w:val="single" w:color="auto" w:sz="4" w:space="0"/>
            </w:tcBorders>
          </w:tcPr>
          <w:p w14:paraId="5573A547">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nil"/>
              <w:left w:val="single" w:color="auto" w:sz="4" w:space="0"/>
              <w:bottom w:val="single" w:color="auto" w:sz="4" w:space="0"/>
              <w:right w:val="single" w:color="auto" w:sz="4" w:space="0"/>
            </w:tcBorders>
          </w:tcPr>
          <w:p w14:paraId="50986CE8">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835" w:type="dxa"/>
            <w:tcBorders>
              <w:top w:val="nil"/>
              <w:left w:val="single" w:color="auto" w:sz="4" w:space="0"/>
              <w:bottom w:val="single" w:color="auto" w:sz="4" w:space="0"/>
              <w:right w:val="single" w:color="auto" w:sz="4" w:space="0"/>
            </w:tcBorders>
          </w:tcPr>
          <w:p w14:paraId="0296F181">
            <w:pPr>
              <w:spacing w:after="60"/>
              <w:jc w:val="center"/>
              <w:rPr>
                <w:rFonts w:ascii="Times New Roman" w:hAnsi="Times New Roman"/>
                <w:sz w:val="28"/>
                <w:szCs w:val="28"/>
              </w:rPr>
            </w:pPr>
            <w:r>
              <w:rPr>
                <w:rFonts w:ascii="Times New Roman" w:hAnsi="Times New Roman"/>
                <w:sz w:val="28"/>
                <w:szCs w:val="28"/>
              </w:rPr>
              <w:t>1</w:t>
            </w:r>
          </w:p>
        </w:tc>
      </w:tr>
      <w:tr w14:paraId="2EE3D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28" w:type="dxa"/>
            <w:tcBorders>
              <w:top w:val="single" w:color="auto" w:sz="4" w:space="0"/>
              <w:left w:val="single" w:color="auto" w:sz="4" w:space="0"/>
              <w:bottom w:val="nil"/>
              <w:right w:val="single" w:color="auto" w:sz="4" w:space="0"/>
            </w:tcBorders>
          </w:tcPr>
          <w:p w14:paraId="7B40C01A">
            <w:pPr>
              <w:spacing w:after="60"/>
              <w:jc w:val="center"/>
              <w:rPr>
                <w:rFonts w:ascii="Times New Roman" w:hAnsi="Times New Roman"/>
                <w:b/>
                <w:sz w:val="28"/>
                <w:szCs w:val="28"/>
                <w:lang w:val="fr-FR"/>
              </w:rPr>
            </w:pPr>
            <w:r>
              <w:rPr>
                <w:rFonts w:ascii="Times New Roman" w:hAnsi="Times New Roman"/>
                <w:b/>
                <w:sz w:val="28"/>
                <w:szCs w:val="28"/>
                <w:lang w:val="fr-FR"/>
              </w:rPr>
              <w:t>3</w:t>
            </w:r>
          </w:p>
        </w:tc>
        <w:tc>
          <w:tcPr>
            <w:tcW w:w="4208" w:type="dxa"/>
            <w:tcBorders>
              <w:top w:val="single" w:color="auto" w:sz="4" w:space="0"/>
              <w:left w:val="single" w:color="auto" w:sz="4" w:space="0"/>
              <w:bottom w:val="nil"/>
              <w:right w:val="single" w:color="auto" w:sz="4" w:space="0"/>
            </w:tcBorders>
          </w:tcPr>
          <w:p w14:paraId="7E168C78">
            <w:pPr>
              <w:tabs>
                <w:tab w:val="left" w:pos="0"/>
              </w:tabs>
              <w:spacing w:after="60"/>
              <w:jc w:val="both"/>
              <w:rPr>
                <w:rFonts w:ascii="Times New Roman" w:hAnsi="Times New Roman"/>
                <w:b/>
                <w:sz w:val="28"/>
                <w:szCs w:val="28"/>
                <w:lang w:val="fr-FR"/>
              </w:rPr>
            </w:pPr>
            <w:r>
              <w:rPr>
                <w:rFonts w:ascii="Times New Roman" w:hAnsi="Times New Roman"/>
                <w:b/>
                <w:sz w:val="28"/>
                <w:szCs w:val="28"/>
                <w:lang w:val="fr-FR"/>
              </w:rPr>
              <w:t>Chương 3: Mạch điện xoay chiều ba pha</w:t>
            </w:r>
          </w:p>
          <w:p w14:paraId="4217CE81">
            <w:pPr>
              <w:spacing w:after="60"/>
              <w:jc w:val="both"/>
              <w:rPr>
                <w:rFonts w:ascii="Times New Roman" w:hAnsi="Times New Roman"/>
                <w:sz w:val="28"/>
                <w:szCs w:val="28"/>
                <w:lang w:val="pl-PL"/>
              </w:rPr>
            </w:pPr>
            <w:r>
              <w:rPr>
                <w:rFonts w:ascii="Times New Roman" w:hAnsi="Times New Roman"/>
                <w:sz w:val="28"/>
                <w:szCs w:val="28"/>
                <w:lang w:val="pl-PL"/>
              </w:rPr>
              <w:t>3.1. Khái niệm chung</w:t>
            </w:r>
          </w:p>
        </w:tc>
        <w:tc>
          <w:tcPr>
            <w:tcW w:w="850" w:type="dxa"/>
            <w:tcBorders>
              <w:top w:val="single" w:color="auto" w:sz="4" w:space="0"/>
              <w:left w:val="single" w:color="auto" w:sz="4" w:space="0"/>
              <w:bottom w:val="nil"/>
              <w:right w:val="single" w:color="auto" w:sz="4" w:space="0"/>
            </w:tcBorders>
          </w:tcPr>
          <w:p w14:paraId="265A0EE5">
            <w:pPr>
              <w:pStyle w:val="18"/>
              <w:spacing w:after="60" w:line="276" w:lineRule="auto"/>
              <w:ind w:left="0"/>
              <w:jc w:val="center"/>
              <w:rPr>
                <w:rFonts w:ascii="Times New Roman" w:hAnsi="Times New Roman"/>
                <w:b/>
                <w:color w:val="auto"/>
                <w:sz w:val="28"/>
                <w:szCs w:val="28"/>
                <w:lang w:val="fr-FR" w:eastAsia="en-US"/>
              </w:rPr>
            </w:pPr>
            <w:r>
              <w:rPr>
                <w:rFonts w:ascii="Times New Roman" w:hAnsi="Times New Roman"/>
                <w:b/>
                <w:color w:val="auto"/>
                <w:sz w:val="28"/>
                <w:szCs w:val="28"/>
                <w:lang w:val="fr-FR" w:eastAsia="en-US"/>
              </w:rPr>
              <w:t>15</w:t>
            </w:r>
          </w:p>
          <w:p w14:paraId="67FA2D79">
            <w:pPr>
              <w:pStyle w:val="18"/>
              <w:spacing w:after="60" w:line="276" w:lineRule="auto"/>
              <w:ind w:left="0"/>
              <w:jc w:val="center"/>
              <w:rPr>
                <w:rFonts w:ascii="Times New Roman" w:hAnsi="Times New Roman"/>
                <w:b/>
                <w:color w:val="auto"/>
                <w:sz w:val="28"/>
                <w:szCs w:val="28"/>
                <w:lang w:val="fr-FR" w:eastAsia="en-US"/>
              </w:rPr>
            </w:pPr>
          </w:p>
          <w:p w14:paraId="03AF6356">
            <w:pPr>
              <w:pStyle w:val="18"/>
              <w:spacing w:after="60" w:line="276" w:lineRule="auto"/>
              <w:ind w:left="0"/>
              <w:jc w:val="center"/>
              <w:rPr>
                <w:rFonts w:ascii="Times New Roman" w:hAnsi="Times New Roman"/>
                <w:bCs/>
                <w:color w:val="auto"/>
                <w:sz w:val="28"/>
                <w:szCs w:val="28"/>
                <w:lang w:val="fr-FR" w:eastAsia="en-US"/>
              </w:rPr>
            </w:pPr>
            <w:r>
              <w:rPr>
                <w:rFonts w:ascii="Times New Roman" w:hAnsi="Times New Roman"/>
                <w:bCs/>
                <w:color w:val="auto"/>
                <w:sz w:val="28"/>
                <w:szCs w:val="28"/>
                <w:lang w:val="fr-FR" w:eastAsia="en-US"/>
              </w:rPr>
              <w:t>1</w:t>
            </w:r>
          </w:p>
        </w:tc>
        <w:tc>
          <w:tcPr>
            <w:tcW w:w="993" w:type="dxa"/>
            <w:tcBorders>
              <w:top w:val="single" w:color="auto" w:sz="4" w:space="0"/>
              <w:left w:val="single" w:color="auto" w:sz="4" w:space="0"/>
              <w:bottom w:val="nil"/>
              <w:right w:val="single" w:color="auto" w:sz="4" w:space="0"/>
            </w:tcBorders>
          </w:tcPr>
          <w:p w14:paraId="7A828EB0">
            <w:pPr>
              <w:pStyle w:val="18"/>
              <w:spacing w:after="60" w:line="276" w:lineRule="auto"/>
              <w:ind w:left="0"/>
              <w:jc w:val="center"/>
              <w:rPr>
                <w:rFonts w:ascii="Times New Roman" w:hAnsi="Times New Roman"/>
                <w:b/>
                <w:color w:val="auto"/>
                <w:sz w:val="28"/>
                <w:szCs w:val="28"/>
                <w:lang w:eastAsia="en-US"/>
              </w:rPr>
            </w:pPr>
            <w:r>
              <w:rPr>
                <w:rFonts w:ascii="Times New Roman" w:hAnsi="Times New Roman"/>
                <w:b/>
                <w:color w:val="auto"/>
                <w:sz w:val="28"/>
                <w:szCs w:val="28"/>
                <w:lang w:eastAsia="en-US"/>
              </w:rPr>
              <w:t>6</w:t>
            </w:r>
          </w:p>
          <w:p w14:paraId="7DA8FBD5">
            <w:pPr>
              <w:pStyle w:val="18"/>
              <w:spacing w:after="60" w:line="276" w:lineRule="auto"/>
              <w:ind w:left="0"/>
              <w:jc w:val="center"/>
              <w:rPr>
                <w:rFonts w:ascii="Times New Roman" w:hAnsi="Times New Roman"/>
                <w:b/>
                <w:color w:val="auto"/>
                <w:sz w:val="28"/>
                <w:szCs w:val="28"/>
                <w:lang w:eastAsia="en-US"/>
              </w:rPr>
            </w:pPr>
          </w:p>
          <w:p w14:paraId="56D20AFF">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single" w:color="auto" w:sz="4" w:space="0"/>
              <w:left w:val="single" w:color="auto" w:sz="4" w:space="0"/>
              <w:bottom w:val="nil"/>
              <w:right w:val="single" w:color="auto" w:sz="4" w:space="0"/>
            </w:tcBorders>
          </w:tcPr>
          <w:p w14:paraId="52FCB2C6">
            <w:pPr>
              <w:pStyle w:val="18"/>
              <w:spacing w:after="60" w:line="276" w:lineRule="auto"/>
              <w:ind w:left="0"/>
              <w:jc w:val="center"/>
              <w:rPr>
                <w:rFonts w:ascii="Times New Roman" w:hAnsi="Times New Roman"/>
                <w:b/>
                <w:color w:val="auto"/>
                <w:sz w:val="28"/>
                <w:szCs w:val="28"/>
                <w:lang w:eastAsia="en-US"/>
              </w:rPr>
            </w:pPr>
            <w:r>
              <w:rPr>
                <w:rFonts w:ascii="Times New Roman" w:hAnsi="Times New Roman"/>
                <w:b/>
                <w:color w:val="auto"/>
                <w:sz w:val="28"/>
                <w:szCs w:val="28"/>
                <w:lang w:eastAsia="en-US"/>
              </w:rPr>
              <w:t>8</w:t>
            </w:r>
          </w:p>
          <w:p w14:paraId="4363437A">
            <w:pPr>
              <w:pStyle w:val="18"/>
              <w:spacing w:after="60" w:line="276" w:lineRule="auto"/>
              <w:ind w:left="0"/>
              <w:jc w:val="center"/>
              <w:rPr>
                <w:rFonts w:ascii="Times New Roman" w:hAnsi="Times New Roman"/>
                <w:b/>
                <w:color w:val="auto"/>
                <w:sz w:val="28"/>
                <w:szCs w:val="28"/>
                <w:lang w:eastAsia="en-US"/>
              </w:rPr>
            </w:pPr>
          </w:p>
          <w:p w14:paraId="5220683A">
            <w:pPr>
              <w:pStyle w:val="18"/>
              <w:spacing w:after="60" w:line="276" w:lineRule="auto"/>
              <w:ind w:left="0"/>
              <w:jc w:val="center"/>
              <w:rPr>
                <w:rFonts w:ascii="Times New Roman" w:hAnsi="Times New Roman"/>
                <w:b/>
                <w:color w:val="auto"/>
                <w:sz w:val="28"/>
                <w:szCs w:val="28"/>
                <w:lang w:eastAsia="en-US"/>
              </w:rPr>
            </w:pPr>
          </w:p>
        </w:tc>
        <w:tc>
          <w:tcPr>
            <w:tcW w:w="835" w:type="dxa"/>
            <w:tcBorders>
              <w:top w:val="single" w:color="auto" w:sz="4" w:space="0"/>
              <w:left w:val="single" w:color="auto" w:sz="4" w:space="0"/>
              <w:bottom w:val="nil"/>
              <w:right w:val="single" w:color="auto" w:sz="4" w:space="0"/>
            </w:tcBorders>
          </w:tcPr>
          <w:p w14:paraId="404B48CB">
            <w:pPr>
              <w:spacing w:after="60"/>
              <w:jc w:val="center"/>
              <w:rPr>
                <w:rFonts w:ascii="Times New Roman" w:hAnsi="Times New Roman"/>
                <w:b/>
                <w:sz w:val="28"/>
                <w:szCs w:val="28"/>
              </w:rPr>
            </w:pPr>
            <w:r>
              <w:rPr>
                <w:rFonts w:ascii="Times New Roman" w:hAnsi="Times New Roman"/>
                <w:b/>
                <w:sz w:val="28"/>
                <w:szCs w:val="28"/>
              </w:rPr>
              <w:t>1</w:t>
            </w:r>
          </w:p>
          <w:p w14:paraId="233477C7">
            <w:pPr>
              <w:spacing w:after="60"/>
              <w:rPr>
                <w:rFonts w:ascii="Times New Roman" w:hAnsi="Times New Roman"/>
                <w:bCs/>
                <w:sz w:val="28"/>
                <w:szCs w:val="28"/>
              </w:rPr>
            </w:pPr>
          </w:p>
        </w:tc>
      </w:tr>
      <w:tr w14:paraId="02FD3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628" w:type="dxa"/>
            <w:tcBorders>
              <w:top w:val="nil"/>
              <w:left w:val="single" w:color="auto" w:sz="4" w:space="0"/>
              <w:bottom w:val="nil"/>
              <w:right w:val="single" w:color="auto" w:sz="4" w:space="0"/>
            </w:tcBorders>
          </w:tcPr>
          <w:p w14:paraId="753896C6">
            <w:pPr>
              <w:spacing w:after="60"/>
              <w:jc w:val="both"/>
              <w:rPr>
                <w:rFonts w:ascii="Times New Roman" w:hAnsi="Times New Roman"/>
                <w:sz w:val="28"/>
                <w:szCs w:val="28"/>
                <w:lang w:val="fr-FR"/>
              </w:rPr>
            </w:pPr>
          </w:p>
        </w:tc>
        <w:tc>
          <w:tcPr>
            <w:tcW w:w="4208" w:type="dxa"/>
            <w:tcBorders>
              <w:top w:val="nil"/>
              <w:left w:val="single" w:color="auto" w:sz="4" w:space="0"/>
              <w:bottom w:val="nil"/>
              <w:right w:val="single" w:color="auto" w:sz="4" w:space="0"/>
            </w:tcBorders>
          </w:tcPr>
          <w:p w14:paraId="16FD2B1C">
            <w:pPr>
              <w:spacing w:after="60"/>
              <w:jc w:val="both"/>
              <w:rPr>
                <w:rFonts w:ascii="Times New Roman" w:hAnsi="Times New Roman"/>
                <w:sz w:val="28"/>
                <w:szCs w:val="28"/>
                <w:lang w:val="pl-PL"/>
              </w:rPr>
            </w:pPr>
            <w:r>
              <w:rPr>
                <w:rFonts w:ascii="Times New Roman" w:hAnsi="Times New Roman"/>
                <w:sz w:val="28"/>
                <w:szCs w:val="28"/>
                <w:lang w:val="pl-PL"/>
              </w:rPr>
              <w:t>3.2. Sơ đồ đấu dây mạch ba pha</w:t>
            </w:r>
          </w:p>
        </w:tc>
        <w:tc>
          <w:tcPr>
            <w:tcW w:w="850" w:type="dxa"/>
            <w:tcBorders>
              <w:top w:val="nil"/>
              <w:left w:val="single" w:color="auto" w:sz="4" w:space="0"/>
              <w:bottom w:val="nil"/>
              <w:right w:val="single" w:color="auto" w:sz="4" w:space="0"/>
            </w:tcBorders>
          </w:tcPr>
          <w:p w14:paraId="096B8A59">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2</w:t>
            </w:r>
          </w:p>
        </w:tc>
        <w:tc>
          <w:tcPr>
            <w:tcW w:w="993" w:type="dxa"/>
            <w:tcBorders>
              <w:top w:val="nil"/>
              <w:left w:val="single" w:color="auto" w:sz="4" w:space="0"/>
              <w:bottom w:val="nil"/>
              <w:right w:val="single" w:color="auto" w:sz="4" w:space="0"/>
            </w:tcBorders>
          </w:tcPr>
          <w:p w14:paraId="7DA71C25">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nil"/>
              <w:left w:val="single" w:color="auto" w:sz="4" w:space="0"/>
              <w:bottom w:val="nil"/>
              <w:right w:val="single" w:color="auto" w:sz="4" w:space="0"/>
            </w:tcBorders>
          </w:tcPr>
          <w:p w14:paraId="0EEFB0E7">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835" w:type="dxa"/>
            <w:tcBorders>
              <w:top w:val="nil"/>
              <w:left w:val="single" w:color="auto" w:sz="4" w:space="0"/>
              <w:bottom w:val="nil"/>
              <w:right w:val="single" w:color="auto" w:sz="4" w:space="0"/>
            </w:tcBorders>
          </w:tcPr>
          <w:p w14:paraId="1C625254">
            <w:pPr>
              <w:spacing w:after="60"/>
              <w:jc w:val="both"/>
              <w:rPr>
                <w:rFonts w:ascii="Times New Roman" w:hAnsi="Times New Roman"/>
                <w:sz w:val="28"/>
                <w:szCs w:val="28"/>
              </w:rPr>
            </w:pPr>
          </w:p>
        </w:tc>
      </w:tr>
      <w:tr w14:paraId="1B054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28" w:type="dxa"/>
            <w:tcBorders>
              <w:top w:val="nil"/>
              <w:left w:val="single" w:color="auto" w:sz="4" w:space="0"/>
              <w:bottom w:val="single" w:color="auto" w:sz="4" w:space="0"/>
              <w:right w:val="single" w:color="auto" w:sz="4" w:space="0"/>
            </w:tcBorders>
          </w:tcPr>
          <w:p w14:paraId="46C5F177">
            <w:pPr>
              <w:spacing w:after="60"/>
              <w:jc w:val="both"/>
              <w:rPr>
                <w:rFonts w:ascii="Times New Roman" w:hAnsi="Times New Roman"/>
                <w:sz w:val="28"/>
                <w:szCs w:val="28"/>
                <w:lang w:val="fr-FR"/>
              </w:rPr>
            </w:pPr>
          </w:p>
        </w:tc>
        <w:tc>
          <w:tcPr>
            <w:tcW w:w="4208" w:type="dxa"/>
            <w:tcBorders>
              <w:top w:val="nil"/>
              <w:left w:val="single" w:color="auto" w:sz="4" w:space="0"/>
              <w:bottom w:val="single" w:color="auto" w:sz="4" w:space="0"/>
              <w:right w:val="single" w:color="auto" w:sz="4" w:space="0"/>
            </w:tcBorders>
          </w:tcPr>
          <w:p w14:paraId="32CD3867">
            <w:pPr>
              <w:spacing w:after="60"/>
              <w:jc w:val="both"/>
              <w:rPr>
                <w:rFonts w:ascii="Times New Roman" w:hAnsi="Times New Roman"/>
                <w:sz w:val="28"/>
                <w:szCs w:val="28"/>
                <w:lang w:val="pl-PL"/>
              </w:rPr>
            </w:pPr>
            <w:r>
              <w:rPr>
                <w:rFonts w:ascii="Times New Roman" w:hAnsi="Times New Roman"/>
                <w:sz w:val="28"/>
                <w:szCs w:val="28"/>
                <w:lang w:val="pl-PL"/>
              </w:rPr>
              <w:t>3.3. Công suất mạch điện ba pha cân bằng</w:t>
            </w:r>
          </w:p>
        </w:tc>
        <w:tc>
          <w:tcPr>
            <w:tcW w:w="850" w:type="dxa"/>
            <w:tcBorders>
              <w:top w:val="nil"/>
              <w:left w:val="single" w:color="auto" w:sz="4" w:space="0"/>
              <w:bottom w:val="single" w:color="auto" w:sz="4" w:space="0"/>
              <w:right w:val="single" w:color="auto" w:sz="4" w:space="0"/>
            </w:tcBorders>
          </w:tcPr>
          <w:p w14:paraId="05F98D8E">
            <w:pPr>
              <w:pStyle w:val="18"/>
              <w:spacing w:after="60" w:line="276" w:lineRule="auto"/>
              <w:ind w:left="0"/>
              <w:jc w:val="center"/>
              <w:rPr>
                <w:rFonts w:ascii="Times New Roman" w:hAnsi="Times New Roman"/>
                <w:color w:val="auto"/>
                <w:sz w:val="28"/>
                <w:szCs w:val="28"/>
                <w:lang w:val="fr-FR" w:eastAsia="en-US"/>
              </w:rPr>
            </w:pPr>
            <w:r>
              <w:rPr>
                <w:rFonts w:ascii="Times New Roman" w:hAnsi="Times New Roman"/>
                <w:color w:val="auto"/>
                <w:sz w:val="28"/>
                <w:szCs w:val="28"/>
                <w:lang w:val="fr-FR" w:eastAsia="en-US"/>
              </w:rPr>
              <w:t>2</w:t>
            </w:r>
          </w:p>
        </w:tc>
        <w:tc>
          <w:tcPr>
            <w:tcW w:w="993" w:type="dxa"/>
            <w:tcBorders>
              <w:top w:val="nil"/>
              <w:left w:val="single" w:color="auto" w:sz="4" w:space="0"/>
              <w:bottom w:val="single" w:color="auto" w:sz="4" w:space="0"/>
              <w:right w:val="single" w:color="auto" w:sz="4" w:space="0"/>
            </w:tcBorders>
          </w:tcPr>
          <w:p w14:paraId="51B834A9">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nil"/>
              <w:left w:val="single" w:color="auto" w:sz="4" w:space="0"/>
              <w:bottom w:val="single" w:color="auto" w:sz="4" w:space="0"/>
              <w:right w:val="single" w:color="auto" w:sz="4" w:space="0"/>
            </w:tcBorders>
          </w:tcPr>
          <w:p w14:paraId="22C91A74">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835" w:type="dxa"/>
            <w:tcBorders>
              <w:top w:val="nil"/>
              <w:left w:val="single" w:color="auto" w:sz="4" w:space="0"/>
              <w:bottom w:val="single" w:color="auto" w:sz="4" w:space="0"/>
              <w:right w:val="single" w:color="auto" w:sz="4" w:space="0"/>
            </w:tcBorders>
          </w:tcPr>
          <w:p w14:paraId="18088C90">
            <w:pPr>
              <w:spacing w:after="60"/>
              <w:jc w:val="both"/>
              <w:rPr>
                <w:rFonts w:ascii="Times New Roman" w:hAnsi="Times New Roman"/>
                <w:sz w:val="28"/>
                <w:szCs w:val="28"/>
              </w:rPr>
            </w:pPr>
          </w:p>
        </w:tc>
      </w:tr>
      <w:tr w14:paraId="24125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28" w:type="dxa"/>
            <w:tcBorders>
              <w:top w:val="single" w:color="auto" w:sz="4" w:space="0"/>
              <w:left w:val="single" w:color="auto" w:sz="4" w:space="0"/>
              <w:bottom w:val="nil"/>
              <w:right w:val="single" w:color="auto" w:sz="4" w:space="0"/>
            </w:tcBorders>
          </w:tcPr>
          <w:p w14:paraId="33AFFAB7">
            <w:pPr>
              <w:spacing w:after="60"/>
              <w:jc w:val="both"/>
              <w:rPr>
                <w:rFonts w:ascii="Times New Roman" w:hAnsi="Times New Roman"/>
                <w:sz w:val="28"/>
                <w:szCs w:val="28"/>
                <w:lang w:val="fr-FR"/>
              </w:rPr>
            </w:pPr>
          </w:p>
        </w:tc>
        <w:tc>
          <w:tcPr>
            <w:tcW w:w="4208" w:type="dxa"/>
            <w:tcBorders>
              <w:top w:val="single" w:color="auto" w:sz="4" w:space="0"/>
              <w:left w:val="single" w:color="auto" w:sz="4" w:space="0"/>
              <w:bottom w:val="nil"/>
              <w:right w:val="single" w:color="auto" w:sz="4" w:space="0"/>
            </w:tcBorders>
          </w:tcPr>
          <w:p w14:paraId="0131FF13">
            <w:pPr>
              <w:tabs>
                <w:tab w:val="left" w:pos="250"/>
                <w:tab w:val="left" w:pos="5637"/>
              </w:tabs>
              <w:spacing w:after="60"/>
              <w:jc w:val="both"/>
              <w:rPr>
                <w:rFonts w:ascii="Times New Roman" w:hAnsi="Times New Roman"/>
                <w:sz w:val="28"/>
                <w:szCs w:val="28"/>
                <w:lang w:val="fr-FR"/>
              </w:rPr>
            </w:pPr>
            <w:r>
              <w:rPr>
                <w:rFonts w:ascii="Times New Roman" w:hAnsi="Times New Roman"/>
                <w:sz w:val="28"/>
                <w:szCs w:val="28"/>
                <w:lang w:val="fr-FR"/>
              </w:rPr>
              <w:t>3.4. Phương pháp giải mạch điện ba pha cân bằng</w:t>
            </w:r>
          </w:p>
        </w:tc>
        <w:tc>
          <w:tcPr>
            <w:tcW w:w="850" w:type="dxa"/>
            <w:tcBorders>
              <w:top w:val="single" w:color="auto" w:sz="4" w:space="0"/>
              <w:left w:val="single" w:color="auto" w:sz="4" w:space="0"/>
              <w:bottom w:val="nil"/>
              <w:right w:val="single" w:color="auto" w:sz="4" w:space="0"/>
            </w:tcBorders>
          </w:tcPr>
          <w:p w14:paraId="76131F0A">
            <w:pPr>
              <w:pStyle w:val="18"/>
              <w:spacing w:after="60" w:line="276" w:lineRule="auto"/>
              <w:ind w:left="0"/>
              <w:jc w:val="center"/>
              <w:rPr>
                <w:rFonts w:ascii="Times New Roman" w:hAnsi="Times New Roman"/>
                <w:color w:val="auto"/>
                <w:sz w:val="28"/>
                <w:szCs w:val="28"/>
                <w:lang w:val="fr-FR" w:eastAsia="en-US"/>
              </w:rPr>
            </w:pPr>
            <w:r>
              <w:rPr>
                <w:rFonts w:ascii="Times New Roman" w:hAnsi="Times New Roman"/>
                <w:color w:val="auto"/>
                <w:sz w:val="28"/>
                <w:szCs w:val="28"/>
                <w:lang w:val="fr-FR" w:eastAsia="en-US"/>
              </w:rPr>
              <w:t>5</w:t>
            </w:r>
          </w:p>
        </w:tc>
        <w:tc>
          <w:tcPr>
            <w:tcW w:w="993" w:type="dxa"/>
            <w:tcBorders>
              <w:top w:val="single" w:color="auto" w:sz="4" w:space="0"/>
              <w:left w:val="single" w:color="auto" w:sz="4" w:space="0"/>
              <w:bottom w:val="nil"/>
              <w:right w:val="single" w:color="auto" w:sz="4" w:space="0"/>
            </w:tcBorders>
          </w:tcPr>
          <w:p w14:paraId="569ACA1A">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2</w:t>
            </w:r>
          </w:p>
        </w:tc>
        <w:tc>
          <w:tcPr>
            <w:tcW w:w="1574" w:type="dxa"/>
            <w:tcBorders>
              <w:top w:val="single" w:color="auto" w:sz="4" w:space="0"/>
              <w:left w:val="single" w:color="auto" w:sz="4" w:space="0"/>
              <w:bottom w:val="nil"/>
              <w:right w:val="single" w:color="auto" w:sz="4" w:space="0"/>
            </w:tcBorders>
          </w:tcPr>
          <w:p w14:paraId="0B483C69">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3</w:t>
            </w:r>
          </w:p>
        </w:tc>
        <w:tc>
          <w:tcPr>
            <w:tcW w:w="835" w:type="dxa"/>
            <w:tcBorders>
              <w:top w:val="single" w:color="auto" w:sz="4" w:space="0"/>
              <w:left w:val="single" w:color="auto" w:sz="4" w:space="0"/>
              <w:bottom w:val="nil"/>
              <w:right w:val="single" w:color="auto" w:sz="4" w:space="0"/>
            </w:tcBorders>
          </w:tcPr>
          <w:p w14:paraId="6D42505F">
            <w:pPr>
              <w:spacing w:after="60"/>
              <w:jc w:val="both"/>
              <w:rPr>
                <w:rFonts w:ascii="Times New Roman" w:hAnsi="Times New Roman"/>
                <w:sz w:val="28"/>
                <w:szCs w:val="28"/>
              </w:rPr>
            </w:pPr>
          </w:p>
        </w:tc>
      </w:tr>
      <w:tr w14:paraId="67228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28" w:type="dxa"/>
            <w:tcBorders>
              <w:top w:val="nil"/>
              <w:left w:val="single" w:color="auto" w:sz="4" w:space="0"/>
              <w:bottom w:val="single" w:color="auto" w:sz="4" w:space="0"/>
              <w:right w:val="single" w:color="auto" w:sz="4" w:space="0"/>
            </w:tcBorders>
          </w:tcPr>
          <w:p w14:paraId="6DAB5380">
            <w:pPr>
              <w:spacing w:after="60"/>
              <w:jc w:val="both"/>
              <w:rPr>
                <w:rFonts w:ascii="Times New Roman" w:hAnsi="Times New Roman"/>
                <w:sz w:val="28"/>
                <w:szCs w:val="28"/>
                <w:lang w:val="fr-FR"/>
              </w:rPr>
            </w:pPr>
          </w:p>
        </w:tc>
        <w:tc>
          <w:tcPr>
            <w:tcW w:w="4208" w:type="dxa"/>
            <w:tcBorders>
              <w:top w:val="nil"/>
              <w:left w:val="single" w:color="auto" w:sz="4" w:space="0"/>
              <w:bottom w:val="single" w:color="auto" w:sz="4" w:space="0"/>
              <w:right w:val="single" w:color="auto" w:sz="4" w:space="0"/>
            </w:tcBorders>
          </w:tcPr>
          <w:p w14:paraId="60AF45BE">
            <w:pPr>
              <w:tabs>
                <w:tab w:val="left" w:pos="250"/>
                <w:tab w:val="left" w:pos="5637"/>
              </w:tabs>
              <w:spacing w:after="60"/>
              <w:jc w:val="both"/>
              <w:rPr>
                <w:rFonts w:ascii="Times New Roman" w:hAnsi="Times New Roman"/>
                <w:sz w:val="28"/>
                <w:szCs w:val="28"/>
                <w:lang w:val="fr-FR"/>
              </w:rPr>
            </w:pPr>
            <w:r>
              <w:rPr>
                <w:rFonts w:ascii="Times New Roman" w:hAnsi="Times New Roman"/>
                <w:sz w:val="28"/>
                <w:szCs w:val="28"/>
                <w:lang w:val="fr-FR"/>
              </w:rPr>
              <w:t xml:space="preserve">3.5. </w:t>
            </w:r>
            <w:r>
              <w:rPr>
                <w:rFonts w:ascii="Times New Roman" w:hAnsi="Times New Roman"/>
                <w:sz w:val="28"/>
                <w:szCs w:val="28"/>
                <w:lang w:val="sv-SE"/>
              </w:rPr>
              <w:t>Bài tập áp dụng</w:t>
            </w:r>
          </w:p>
        </w:tc>
        <w:tc>
          <w:tcPr>
            <w:tcW w:w="850" w:type="dxa"/>
            <w:tcBorders>
              <w:top w:val="nil"/>
              <w:left w:val="single" w:color="auto" w:sz="4" w:space="0"/>
              <w:bottom w:val="single" w:color="auto" w:sz="4" w:space="0"/>
              <w:right w:val="single" w:color="auto" w:sz="4" w:space="0"/>
            </w:tcBorders>
          </w:tcPr>
          <w:p w14:paraId="3F1367C2">
            <w:pPr>
              <w:pStyle w:val="18"/>
              <w:spacing w:after="60" w:line="276" w:lineRule="auto"/>
              <w:ind w:left="0"/>
              <w:jc w:val="center"/>
              <w:rPr>
                <w:rFonts w:ascii="Times New Roman" w:hAnsi="Times New Roman"/>
                <w:color w:val="auto"/>
                <w:sz w:val="28"/>
                <w:szCs w:val="28"/>
                <w:lang w:val="fr-FR" w:eastAsia="en-US"/>
              </w:rPr>
            </w:pPr>
            <w:r>
              <w:rPr>
                <w:rFonts w:ascii="Times New Roman" w:hAnsi="Times New Roman"/>
                <w:color w:val="auto"/>
                <w:sz w:val="28"/>
                <w:szCs w:val="28"/>
                <w:lang w:val="fr-FR" w:eastAsia="en-US"/>
              </w:rPr>
              <w:t>5</w:t>
            </w:r>
          </w:p>
        </w:tc>
        <w:tc>
          <w:tcPr>
            <w:tcW w:w="993" w:type="dxa"/>
            <w:tcBorders>
              <w:top w:val="nil"/>
              <w:left w:val="single" w:color="auto" w:sz="4" w:space="0"/>
              <w:bottom w:val="single" w:color="auto" w:sz="4" w:space="0"/>
              <w:right w:val="single" w:color="auto" w:sz="4" w:space="0"/>
            </w:tcBorders>
          </w:tcPr>
          <w:p w14:paraId="6680603B">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1</w:t>
            </w:r>
          </w:p>
        </w:tc>
        <w:tc>
          <w:tcPr>
            <w:tcW w:w="1574" w:type="dxa"/>
            <w:tcBorders>
              <w:top w:val="nil"/>
              <w:left w:val="single" w:color="auto" w:sz="4" w:space="0"/>
              <w:bottom w:val="single" w:color="auto" w:sz="4" w:space="0"/>
              <w:right w:val="single" w:color="auto" w:sz="4" w:space="0"/>
            </w:tcBorders>
          </w:tcPr>
          <w:p w14:paraId="65F8A0B5">
            <w:pPr>
              <w:pStyle w:val="18"/>
              <w:spacing w:after="60" w:line="276" w:lineRule="auto"/>
              <w:ind w:left="0"/>
              <w:jc w:val="center"/>
              <w:rPr>
                <w:rFonts w:ascii="Times New Roman" w:hAnsi="Times New Roman"/>
                <w:color w:val="auto"/>
                <w:sz w:val="28"/>
                <w:szCs w:val="28"/>
                <w:lang w:eastAsia="en-US"/>
              </w:rPr>
            </w:pPr>
            <w:r>
              <w:rPr>
                <w:rFonts w:ascii="Times New Roman" w:hAnsi="Times New Roman"/>
                <w:color w:val="auto"/>
                <w:sz w:val="28"/>
                <w:szCs w:val="28"/>
                <w:lang w:eastAsia="en-US"/>
              </w:rPr>
              <w:t>3</w:t>
            </w:r>
          </w:p>
        </w:tc>
        <w:tc>
          <w:tcPr>
            <w:tcW w:w="835" w:type="dxa"/>
            <w:tcBorders>
              <w:top w:val="nil"/>
              <w:left w:val="single" w:color="auto" w:sz="4" w:space="0"/>
              <w:bottom w:val="single" w:color="auto" w:sz="4" w:space="0"/>
              <w:right w:val="single" w:color="auto" w:sz="4" w:space="0"/>
            </w:tcBorders>
          </w:tcPr>
          <w:p w14:paraId="0E3A2177">
            <w:pPr>
              <w:spacing w:after="60"/>
              <w:jc w:val="center"/>
              <w:rPr>
                <w:rFonts w:ascii="Times New Roman" w:hAnsi="Times New Roman"/>
                <w:sz w:val="28"/>
                <w:szCs w:val="28"/>
              </w:rPr>
            </w:pPr>
            <w:r>
              <w:rPr>
                <w:rFonts w:ascii="Times New Roman" w:hAnsi="Times New Roman"/>
                <w:sz w:val="28"/>
                <w:szCs w:val="28"/>
              </w:rPr>
              <w:t>1</w:t>
            </w:r>
          </w:p>
        </w:tc>
      </w:tr>
      <w:tr w14:paraId="321F5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628" w:type="dxa"/>
            <w:tcBorders>
              <w:top w:val="single" w:color="auto" w:sz="4" w:space="0"/>
              <w:left w:val="single" w:color="auto" w:sz="4" w:space="0"/>
              <w:bottom w:val="single" w:color="auto" w:sz="4" w:space="0"/>
              <w:right w:val="single" w:color="auto" w:sz="4" w:space="0"/>
            </w:tcBorders>
          </w:tcPr>
          <w:p w14:paraId="31A14BBD">
            <w:pPr>
              <w:spacing w:after="60"/>
              <w:jc w:val="both"/>
              <w:rPr>
                <w:rFonts w:ascii="Times New Roman" w:hAnsi="Times New Roman"/>
                <w:b/>
                <w:bCs/>
                <w:sz w:val="28"/>
                <w:szCs w:val="28"/>
                <w:lang w:val="fr-FR"/>
              </w:rPr>
            </w:pPr>
          </w:p>
        </w:tc>
        <w:tc>
          <w:tcPr>
            <w:tcW w:w="4208" w:type="dxa"/>
            <w:tcBorders>
              <w:top w:val="single" w:color="auto" w:sz="4" w:space="0"/>
              <w:left w:val="single" w:color="auto" w:sz="4" w:space="0"/>
              <w:bottom w:val="single" w:color="auto" w:sz="4" w:space="0"/>
              <w:right w:val="single" w:color="auto" w:sz="4" w:space="0"/>
            </w:tcBorders>
          </w:tcPr>
          <w:p w14:paraId="13E360DD">
            <w:pPr>
              <w:pStyle w:val="57"/>
              <w:spacing w:after="60" w:line="276" w:lineRule="auto"/>
              <w:ind w:firstLine="0"/>
              <w:rPr>
                <w:rFonts w:ascii="Times New Roman" w:hAnsi="Times New Roman"/>
                <w:b/>
                <w:bCs/>
                <w:color w:val="auto"/>
                <w:sz w:val="28"/>
                <w:szCs w:val="28"/>
              </w:rPr>
            </w:pPr>
            <w:r>
              <w:rPr>
                <w:rFonts w:ascii="Times New Roman" w:hAnsi="Times New Roman"/>
                <w:b/>
                <w:bCs/>
                <w:color w:val="auto"/>
                <w:sz w:val="28"/>
                <w:szCs w:val="28"/>
              </w:rPr>
              <w:t>Cộng:</w:t>
            </w:r>
          </w:p>
        </w:tc>
        <w:tc>
          <w:tcPr>
            <w:tcW w:w="850" w:type="dxa"/>
            <w:tcBorders>
              <w:top w:val="single" w:color="auto" w:sz="4" w:space="0"/>
              <w:left w:val="single" w:color="auto" w:sz="4" w:space="0"/>
              <w:bottom w:val="single" w:color="auto" w:sz="4" w:space="0"/>
              <w:right w:val="single" w:color="auto" w:sz="4" w:space="0"/>
            </w:tcBorders>
          </w:tcPr>
          <w:p w14:paraId="1507B18A">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45</w:t>
            </w:r>
          </w:p>
        </w:tc>
        <w:tc>
          <w:tcPr>
            <w:tcW w:w="993" w:type="dxa"/>
            <w:tcBorders>
              <w:top w:val="single" w:color="auto" w:sz="4" w:space="0"/>
              <w:left w:val="single" w:color="auto" w:sz="4" w:space="0"/>
              <w:bottom w:val="single" w:color="auto" w:sz="4" w:space="0"/>
              <w:right w:val="single" w:color="auto" w:sz="4" w:space="0"/>
            </w:tcBorders>
          </w:tcPr>
          <w:p w14:paraId="6332B7E6">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20</w:t>
            </w:r>
          </w:p>
        </w:tc>
        <w:tc>
          <w:tcPr>
            <w:tcW w:w="1574" w:type="dxa"/>
            <w:tcBorders>
              <w:top w:val="single" w:color="auto" w:sz="4" w:space="0"/>
              <w:left w:val="single" w:color="auto" w:sz="4" w:space="0"/>
              <w:bottom w:val="single" w:color="auto" w:sz="4" w:space="0"/>
              <w:right w:val="single" w:color="auto" w:sz="4" w:space="0"/>
            </w:tcBorders>
          </w:tcPr>
          <w:p w14:paraId="2BC5D84F">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22</w:t>
            </w:r>
          </w:p>
        </w:tc>
        <w:tc>
          <w:tcPr>
            <w:tcW w:w="835" w:type="dxa"/>
            <w:tcBorders>
              <w:top w:val="single" w:color="auto" w:sz="4" w:space="0"/>
              <w:left w:val="single" w:color="auto" w:sz="4" w:space="0"/>
              <w:bottom w:val="single" w:color="auto" w:sz="4" w:space="0"/>
              <w:right w:val="single" w:color="auto" w:sz="4" w:space="0"/>
            </w:tcBorders>
          </w:tcPr>
          <w:p w14:paraId="60081BCC">
            <w:pPr>
              <w:spacing w:after="60"/>
              <w:jc w:val="center"/>
              <w:rPr>
                <w:rFonts w:ascii="Times New Roman" w:hAnsi="Times New Roman"/>
                <w:b/>
                <w:bCs/>
                <w:sz w:val="28"/>
                <w:szCs w:val="28"/>
              </w:rPr>
            </w:pPr>
            <w:r>
              <w:rPr>
                <w:rFonts w:ascii="Times New Roman" w:hAnsi="Times New Roman"/>
                <w:b/>
                <w:bCs/>
                <w:sz w:val="28"/>
                <w:szCs w:val="28"/>
              </w:rPr>
              <w:t>3</w:t>
            </w:r>
          </w:p>
        </w:tc>
      </w:tr>
      <w:bookmarkEnd w:id="6"/>
    </w:tbl>
    <w:p w14:paraId="785DF1CF">
      <w:pPr>
        <w:spacing w:after="60"/>
        <w:ind w:left="284"/>
        <w:jc w:val="both"/>
        <w:rPr>
          <w:rFonts w:ascii="Times New Roman" w:hAnsi="Times New Roman"/>
          <w:bCs/>
          <w:sz w:val="28"/>
          <w:szCs w:val="28"/>
        </w:rPr>
      </w:pPr>
      <w:r>
        <w:rPr>
          <w:rFonts w:ascii="Times New Roman" w:hAnsi="Times New Roman"/>
          <w:bCs/>
          <w:sz w:val="28"/>
          <w:szCs w:val="28"/>
        </w:rPr>
        <w:t xml:space="preserve">*Ghi chú: </w:t>
      </w:r>
      <w:r>
        <w:rPr>
          <w:rFonts w:ascii="Times New Roman" w:hAnsi="Times New Roman"/>
          <w:bCs/>
          <w:i/>
          <w:sz w:val="28"/>
          <w:szCs w:val="28"/>
        </w:rPr>
        <w:t>Thời gian kiểm tra được tích hợp giữa lý thuyết với thực hành được tính bằng giờ thực hành</w:t>
      </w:r>
      <w:r>
        <w:rPr>
          <w:rFonts w:ascii="Times New Roman" w:hAnsi="Times New Roman"/>
          <w:bCs/>
          <w:sz w:val="28"/>
          <w:szCs w:val="28"/>
        </w:rPr>
        <w:t xml:space="preserve">. </w:t>
      </w:r>
    </w:p>
    <w:p w14:paraId="471293D3">
      <w:pPr>
        <w:pStyle w:val="57"/>
        <w:tabs>
          <w:tab w:val="left" w:pos="1440"/>
        </w:tabs>
        <w:spacing w:after="60" w:line="276" w:lineRule="auto"/>
        <w:ind w:firstLine="0"/>
        <w:rPr>
          <w:rFonts w:ascii="Times New Roman" w:hAnsi="Times New Roman"/>
          <w:i/>
          <w:iCs/>
          <w:color w:val="auto"/>
          <w:sz w:val="28"/>
          <w:szCs w:val="28"/>
          <w:lang w:val="vi-VN"/>
        </w:rPr>
      </w:pPr>
      <w:r>
        <w:rPr>
          <w:rFonts w:ascii="Times New Roman" w:hAnsi="Times New Roman"/>
          <w:i/>
          <w:iCs/>
          <w:color w:val="auto"/>
          <w:sz w:val="28"/>
          <w:szCs w:val="28"/>
          <w:lang w:val="vi-VN"/>
        </w:rPr>
        <w:t>2. Nội dung chi tiết</w:t>
      </w:r>
    </w:p>
    <w:p w14:paraId="2EBDE8C9">
      <w:pPr>
        <w:tabs>
          <w:tab w:val="left" w:pos="0"/>
        </w:tabs>
        <w:spacing w:after="60"/>
        <w:jc w:val="both"/>
        <w:rPr>
          <w:rFonts w:ascii="Times New Roman" w:hAnsi="Times New Roman"/>
          <w:b/>
          <w:sz w:val="28"/>
          <w:szCs w:val="28"/>
          <w:lang w:val="sv-SE"/>
        </w:rPr>
      </w:pPr>
      <w:r>
        <w:rPr>
          <w:rFonts w:ascii="Times New Roman" w:hAnsi="Times New Roman"/>
          <w:b/>
          <w:sz w:val="28"/>
          <w:szCs w:val="28"/>
          <w:lang w:val="sv-SE"/>
        </w:rPr>
        <w:t xml:space="preserve">Chương 1: Mạch điện một chiều            </w:t>
      </w:r>
      <w:r>
        <w:rPr>
          <w:rFonts w:ascii="Times New Roman" w:hAnsi="Times New Roman"/>
          <w:b/>
          <w:sz w:val="28"/>
          <w:szCs w:val="28"/>
          <w:lang w:val="sv-SE"/>
        </w:rPr>
        <w:tab/>
      </w:r>
      <w:r>
        <w:rPr>
          <w:rFonts w:ascii="Times New Roman" w:hAnsi="Times New Roman"/>
          <w:b/>
          <w:sz w:val="28"/>
          <w:szCs w:val="28"/>
          <w:lang w:val="sv-SE"/>
        </w:rPr>
        <w:tab/>
      </w:r>
      <w:r>
        <w:rPr>
          <w:rFonts w:ascii="Times New Roman" w:hAnsi="Times New Roman"/>
          <w:b/>
          <w:sz w:val="28"/>
          <w:szCs w:val="28"/>
          <w:lang w:val="sv-SE"/>
        </w:rPr>
        <w:tab/>
      </w:r>
      <w:r>
        <w:rPr>
          <w:rFonts w:ascii="Times New Roman" w:hAnsi="Times New Roman"/>
          <w:b/>
          <w:sz w:val="28"/>
          <w:szCs w:val="28"/>
          <w:lang w:val="sv-SE"/>
        </w:rPr>
        <w:t xml:space="preserve">       </w:t>
      </w:r>
      <w:r>
        <w:rPr>
          <w:rFonts w:ascii="Times New Roman" w:hAnsi="Times New Roman"/>
          <w:i/>
          <w:sz w:val="28"/>
          <w:szCs w:val="28"/>
          <w:lang w:val="sv-SE"/>
        </w:rPr>
        <w:t>Thời gian: 10 giờ</w:t>
      </w:r>
    </w:p>
    <w:p w14:paraId="46982669">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1. Mục tiêu:</w:t>
      </w:r>
    </w:p>
    <w:p w14:paraId="5606573F">
      <w:pPr>
        <w:tabs>
          <w:tab w:val="left" w:pos="250"/>
          <w:tab w:val="left" w:pos="5637"/>
        </w:tabs>
        <w:spacing w:after="60"/>
        <w:ind w:firstLine="709"/>
        <w:jc w:val="both"/>
        <w:rPr>
          <w:rFonts w:ascii="Times New Roman" w:hAnsi="Times New Roman"/>
          <w:sz w:val="28"/>
          <w:szCs w:val="28"/>
          <w:lang w:val="sv-SE"/>
        </w:rPr>
      </w:pPr>
      <w:r>
        <w:rPr>
          <w:rFonts w:ascii="Times New Roman" w:hAnsi="Times New Roman"/>
          <w:sz w:val="28"/>
          <w:szCs w:val="28"/>
          <w:lang w:val="sv-SE"/>
        </w:rPr>
        <w:t>- Trình bày được kết cấu của mạch điện, các đại lượng đặc trưng trong quá trình năng lượng của mạch điện.</w:t>
      </w:r>
    </w:p>
    <w:p w14:paraId="4C4DE234">
      <w:pPr>
        <w:spacing w:after="60"/>
        <w:ind w:firstLine="720"/>
        <w:jc w:val="both"/>
        <w:rPr>
          <w:rFonts w:ascii="Times New Roman" w:hAnsi="Times New Roman"/>
          <w:sz w:val="28"/>
          <w:szCs w:val="28"/>
          <w:lang w:val="pl-PL"/>
        </w:rPr>
      </w:pPr>
      <w:r>
        <w:rPr>
          <w:rFonts w:ascii="Times New Roman" w:hAnsi="Times New Roman"/>
          <w:sz w:val="28"/>
          <w:szCs w:val="28"/>
          <w:lang w:val="pl-PL"/>
        </w:rPr>
        <w:t xml:space="preserve">- </w:t>
      </w:r>
      <w:bookmarkStart w:id="7" w:name="_Hlk181827588"/>
      <w:r>
        <w:rPr>
          <w:rFonts w:ascii="Times New Roman" w:hAnsi="Times New Roman"/>
          <w:sz w:val="28"/>
          <w:szCs w:val="28"/>
          <w:lang w:val="pl-PL"/>
        </w:rPr>
        <w:t>Giải thích được cách xây dựng mô hình mạch điện, các phần tử chính trong mạch điện</w:t>
      </w:r>
      <w:bookmarkEnd w:id="7"/>
      <w:r>
        <w:rPr>
          <w:rFonts w:ascii="Times New Roman" w:hAnsi="Times New Roman"/>
          <w:sz w:val="28"/>
          <w:szCs w:val="28"/>
          <w:lang w:val="pl-PL"/>
        </w:rPr>
        <w:t>.</w:t>
      </w:r>
    </w:p>
    <w:p w14:paraId="62EBC852">
      <w:pPr>
        <w:spacing w:after="60"/>
        <w:ind w:firstLine="720"/>
        <w:jc w:val="both"/>
        <w:rPr>
          <w:rFonts w:ascii="Times New Roman" w:hAnsi="Times New Roman"/>
          <w:sz w:val="28"/>
          <w:szCs w:val="28"/>
          <w:lang w:val="pl-PL"/>
        </w:rPr>
      </w:pPr>
      <w:r>
        <w:rPr>
          <w:rFonts w:ascii="Times New Roman" w:hAnsi="Times New Roman"/>
          <w:sz w:val="28"/>
          <w:szCs w:val="28"/>
          <w:lang w:val="pl-PL"/>
        </w:rPr>
        <w:t>- Tính toán được các thông số (dòng điện, điện áp, điện trở, công suất,...) trong mạch điện một chiều.</w:t>
      </w:r>
    </w:p>
    <w:p w14:paraId="24774EB4">
      <w:pPr>
        <w:spacing w:after="60"/>
        <w:ind w:firstLine="720"/>
        <w:jc w:val="both"/>
        <w:rPr>
          <w:rFonts w:ascii="Times New Roman" w:hAnsi="Times New Roman"/>
          <w:sz w:val="28"/>
          <w:szCs w:val="28"/>
          <w:lang w:val="pl-PL"/>
        </w:rPr>
      </w:pPr>
      <w:r>
        <w:rPr>
          <w:rFonts w:ascii="Times New Roman" w:hAnsi="Times New Roman"/>
          <w:sz w:val="28"/>
          <w:szCs w:val="28"/>
          <w:lang w:val="pl-PL"/>
        </w:rPr>
        <w:t>- Phát huy được tính cẩn thận, phương pháp học tư duy và nghiêm túc trong công việc.</w:t>
      </w:r>
    </w:p>
    <w:p w14:paraId="10132736">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 Nội dung:</w:t>
      </w:r>
    </w:p>
    <w:p w14:paraId="49D3F199">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2.1. Những khái niệm cơ bản về mạch điện một chiều</w:t>
      </w:r>
    </w:p>
    <w:p w14:paraId="62E85026">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2.1.1. Nguồn điện, dòng điện một chiều</w:t>
      </w:r>
    </w:p>
    <w:p w14:paraId="0557AC48">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 xml:space="preserve">        2.1.2. Mạch điện</w:t>
      </w:r>
    </w:p>
    <w:p w14:paraId="0F78FDE8">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2.2. Các đại lượng đặc trưng quá trình năng lượng của mạch điện</w:t>
      </w:r>
    </w:p>
    <w:p w14:paraId="2FB16627">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2.2.1. Dòng điện</w:t>
      </w:r>
    </w:p>
    <w:p w14:paraId="43A8BAD6">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2.2.2. Điện áp</w:t>
      </w:r>
    </w:p>
    <w:p w14:paraId="3B148753">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2.2.3. Công suất</w:t>
      </w:r>
    </w:p>
    <w:p w14:paraId="1D983DFE">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2.3. Mô hình mạch điện một chiều</w:t>
      </w:r>
    </w:p>
    <w:p w14:paraId="748EEDA5">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2.3.1. Nguồn áp u(t)</w:t>
      </w:r>
    </w:p>
    <w:p w14:paraId="2A3FD1DF">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2.3.2. Nguồn dòng j(t)</w:t>
      </w:r>
    </w:p>
    <w:p w14:paraId="6D632676">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2.3.3. Phần tử điện trở</w:t>
      </w:r>
    </w:p>
    <w:p w14:paraId="0FC75D87">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2.3.4. Phần tử điện cảm</w:t>
      </w:r>
    </w:p>
    <w:p w14:paraId="6E5BC3CE">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2.3.5. Phần tử điện dung</w:t>
      </w:r>
    </w:p>
    <w:p w14:paraId="5173A5C7">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2.4. Các định luật mạch điện</w:t>
      </w:r>
    </w:p>
    <w:p w14:paraId="5CABAB84">
      <w:pPr>
        <w:tabs>
          <w:tab w:val="left" w:pos="250"/>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 xml:space="preserve">        2.4.1. Định luật ôm</w:t>
      </w:r>
    </w:p>
    <w:p w14:paraId="40DFDA31">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2.4.1. Định luật kirchhoff 1</w:t>
      </w:r>
    </w:p>
    <w:p w14:paraId="66C27193">
      <w:pPr>
        <w:tabs>
          <w:tab w:val="left" w:pos="567"/>
          <w:tab w:val="left" w:pos="563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2.4.2. Định luật kirchhoff 2</w:t>
      </w:r>
    </w:p>
    <w:p w14:paraId="4C8C0432">
      <w:pPr>
        <w:spacing w:after="60"/>
        <w:jc w:val="both"/>
        <w:rPr>
          <w:rFonts w:ascii="Times New Roman" w:hAnsi="Times New Roman"/>
          <w:sz w:val="28"/>
          <w:szCs w:val="28"/>
          <w:lang w:val="pl-PL"/>
        </w:rPr>
      </w:pPr>
      <w:r>
        <w:rPr>
          <w:rFonts w:ascii="Times New Roman" w:hAnsi="Times New Roman"/>
          <w:sz w:val="28"/>
          <w:szCs w:val="28"/>
          <w:lang w:val="pl-PL"/>
        </w:rPr>
        <w:t>2.</w:t>
      </w:r>
      <w:r>
        <w:rPr>
          <w:rFonts w:ascii="Times New Roman" w:hAnsi="Times New Roman"/>
          <w:sz w:val="28"/>
          <w:szCs w:val="28"/>
          <w:lang w:val="de-DE"/>
        </w:rPr>
        <w:t xml:space="preserve">5. </w:t>
      </w:r>
      <w:r>
        <w:rPr>
          <w:rFonts w:ascii="Times New Roman" w:hAnsi="Times New Roman"/>
          <w:sz w:val="28"/>
          <w:szCs w:val="28"/>
          <w:lang w:val="pl-PL"/>
        </w:rPr>
        <w:t>Các biến đổi tương đương</w:t>
      </w:r>
    </w:p>
    <w:p w14:paraId="3289CC4E">
      <w:pPr>
        <w:spacing w:after="60"/>
        <w:ind w:left="567"/>
        <w:jc w:val="both"/>
        <w:rPr>
          <w:rFonts w:ascii="Times New Roman" w:hAnsi="Times New Roman"/>
          <w:sz w:val="28"/>
          <w:szCs w:val="28"/>
          <w:lang w:val="pl-PL"/>
        </w:rPr>
      </w:pPr>
      <w:r>
        <w:rPr>
          <w:rFonts w:ascii="Times New Roman" w:hAnsi="Times New Roman"/>
          <w:sz w:val="28"/>
          <w:szCs w:val="28"/>
          <w:lang w:val="pl-PL"/>
        </w:rPr>
        <w:t xml:space="preserve">2.5.1. Mắc nối tiếp </w:t>
      </w:r>
    </w:p>
    <w:p w14:paraId="6B6F9384">
      <w:pPr>
        <w:spacing w:after="60"/>
        <w:ind w:left="567"/>
        <w:jc w:val="both"/>
        <w:rPr>
          <w:rFonts w:ascii="Times New Roman" w:hAnsi="Times New Roman"/>
          <w:sz w:val="28"/>
          <w:szCs w:val="28"/>
          <w:lang w:val="pl-PL"/>
        </w:rPr>
      </w:pPr>
      <w:r>
        <w:rPr>
          <w:rFonts w:ascii="Times New Roman" w:hAnsi="Times New Roman"/>
          <w:sz w:val="28"/>
          <w:szCs w:val="28"/>
          <w:lang w:val="pl-PL"/>
        </w:rPr>
        <w:t>2.5.2. Mắc song song</w:t>
      </w:r>
    </w:p>
    <w:p w14:paraId="329058EA">
      <w:pPr>
        <w:spacing w:after="60"/>
        <w:ind w:left="567"/>
        <w:jc w:val="both"/>
        <w:rPr>
          <w:rFonts w:ascii="Times New Roman" w:hAnsi="Times New Roman"/>
          <w:sz w:val="28"/>
          <w:szCs w:val="28"/>
          <w:lang w:val="pl-PL"/>
        </w:rPr>
      </w:pPr>
      <w:r>
        <w:rPr>
          <w:rFonts w:ascii="Times New Roman" w:hAnsi="Times New Roman"/>
          <w:sz w:val="28"/>
          <w:szCs w:val="28"/>
          <w:lang w:val="pl-PL"/>
        </w:rPr>
        <w:t>2.5.3. Ghép hỗn hợp các điện trở</w:t>
      </w:r>
    </w:p>
    <w:p w14:paraId="327B1E39">
      <w:pPr>
        <w:spacing w:after="60"/>
        <w:jc w:val="both"/>
        <w:rPr>
          <w:rFonts w:ascii="Times New Roman" w:hAnsi="Times New Roman"/>
          <w:b/>
          <w:i/>
          <w:sz w:val="28"/>
          <w:szCs w:val="28"/>
          <w:lang w:val="sv-SE"/>
        </w:rPr>
      </w:pPr>
      <w:r>
        <w:rPr>
          <w:rFonts w:ascii="Times New Roman" w:hAnsi="Times New Roman"/>
          <w:b/>
          <w:sz w:val="28"/>
          <w:szCs w:val="28"/>
          <w:lang w:val="pl-PL"/>
        </w:rPr>
        <w:t>Chương 2: Mạch điện xoay chiều hình sin</w:t>
      </w:r>
      <w:r>
        <w:rPr>
          <w:rFonts w:ascii="Times New Roman" w:hAnsi="Times New Roman"/>
          <w:b/>
          <w:i/>
          <w:sz w:val="28"/>
          <w:szCs w:val="28"/>
          <w:lang w:val="pl-PL"/>
        </w:rPr>
        <w:t xml:space="preserve">                              </w:t>
      </w:r>
      <w:r>
        <w:rPr>
          <w:rFonts w:ascii="Times New Roman" w:hAnsi="Times New Roman"/>
          <w:i/>
          <w:sz w:val="28"/>
          <w:szCs w:val="28"/>
          <w:lang w:val="sv-SE"/>
        </w:rPr>
        <w:t>Thời gian: 20 giờ</w:t>
      </w:r>
    </w:p>
    <w:p w14:paraId="38434082">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1. Mục tiêu:</w:t>
      </w:r>
    </w:p>
    <w:p w14:paraId="070E7FDD">
      <w:pPr>
        <w:spacing w:after="60"/>
        <w:ind w:firstLine="720"/>
        <w:jc w:val="both"/>
        <w:rPr>
          <w:rFonts w:ascii="Times New Roman" w:hAnsi="Times New Roman"/>
          <w:sz w:val="28"/>
          <w:szCs w:val="28"/>
          <w:lang w:val="pl-PL"/>
        </w:rPr>
      </w:pPr>
      <w:r>
        <w:rPr>
          <w:rFonts w:ascii="Times New Roman" w:hAnsi="Times New Roman"/>
          <w:sz w:val="28"/>
          <w:szCs w:val="28"/>
          <w:lang w:val="pl-PL"/>
        </w:rPr>
        <w:t>- Giải thích được các khái niệm cơ bản trong mạch xoay chiều (AC) như: chu kỳ, tần số, pha, sự lệch pha, trị biên độ, trị hiệu dụng... Phân biệt các đặc điểm cơ bản giữa dòng điện một chiều và dòng điện xoay chiều.</w:t>
      </w:r>
    </w:p>
    <w:p w14:paraId="524C0372">
      <w:pPr>
        <w:spacing w:after="60"/>
        <w:ind w:firstLine="720"/>
        <w:jc w:val="both"/>
        <w:rPr>
          <w:rFonts w:ascii="Times New Roman" w:hAnsi="Times New Roman"/>
          <w:sz w:val="28"/>
          <w:szCs w:val="28"/>
          <w:lang w:val="pl-PL"/>
        </w:rPr>
      </w:pPr>
      <w:r>
        <w:rPr>
          <w:rFonts w:ascii="Times New Roman" w:hAnsi="Times New Roman"/>
          <w:sz w:val="28"/>
          <w:szCs w:val="28"/>
          <w:lang w:val="pl-PL"/>
        </w:rPr>
        <w:t>- Tính toán được các thông số (tổng trở, dòng điện, điện áp...) của mạch điện xoay một pha không phân nhánh.</w:t>
      </w:r>
    </w:p>
    <w:p w14:paraId="6191C38C">
      <w:pPr>
        <w:spacing w:after="60"/>
        <w:ind w:firstLine="720"/>
        <w:jc w:val="both"/>
        <w:rPr>
          <w:rFonts w:ascii="Times New Roman" w:hAnsi="Times New Roman"/>
          <w:sz w:val="28"/>
          <w:szCs w:val="28"/>
          <w:lang w:val="pl-PL"/>
        </w:rPr>
      </w:pPr>
      <w:r>
        <w:rPr>
          <w:rFonts w:ascii="Times New Roman" w:hAnsi="Times New Roman"/>
          <w:sz w:val="28"/>
          <w:szCs w:val="28"/>
          <w:lang w:val="pl-PL"/>
        </w:rPr>
        <w:t>- Phát huy được tính cẩn thận, phương pháp học tư duy và nghiêm túc trong công việc.</w:t>
      </w:r>
    </w:p>
    <w:p w14:paraId="3007C327">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 Nội dung:</w:t>
      </w:r>
    </w:p>
    <w:p w14:paraId="34D67B39">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2.1. Các định nghĩa về dòng điện hình sin</w:t>
      </w:r>
    </w:p>
    <w:p w14:paraId="2341FB32">
      <w:pPr>
        <w:tabs>
          <w:tab w:val="left" w:pos="0"/>
          <w:tab w:val="left" w:pos="56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2.1.1. Dòng điện xoay chiều</w:t>
      </w:r>
    </w:p>
    <w:p w14:paraId="354E7D90">
      <w:pPr>
        <w:tabs>
          <w:tab w:val="left" w:pos="567"/>
        </w:tabs>
        <w:spacing w:after="60"/>
        <w:ind w:left="567"/>
        <w:jc w:val="both"/>
        <w:rPr>
          <w:rFonts w:ascii="Times New Roman" w:hAnsi="Times New Roman"/>
          <w:sz w:val="28"/>
          <w:szCs w:val="28"/>
          <w:lang w:val="sv-SE"/>
        </w:rPr>
      </w:pPr>
      <w:r>
        <w:rPr>
          <w:rFonts w:ascii="Times New Roman" w:hAnsi="Times New Roman"/>
          <w:sz w:val="28"/>
          <w:szCs w:val="28"/>
          <w:lang w:val="sv-SE"/>
        </w:rPr>
        <w:t>2.1.2. Chu kỳ, tần số, tần số góc</w:t>
      </w:r>
    </w:p>
    <w:p w14:paraId="1F33D355">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2.2. Các đại lượng đặc trưng</w:t>
      </w:r>
    </w:p>
    <w:p w14:paraId="223F2B70">
      <w:pPr>
        <w:spacing w:after="60"/>
        <w:ind w:left="567"/>
        <w:jc w:val="both"/>
        <w:rPr>
          <w:rFonts w:ascii="Times New Roman" w:hAnsi="Times New Roman"/>
          <w:sz w:val="28"/>
          <w:szCs w:val="28"/>
          <w:lang w:val="sv-SE"/>
        </w:rPr>
      </w:pPr>
      <w:r>
        <w:rPr>
          <w:rFonts w:ascii="Times New Roman" w:hAnsi="Times New Roman"/>
          <w:sz w:val="28"/>
          <w:szCs w:val="28"/>
          <w:lang w:val="sv-SE"/>
        </w:rPr>
        <w:t>2.2.1. Trị số tức thời</w:t>
      </w:r>
    </w:p>
    <w:p w14:paraId="6C722D12">
      <w:pPr>
        <w:spacing w:after="60"/>
        <w:ind w:left="567"/>
        <w:jc w:val="both"/>
        <w:rPr>
          <w:rFonts w:ascii="Times New Roman" w:hAnsi="Times New Roman"/>
          <w:sz w:val="28"/>
          <w:szCs w:val="28"/>
          <w:lang w:val="sv-SE"/>
        </w:rPr>
      </w:pPr>
      <w:r>
        <w:rPr>
          <w:rFonts w:ascii="Times New Roman" w:hAnsi="Times New Roman"/>
          <w:sz w:val="28"/>
          <w:szCs w:val="28"/>
          <w:lang w:val="sv-SE"/>
        </w:rPr>
        <w:t>2.2.2. Trị số cực đại</w:t>
      </w:r>
    </w:p>
    <w:p w14:paraId="7337ED05">
      <w:pPr>
        <w:spacing w:after="60"/>
        <w:ind w:left="567"/>
        <w:jc w:val="both"/>
        <w:rPr>
          <w:rFonts w:ascii="Times New Roman" w:hAnsi="Times New Roman"/>
          <w:sz w:val="28"/>
          <w:szCs w:val="28"/>
          <w:lang w:val="sv-SE"/>
        </w:rPr>
      </w:pPr>
      <w:r>
        <w:rPr>
          <w:rFonts w:ascii="Times New Roman" w:hAnsi="Times New Roman"/>
          <w:sz w:val="28"/>
          <w:szCs w:val="28"/>
          <w:lang w:val="sv-SE"/>
        </w:rPr>
        <w:t>2.2.3. Trị số hiệu dụng</w:t>
      </w:r>
    </w:p>
    <w:p w14:paraId="438CBECB">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2.3. Mạch xoay chiều thuần điện trở</w:t>
      </w:r>
    </w:p>
    <w:p w14:paraId="098053D5">
      <w:pPr>
        <w:spacing w:after="60"/>
        <w:ind w:left="567"/>
        <w:jc w:val="both"/>
        <w:rPr>
          <w:rFonts w:ascii="Times New Roman" w:hAnsi="Times New Roman"/>
          <w:sz w:val="28"/>
          <w:szCs w:val="28"/>
          <w:lang w:val="sv-SE"/>
        </w:rPr>
      </w:pPr>
      <w:r>
        <w:rPr>
          <w:rFonts w:ascii="Times New Roman" w:hAnsi="Times New Roman"/>
          <w:sz w:val="28"/>
          <w:szCs w:val="28"/>
          <w:lang w:val="sv-SE"/>
        </w:rPr>
        <w:t>2.3.1. Sơ đồ mạch điện</w:t>
      </w:r>
    </w:p>
    <w:p w14:paraId="1B1CBCF1">
      <w:pPr>
        <w:spacing w:after="60"/>
        <w:ind w:left="567"/>
        <w:jc w:val="both"/>
        <w:rPr>
          <w:rFonts w:ascii="Times New Roman" w:hAnsi="Times New Roman"/>
          <w:sz w:val="28"/>
          <w:szCs w:val="28"/>
          <w:lang w:val="sv-SE"/>
        </w:rPr>
      </w:pPr>
      <w:r>
        <w:rPr>
          <w:rFonts w:ascii="Times New Roman" w:hAnsi="Times New Roman"/>
          <w:sz w:val="28"/>
          <w:szCs w:val="28"/>
          <w:lang w:val="sv-SE"/>
        </w:rPr>
        <w:t>2.3.2. Quan hệ dòng áp</w:t>
      </w:r>
    </w:p>
    <w:p w14:paraId="3889239F">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2.4. Mạch xoay chiều thuần cảm</w:t>
      </w:r>
    </w:p>
    <w:p w14:paraId="00285BD7">
      <w:pPr>
        <w:spacing w:after="60"/>
        <w:ind w:left="567"/>
        <w:jc w:val="both"/>
        <w:rPr>
          <w:rFonts w:ascii="Times New Roman" w:hAnsi="Times New Roman"/>
          <w:sz w:val="28"/>
          <w:szCs w:val="28"/>
          <w:lang w:val="sv-SE"/>
        </w:rPr>
      </w:pPr>
      <w:r>
        <w:rPr>
          <w:rFonts w:ascii="Times New Roman" w:hAnsi="Times New Roman"/>
          <w:sz w:val="28"/>
          <w:szCs w:val="28"/>
          <w:lang w:val="sv-SE"/>
        </w:rPr>
        <w:t>2.4.1. Sơ đồ mạch điện</w:t>
      </w:r>
    </w:p>
    <w:p w14:paraId="2757E8C0">
      <w:pPr>
        <w:spacing w:after="60"/>
        <w:ind w:left="567"/>
        <w:jc w:val="both"/>
        <w:rPr>
          <w:rFonts w:ascii="Times New Roman" w:hAnsi="Times New Roman"/>
          <w:sz w:val="28"/>
          <w:szCs w:val="28"/>
          <w:lang w:val="sv-SE"/>
        </w:rPr>
      </w:pPr>
      <w:r>
        <w:rPr>
          <w:rFonts w:ascii="Times New Roman" w:hAnsi="Times New Roman"/>
          <w:sz w:val="28"/>
          <w:szCs w:val="28"/>
          <w:lang w:val="sv-SE"/>
        </w:rPr>
        <w:t>2.4.2. Quan hệ dòng áp</w:t>
      </w:r>
    </w:p>
    <w:p w14:paraId="7288D694">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2.5. Mạch xoay chiều thuần dung</w:t>
      </w:r>
    </w:p>
    <w:p w14:paraId="069CE946">
      <w:pPr>
        <w:spacing w:after="60"/>
        <w:ind w:left="567"/>
        <w:jc w:val="both"/>
        <w:rPr>
          <w:rFonts w:ascii="Times New Roman" w:hAnsi="Times New Roman"/>
          <w:sz w:val="28"/>
          <w:szCs w:val="28"/>
          <w:lang w:val="sv-SE"/>
        </w:rPr>
      </w:pPr>
      <w:r>
        <w:rPr>
          <w:rFonts w:ascii="Times New Roman" w:hAnsi="Times New Roman"/>
          <w:sz w:val="28"/>
          <w:szCs w:val="28"/>
          <w:lang w:val="sv-SE"/>
        </w:rPr>
        <w:t>2.5.1. Sơ đồ mạch điện</w:t>
      </w:r>
    </w:p>
    <w:p w14:paraId="4CADDF7F">
      <w:pPr>
        <w:spacing w:after="60"/>
        <w:ind w:left="567"/>
        <w:jc w:val="both"/>
        <w:rPr>
          <w:rFonts w:ascii="Times New Roman" w:hAnsi="Times New Roman"/>
          <w:sz w:val="28"/>
          <w:szCs w:val="28"/>
          <w:lang w:val="sv-SE"/>
        </w:rPr>
      </w:pPr>
      <w:r>
        <w:rPr>
          <w:rFonts w:ascii="Times New Roman" w:hAnsi="Times New Roman"/>
          <w:sz w:val="28"/>
          <w:szCs w:val="28"/>
          <w:lang w:val="sv-SE"/>
        </w:rPr>
        <w:t>2.5.2. Quan hệ dòng áp</w:t>
      </w:r>
    </w:p>
    <w:p w14:paraId="4563E666">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2.6. Mạch xoay chiều R-L-C nối tiếp</w:t>
      </w:r>
    </w:p>
    <w:p w14:paraId="248ABA09">
      <w:pPr>
        <w:spacing w:after="60"/>
        <w:ind w:left="567"/>
        <w:jc w:val="both"/>
        <w:rPr>
          <w:rFonts w:ascii="Times New Roman" w:hAnsi="Times New Roman"/>
          <w:sz w:val="28"/>
          <w:szCs w:val="28"/>
          <w:lang w:val="sv-SE"/>
        </w:rPr>
      </w:pPr>
      <w:r>
        <w:rPr>
          <w:rFonts w:ascii="Times New Roman" w:hAnsi="Times New Roman"/>
          <w:sz w:val="28"/>
          <w:szCs w:val="28"/>
          <w:lang w:val="sv-SE"/>
        </w:rPr>
        <w:t>2.6.1. Hiện tượng vật lý</w:t>
      </w:r>
    </w:p>
    <w:p w14:paraId="790FC315">
      <w:pPr>
        <w:spacing w:after="60"/>
        <w:ind w:left="567"/>
        <w:jc w:val="both"/>
        <w:rPr>
          <w:rFonts w:ascii="Times New Roman" w:hAnsi="Times New Roman"/>
          <w:sz w:val="28"/>
          <w:szCs w:val="28"/>
          <w:lang w:val="sv-SE"/>
        </w:rPr>
      </w:pPr>
      <w:r>
        <w:rPr>
          <w:rFonts w:ascii="Times New Roman" w:hAnsi="Times New Roman"/>
          <w:sz w:val="28"/>
          <w:szCs w:val="28"/>
          <w:lang w:val="sv-SE"/>
        </w:rPr>
        <w:t>2.6.2. Định luật ôm - Tổng trở - Tam giác trở kháng</w:t>
      </w:r>
    </w:p>
    <w:p w14:paraId="6CBBF855">
      <w:pPr>
        <w:tabs>
          <w:tab w:val="left" w:pos="0"/>
        </w:tabs>
        <w:spacing w:after="60"/>
        <w:jc w:val="both"/>
        <w:rPr>
          <w:rFonts w:ascii="Times New Roman" w:hAnsi="Times New Roman"/>
          <w:sz w:val="28"/>
          <w:szCs w:val="28"/>
          <w:lang w:val="sv-SE"/>
        </w:rPr>
      </w:pPr>
      <w:r>
        <w:rPr>
          <w:rFonts w:ascii="Times New Roman" w:hAnsi="Times New Roman"/>
          <w:sz w:val="28"/>
          <w:szCs w:val="28"/>
          <w:lang w:val="sv-SE"/>
        </w:rPr>
        <w:t>2.7. Công suất của dòng điện sin</w:t>
      </w:r>
    </w:p>
    <w:p w14:paraId="0232D0E4">
      <w:pPr>
        <w:tabs>
          <w:tab w:val="left" w:pos="0"/>
          <w:tab w:val="left" w:pos="56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2.7.1. Công suất tác dụng</w:t>
      </w:r>
    </w:p>
    <w:p w14:paraId="72845F9D">
      <w:pPr>
        <w:tabs>
          <w:tab w:val="left" w:pos="0"/>
          <w:tab w:val="left" w:pos="56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2.7.2. Công suất phản kháng</w:t>
      </w:r>
    </w:p>
    <w:p w14:paraId="5B55115B">
      <w:pPr>
        <w:tabs>
          <w:tab w:val="left" w:pos="56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2.7.3. Công suất biểu kiến</w:t>
      </w:r>
    </w:p>
    <w:p w14:paraId="6987C29F">
      <w:pPr>
        <w:tabs>
          <w:tab w:val="left" w:pos="567"/>
        </w:tabs>
        <w:spacing w:after="60"/>
        <w:jc w:val="both"/>
        <w:rPr>
          <w:rFonts w:ascii="Times New Roman" w:hAnsi="Times New Roman"/>
          <w:sz w:val="28"/>
          <w:szCs w:val="28"/>
          <w:lang w:val="sv-SE"/>
        </w:rPr>
      </w:pPr>
      <w:r>
        <w:rPr>
          <w:rFonts w:ascii="Times New Roman" w:hAnsi="Times New Roman"/>
          <w:sz w:val="28"/>
          <w:szCs w:val="28"/>
          <w:lang w:val="sv-SE"/>
        </w:rPr>
        <w:t>2.8. Bài tập áp dụng</w:t>
      </w:r>
    </w:p>
    <w:p w14:paraId="1842438D">
      <w:pPr>
        <w:tabs>
          <w:tab w:val="left" w:pos="0"/>
        </w:tabs>
        <w:spacing w:after="60"/>
        <w:jc w:val="both"/>
        <w:rPr>
          <w:rFonts w:ascii="Times New Roman" w:hAnsi="Times New Roman"/>
          <w:b/>
          <w:i/>
          <w:sz w:val="28"/>
          <w:szCs w:val="28"/>
          <w:lang w:val="sv-SE"/>
        </w:rPr>
      </w:pPr>
      <w:r>
        <w:rPr>
          <w:rFonts w:ascii="Times New Roman" w:hAnsi="Times New Roman"/>
          <w:b/>
          <w:sz w:val="28"/>
          <w:szCs w:val="28"/>
          <w:lang w:val="sv-SE"/>
        </w:rPr>
        <w:t xml:space="preserve">Chương 3: Mạch điện xoay chiều ba pha </w:t>
      </w:r>
      <w:r>
        <w:rPr>
          <w:rFonts w:ascii="Times New Roman" w:hAnsi="Times New Roman"/>
          <w:b/>
          <w:i/>
          <w:sz w:val="28"/>
          <w:szCs w:val="28"/>
          <w:lang w:val="sv-SE"/>
        </w:rPr>
        <w:t xml:space="preserve">                              </w:t>
      </w:r>
      <w:r>
        <w:rPr>
          <w:rFonts w:ascii="Times New Roman" w:hAnsi="Times New Roman"/>
          <w:i/>
          <w:sz w:val="28"/>
          <w:szCs w:val="28"/>
          <w:lang w:val="sv-SE"/>
        </w:rPr>
        <w:t>Thời gian: 15 giờ</w:t>
      </w:r>
    </w:p>
    <w:p w14:paraId="41264061">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1. Mục tiêu:</w:t>
      </w:r>
    </w:p>
    <w:p w14:paraId="7380A001">
      <w:pPr>
        <w:spacing w:after="60"/>
        <w:ind w:firstLine="720"/>
        <w:jc w:val="both"/>
        <w:rPr>
          <w:rFonts w:ascii="Times New Roman" w:hAnsi="Times New Roman"/>
          <w:sz w:val="28"/>
          <w:szCs w:val="28"/>
          <w:lang w:val="pl-PL"/>
        </w:rPr>
      </w:pPr>
      <w:r>
        <w:rPr>
          <w:rFonts w:ascii="Times New Roman" w:hAnsi="Times New Roman"/>
          <w:sz w:val="28"/>
          <w:szCs w:val="28"/>
          <w:lang w:val="pl-PL"/>
        </w:rPr>
        <w:t>- Phân tích được khái niệm và các ý nghĩa, đặc điểm về mạch xoay chiều ba pha.</w:t>
      </w:r>
    </w:p>
    <w:p w14:paraId="28872D3E">
      <w:pPr>
        <w:spacing w:after="60"/>
        <w:ind w:firstLine="720"/>
        <w:jc w:val="both"/>
        <w:rPr>
          <w:rFonts w:ascii="Times New Roman" w:hAnsi="Times New Roman"/>
          <w:sz w:val="28"/>
          <w:szCs w:val="28"/>
          <w:lang w:val="pl-PL"/>
        </w:rPr>
      </w:pPr>
      <w:r>
        <w:rPr>
          <w:rFonts w:ascii="Times New Roman" w:hAnsi="Times New Roman"/>
          <w:sz w:val="28"/>
          <w:szCs w:val="28"/>
          <w:lang w:val="pl-PL"/>
        </w:rPr>
        <w:t xml:space="preserve">- </w:t>
      </w:r>
      <w:bookmarkStart w:id="8" w:name="_Hlk181827779"/>
      <w:r>
        <w:rPr>
          <w:rFonts w:ascii="Times New Roman" w:hAnsi="Times New Roman"/>
          <w:sz w:val="28"/>
          <w:szCs w:val="28"/>
          <w:lang w:val="pl-PL"/>
        </w:rPr>
        <w:t>Phân tích và vận dụng được các dạng sơ đồ đấu dây trong mạng ba pha</w:t>
      </w:r>
      <w:bookmarkEnd w:id="8"/>
      <w:r>
        <w:rPr>
          <w:rFonts w:ascii="Times New Roman" w:hAnsi="Times New Roman"/>
          <w:sz w:val="28"/>
          <w:szCs w:val="28"/>
          <w:lang w:val="pl-PL"/>
        </w:rPr>
        <w:t>.</w:t>
      </w:r>
    </w:p>
    <w:p w14:paraId="64DF6622">
      <w:pPr>
        <w:spacing w:after="60"/>
        <w:ind w:firstLine="720"/>
        <w:jc w:val="both"/>
        <w:rPr>
          <w:rFonts w:ascii="Times New Roman" w:hAnsi="Times New Roman"/>
          <w:sz w:val="28"/>
          <w:szCs w:val="28"/>
          <w:lang w:val="pl-PL"/>
        </w:rPr>
      </w:pPr>
      <w:r>
        <w:rPr>
          <w:rFonts w:ascii="Times New Roman" w:hAnsi="Times New Roman"/>
          <w:sz w:val="28"/>
          <w:szCs w:val="28"/>
          <w:lang w:val="pl-PL"/>
        </w:rPr>
        <w:t>- Giải được các dạng bài toán về mạng ba pha cân bằng.</w:t>
      </w:r>
    </w:p>
    <w:p w14:paraId="695E128C">
      <w:pPr>
        <w:spacing w:after="60"/>
        <w:ind w:firstLine="720"/>
        <w:jc w:val="both"/>
        <w:rPr>
          <w:rFonts w:ascii="Times New Roman" w:hAnsi="Times New Roman"/>
          <w:sz w:val="28"/>
          <w:szCs w:val="28"/>
          <w:lang w:val="pl-PL"/>
        </w:rPr>
      </w:pPr>
      <w:r>
        <w:rPr>
          <w:rFonts w:ascii="Times New Roman" w:hAnsi="Times New Roman"/>
          <w:sz w:val="28"/>
          <w:szCs w:val="28"/>
          <w:lang w:val="pl-PL"/>
        </w:rPr>
        <w:t xml:space="preserve">- </w:t>
      </w:r>
      <w:bookmarkStart w:id="9" w:name="_Hlk181827860"/>
      <w:r>
        <w:rPr>
          <w:rFonts w:ascii="Times New Roman" w:hAnsi="Times New Roman"/>
          <w:sz w:val="28"/>
          <w:szCs w:val="28"/>
          <w:lang w:val="pl-PL"/>
        </w:rPr>
        <w:t>Xác định được cách đấu dây động cơ ba pha.</w:t>
      </w:r>
    </w:p>
    <w:bookmarkEnd w:id="9"/>
    <w:p w14:paraId="58FA69C9">
      <w:pPr>
        <w:spacing w:after="60"/>
        <w:ind w:firstLine="720"/>
        <w:jc w:val="both"/>
        <w:rPr>
          <w:rFonts w:ascii="Times New Roman" w:hAnsi="Times New Roman"/>
          <w:sz w:val="28"/>
          <w:szCs w:val="28"/>
          <w:lang w:val="pl-PL"/>
        </w:rPr>
      </w:pPr>
      <w:r>
        <w:rPr>
          <w:rFonts w:ascii="Times New Roman" w:hAnsi="Times New Roman"/>
          <w:sz w:val="28"/>
          <w:szCs w:val="28"/>
          <w:lang w:val="pl-PL"/>
        </w:rPr>
        <w:t>- Phát huy được tính cẩn thận, phương pháp học tư duy và nghiêm túc trong công việc.</w:t>
      </w:r>
    </w:p>
    <w:p w14:paraId="19B93790">
      <w:pPr>
        <w:tabs>
          <w:tab w:val="left" w:pos="250"/>
          <w:tab w:val="left" w:pos="5637"/>
        </w:tabs>
        <w:spacing w:after="60"/>
        <w:jc w:val="both"/>
        <w:rPr>
          <w:rFonts w:ascii="Times New Roman" w:hAnsi="Times New Roman"/>
          <w:sz w:val="28"/>
          <w:szCs w:val="28"/>
          <w:lang w:val="sv-SE"/>
        </w:rPr>
      </w:pPr>
      <w:r>
        <w:rPr>
          <w:rFonts w:ascii="Times New Roman" w:hAnsi="Times New Roman"/>
          <w:sz w:val="28"/>
          <w:szCs w:val="28"/>
          <w:lang w:val="sv-SE"/>
        </w:rPr>
        <w:t>2. Nội dung:</w:t>
      </w:r>
    </w:p>
    <w:p w14:paraId="7195463B">
      <w:pPr>
        <w:spacing w:after="60"/>
        <w:jc w:val="both"/>
        <w:rPr>
          <w:rFonts w:ascii="Times New Roman" w:hAnsi="Times New Roman"/>
          <w:sz w:val="28"/>
          <w:szCs w:val="28"/>
          <w:lang w:val="pl-PL"/>
        </w:rPr>
      </w:pPr>
      <w:r>
        <w:rPr>
          <w:rFonts w:ascii="Times New Roman" w:hAnsi="Times New Roman"/>
          <w:sz w:val="28"/>
          <w:szCs w:val="28"/>
          <w:lang w:val="pl-PL"/>
        </w:rPr>
        <w:t>2.1. Khái niệm chung</w:t>
      </w:r>
    </w:p>
    <w:p w14:paraId="06B44B1C">
      <w:pPr>
        <w:spacing w:after="60"/>
        <w:ind w:left="567"/>
        <w:jc w:val="both"/>
        <w:rPr>
          <w:rFonts w:ascii="Times New Roman" w:hAnsi="Times New Roman"/>
          <w:sz w:val="28"/>
          <w:szCs w:val="28"/>
          <w:lang w:val="pl-PL"/>
        </w:rPr>
      </w:pPr>
      <w:r>
        <w:rPr>
          <w:rFonts w:ascii="Times New Roman" w:hAnsi="Times New Roman"/>
          <w:sz w:val="28"/>
          <w:szCs w:val="28"/>
          <w:lang w:val="pl-PL"/>
        </w:rPr>
        <w:t>2.1.1. Hệ thống ba pha cân bằng</w:t>
      </w:r>
    </w:p>
    <w:p w14:paraId="4DB22672">
      <w:pPr>
        <w:spacing w:after="60"/>
        <w:ind w:left="567"/>
        <w:jc w:val="both"/>
        <w:rPr>
          <w:rFonts w:ascii="Times New Roman" w:hAnsi="Times New Roman"/>
          <w:sz w:val="28"/>
          <w:szCs w:val="28"/>
          <w:lang w:val="pl-PL"/>
        </w:rPr>
      </w:pPr>
      <w:r>
        <w:rPr>
          <w:rFonts w:ascii="Times New Roman" w:hAnsi="Times New Roman"/>
          <w:sz w:val="28"/>
          <w:szCs w:val="28"/>
          <w:lang w:val="pl-PL"/>
        </w:rPr>
        <w:t>2.1.2. Nguyên lý tạo ra nguồn điện xoay chiều ba pha</w:t>
      </w:r>
    </w:p>
    <w:p w14:paraId="4679C2DF">
      <w:pPr>
        <w:spacing w:after="60"/>
        <w:ind w:left="567"/>
        <w:jc w:val="both"/>
        <w:rPr>
          <w:rFonts w:ascii="Times New Roman" w:hAnsi="Times New Roman"/>
          <w:sz w:val="28"/>
          <w:szCs w:val="28"/>
          <w:lang w:val="pl-PL"/>
        </w:rPr>
      </w:pPr>
      <w:r>
        <w:rPr>
          <w:rFonts w:ascii="Times New Roman" w:hAnsi="Times New Roman"/>
          <w:sz w:val="28"/>
          <w:szCs w:val="28"/>
          <w:lang w:val="pl-PL"/>
        </w:rPr>
        <w:t>2.1.3. Đặc điểm và ý nghĩa</w:t>
      </w:r>
    </w:p>
    <w:p w14:paraId="4835CE96">
      <w:pPr>
        <w:spacing w:after="60"/>
        <w:jc w:val="both"/>
        <w:rPr>
          <w:rFonts w:ascii="Times New Roman" w:hAnsi="Times New Roman"/>
          <w:sz w:val="28"/>
          <w:szCs w:val="28"/>
          <w:lang w:val="pl-PL"/>
        </w:rPr>
      </w:pPr>
      <w:r>
        <w:rPr>
          <w:rFonts w:ascii="Times New Roman" w:hAnsi="Times New Roman"/>
          <w:sz w:val="28"/>
          <w:szCs w:val="28"/>
          <w:lang w:val="pl-PL"/>
        </w:rPr>
        <w:t>2.2. Sơ đồ đấu dây mạch ba pha</w:t>
      </w:r>
    </w:p>
    <w:p w14:paraId="534327B5">
      <w:pPr>
        <w:spacing w:after="60"/>
        <w:ind w:left="567"/>
        <w:jc w:val="both"/>
        <w:rPr>
          <w:rFonts w:ascii="Times New Roman" w:hAnsi="Times New Roman"/>
          <w:sz w:val="28"/>
          <w:szCs w:val="28"/>
          <w:lang w:val="pl-PL"/>
        </w:rPr>
      </w:pPr>
      <w:r>
        <w:rPr>
          <w:rFonts w:ascii="Times New Roman" w:hAnsi="Times New Roman"/>
          <w:sz w:val="28"/>
          <w:szCs w:val="28"/>
          <w:lang w:val="pl-PL"/>
        </w:rPr>
        <w:t>2.2.1. Các định nghĩa</w:t>
      </w:r>
    </w:p>
    <w:p w14:paraId="52573514">
      <w:pPr>
        <w:spacing w:after="60"/>
        <w:ind w:left="567"/>
        <w:jc w:val="both"/>
        <w:rPr>
          <w:rFonts w:ascii="Times New Roman" w:hAnsi="Times New Roman"/>
          <w:sz w:val="28"/>
          <w:szCs w:val="28"/>
          <w:lang w:val="pl-PL"/>
        </w:rPr>
      </w:pPr>
      <w:r>
        <w:rPr>
          <w:rFonts w:ascii="Times New Roman" w:hAnsi="Times New Roman"/>
          <w:sz w:val="28"/>
          <w:szCs w:val="28"/>
          <w:lang w:val="pl-PL"/>
        </w:rPr>
        <w:t>2.2.2. Mạch ba pha cân bằng nối hình sao</w:t>
      </w:r>
    </w:p>
    <w:p w14:paraId="769C1070">
      <w:pPr>
        <w:spacing w:after="60"/>
        <w:ind w:left="567"/>
        <w:jc w:val="both"/>
        <w:rPr>
          <w:rFonts w:ascii="Times New Roman" w:hAnsi="Times New Roman"/>
          <w:sz w:val="28"/>
          <w:szCs w:val="28"/>
          <w:lang w:val="pl-PL"/>
        </w:rPr>
      </w:pPr>
      <w:r>
        <w:rPr>
          <w:rFonts w:ascii="Times New Roman" w:hAnsi="Times New Roman"/>
          <w:sz w:val="28"/>
          <w:szCs w:val="28"/>
          <w:lang w:val="pl-PL"/>
        </w:rPr>
        <w:t>2.2.3 Mạch ba pha cân bằng nối tam giác</w:t>
      </w:r>
    </w:p>
    <w:p w14:paraId="5C2F8029">
      <w:pPr>
        <w:spacing w:after="60"/>
        <w:jc w:val="both"/>
        <w:rPr>
          <w:rFonts w:ascii="Times New Roman" w:hAnsi="Times New Roman"/>
          <w:sz w:val="28"/>
          <w:szCs w:val="28"/>
          <w:lang w:val="pl-PL"/>
        </w:rPr>
      </w:pPr>
      <w:r>
        <w:rPr>
          <w:rFonts w:ascii="Times New Roman" w:hAnsi="Times New Roman"/>
          <w:sz w:val="28"/>
          <w:szCs w:val="28"/>
          <w:lang w:val="pl-PL"/>
        </w:rPr>
        <w:t>2.3. Công suất mạch điện ba pha cân bằng</w:t>
      </w:r>
    </w:p>
    <w:p w14:paraId="25549F41">
      <w:pPr>
        <w:tabs>
          <w:tab w:val="left" w:pos="567"/>
        </w:tabs>
        <w:spacing w:after="60"/>
        <w:ind w:left="567"/>
        <w:jc w:val="both"/>
        <w:rPr>
          <w:rFonts w:ascii="Times New Roman" w:hAnsi="Times New Roman"/>
          <w:sz w:val="28"/>
          <w:szCs w:val="28"/>
          <w:lang w:val="sv-SE"/>
        </w:rPr>
      </w:pPr>
      <w:r>
        <w:rPr>
          <w:rFonts w:ascii="Times New Roman" w:hAnsi="Times New Roman"/>
          <w:sz w:val="28"/>
          <w:szCs w:val="28"/>
          <w:lang w:val="sv-SE"/>
        </w:rPr>
        <w:t>2.3.1. Công suất tác dụng</w:t>
      </w:r>
    </w:p>
    <w:p w14:paraId="3A6E4BD8">
      <w:pPr>
        <w:tabs>
          <w:tab w:val="left" w:pos="0"/>
          <w:tab w:val="left" w:pos="56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2.3.2. Công suất phản kháng</w:t>
      </w:r>
    </w:p>
    <w:p w14:paraId="34605F08">
      <w:pPr>
        <w:tabs>
          <w:tab w:val="left" w:pos="567"/>
        </w:tabs>
        <w:spacing w:after="60"/>
        <w:jc w:val="both"/>
        <w:rPr>
          <w:rFonts w:ascii="Times New Roman" w:hAnsi="Times New Roman"/>
          <w:sz w:val="28"/>
          <w:szCs w:val="28"/>
          <w:lang w:val="sv-SE"/>
        </w:rPr>
      </w:pPr>
      <w:r>
        <w:rPr>
          <w:rFonts w:ascii="Times New Roman" w:hAnsi="Times New Roman"/>
          <w:sz w:val="28"/>
          <w:szCs w:val="28"/>
          <w:lang w:val="sv-SE"/>
        </w:rPr>
        <w:tab/>
      </w:r>
      <w:r>
        <w:rPr>
          <w:rFonts w:ascii="Times New Roman" w:hAnsi="Times New Roman"/>
          <w:sz w:val="28"/>
          <w:szCs w:val="28"/>
          <w:lang w:val="sv-SE"/>
        </w:rPr>
        <w:t>2.3.3. Công suất biểu kiến</w:t>
      </w:r>
    </w:p>
    <w:p w14:paraId="702A8D45">
      <w:pPr>
        <w:spacing w:after="60"/>
        <w:jc w:val="both"/>
        <w:rPr>
          <w:rFonts w:ascii="Times New Roman" w:hAnsi="Times New Roman"/>
          <w:sz w:val="28"/>
          <w:szCs w:val="28"/>
          <w:lang w:val="fr-FR"/>
        </w:rPr>
      </w:pPr>
      <w:r>
        <w:rPr>
          <w:rFonts w:ascii="Times New Roman" w:hAnsi="Times New Roman"/>
          <w:sz w:val="28"/>
          <w:szCs w:val="28"/>
          <w:lang w:val="fr-FR"/>
        </w:rPr>
        <w:t>2.4. Phương pháp giải mạch điện ba pha cân bằng</w:t>
      </w:r>
    </w:p>
    <w:p w14:paraId="2B7A8854">
      <w:pPr>
        <w:spacing w:after="60"/>
        <w:jc w:val="both"/>
        <w:rPr>
          <w:rFonts w:ascii="Times New Roman" w:hAnsi="Times New Roman"/>
          <w:sz w:val="28"/>
          <w:szCs w:val="28"/>
          <w:lang w:val="pl-PL"/>
        </w:rPr>
      </w:pPr>
      <w:r>
        <w:rPr>
          <w:rFonts w:ascii="Times New Roman" w:hAnsi="Times New Roman"/>
          <w:sz w:val="28"/>
          <w:szCs w:val="28"/>
          <w:lang w:val="fr-FR"/>
        </w:rPr>
        <w:t xml:space="preserve">2.5. </w:t>
      </w:r>
      <w:r>
        <w:rPr>
          <w:rFonts w:ascii="Times New Roman" w:hAnsi="Times New Roman"/>
          <w:sz w:val="28"/>
          <w:szCs w:val="28"/>
          <w:lang w:val="sv-SE"/>
        </w:rPr>
        <w:t>Bài tập áp dụng</w:t>
      </w:r>
    </w:p>
    <w:p w14:paraId="16CCC686">
      <w:pPr>
        <w:pStyle w:val="57"/>
        <w:tabs>
          <w:tab w:val="left" w:pos="2586"/>
        </w:tabs>
        <w:spacing w:after="60" w:line="276" w:lineRule="auto"/>
        <w:ind w:firstLine="0"/>
        <w:rPr>
          <w:rFonts w:ascii="Times New Roman" w:hAnsi="Times New Roman"/>
          <w:b/>
          <w:color w:val="auto"/>
          <w:sz w:val="28"/>
          <w:szCs w:val="28"/>
          <w:lang w:val="pl-PL"/>
        </w:rPr>
      </w:pPr>
      <w:r>
        <w:rPr>
          <w:rFonts w:ascii="Times New Roman" w:hAnsi="Times New Roman"/>
          <w:b/>
          <w:color w:val="auto"/>
          <w:sz w:val="28"/>
          <w:szCs w:val="28"/>
          <w:lang w:val="pl-PL"/>
        </w:rPr>
        <w:t>IV. ĐIỀU KIỆN THỰC HIỆN MÔN HỌC:</w:t>
      </w:r>
    </w:p>
    <w:p w14:paraId="48E8CB83">
      <w:pPr>
        <w:spacing w:after="60"/>
        <w:jc w:val="both"/>
        <w:rPr>
          <w:rFonts w:ascii="Times New Roman" w:hAnsi="Times New Roman"/>
          <w:sz w:val="28"/>
          <w:szCs w:val="28"/>
          <w:lang w:val="pl-PL"/>
        </w:rPr>
      </w:pPr>
      <w:r>
        <w:rPr>
          <w:rFonts w:ascii="Times New Roman" w:hAnsi="Times New Roman"/>
          <w:sz w:val="28"/>
          <w:szCs w:val="28"/>
          <w:lang w:val="pl-PL"/>
        </w:rPr>
        <w:t>- Vật liệu: Dây dẫn điện, bóng đèn, điện trở.</w:t>
      </w:r>
    </w:p>
    <w:p w14:paraId="25D42959">
      <w:pPr>
        <w:spacing w:after="60"/>
        <w:jc w:val="both"/>
        <w:rPr>
          <w:rFonts w:ascii="Times New Roman" w:hAnsi="Times New Roman"/>
          <w:sz w:val="28"/>
          <w:szCs w:val="28"/>
          <w:lang w:val="pl-PL"/>
        </w:rPr>
      </w:pPr>
      <w:r>
        <w:rPr>
          <w:rFonts w:ascii="Times New Roman" w:hAnsi="Times New Roman"/>
          <w:sz w:val="28"/>
          <w:szCs w:val="28"/>
          <w:lang w:val="pl-PL"/>
        </w:rPr>
        <w:t>- Dụng cụ và trang thiết bị: Panel thực hành lắp mạch điện một chiều, xoay chiều một pha, xoay chiều ba pha, động cơ ba pha 6 đầu dây ra.</w:t>
      </w:r>
    </w:p>
    <w:p w14:paraId="5742FD1E">
      <w:pPr>
        <w:spacing w:after="60"/>
        <w:jc w:val="both"/>
        <w:rPr>
          <w:rFonts w:ascii="Times New Roman" w:hAnsi="Times New Roman"/>
          <w:sz w:val="28"/>
          <w:szCs w:val="28"/>
          <w:lang w:val="pl-PL"/>
        </w:rPr>
      </w:pPr>
      <w:r>
        <w:rPr>
          <w:rFonts w:ascii="Times New Roman" w:hAnsi="Times New Roman"/>
          <w:sz w:val="28"/>
          <w:szCs w:val="28"/>
          <w:lang w:val="pl-PL"/>
        </w:rPr>
        <w:t>- Nguồn lực khác:</w:t>
      </w:r>
    </w:p>
    <w:p w14:paraId="3FF5542C">
      <w:pPr>
        <w:spacing w:after="60"/>
        <w:ind w:firstLine="720"/>
        <w:jc w:val="both"/>
        <w:rPr>
          <w:rFonts w:ascii="Times New Roman" w:hAnsi="Times New Roman"/>
          <w:sz w:val="28"/>
          <w:szCs w:val="28"/>
          <w:lang w:val="pl-PL"/>
        </w:rPr>
      </w:pPr>
      <w:r>
        <w:rPr>
          <w:rFonts w:ascii="Times New Roman" w:hAnsi="Times New Roman"/>
          <w:sz w:val="28"/>
          <w:szCs w:val="28"/>
          <w:lang w:val="pl-PL"/>
        </w:rPr>
        <w:t>+ Phòng học lý thuyết</w:t>
      </w:r>
    </w:p>
    <w:p w14:paraId="41AAE185">
      <w:pPr>
        <w:spacing w:after="60"/>
        <w:ind w:firstLine="720"/>
        <w:jc w:val="both"/>
        <w:rPr>
          <w:rFonts w:ascii="Times New Roman" w:hAnsi="Times New Roman"/>
          <w:sz w:val="28"/>
          <w:szCs w:val="28"/>
          <w:lang w:val="pt-BR"/>
        </w:rPr>
      </w:pPr>
      <w:r>
        <w:rPr>
          <w:rFonts w:ascii="Times New Roman" w:hAnsi="Times New Roman"/>
          <w:sz w:val="28"/>
          <w:szCs w:val="28"/>
          <w:lang w:val="pt-BR"/>
        </w:rPr>
        <w:t>+ Máy tính</w:t>
      </w:r>
    </w:p>
    <w:p w14:paraId="539A745F">
      <w:pPr>
        <w:spacing w:after="60"/>
        <w:ind w:firstLine="720"/>
        <w:jc w:val="both"/>
        <w:rPr>
          <w:rFonts w:ascii="Times New Roman" w:hAnsi="Times New Roman"/>
          <w:sz w:val="28"/>
          <w:szCs w:val="28"/>
          <w:lang w:val="pt-BR"/>
        </w:rPr>
      </w:pPr>
      <w:r>
        <w:rPr>
          <w:rFonts w:ascii="Times New Roman" w:hAnsi="Times New Roman"/>
          <w:sz w:val="28"/>
          <w:szCs w:val="28"/>
          <w:lang w:val="pt-BR"/>
        </w:rPr>
        <w:t>+ Máy chiếu</w:t>
      </w:r>
    </w:p>
    <w:p w14:paraId="676F3E2C">
      <w:pPr>
        <w:pStyle w:val="57"/>
        <w:tabs>
          <w:tab w:val="left" w:pos="2586"/>
        </w:tabs>
        <w:spacing w:after="60" w:line="276" w:lineRule="auto"/>
        <w:ind w:firstLine="0"/>
        <w:rPr>
          <w:rFonts w:ascii="Times New Roman" w:hAnsi="Times New Roman"/>
          <w:b/>
          <w:color w:val="auto"/>
          <w:sz w:val="28"/>
          <w:szCs w:val="28"/>
          <w:lang w:val="pt-BR"/>
        </w:rPr>
      </w:pPr>
      <w:r>
        <w:rPr>
          <w:rFonts w:ascii="Times New Roman" w:hAnsi="Times New Roman"/>
          <w:b/>
          <w:color w:val="auto"/>
          <w:sz w:val="28"/>
          <w:szCs w:val="28"/>
          <w:lang w:val="pt-BR"/>
        </w:rPr>
        <w:t>V. NỘI DUNG VÀ PHƯƠNG PHÁP ĐÁNH GIÁ:</w:t>
      </w:r>
    </w:p>
    <w:p w14:paraId="31B0F9C6">
      <w:pPr>
        <w:shd w:val="clear" w:color="auto" w:fill="FFFFFF"/>
        <w:spacing w:after="60"/>
        <w:jc w:val="both"/>
        <w:rPr>
          <w:rFonts w:ascii="Times New Roman" w:hAnsi="Times New Roman"/>
          <w:sz w:val="28"/>
          <w:szCs w:val="28"/>
          <w:lang w:val="pt-BR"/>
        </w:rPr>
      </w:pPr>
      <w:r>
        <w:rPr>
          <w:rFonts w:ascii="Times New Roman" w:hAnsi="Times New Roman"/>
          <w:sz w:val="28"/>
          <w:szCs w:val="28"/>
          <w:lang w:val="vi-VN"/>
        </w:rPr>
        <w:t>1. Nội dung:</w:t>
      </w:r>
    </w:p>
    <w:p w14:paraId="6D6AE7F6">
      <w:pPr>
        <w:shd w:val="clear" w:color="auto" w:fill="FFFFFF"/>
        <w:spacing w:after="60"/>
        <w:jc w:val="both"/>
        <w:rPr>
          <w:rFonts w:ascii="Times New Roman" w:hAnsi="Times New Roman"/>
          <w:sz w:val="28"/>
          <w:szCs w:val="28"/>
          <w:lang w:val="pt-BR"/>
        </w:rPr>
      </w:pPr>
      <w:r>
        <w:rPr>
          <w:rFonts w:ascii="Times New Roman" w:hAnsi="Times New Roman"/>
          <w:sz w:val="28"/>
          <w:szCs w:val="28"/>
          <w:lang w:val="vi-VN"/>
        </w:rPr>
        <w:t>- Kiến thức:</w:t>
      </w:r>
    </w:p>
    <w:p w14:paraId="3951A9B3">
      <w:pPr>
        <w:shd w:val="clear" w:color="auto" w:fill="FFFFFF"/>
        <w:spacing w:after="60"/>
        <w:ind w:firstLine="720"/>
        <w:jc w:val="both"/>
        <w:rPr>
          <w:rFonts w:ascii="Times New Roman" w:hAnsi="Times New Roman"/>
          <w:sz w:val="28"/>
          <w:szCs w:val="28"/>
          <w:lang w:val="pt-BR"/>
        </w:rPr>
      </w:pPr>
      <w:r>
        <w:rPr>
          <w:rFonts w:ascii="Times New Roman" w:hAnsi="Times New Roman"/>
          <w:sz w:val="28"/>
          <w:szCs w:val="28"/>
          <w:lang w:val="pt-BR"/>
        </w:rPr>
        <w:t>+ Hiểu được khái niệm về mạch điện, các phần tử trong mạch, định luật, biểu thức cơ bản trong mạch điện một chiều, xoay chiều.</w:t>
      </w:r>
    </w:p>
    <w:p w14:paraId="0CE81012">
      <w:pPr>
        <w:shd w:val="clear" w:color="auto" w:fill="FFFFFF"/>
        <w:spacing w:after="60"/>
        <w:ind w:firstLine="720"/>
        <w:jc w:val="both"/>
        <w:rPr>
          <w:rFonts w:ascii="Times New Roman" w:hAnsi="Times New Roman"/>
          <w:sz w:val="28"/>
          <w:szCs w:val="28"/>
          <w:lang w:val="pt-BR"/>
        </w:rPr>
      </w:pPr>
      <w:r>
        <w:rPr>
          <w:rFonts w:ascii="Times New Roman" w:hAnsi="Times New Roman"/>
          <w:sz w:val="28"/>
          <w:szCs w:val="28"/>
          <w:lang w:val="pt-BR"/>
        </w:rPr>
        <w:t>+ Hiểu rõ sơ đồ đấu dây mạng điện ba pha, mối quan hệ giữa đại lượng dây và đại lượng pha.</w:t>
      </w:r>
    </w:p>
    <w:p w14:paraId="3DBD466D">
      <w:pPr>
        <w:shd w:val="clear" w:color="auto" w:fill="FFFFFF"/>
        <w:spacing w:after="60"/>
        <w:jc w:val="both"/>
        <w:rPr>
          <w:rFonts w:ascii="Times New Roman" w:hAnsi="Times New Roman"/>
          <w:sz w:val="28"/>
          <w:szCs w:val="28"/>
          <w:lang w:val="pt-BR"/>
        </w:rPr>
      </w:pPr>
      <w:r>
        <w:rPr>
          <w:rFonts w:ascii="Times New Roman" w:hAnsi="Times New Roman"/>
          <w:sz w:val="28"/>
          <w:szCs w:val="28"/>
          <w:lang w:val="vi-VN"/>
        </w:rPr>
        <w:t>- Kỹ năng:</w:t>
      </w:r>
    </w:p>
    <w:p w14:paraId="21438CCE">
      <w:pPr>
        <w:spacing w:after="60"/>
        <w:ind w:firstLine="720"/>
        <w:jc w:val="both"/>
        <w:rPr>
          <w:rFonts w:ascii="Times New Roman" w:hAnsi="Times New Roman"/>
          <w:sz w:val="28"/>
          <w:szCs w:val="28"/>
          <w:lang w:val="de-DE"/>
        </w:rPr>
      </w:pPr>
      <w:r>
        <w:rPr>
          <w:rFonts w:ascii="Times New Roman" w:hAnsi="Times New Roman"/>
          <w:sz w:val="28"/>
          <w:szCs w:val="28"/>
          <w:lang w:val="de-DE"/>
        </w:rPr>
        <w:t>+ Giải được mạch điện một chiều.</w:t>
      </w:r>
    </w:p>
    <w:p w14:paraId="377D8012">
      <w:pPr>
        <w:spacing w:after="60"/>
        <w:ind w:firstLine="720"/>
        <w:jc w:val="both"/>
        <w:rPr>
          <w:rFonts w:ascii="Times New Roman" w:hAnsi="Times New Roman"/>
          <w:sz w:val="28"/>
          <w:szCs w:val="28"/>
          <w:lang w:val="de-DE"/>
        </w:rPr>
      </w:pPr>
      <w:r>
        <w:rPr>
          <w:rFonts w:ascii="Times New Roman" w:hAnsi="Times New Roman"/>
          <w:sz w:val="28"/>
          <w:szCs w:val="28"/>
          <w:lang w:val="de-DE"/>
        </w:rPr>
        <w:t>+ Giải được mạch điện xoay chiều một pha.</w:t>
      </w:r>
    </w:p>
    <w:p w14:paraId="64A70615">
      <w:pPr>
        <w:spacing w:after="60"/>
        <w:ind w:firstLine="720"/>
        <w:jc w:val="both"/>
        <w:rPr>
          <w:rFonts w:ascii="Times New Roman" w:hAnsi="Times New Roman"/>
          <w:sz w:val="28"/>
          <w:szCs w:val="28"/>
          <w:lang w:val="de-DE"/>
        </w:rPr>
      </w:pPr>
      <w:r>
        <w:rPr>
          <w:rFonts w:ascii="Times New Roman" w:hAnsi="Times New Roman"/>
          <w:sz w:val="28"/>
          <w:szCs w:val="28"/>
          <w:lang w:val="de-DE"/>
        </w:rPr>
        <w:t>+ Giải được mạch điện xoay chiều một pha.</w:t>
      </w:r>
    </w:p>
    <w:p w14:paraId="76A141C5">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 Năng lực tự chủ và trách nhiệm:</w:t>
      </w:r>
    </w:p>
    <w:p w14:paraId="23652338">
      <w:pPr>
        <w:shd w:val="clear" w:color="auto" w:fill="FFFFFF"/>
        <w:spacing w:after="60"/>
        <w:ind w:firstLine="720"/>
        <w:jc w:val="both"/>
        <w:rPr>
          <w:rFonts w:ascii="Times New Roman" w:hAnsi="Times New Roman"/>
          <w:sz w:val="28"/>
          <w:szCs w:val="28"/>
          <w:lang w:val="de-DE"/>
        </w:rPr>
      </w:pPr>
      <w:r>
        <w:rPr>
          <w:rFonts w:ascii="Times New Roman" w:hAnsi="Times New Roman"/>
          <w:sz w:val="28"/>
          <w:szCs w:val="28"/>
          <w:lang w:val="de-DE"/>
        </w:rPr>
        <w:t>Rèn luyện tính tỉ mỉ, tác phong nghiêm túc trong học tập cũng như trong công việc</w:t>
      </w:r>
    </w:p>
    <w:p w14:paraId="7A04F089">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2. Phương pháp:</w:t>
      </w:r>
    </w:p>
    <w:p w14:paraId="2A8CA5C4">
      <w:pPr>
        <w:pStyle w:val="2"/>
        <w:spacing w:before="0" w:line="276" w:lineRule="auto"/>
        <w:ind w:firstLine="720"/>
        <w:jc w:val="both"/>
        <w:rPr>
          <w:rFonts w:ascii="Times New Roman" w:hAnsi="Times New Roman"/>
          <w:b w:val="0"/>
          <w:bCs w:val="0"/>
          <w:sz w:val="28"/>
          <w:szCs w:val="28"/>
          <w:lang w:val="de-DE"/>
        </w:rPr>
      </w:pPr>
      <w:bookmarkStart w:id="10" w:name="_Toc291013181"/>
      <w:bookmarkStart w:id="11" w:name="_Toc291013435"/>
      <w:r>
        <w:rPr>
          <w:rFonts w:ascii="Times New Roman" w:hAnsi="Times New Roman"/>
          <w:b w:val="0"/>
          <w:bCs w:val="0"/>
          <w:sz w:val="28"/>
          <w:szCs w:val="28"/>
          <w:lang w:val="pt-BR"/>
        </w:rPr>
        <w:t xml:space="preserve">Có thể áp dụng hình thức kiểm tra viết hoặc kiểm tra trắc nghiệm. </w:t>
      </w:r>
      <w:bookmarkEnd w:id="10"/>
      <w:bookmarkEnd w:id="11"/>
    </w:p>
    <w:p w14:paraId="70C01C8D">
      <w:pPr>
        <w:pStyle w:val="57"/>
        <w:tabs>
          <w:tab w:val="left" w:pos="2586"/>
        </w:tabs>
        <w:spacing w:after="60" w:line="276" w:lineRule="auto"/>
        <w:ind w:firstLine="0"/>
        <w:rPr>
          <w:rFonts w:ascii="Times New Roman" w:hAnsi="Times New Roman"/>
          <w:b/>
          <w:color w:val="auto"/>
          <w:sz w:val="28"/>
          <w:szCs w:val="28"/>
          <w:lang w:val="de-DE"/>
        </w:rPr>
      </w:pPr>
      <w:r>
        <w:rPr>
          <w:rFonts w:ascii="Times New Roman" w:hAnsi="Times New Roman"/>
          <w:b/>
          <w:color w:val="auto"/>
          <w:sz w:val="28"/>
          <w:szCs w:val="28"/>
          <w:lang w:val="de-DE"/>
        </w:rPr>
        <w:t>VI. HƯỚNG DẪN THỰC HIỆN MÔN HỌC:</w:t>
      </w:r>
    </w:p>
    <w:p w14:paraId="151450F3">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1. Phạm vi áp dụng môn học:</w:t>
      </w:r>
    </w:p>
    <w:p w14:paraId="47723A57">
      <w:pPr>
        <w:pStyle w:val="57"/>
        <w:spacing w:after="60" w:line="276" w:lineRule="auto"/>
        <w:ind w:firstLine="0"/>
        <w:rPr>
          <w:rFonts w:ascii="Times New Roman" w:hAnsi="Times New Roman"/>
          <w:color w:val="auto"/>
          <w:sz w:val="28"/>
          <w:szCs w:val="28"/>
          <w:lang w:val="de-DE"/>
        </w:rPr>
      </w:pPr>
      <w:r>
        <w:rPr>
          <w:rFonts w:ascii="Times New Roman" w:hAnsi="Times New Roman"/>
          <w:color w:val="auto"/>
          <w:sz w:val="28"/>
          <w:szCs w:val="28"/>
          <w:lang w:val="de-DE"/>
        </w:rPr>
        <w:t xml:space="preserve">    Chương trình môn học này được sử dụng để giảng dạy cho trình độ Trung cấp.</w:t>
      </w:r>
    </w:p>
    <w:p w14:paraId="04350110">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2. Hướng dẫn về phương pháp giảng dạy, học tập môn học:</w:t>
      </w:r>
    </w:p>
    <w:p w14:paraId="0076740B">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 Đối với giáo viên, giảng viên:</w:t>
      </w:r>
    </w:p>
    <w:p w14:paraId="5B4E8A6F">
      <w:pPr>
        <w:spacing w:after="60"/>
        <w:ind w:firstLine="720"/>
        <w:jc w:val="both"/>
        <w:rPr>
          <w:rFonts w:ascii="Times New Roman" w:hAnsi="Times New Roman"/>
          <w:sz w:val="28"/>
          <w:szCs w:val="28"/>
          <w:lang w:val="de-DE"/>
        </w:rPr>
      </w:pPr>
      <w:r>
        <w:rPr>
          <w:rFonts w:ascii="Times New Roman" w:hAnsi="Times New Roman"/>
          <w:sz w:val="28"/>
          <w:szCs w:val="28"/>
          <w:lang w:val="de-DE"/>
        </w:rPr>
        <w:t>+ Trước khi giảng dạy, giáo viên cần căn cứ vào nội dung của từng bài học để chuẩn bị đầy đủ các điều kiện cần thiết nhằm đảm bảo chất lượng giảng dạy.</w:t>
      </w:r>
    </w:p>
    <w:p w14:paraId="6F21A641">
      <w:pPr>
        <w:spacing w:after="60"/>
        <w:ind w:firstLine="720"/>
        <w:jc w:val="both"/>
        <w:rPr>
          <w:rFonts w:ascii="Times New Roman" w:hAnsi="Times New Roman"/>
          <w:sz w:val="28"/>
          <w:szCs w:val="28"/>
          <w:lang w:val="de-DE"/>
        </w:rPr>
      </w:pPr>
      <w:r>
        <w:rPr>
          <w:rFonts w:ascii="Times New Roman" w:hAnsi="Times New Roman"/>
          <w:sz w:val="28"/>
          <w:szCs w:val="28"/>
          <w:lang w:val="de-DE"/>
        </w:rPr>
        <w:t>+ Nên áp dụng phương pháp đàm thoại để học sinh ghi nhớ kỹ hơn.</w:t>
      </w:r>
    </w:p>
    <w:p w14:paraId="78F4006C">
      <w:pPr>
        <w:spacing w:after="60"/>
        <w:ind w:firstLine="720"/>
        <w:jc w:val="both"/>
        <w:rPr>
          <w:rFonts w:ascii="Times New Roman" w:hAnsi="Times New Roman"/>
          <w:sz w:val="28"/>
          <w:szCs w:val="28"/>
          <w:lang w:val="de-DE"/>
        </w:rPr>
      </w:pPr>
      <w:r>
        <w:rPr>
          <w:rFonts w:ascii="Times New Roman" w:hAnsi="Times New Roman"/>
          <w:sz w:val="28"/>
          <w:szCs w:val="28"/>
          <w:lang w:val="de-DE"/>
        </w:rPr>
        <w:t>+ Nên bố trí thời gian hướng dẫn giải bài tập hợp lý mang tính minh họa để học sinh hiểu bài sâu hơn.</w:t>
      </w:r>
    </w:p>
    <w:p w14:paraId="43C13655">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 Đối với người học:</w:t>
      </w:r>
    </w:p>
    <w:p w14:paraId="664E2189">
      <w:pPr>
        <w:spacing w:after="60"/>
        <w:ind w:firstLine="720"/>
        <w:jc w:val="both"/>
        <w:rPr>
          <w:rFonts w:ascii="Times New Roman" w:hAnsi="Times New Roman"/>
          <w:sz w:val="28"/>
          <w:szCs w:val="28"/>
          <w:lang w:val="de-DE"/>
        </w:rPr>
      </w:pPr>
      <w:r>
        <w:rPr>
          <w:rFonts w:ascii="Times New Roman" w:hAnsi="Times New Roman"/>
          <w:sz w:val="28"/>
          <w:szCs w:val="28"/>
          <w:lang w:val="de-DE"/>
        </w:rPr>
        <w:t>Cần lưu những nội dung trọng tâm của môn học từ đó ghi nhớ công thức để giải các bài tập.</w:t>
      </w:r>
    </w:p>
    <w:p w14:paraId="5E69699F">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3. Những trọng tâm cần chú ý:</w:t>
      </w:r>
    </w:p>
    <w:p w14:paraId="0D05E556">
      <w:pPr>
        <w:spacing w:after="60"/>
        <w:jc w:val="both"/>
        <w:rPr>
          <w:rFonts w:ascii="Times New Roman" w:hAnsi="Times New Roman"/>
          <w:sz w:val="28"/>
          <w:szCs w:val="28"/>
          <w:lang w:val="de-DE"/>
        </w:rPr>
      </w:pPr>
      <w:r>
        <w:rPr>
          <w:rFonts w:ascii="Times New Roman" w:hAnsi="Times New Roman"/>
          <w:sz w:val="28"/>
          <w:szCs w:val="28"/>
          <w:lang w:val="de-DE"/>
        </w:rPr>
        <w:t>- Khái niệm về mạch điện và các phần tử trong mạch.</w:t>
      </w:r>
    </w:p>
    <w:p w14:paraId="363BCF49">
      <w:pPr>
        <w:spacing w:after="60"/>
        <w:jc w:val="both"/>
        <w:rPr>
          <w:rFonts w:ascii="Times New Roman" w:hAnsi="Times New Roman"/>
          <w:sz w:val="28"/>
          <w:szCs w:val="28"/>
          <w:lang w:val="de-DE"/>
        </w:rPr>
      </w:pPr>
      <w:r>
        <w:rPr>
          <w:rFonts w:ascii="Times New Roman" w:hAnsi="Times New Roman"/>
          <w:sz w:val="28"/>
          <w:szCs w:val="28"/>
          <w:lang w:val="de-DE"/>
        </w:rPr>
        <w:t>- Các định luật về điện.</w:t>
      </w:r>
    </w:p>
    <w:p w14:paraId="2F8C0274">
      <w:pPr>
        <w:spacing w:after="60"/>
        <w:jc w:val="both"/>
        <w:rPr>
          <w:rFonts w:ascii="Times New Roman" w:hAnsi="Times New Roman"/>
          <w:sz w:val="28"/>
          <w:szCs w:val="28"/>
          <w:lang w:val="de-DE"/>
        </w:rPr>
      </w:pPr>
      <w:r>
        <w:rPr>
          <w:rFonts w:ascii="Times New Roman" w:hAnsi="Times New Roman"/>
          <w:sz w:val="28"/>
          <w:szCs w:val="28"/>
          <w:lang w:val="de-DE"/>
        </w:rPr>
        <w:t>- Cách giải các loại mạch điện</w:t>
      </w:r>
    </w:p>
    <w:p w14:paraId="2946FB4D">
      <w:pPr>
        <w:spacing w:after="60"/>
        <w:jc w:val="both"/>
        <w:rPr>
          <w:rFonts w:ascii="Times New Roman" w:hAnsi="Times New Roman"/>
          <w:sz w:val="28"/>
          <w:szCs w:val="28"/>
          <w:lang w:val="de-DE"/>
        </w:rPr>
      </w:pPr>
      <w:r>
        <w:rPr>
          <w:rFonts w:ascii="Times New Roman" w:hAnsi="Times New Roman"/>
          <w:sz w:val="28"/>
          <w:szCs w:val="28"/>
          <w:lang w:val="de-DE"/>
        </w:rPr>
        <w:t>- Cách đấu nối trong mạch điện 3 pha, mối quan hệ giữa đại lượng dây và đại lượng pha.</w:t>
      </w:r>
    </w:p>
    <w:p w14:paraId="232386AD">
      <w:pPr>
        <w:shd w:val="clear" w:color="auto" w:fill="FFFFFF"/>
        <w:spacing w:after="60"/>
        <w:jc w:val="both"/>
        <w:rPr>
          <w:rFonts w:ascii="Times New Roman" w:hAnsi="Times New Roman"/>
          <w:sz w:val="28"/>
          <w:szCs w:val="28"/>
          <w:lang w:val="de-DE"/>
        </w:rPr>
      </w:pPr>
      <w:r>
        <w:rPr>
          <w:rFonts w:ascii="Times New Roman" w:hAnsi="Times New Roman"/>
          <w:sz w:val="28"/>
          <w:szCs w:val="28"/>
          <w:lang w:val="vi-VN"/>
        </w:rPr>
        <w:t>4. Tài liệu tham khảo:</w:t>
      </w:r>
    </w:p>
    <w:p w14:paraId="3559BA84">
      <w:pPr>
        <w:widowControl w:val="0"/>
        <w:shd w:val="clear" w:color="auto" w:fill="FFFFFF"/>
        <w:spacing w:after="60"/>
        <w:ind w:firstLine="720"/>
        <w:jc w:val="both"/>
        <w:rPr>
          <w:rStyle w:val="71"/>
          <w:rFonts w:ascii="Times New Roman" w:hAnsi="Times New Roman" w:cs="Times New Roman"/>
          <w:sz w:val="28"/>
          <w:szCs w:val="28"/>
        </w:rPr>
      </w:pPr>
      <w:r>
        <w:rPr>
          <w:rStyle w:val="71"/>
          <w:rFonts w:ascii="Times New Roman" w:hAnsi="Times New Roman" w:cs="Times New Roman"/>
          <w:sz w:val="28"/>
          <w:szCs w:val="28"/>
        </w:rPr>
        <w:t xml:space="preserve">[1] PGS.TS Đặng Văn Đào, PGS.TS Lê Văn Doanh, </w:t>
      </w:r>
      <w:r>
        <w:rPr>
          <w:rStyle w:val="72"/>
          <w:rFonts w:ascii="Times New Roman" w:hAnsi="Times New Roman" w:cs="Times New Roman"/>
          <w:i/>
          <w:iCs/>
        </w:rPr>
        <w:t>Giáo trình kỹ thuật điện</w:t>
      </w:r>
      <w:r>
        <w:rPr>
          <w:rStyle w:val="72"/>
          <w:rFonts w:ascii="Times New Roman" w:hAnsi="Times New Roman" w:cs="Times New Roman"/>
        </w:rPr>
        <w:t xml:space="preserve">, </w:t>
      </w:r>
      <w:r>
        <w:rPr>
          <w:rStyle w:val="71"/>
          <w:rFonts w:ascii="Times New Roman" w:hAnsi="Times New Roman" w:cs="Times New Roman"/>
          <w:sz w:val="28"/>
          <w:szCs w:val="28"/>
        </w:rPr>
        <w:t>NXB Giáo dục, 20</w:t>
      </w:r>
      <w:r>
        <w:rPr>
          <w:rStyle w:val="71"/>
          <w:rFonts w:ascii="Times New Roman" w:hAnsi="Times New Roman"/>
          <w:sz w:val="28"/>
          <w:szCs w:val="28"/>
        </w:rPr>
        <w:t>1</w:t>
      </w:r>
      <w:r>
        <w:rPr>
          <w:rStyle w:val="71"/>
          <w:rFonts w:ascii="Times New Roman" w:hAnsi="Times New Roman" w:cs="Times New Roman"/>
          <w:sz w:val="28"/>
          <w:szCs w:val="28"/>
        </w:rPr>
        <w:t>4.</w:t>
      </w:r>
    </w:p>
    <w:p w14:paraId="4E551F30">
      <w:pPr>
        <w:widowControl w:val="0"/>
        <w:shd w:val="clear" w:color="auto" w:fill="FFFFFF"/>
        <w:spacing w:after="60"/>
        <w:ind w:firstLine="720"/>
        <w:jc w:val="both"/>
        <w:rPr>
          <w:rFonts w:ascii="Times New Roman" w:hAnsi="Times New Roman"/>
          <w:color w:val="000000"/>
        </w:rPr>
      </w:pPr>
      <w:r>
        <w:rPr>
          <w:rStyle w:val="71"/>
          <w:rFonts w:ascii="Times New Roman" w:hAnsi="Times New Roman" w:cs="Times New Roman"/>
          <w:sz w:val="28"/>
          <w:szCs w:val="28"/>
        </w:rPr>
        <w:t xml:space="preserve">[2] PTS Trương Tri Ngộ, PTS Ngô Xuân Tùng, </w:t>
      </w:r>
      <w:r>
        <w:rPr>
          <w:rStyle w:val="72"/>
          <w:rFonts w:ascii="Times New Roman" w:hAnsi="Times New Roman" w:cs="Times New Roman"/>
          <w:i/>
          <w:iCs/>
        </w:rPr>
        <w:t>Bài tập mạch điện</w:t>
      </w:r>
      <w:r>
        <w:rPr>
          <w:rStyle w:val="72"/>
          <w:rFonts w:ascii="Times New Roman" w:hAnsi="Times New Roman" w:cs="Times New Roman"/>
        </w:rPr>
        <w:t xml:space="preserve">, </w:t>
      </w:r>
      <w:r>
        <w:rPr>
          <w:rStyle w:val="71"/>
          <w:rFonts w:ascii="Times New Roman" w:hAnsi="Times New Roman" w:cs="Times New Roman"/>
          <w:sz w:val="28"/>
          <w:szCs w:val="28"/>
        </w:rPr>
        <w:t>NXB Xây dựng, 2015.</w:t>
      </w:r>
    </w:p>
    <w:p w14:paraId="329A47FC">
      <w:pPr>
        <w:widowControl w:val="0"/>
        <w:shd w:val="clear" w:color="auto" w:fill="FFFFFF"/>
        <w:spacing w:after="60"/>
        <w:ind w:firstLine="720"/>
        <w:jc w:val="both"/>
        <w:rPr>
          <w:rFonts w:ascii="Times New Roman" w:hAnsi="Times New Roman"/>
          <w:color w:val="000000"/>
        </w:rPr>
      </w:pPr>
      <w:r>
        <w:rPr>
          <w:rStyle w:val="71"/>
          <w:rFonts w:ascii="Times New Roman" w:hAnsi="Times New Roman" w:cs="Times New Roman"/>
          <w:sz w:val="28"/>
          <w:szCs w:val="28"/>
        </w:rPr>
        <w:t xml:space="preserve">[3] Hoàng Hữu Thận, </w:t>
      </w:r>
      <w:r>
        <w:rPr>
          <w:rStyle w:val="72"/>
          <w:rFonts w:ascii="Times New Roman" w:hAnsi="Times New Roman" w:cs="Times New Roman"/>
          <w:i/>
          <w:iCs/>
        </w:rPr>
        <w:t>Cơ sở Kỹ thuật điện</w:t>
      </w:r>
      <w:r>
        <w:rPr>
          <w:rStyle w:val="72"/>
          <w:rFonts w:ascii="Times New Roman" w:hAnsi="Times New Roman" w:cs="Times New Roman"/>
        </w:rPr>
        <w:t xml:space="preserve">, </w:t>
      </w:r>
      <w:r>
        <w:rPr>
          <w:rStyle w:val="71"/>
          <w:rFonts w:ascii="Times New Roman" w:hAnsi="Times New Roman" w:cs="Times New Roman"/>
          <w:sz w:val="28"/>
          <w:szCs w:val="28"/>
        </w:rPr>
        <w:t>NXB Giao thông vận tải, 20</w:t>
      </w:r>
      <w:r>
        <w:rPr>
          <w:rStyle w:val="71"/>
          <w:rFonts w:ascii="Times New Roman" w:hAnsi="Times New Roman"/>
          <w:sz w:val="28"/>
          <w:szCs w:val="28"/>
        </w:rPr>
        <w:t>18</w:t>
      </w:r>
      <w:r>
        <w:rPr>
          <w:rStyle w:val="71"/>
          <w:rFonts w:ascii="Times New Roman" w:hAnsi="Times New Roman" w:cs="Times New Roman"/>
          <w:sz w:val="28"/>
          <w:szCs w:val="28"/>
        </w:rPr>
        <w:t>.</w:t>
      </w:r>
    </w:p>
    <w:p w14:paraId="63C85654">
      <w:pPr>
        <w:widowControl w:val="0"/>
        <w:shd w:val="clear" w:color="auto" w:fill="FFFFFF"/>
        <w:spacing w:after="60"/>
        <w:ind w:firstLine="720"/>
        <w:jc w:val="both"/>
        <w:rPr>
          <w:rFonts w:ascii="Times New Roman" w:hAnsi="Times New Roman"/>
          <w:color w:val="000000"/>
        </w:rPr>
      </w:pPr>
      <w:r>
        <w:rPr>
          <w:rStyle w:val="71"/>
          <w:rFonts w:ascii="Times New Roman" w:hAnsi="Times New Roman" w:cs="Times New Roman"/>
          <w:sz w:val="28"/>
          <w:szCs w:val="28"/>
        </w:rPr>
        <w:t xml:space="preserve">[4] Th.S Nguyễn Trọng Thắng, Th.S Lê Thị Thanh Hoàng, </w:t>
      </w:r>
      <w:r>
        <w:rPr>
          <w:rStyle w:val="72"/>
          <w:rFonts w:ascii="Times New Roman" w:hAnsi="Times New Roman" w:cs="Times New Roman"/>
          <w:i/>
          <w:iCs/>
        </w:rPr>
        <w:t>Giáo trình kỹ thuật điện</w:t>
      </w:r>
      <w:r>
        <w:rPr>
          <w:rStyle w:val="71"/>
          <w:rFonts w:ascii="Times New Roman" w:hAnsi="Times New Roman" w:cs="Times New Roman"/>
          <w:sz w:val="28"/>
          <w:szCs w:val="28"/>
        </w:rPr>
        <w:t>, NXB Trường Đại học Quốc gia TPHCM,</w:t>
      </w:r>
      <w:r>
        <w:rPr>
          <w:rFonts w:ascii="Times New Roman" w:hAnsi="Times New Roman"/>
          <w:color w:val="000000"/>
        </w:rPr>
        <w:t xml:space="preserve"> </w:t>
      </w:r>
      <w:r>
        <w:rPr>
          <w:rStyle w:val="71"/>
          <w:rFonts w:ascii="Times New Roman" w:hAnsi="Times New Roman" w:cs="Times New Roman"/>
          <w:sz w:val="28"/>
          <w:szCs w:val="28"/>
        </w:rPr>
        <w:t>2008.</w:t>
      </w:r>
    </w:p>
    <w:p w14:paraId="17A4AECF">
      <w:pPr>
        <w:widowControl w:val="0"/>
        <w:shd w:val="clear" w:color="auto" w:fill="FFFFFF"/>
        <w:spacing w:after="60"/>
        <w:ind w:firstLine="720"/>
        <w:jc w:val="both"/>
        <w:rPr>
          <w:rStyle w:val="71"/>
          <w:rFonts w:ascii="Times New Roman" w:hAnsi="Times New Roman" w:cs="Times New Roman"/>
          <w:sz w:val="28"/>
          <w:szCs w:val="28"/>
        </w:rPr>
      </w:pPr>
      <w:r>
        <w:rPr>
          <w:rStyle w:val="71"/>
          <w:rFonts w:ascii="Times New Roman" w:hAnsi="Times New Roman" w:cs="Times New Roman"/>
          <w:sz w:val="28"/>
          <w:szCs w:val="28"/>
        </w:rPr>
        <w:t xml:space="preserve">[5] TS Lê Mỹ Hà, </w:t>
      </w:r>
      <w:r>
        <w:rPr>
          <w:rStyle w:val="72"/>
          <w:rFonts w:ascii="Times New Roman" w:hAnsi="Times New Roman" w:cs="Times New Roman"/>
          <w:i/>
          <w:iCs/>
        </w:rPr>
        <w:t>Bài tập mạch điện</w:t>
      </w:r>
      <w:r>
        <w:rPr>
          <w:rStyle w:val="71"/>
          <w:rFonts w:ascii="Times New Roman" w:hAnsi="Times New Roman" w:cs="Times New Roman"/>
          <w:sz w:val="28"/>
          <w:szCs w:val="28"/>
        </w:rPr>
        <w:t>, NXB Thanh Niên, 2017.</w:t>
      </w:r>
    </w:p>
    <w:p w14:paraId="159595D1">
      <w:pPr>
        <w:spacing w:after="60"/>
        <w:rPr>
          <w:rStyle w:val="71"/>
          <w:rFonts w:ascii="Times New Roman" w:hAnsi="Times New Roman" w:cs="Times New Roman"/>
          <w:sz w:val="28"/>
          <w:szCs w:val="28"/>
        </w:rPr>
      </w:pPr>
      <w:r>
        <w:rPr>
          <w:rStyle w:val="71"/>
          <w:rFonts w:ascii="Times New Roman" w:hAnsi="Times New Roman" w:cs="Times New Roman"/>
          <w:sz w:val="28"/>
          <w:szCs w:val="28"/>
        </w:rPr>
        <w:br w:type="page"/>
      </w:r>
    </w:p>
    <w:p w14:paraId="10D9B9D4">
      <w:pPr>
        <w:spacing w:after="60"/>
        <w:rPr>
          <w:rFonts w:ascii="Times New Roman" w:hAnsi="Times New Roman"/>
          <w:color w:val="000000"/>
        </w:rPr>
      </w:pPr>
      <w:r>
        <w:rPr>
          <w:rFonts w:ascii="Times New Roman" w:hAnsi="Times New Roman"/>
          <w:color w:val="000000"/>
        </w:rPr>
        <w:br w:type="page"/>
      </w:r>
    </w:p>
    <w:p w14:paraId="193BC2D1">
      <w:pPr>
        <w:spacing w:after="60"/>
        <w:rPr>
          <w:rFonts w:ascii="Times New Roman" w:hAnsi="Times New Roman"/>
          <w:b/>
          <w:bCs/>
          <w:caps/>
          <w:szCs w:val="26"/>
          <w:lang w:val="pl-PL"/>
        </w:rPr>
      </w:pPr>
      <w:r>
        <w:rPr>
          <w:rFonts w:ascii="Times New Roman" w:hAnsi="Times New Roman"/>
          <w:b/>
          <w:bCs/>
          <w:sz w:val="40"/>
          <w:szCs w:val="40"/>
        </w:rPr>
        <mc:AlternateContent>
          <mc:Choice Requires="wps">
            <w:drawing>
              <wp:anchor distT="0" distB="0" distL="114300" distR="114300" simplePos="0" relativeHeight="251664384" behindDoc="0" locked="0" layoutInCell="1" allowOverlap="1">
                <wp:simplePos x="0" y="0"/>
                <wp:positionH relativeFrom="column">
                  <wp:posOffset>27305</wp:posOffset>
                </wp:positionH>
                <wp:positionV relativeFrom="paragraph">
                  <wp:posOffset>27940</wp:posOffset>
                </wp:positionV>
                <wp:extent cx="5695315" cy="9081770"/>
                <wp:effectExtent l="19050" t="19050" r="19685" b="24130"/>
                <wp:wrapNone/>
                <wp:docPr id="636642846" name="Rectangle 19"/>
                <wp:cNvGraphicFramePr/>
                <a:graphic xmlns:a="http://schemas.openxmlformats.org/drawingml/2006/main">
                  <a:graphicData uri="http://schemas.microsoft.com/office/word/2010/wordprocessingShape">
                    <wps:wsp>
                      <wps:cNvSpPr>
                        <a:spLocks noChangeArrowheads="1"/>
                      </wps:cNvSpPr>
                      <wps:spPr bwMode="auto">
                        <a:xfrm>
                          <a:off x="0" y="0"/>
                          <a:ext cx="5695315" cy="908177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9" o:spid="_x0000_s1026" o:spt="1" style="position:absolute;left:0pt;margin-left:2.15pt;margin-top:2.2pt;height:715.1pt;width:448.45pt;z-index:251664384;mso-width-relative:page;mso-height-relative:page;" filled="f" stroked="t" coordsize="21600,21600" o:gfxdata="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I/qafXAAAACAEAAA8AAAAAAAAAAQAgAAAAIgAAAGRycy9kb3du&#10;cmV2LnhtbFBLAQIUABQAAAAIAIdO4kCniz9+OQIAAGUEAAAOAAAAAAAAAAEAIAAAACYBAABkcnMv&#10;ZTJvRG9jLnhtbFBLBQYAAAAABgAGAFkBAADRBQAAAAA=&#10;">
                <v:fill on="f" focussize="0,0"/>
                <v:stroke weight="4.5pt" color="#000000" linestyle="thinThick" miterlimit="8" joinstyle="miter"/>
                <v:imagedata o:title=""/>
                <o:lock v:ext="edit" aspectratio="f"/>
              </v:rect>
            </w:pict>
          </mc:Fallback>
        </mc:AlternateContent>
      </w:r>
    </w:p>
    <w:p w14:paraId="24AD80D4">
      <w:pPr>
        <w:spacing w:after="60"/>
        <w:jc w:val="both"/>
        <w:rPr>
          <w:rFonts w:ascii="Times New Roman" w:hAnsi="Times New Roman"/>
          <w:b/>
          <w:bCs/>
          <w:szCs w:val="26"/>
          <w:lang w:val="pl-PL"/>
        </w:rPr>
      </w:pPr>
    </w:p>
    <w:p w14:paraId="2F3401A2">
      <w:pPr>
        <w:spacing w:after="60"/>
        <w:jc w:val="both"/>
        <w:rPr>
          <w:rFonts w:ascii="Times New Roman" w:hAnsi="Times New Roman"/>
          <w:b/>
          <w:bCs/>
          <w:szCs w:val="26"/>
          <w:lang w:val="pl-PL"/>
        </w:rPr>
      </w:pPr>
    </w:p>
    <w:p w14:paraId="792F7BAA">
      <w:pPr>
        <w:spacing w:after="60"/>
        <w:jc w:val="both"/>
        <w:rPr>
          <w:rFonts w:ascii="Times New Roman" w:hAnsi="Times New Roman"/>
          <w:b/>
          <w:bCs/>
          <w:szCs w:val="26"/>
          <w:lang w:val="pl-PL"/>
        </w:rPr>
      </w:pPr>
    </w:p>
    <w:p w14:paraId="2DA82477">
      <w:pPr>
        <w:spacing w:after="60"/>
        <w:jc w:val="both"/>
        <w:rPr>
          <w:rFonts w:ascii="Times New Roman" w:hAnsi="Times New Roman"/>
          <w:b/>
          <w:bCs/>
          <w:szCs w:val="26"/>
          <w:lang w:val="pl-PL"/>
        </w:rPr>
      </w:pPr>
    </w:p>
    <w:p w14:paraId="268BBEE0">
      <w:pPr>
        <w:spacing w:after="60"/>
        <w:jc w:val="both"/>
        <w:rPr>
          <w:rFonts w:ascii="Times New Roman" w:hAnsi="Times New Roman"/>
          <w:b/>
          <w:bCs/>
          <w:szCs w:val="26"/>
          <w:lang w:val="pl-PL"/>
        </w:rPr>
      </w:pPr>
    </w:p>
    <w:p w14:paraId="5A266274">
      <w:pPr>
        <w:spacing w:after="60"/>
        <w:jc w:val="both"/>
        <w:rPr>
          <w:rFonts w:ascii="Times New Roman" w:hAnsi="Times New Roman"/>
          <w:b/>
          <w:bCs/>
          <w:szCs w:val="26"/>
          <w:lang w:val="pl-PL"/>
        </w:rPr>
      </w:pPr>
    </w:p>
    <w:p w14:paraId="3822D748">
      <w:pPr>
        <w:spacing w:after="60"/>
        <w:jc w:val="both"/>
        <w:rPr>
          <w:rFonts w:ascii="Times New Roman" w:hAnsi="Times New Roman"/>
          <w:b/>
          <w:bCs/>
          <w:szCs w:val="26"/>
          <w:lang w:val="pl-PL"/>
        </w:rPr>
      </w:pPr>
    </w:p>
    <w:p w14:paraId="28818049">
      <w:pPr>
        <w:spacing w:after="60"/>
        <w:jc w:val="both"/>
        <w:rPr>
          <w:rFonts w:ascii="Times New Roman" w:hAnsi="Times New Roman"/>
          <w:b/>
          <w:bCs/>
          <w:szCs w:val="26"/>
          <w:lang w:val="pl-PL"/>
        </w:rPr>
      </w:pPr>
    </w:p>
    <w:p w14:paraId="6372A265">
      <w:pPr>
        <w:spacing w:after="60"/>
        <w:jc w:val="both"/>
        <w:rPr>
          <w:rFonts w:ascii="Times New Roman" w:hAnsi="Times New Roman"/>
          <w:b/>
          <w:bCs/>
          <w:szCs w:val="26"/>
          <w:lang w:val="pl-PL"/>
        </w:rPr>
      </w:pPr>
    </w:p>
    <w:p w14:paraId="0D9BD622">
      <w:pPr>
        <w:spacing w:after="60"/>
        <w:jc w:val="both"/>
        <w:rPr>
          <w:rFonts w:ascii="Times New Roman" w:hAnsi="Times New Roman"/>
          <w:b/>
          <w:bCs/>
          <w:szCs w:val="26"/>
          <w:lang w:val="pl-PL"/>
        </w:rPr>
      </w:pPr>
    </w:p>
    <w:p w14:paraId="2E728F99">
      <w:pPr>
        <w:spacing w:after="60"/>
        <w:jc w:val="both"/>
        <w:rPr>
          <w:rFonts w:ascii="Times New Roman" w:hAnsi="Times New Roman"/>
          <w:b/>
          <w:bCs/>
          <w:szCs w:val="26"/>
          <w:lang w:val="pl-PL"/>
        </w:rPr>
      </w:pPr>
    </w:p>
    <w:p w14:paraId="7BFBB1BA">
      <w:pPr>
        <w:spacing w:after="60"/>
        <w:jc w:val="both"/>
        <w:rPr>
          <w:rFonts w:ascii="Times New Roman" w:hAnsi="Times New Roman"/>
          <w:b/>
          <w:bCs/>
          <w:szCs w:val="26"/>
          <w:lang w:val="pl-PL"/>
        </w:rPr>
      </w:pPr>
    </w:p>
    <w:p w14:paraId="01DE21EA">
      <w:pPr>
        <w:spacing w:after="60"/>
        <w:jc w:val="both"/>
        <w:rPr>
          <w:rFonts w:ascii="Times New Roman" w:hAnsi="Times New Roman"/>
          <w:b/>
          <w:bCs/>
          <w:szCs w:val="26"/>
          <w:lang w:val="pl-PL"/>
        </w:rPr>
      </w:pPr>
    </w:p>
    <w:p w14:paraId="41C7AC81">
      <w:pPr>
        <w:spacing w:after="60"/>
        <w:jc w:val="both"/>
        <w:rPr>
          <w:rFonts w:ascii="Times New Roman" w:hAnsi="Times New Roman"/>
          <w:b/>
          <w:bCs/>
          <w:szCs w:val="26"/>
          <w:lang w:val="pl-PL"/>
        </w:rPr>
      </w:pPr>
    </w:p>
    <w:p w14:paraId="2431A7EF">
      <w:pPr>
        <w:spacing w:after="60"/>
        <w:jc w:val="both"/>
        <w:rPr>
          <w:rFonts w:ascii="Times New Roman" w:hAnsi="Times New Roman"/>
          <w:b/>
          <w:bCs/>
          <w:szCs w:val="26"/>
          <w:lang w:val="pl-PL"/>
        </w:rPr>
      </w:pPr>
    </w:p>
    <w:p w14:paraId="200448DA">
      <w:pPr>
        <w:spacing w:after="60"/>
        <w:jc w:val="center"/>
        <w:rPr>
          <w:rFonts w:ascii="Times New Roman" w:hAnsi="Times New Roman"/>
          <w:b/>
          <w:bCs/>
          <w:sz w:val="44"/>
          <w:szCs w:val="44"/>
        </w:rPr>
      </w:pPr>
      <w:r>
        <w:rPr>
          <w:rFonts w:ascii="Times New Roman" w:hAnsi="Times New Roman"/>
          <w:b/>
          <w:bCs/>
          <w:sz w:val="44"/>
          <w:szCs w:val="44"/>
        </w:rPr>
        <w:t xml:space="preserve">CHƯƠNG TRÌNH MÔN HỌC </w:t>
      </w:r>
    </w:p>
    <w:tbl>
      <w:tblPr>
        <w:tblStyle w:val="12"/>
        <w:tblW w:w="0" w:type="auto"/>
        <w:jc w:val="center"/>
        <w:tblLayout w:type="autofit"/>
        <w:tblCellMar>
          <w:top w:w="0" w:type="dxa"/>
          <w:left w:w="108" w:type="dxa"/>
          <w:bottom w:w="0" w:type="dxa"/>
          <w:right w:w="108" w:type="dxa"/>
        </w:tblCellMar>
      </w:tblPr>
      <w:tblGrid>
        <w:gridCol w:w="7513"/>
      </w:tblGrid>
      <w:tr w14:paraId="3F47960C">
        <w:tblPrEx>
          <w:tblCellMar>
            <w:top w:w="0" w:type="dxa"/>
            <w:left w:w="108" w:type="dxa"/>
            <w:bottom w:w="0" w:type="dxa"/>
            <w:right w:w="108" w:type="dxa"/>
          </w:tblCellMar>
        </w:tblPrEx>
        <w:trPr>
          <w:trHeight w:val="787" w:hRule="atLeast"/>
          <w:jc w:val="center"/>
        </w:trPr>
        <w:tc>
          <w:tcPr>
            <w:tcW w:w="7513" w:type="dxa"/>
            <w:shd w:val="clear" w:color="auto" w:fill="auto"/>
          </w:tcPr>
          <w:p w14:paraId="5F6BA28B">
            <w:pPr>
              <w:spacing w:after="60"/>
              <w:jc w:val="center"/>
              <w:rPr>
                <w:rFonts w:ascii="Times New Roman" w:hAnsi="Times New Roman"/>
                <w:b/>
                <w:bCs/>
                <w:sz w:val="40"/>
                <w:szCs w:val="40"/>
              </w:rPr>
            </w:pPr>
            <w:r>
              <w:rPr>
                <w:rFonts w:ascii="Times New Roman" w:hAnsi="Times New Roman"/>
                <w:b/>
                <w:bCs/>
                <w:sz w:val="40"/>
                <w:szCs w:val="40"/>
              </w:rPr>
              <w:t>Tên môn học: Vật liệu điện lạnh</w:t>
            </w:r>
          </w:p>
        </w:tc>
      </w:tr>
      <w:tr w14:paraId="0F25C864">
        <w:tblPrEx>
          <w:tblCellMar>
            <w:top w:w="0" w:type="dxa"/>
            <w:left w:w="108" w:type="dxa"/>
            <w:bottom w:w="0" w:type="dxa"/>
            <w:right w:w="108" w:type="dxa"/>
          </w:tblCellMar>
        </w:tblPrEx>
        <w:trPr>
          <w:jc w:val="center"/>
        </w:trPr>
        <w:tc>
          <w:tcPr>
            <w:tcW w:w="7513" w:type="dxa"/>
            <w:shd w:val="clear" w:color="auto" w:fill="auto"/>
          </w:tcPr>
          <w:p w14:paraId="38542540">
            <w:pPr>
              <w:spacing w:after="60"/>
              <w:jc w:val="center"/>
              <w:rPr>
                <w:rFonts w:ascii="Times New Roman" w:hAnsi="Times New Roman"/>
                <w:b/>
                <w:bCs/>
                <w:sz w:val="40"/>
                <w:szCs w:val="40"/>
              </w:rPr>
            </w:pPr>
            <w:r>
              <w:rPr>
                <w:rFonts w:ascii="Times New Roman" w:hAnsi="Times New Roman"/>
                <w:b/>
                <w:bCs/>
                <w:sz w:val="40"/>
                <w:szCs w:val="40"/>
              </w:rPr>
              <w:t>Mã số môn học: MH 10</w:t>
            </w:r>
          </w:p>
        </w:tc>
      </w:tr>
    </w:tbl>
    <w:p w14:paraId="37856A63">
      <w:pPr>
        <w:spacing w:after="60"/>
        <w:jc w:val="center"/>
        <w:rPr>
          <w:rFonts w:ascii="Times New Roman" w:hAnsi="Times New Roman"/>
          <w:b/>
          <w:bCs/>
          <w:sz w:val="44"/>
          <w:szCs w:val="44"/>
          <w:lang w:val="en-AU"/>
        </w:rPr>
      </w:pPr>
    </w:p>
    <w:p w14:paraId="144F2B70">
      <w:pPr>
        <w:spacing w:after="60"/>
        <w:jc w:val="center"/>
        <w:rPr>
          <w:rFonts w:ascii="Times New Roman" w:hAnsi="Times New Roman"/>
          <w:b/>
          <w:bCs/>
          <w:sz w:val="44"/>
          <w:szCs w:val="44"/>
          <w:lang w:val="en-AU"/>
        </w:rPr>
      </w:pPr>
    </w:p>
    <w:p w14:paraId="3C422880">
      <w:pPr>
        <w:tabs>
          <w:tab w:val="left" w:pos="3630"/>
        </w:tabs>
        <w:spacing w:after="60"/>
        <w:jc w:val="both"/>
        <w:rPr>
          <w:rFonts w:ascii="Times New Roman" w:hAnsi="Times New Roman"/>
          <w:b/>
          <w:bCs/>
          <w:szCs w:val="26"/>
        </w:rPr>
      </w:pPr>
    </w:p>
    <w:p w14:paraId="511894E9">
      <w:pPr>
        <w:spacing w:after="60"/>
        <w:jc w:val="both"/>
        <w:rPr>
          <w:rFonts w:ascii="Times New Roman" w:hAnsi="Times New Roman"/>
          <w:b/>
          <w:bCs/>
          <w:szCs w:val="26"/>
        </w:rPr>
      </w:pPr>
    </w:p>
    <w:p w14:paraId="37158364">
      <w:pPr>
        <w:spacing w:after="60"/>
        <w:jc w:val="both"/>
        <w:rPr>
          <w:rFonts w:ascii="Times New Roman" w:hAnsi="Times New Roman"/>
          <w:b/>
          <w:bCs/>
          <w:szCs w:val="26"/>
        </w:rPr>
      </w:pPr>
    </w:p>
    <w:p w14:paraId="4F5E5783">
      <w:pPr>
        <w:spacing w:after="60"/>
        <w:jc w:val="both"/>
        <w:rPr>
          <w:rFonts w:ascii="Times New Roman" w:hAnsi="Times New Roman"/>
          <w:b/>
          <w:bCs/>
          <w:szCs w:val="26"/>
        </w:rPr>
      </w:pPr>
    </w:p>
    <w:p w14:paraId="715021AA">
      <w:pPr>
        <w:spacing w:after="60"/>
        <w:jc w:val="both"/>
        <w:rPr>
          <w:rFonts w:ascii="Times New Roman" w:hAnsi="Times New Roman"/>
          <w:b/>
          <w:bCs/>
          <w:szCs w:val="26"/>
        </w:rPr>
      </w:pPr>
    </w:p>
    <w:p w14:paraId="2A28783C">
      <w:pPr>
        <w:spacing w:after="60"/>
        <w:jc w:val="both"/>
        <w:rPr>
          <w:rFonts w:ascii="Times New Roman" w:hAnsi="Times New Roman"/>
          <w:b/>
          <w:bCs/>
          <w:szCs w:val="26"/>
        </w:rPr>
      </w:pPr>
    </w:p>
    <w:p w14:paraId="6D996AD7">
      <w:pPr>
        <w:spacing w:after="60"/>
        <w:jc w:val="both"/>
        <w:rPr>
          <w:rFonts w:ascii="Times New Roman" w:hAnsi="Times New Roman"/>
          <w:b/>
          <w:bCs/>
          <w:szCs w:val="26"/>
        </w:rPr>
      </w:pPr>
    </w:p>
    <w:p w14:paraId="31A49A2A">
      <w:pPr>
        <w:spacing w:after="60"/>
        <w:jc w:val="center"/>
        <w:rPr>
          <w:rFonts w:ascii="Times New Roman" w:hAnsi="Times New Roman"/>
          <w:i/>
          <w:iCs/>
          <w:szCs w:val="26"/>
        </w:rPr>
      </w:pPr>
    </w:p>
    <w:p w14:paraId="12BB1201">
      <w:pPr>
        <w:spacing w:after="60"/>
        <w:jc w:val="center"/>
        <w:rPr>
          <w:rFonts w:ascii="Times New Roman" w:hAnsi="Times New Roman"/>
          <w:i/>
          <w:iCs/>
          <w:szCs w:val="26"/>
        </w:rPr>
      </w:pPr>
      <w:r>
        <w:rPr>
          <w:rFonts w:ascii="Times New Roman" w:hAnsi="Times New Roman"/>
          <w:i/>
          <w:iCs/>
          <w:szCs w:val="26"/>
        </w:rPr>
        <w:br w:type="page"/>
      </w:r>
    </w:p>
    <w:p w14:paraId="2DAE748D">
      <w:pPr>
        <w:spacing w:after="60"/>
        <w:jc w:val="center"/>
        <w:rPr>
          <w:rFonts w:ascii="Times New Roman" w:hAnsi="Times New Roman"/>
          <w:i/>
          <w:iCs/>
          <w:szCs w:val="26"/>
        </w:rPr>
      </w:pPr>
    </w:p>
    <w:p w14:paraId="18BA03F1">
      <w:pPr>
        <w:spacing w:after="60"/>
        <w:jc w:val="center"/>
        <w:rPr>
          <w:rFonts w:ascii="Times New Roman" w:hAnsi="Times New Roman"/>
          <w:i/>
          <w:iCs/>
          <w:szCs w:val="26"/>
        </w:rPr>
      </w:pPr>
    </w:p>
    <w:p w14:paraId="3335E94D">
      <w:pPr>
        <w:spacing w:after="60"/>
        <w:jc w:val="center"/>
        <w:rPr>
          <w:rFonts w:ascii="Times New Roman" w:hAnsi="Times New Roman"/>
          <w:i/>
          <w:iCs/>
          <w:szCs w:val="26"/>
        </w:rPr>
      </w:pPr>
    </w:p>
    <w:p w14:paraId="36440404">
      <w:pPr>
        <w:spacing w:after="60"/>
        <w:jc w:val="center"/>
        <w:rPr>
          <w:rFonts w:ascii="Times New Roman" w:hAnsi="Times New Roman"/>
          <w:i/>
          <w:iCs/>
          <w:szCs w:val="26"/>
        </w:rPr>
      </w:pPr>
    </w:p>
    <w:p w14:paraId="6A5AED82">
      <w:pPr>
        <w:spacing w:after="60"/>
        <w:jc w:val="center"/>
        <w:rPr>
          <w:rFonts w:ascii="Times New Roman" w:hAnsi="Times New Roman"/>
          <w:i/>
          <w:iCs/>
          <w:szCs w:val="26"/>
        </w:rPr>
      </w:pPr>
    </w:p>
    <w:p w14:paraId="3D568F2F">
      <w:pPr>
        <w:spacing w:after="60"/>
        <w:jc w:val="center"/>
        <w:rPr>
          <w:rFonts w:ascii="Times New Roman" w:hAnsi="Times New Roman"/>
          <w:i/>
          <w:iCs/>
          <w:szCs w:val="26"/>
        </w:rPr>
      </w:pPr>
    </w:p>
    <w:p w14:paraId="3CBFDAB0">
      <w:pPr>
        <w:spacing w:after="60"/>
        <w:jc w:val="center"/>
        <w:rPr>
          <w:rFonts w:ascii="Times New Roman" w:hAnsi="Times New Roman"/>
          <w:i/>
          <w:iCs/>
          <w:szCs w:val="26"/>
        </w:rPr>
      </w:pPr>
    </w:p>
    <w:p w14:paraId="273558E5">
      <w:pPr>
        <w:spacing w:after="60"/>
        <w:jc w:val="center"/>
        <w:rPr>
          <w:rFonts w:ascii="Times New Roman" w:hAnsi="Times New Roman"/>
          <w:i/>
          <w:iCs/>
          <w:szCs w:val="26"/>
        </w:rPr>
      </w:pPr>
    </w:p>
    <w:p w14:paraId="44A0238E">
      <w:pPr>
        <w:spacing w:after="60"/>
        <w:jc w:val="center"/>
        <w:rPr>
          <w:rFonts w:ascii="Times New Roman" w:hAnsi="Times New Roman"/>
          <w:i/>
          <w:iCs/>
          <w:szCs w:val="26"/>
        </w:rPr>
      </w:pPr>
    </w:p>
    <w:p w14:paraId="4E80DAAC">
      <w:pPr>
        <w:spacing w:after="60"/>
        <w:jc w:val="center"/>
        <w:rPr>
          <w:rFonts w:ascii="Times New Roman" w:hAnsi="Times New Roman"/>
          <w:i/>
          <w:iCs/>
          <w:szCs w:val="26"/>
        </w:rPr>
      </w:pPr>
    </w:p>
    <w:p w14:paraId="4051DB64">
      <w:pPr>
        <w:spacing w:after="60"/>
        <w:jc w:val="center"/>
        <w:rPr>
          <w:rFonts w:ascii="Times New Roman" w:hAnsi="Times New Roman"/>
          <w:i/>
          <w:iCs/>
          <w:szCs w:val="26"/>
        </w:rPr>
      </w:pPr>
    </w:p>
    <w:p w14:paraId="1F5A5C2E">
      <w:pPr>
        <w:spacing w:after="60"/>
        <w:jc w:val="center"/>
        <w:rPr>
          <w:rFonts w:ascii="Times New Roman" w:hAnsi="Times New Roman"/>
          <w:i/>
          <w:iCs/>
          <w:szCs w:val="26"/>
        </w:rPr>
      </w:pPr>
    </w:p>
    <w:p w14:paraId="688F03CF">
      <w:pPr>
        <w:spacing w:after="60"/>
        <w:jc w:val="center"/>
        <w:rPr>
          <w:rFonts w:ascii="Times New Roman" w:hAnsi="Times New Roman"/>
          <w:i/>
          <w:iCs/>
          <w:szCs w:val="26"/>
        </w:rPr>
      </w:pPr>
    </w:p>
    <w:p w14:paraId="519217C1">
      <w:pPr>
        <w:spacing w:after="60"/>
        <w:jc w:val="center"/>
        <w:rPr>
          <w:rFonts w:ascii="Times New Roman" w:hAnsi="Times New Roman"/>
          <w:i/>
          <w:iCs/>
          <w:szCs w:val="26"/>
        </w:rPr>
      </w:pPr>
    </w:p>
    <w:p w14:paraId="6CA6351B">
      <w:pPr>
        <w:spacing w:after="60"/>
        <w:jc w:val="center"/>
        <w:rPr>
          <w:rFonts w:ascii="Times New Roman" w:hAnsi="Times New Roman"/>
          <w:i/>
          <w:iCs/>
          <w:szCs w:val="26"/>
        </w:rPr>
      </w:pPr>
    </w:p>
    <w:p w14:paraId="3F503F86">
      <w:pPr>
        <w:spacing w:after="60"/>
        <w:jc w:val="center"/>
        <w:rPr>
          <w:rFonts w:ascii="Times New Roman" w:hAnsi="Times New Roman"/>
          <w:i/>
          <w:iCs/>
          <w:szCs w:val="26"/>
        </w:rPr>
      </w:pPr>
    </w:p>
    <w:p w14:paraId="04A1D51F">
      <w:pPr>
        <w:spacing w:after="60"/>
        <w:jc w:val="center"/>
        <w:rPr>
          <w:rFonts w:ascii="Times New Roman" w:hAnsi="Times New Roman"/>
          <w:i/>
          <w:iCs/>
          <w:szCs w:val="26"/>
        </w:rPr>
      </w:pPr>
    </w:p>
    <w:p w14:paraId="4F79A6C8">
      <w:pPr>
        <w:spacing w:after="60"/>
        <w:jc w:val="center"/>
        <w:rPr>
          <w:rFonts w:ascii="Times New Roman" w:hAnsi="Times New Roman"/>
          <w:i/>
          <w:iCs/>
          <w:szCs w:val="26"/>
        </w:rPr>
      </w:pPr>
    </w:p>
    <w:p w14:paraId="09001A0E">
      <w:pPr>
        <w:spacing w:after="60"/>
        <w:jc w:val="center"/>
        <w:rPr>
          <w:rFonts w:ascii="Times New Roman" w:hAnsi="Times New Roman"/>
          <w:i/>
          <w:iCs/>
          <w:szCs w:val="26"/>
        </w:rPr>
      </w:pPr>
    </w:p>
    <w:p w14:paraId="63F444EE">
      <w:pPr>
        <w:spacing w:after="60"/>
        <w:jc w:val="center"/>
        <w:rPr>
          <w:rFonts w:ascii="Times New Roman" w:hAnsi="Times New Roman"/>
          <w:i/>
          <w:iCs/>
          <w:szCs w:val="26"/>
        </w:rPr>
      </w:pPr>
    </w:p>
    <w:p w14:paraId="2D0540FE">
      <w:pPr>
        <w:spacing w:after="60"/>
        <w:jc w:val="center"/>
        <w:rPr>
          <w:rFonts w:ascii="Times New Roman" w:hAnsi="Times New Roman"/>
          <w:i/>
          <w:iCs/>
          <w:szCs w:val="26"/>
        </w:rPr>
      </w:pPr>
    </w:p>
    <w:p w14:paraId="3D9B24A5">
      <w:pPr>
        <w:spacing w:after="60"/>
        <w:jc w:val="center"/>
        <w:rPr>
          <w:rFonts w:ascii="Times New Roman" w:hAnsi="Times New Roman"/>
          <w:i/>
          <w:iCs/>
          <w:szCs w:val="26"/>
        </w:rPr>
      </w:pPr>
    </w:p>
    <w:p w14:paraId="03D995A7">
      <w:pPr>
        <w:spacing w:after="60"/>
        <w:jc w:val="center"/>
        <w:rPr>
          <w:rFonts w:ascii="Times New Roman" w:hAnsi="Times New Roman"/>
          <w:i/>
          <w:iCs/>
          <w:szCs w:val="26"/>
        </w:rPr>
      </w:pPr>
    </w:p>
    <w:p w14:paraId="4D4ED4A0">
      <w:pPr>
        <w:spacing w:after="60"/>
        <w:jc w:val="center"/>
        <w:rPr>
          <w:rFonts w:ascii="Times New Roman" w:hAnsi="Times New Roman"/>
          <w:i/>
          <w:iCs/>
          <w:szCs w:val="26"/>
        </w:rPr>
      </w:pPr>
    </w:p>
    <w:p w14:paraId="643FD75D">
      <w:pPr>
        <w:spacing w:after="60"/>
        <w:jc w:val="center"/>
        <w:rPr>
          <w:rFonts w:ascii="Times New Roman" w:hAnsi="Times New Roman"/>
          <w:i/>
          <w:iCs/>
          <w:szCs w:val="26"/>
        </w:rPr>
      </w:pPr>
    </w:p>
    <w:p w14:paraId="0035F171">
      <w:pPr>
        <w:spacing w:after="60"/>
        <w:jc w:val="center"/>
        <w:rPr>
          <w:rFonts w:ascii="Times New Roman" w:hAnsi="Times New Roman"/>
          <w:i/>
          <w:iCs/>
          <w:szCs w:val="26"/>
        </w:rPr>
      </w:pPr>
    </w:p>
    <w:p w14:paraId="307C29AF">
      <w:pPr>
        <w:spacing w:after="60"/>
        <w:jc w:val="center"/>
        <w:rPr>
          <w:rFonts w:ascii="Times New Roman" w:hAnsi="Times New Roman"/>
          <w:i/>
          <w:iCs/>
          <w:szCs w:val="26"/>
        </w:rPr>
      </w:pPr>
    </w:p>
    <w:p w14:paraId="2657E9CE">
      <w:pPr>
        <w:spacing w:after="60"/>
        <w:jc w:val="center"/>
        <w:rPr>
          <w:rFonts w:ascii="Times New Roman" w:hAnsi="Times New Roman"/>
          <w:i/>
          <w:iCs/>
          <w:szCs w:val="26"/>
        </w:rPr>
      </w:pPr>
    </w:p>
    <w:p w14:paraId="15B153CA">
      <w:pPr>
        <w:spacing w:after="60"/>
        <w:jc w:val="center"/>
        <w:rPr>
          <w:rFonts w:ascii="Times New Roman" w:hAnsi="Times New Roman"/>
          <w:i/>
          <w:iCs/>
          <w:szCs w:val="26"/>
        </w:rPr>
      </w:pPr>
    </w:p>
    <w:p w14:paraId="4EE81897">
      <w:pPr>
        <w:spacing w:after="60"/>
        <w:jc w:val="center"/>
        <w:rPr>
          <w:rFonts w:ascii="Times New Roman" w:hAnsi="Times New Roman"/>
          <w:i/>
          <w:iCs/>
          <w:szCs w:val="26"/>
        </w:rPr>
      </w:pPr>
    </w:p>
    <w:p w14:paraId="39043924">
      <w:pPr>
        <w:spacing w:after="60"/>
        <w:jc w:val="center"/>
        <w:rPr>
          <w:rFonts w:ascii="Times New Roman" w:hAnsi="Times New Roman"/>
          <w:i/>
          <w:iCs/>
          <w:szCs w:val="26"/>
        </w:rPr>
      </w:pPr>
    </w:p>
    <w:p w14:paraId="7210DD36">
      <w:pPr>
        <w:spacing w:after="60"/>
        <w:jc w:val="center"/>
        <w:rPr>
          <w:rFonts w:ascii="Times New Roman" w:hAnsi="Times New Roman"/>
          <w:i/>
          <w:iCs/>
          <w:szCs w:val="26"/>
        </w:rPr>
      </w:pPr>
    </w:p>
    <w:p w14:paraId="0C03573B">
      <w:pPr>
        <w:spacing w:after="60"/>
        <w:jc w:val="center"/>
        <w:rPr>
          <w:rFonts w:ascii="Times New Roman" w:hAnsi="Times New Roman"/>
          <w:i/>
          <w:iCs/>
          <w:szCs w:val="26"/>
        </w:rPr>
      </w:pPr>
    </w:p>
    <w:p w14:paraId="77363A96">
      <w:pPr>
        <w:spacing w:after="60"/>
        <w:jc w:val="center"/>
        <w:rPr>
          <w:rFonts w:ascii="Times New Roman" w:hAnsi="Times New Roman"/>
          <w:i/>
          <w:iCs/>
          <w:szCs w:val="26"/>
        </w:rPr>
      </w:pPr>
    </w:p>
    <w:p w14:paraId="7672899F">
      <w:pPr>
        <w:spacing w:after="60"/>
        <w:jc w:val="center"/>
        <w:rPr>
          <w:rFonts w:ascii="Times New Roman" w:hAnsi="Times New Roman"/>
          <w:i/>
          <w:iCs/>
          <w:szCs w:val="26"/>
        </w:rPr>
      </w:pPr>
    </w:p>
    <w:p w14:paraId="23167FCA">
      <w:pPr>
        <w:spacing w:after="60"/>
        <w:jc w:val="center"/>
        <w:rPr>
          <w:rFonts w:ascii="Times New Roman" w:hAnsi="Times New Roman"/>
          <w:i/>
          <w:iCs/>
          <w:szCs w:val="26"/>
        </w:rPr>
      </w:pPr>
    </w:p>
    <w:p w14:paraId="313138EF">
      <w:pPr>
        <w:spacing w:after="60"/>
        <w:jc w:val="center"/>
        <w:rPr>
          <w:rFonts w:ascii="Times New Roman" w:hAnsi="Times New Roman"/>
          <w:i/>
          <w:iCs/>
          <w:szCs w:val="26"/>
        </w:rPr>
      </w:pPr>
    </w:p>
    <w:p w14:paraId="4861E66A">
      <w:pPr>
        <w:spacing w:after="60"/>
        <w:jc w:val="center"/>
        <w:rPr>
          <w:rFonts w:ascii="Times New Roman" w:hAnsi="Times New Roman"/>
          <w:i/>
          <w:iCs/>
          <w:szCs w:val="26"/>
        </w:rPr>
      </w:pPr>
    </w:p>
    <w:p w14:paraId="6ED1562F">
      <w:pPr>
        <w:spacing w:after="60"/>
        <w:jc w:val="center"/>
        <w:rPr>
          <w:rFonts w:ascii="Times New Roman" w:hAnsi="Times New Roman"/>
          <w:i/>
          <w:iCs/>
          <w:szCs w:val="26"/>
        </w:rPr>
      </w:pPr>
    </w:p>
    <w:p w14:paraId="6FE43591">
      <w:pPr>
        <w:spacing w:after="60"/>
        <w:jc w:val="center"/>
        <w:rPr>
          <w:rFonts w:ascii="Times New Roman" w:hAnsi="Times New Roman"/>
          <w:i/>
          <w:iCs/>
          <w:szCs w:val="26"/>
        </w:rPr>
      </w:pPr>
    </w:p>
    <w:p w14:paraId="20E7FC7B">
      <w:pPr>
        <w:spacing w:after="60"/>
        <w:rPr>
          <w:rFonts w:ascii="Times New Roman" w:hAnsi="Times New Roman"/>
          <w:b/>
          <w:bCs/>
          <w:sz w:val="28"/>
          <w:szCs w:val="28"/>
        </w:rPr>
      </w:pPr>
      <w:r>
        <w:rPr>
          <w:rFonts w:ascii="Times New Roman" w:hAnsi="Times New Roman"/>
          <w:b/>
          <w:bCs/>
          <w:sz w:val="28"/>
          <w:szCs w:val="28"/>
        </w:rPr>
        <w:br w:type="page"/>
      </w:r>
    </w:p>
    <w:p w14:paraId="7ECDB772">
      <w:pPr>
        <w:spacing w:after="60"/>
        <w:jc w:val="center"/>
        <w:rPr>
          <w:rFonts w:ascii="Times New Roman" w:hAnsi="Times New Roman"/>
          <w:b/>
          <w:bCs/>
          <w:sz w:val="28"/>
          <w:szCs w:val="28"/>
        </w:rPr>
      </w:pPr>
      <w:r>
        <w:rPr>
          <w:rFonts w:ascii="Times New Roman" w:hAnsi="Times New Roman"/>
          <w:b/>
          <w:bCs/>
          <w:sz w:val="28"/>
          <w:szCs w:val="28"/>
        </w:rPr>
        <w:t>CHƯƠNG TRÌNH MÔN HỌC</w:t>
      </w:r>
    </w:p>
    <w:p w14:paraId="35039C88">
      <w:pPr>
        <w:spacing w:after="60"/>
        <w:jc w:val="both"/>
        <w:rPr>
          <w:rFonts w:ascii="Times New Roman" w:hAnsi="Times New Roman"/>
          <w:sz w:val="28"/>
          <w:szCs w:val="28"/>
        </w:rPr>
      </w:pPr>
      <w:r>
        <w:rPr>
          <w:rFonts w:ascii="Times New Roman" w:hAnsi="Times New Roman"/>
          <w:b/>
          <w:sz w:val="28"/>
          <w:szCs w:val="28"/>
        </w:rPr>
        <w:t>Tên môn học:</w:t>
      </w:r>
      <w:r>
        <w:rPr>
          <w:rFonts w:ascii="Times New Roman" w:hAnsi="Times New Roman"/>
          <w:sz w:val="28"/>
          <w:szCs w:val="28"/>
        </w:rPr>
        <w:t xml:space="preserve"> Vật liệu điện lạnh</w:t>
      </w:r>
    </w:p>
    <w:p w14:paraId="6698DAA8">
      <w:pPr>
        <w:spacing w:after="60"/>
        <w:jc w:val="both"/>
        <w:rPr>
          <w:rFonts w:ascii="Times New Roman" w:hAnsi="Times New Roman"/>
          <w:sz w:val="28"/>
          <w:szCs w:val="28"/>
        </w:rPr>
      </w:pPr>
      <w:r>
        <w:rPr>
          <w:rFonts w:ascii="Times New Roman" w:hAnsi="Times New Roman"/>
          <w:b/>
          <w:sz w:val="28"/>
          <w:szCs w:val="28"/>
        </w:rPr>
        <w:t>Mã số môn học:</w:t>
      </w:r>
      <w:r>
        <w:rPr>
          <w:rFonts w:ascii="Times New Roman" w:hAnsi="Times New Roman"/>
          <w:sz w:val="28"/>
          <w:szCs w:val="28"/>
        </w:rPr>
        <w:t xml:space="preserve"> MH10</w:t>
      </w:r>
    </w:p>
    <w:p w14:paraId="1109434A">
      <w:pPr>
        <w:spacing w:after="60"/>
        <w:jc w:val="both"/>
        <w:rPr>
          <w:rFonts w:ascii="Times New Roman" w:hAnsi="Times New Roman"/>
          <w:iCs/>
          <w:sz w:val="28"/>
          <w:szCs w:val="28"/>
        </w:rPr>
      </w:pPr>
      <w:r>
        <w:rPr>
          <w:rFonts w:ascii="Times New Roman" w:hAnsi="Times New Roman"/>
          <w:b/>
          <w:sz w:val="28"/>
          <w:szCs w:val="28"/>
        </w:rPr>
        <w:t>Thời</w:t>
      </w:r>
      <w:r>
        <w:rPr>
          <w:rFonts w:ascii="Times New Roman" w:hAnsi="Times New Roman"/>
          <w:sz w:val="28"/>
          <w:szCs w:val="28"/>
        </w:rPr>
        <w:t xml:space="preserve"> </w:t>
      </w:r>
      <w:r>
        <w:rPr>
          <w:rFonts w:ascii="Times New Roman" w:hAnsi="Times New Roman"/>
          <w:b/>
          <w:sz w:val="28"/>
          <w:szCs w:val="28"/>
        </w:rPr>
        <w:t>gian</w:t>
      </w:r>
      <w:r>
        <w:rPr>
          <w:rFonts w:ascii="Times New Roman" w:hAnsi="Times New Roman"/>
          <w:sz w:val="28"/>
          <w:szCs w:val="28"/>
        </w:rPr>
        <w:t xml:space="preserve"> </w:t>
      </w:r>
      <w:r>
        <w:rPr>
          <w:rFonts w:ascii="Times New Roman" w:hAnsi="Times New Roman"/>
          <w:b/>
          <w:sz w:val="28"/>
          <w:szCs w:val="28"/>
        </w:rPr>
        <w:t>thực hiện môn học</w:t>
      </w:r>
      <w:r>
        <w:rPr>
          <w:rFonts w:ascii="Times New Roman" w:hAnsi="Times New Roman"/>
          <w:b/>
          <w:bCs/>
          <w:sz w:val="28"/>
          <w:szCs w:val="28"/>
        </w:rPr>
        <w:t>:</w:t>
      </w:r>
      <w:r>
        <w:rPr>
          <w:rFonts w:ascii="Times New Roman" w:hAnsi="Times New Roman"/>
          <w:sz w:val="28"/>
          <w:szCs w:val="28"/>
        </w:rPr>
        <w:t xml:space="preserve"> </w:t>
      </w:r>
      <w:r>
        <w:rPr>
          <w:rFonts w:ascii="Times New Roman" w:hAnsi="Times New Roman"/>
          <w:iCs/>
          <w:sz w:val="28"/>
          <w:szCs w:val="28"/>
        </w:rPr>
        <w:t xml:space="preserve">30 giờ </w:t>
      </w:r>
      <w:r>
        <w:rPr>
          <w:rFonts w:ascii="Times New Roman" w:hAnsi="Times New Roman"/>
          <w:iCs/>
          <w:sz w:val="28"/>
          <w:szCs w:val="28"/>
        </w:rPr>
        <w:tab/>
      </w:r>
      <w:r>
        <w:rPr>
          <w:rFonts w:ascii="Times New Roman" w:hAnsi="Times New Roman"/>
          <w:iCs/>
          <w:sz w:val="28"/>
          <w:szCs w:val="28"/>
        </w:rPr>
        <w:t>(Lý thuyết: 15 giờ; Thực hành, thí nghiệm, thảo luận, bài tập: 13 giờ; Kiểm tra: 2 giờ)</w:t>
      </w:r>
    </w:p>
    <w:p w14:paraId="2B6722B5">
      <w:pPr>
        <w:spacing w:after="60"/>
        <w:jc w:val="both"/>
        <w:rPr>
          <w:rFonts w:ascii="Times New Roman" w:hAnsi="Times New Roman"/>
          <w:b/>
          <w:sz w:val="28"/>
          <w:szCs w:val="28"/>
        </w:rPr>
      </w:pPr>
      <w:r>
        <w:rPr>
          <w:rFonts w:ascii="Times New Roman" w:hAnsi="Times New Roman"/>
          <w:b/>
          <w:sz w:val="28"/>
          <w:szCs w:val="28"/>
        </w:rPr>
        <w:t>I. VỊ TRÍ, TÍNH CHẤT MÔN HỌC :</w:t>
      </w:r>
    </w:p>
    <w:p w14:paraId="2EAB55C4">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Vị trí: Là môn học cơ sở của nghề được bố trí sau khi đã học xong các môn học chung và  học song song với các môn học Điện kỹ thuật, môn học Cơ sở kỹ thuật nhiệt lạnh và điều hòa không khí.</w:t>
      </w:r>
    </w:p>
    <w:p w14:paraId="7E061C23">
      <w:pPr>
        <w:spacing w:after="60"/>
        <w:ind w:firstLine="720"/>
        <w:jc w:val="both"/>
        <w:rPr>
          <w:rFonts w:ascii="Times New Roman" w:hAnsi="Times New Roman"/>
          <w:sz w:val="28"/>
          <w:szCs w:val="28"/>
          <w:lang w:val="pl-PL"/>
        </w:rPr>
      </w:pPr>
      <w:r>
        <w:rPr>
          <w:rFonts w:ascii="Times New Roman" w:hAnsi="Times New Roman"/>
          <w:b/>
          <w:sz w:val="28"/>
          <w:szCs w:val="28"/>
        </w:rPr>
        <w:t>-</w:t>
      </w:r>
      <w:r>
        <w:rPr>
          <w:rFonts w:ascii="Times New Roman" w:hAnsi="Times New Roman"/>
          <w:sz w:val="28"/>
          <w:szCs w:val="28"/>
        </w:rPr>
        <w:t xml:space="preserve"> Tính chất: </w:t>
      </w:r>
      <w:r>
        <w:rPr>
          <w:rFonts w:ascii="Times New Roman" w:hAnsi="Times New Roman"/>
          <w:sz w:val="28"/>
          <w:szCs w:val="28"/>
          <w:lang w:val="pl-PL"/>
        </w:rPr>
        <w:t>Là môn học kỹ thuật cơ sở, thuộc các mô đun đào tạo nghề bắt buộc.</w:t>
      </w:r>
    </w:p>
    <w:p w14:paraId="4B72660C">
      <w:pPr>
        <w:spacing w:after="60"/>
        <w:jc w:val="both"/>
        <w:rPr>
          <w:rFonts w:ascii="Times New Roman" w:hAnsi="Times New Roman"/>
          <w:b/>
          <w:sz w:val="28"/>
          <w:szCs w:val="28"/>
        </w:rPr>
      </w:pPr>
      <w:r>
        <w:rPr>
          <w:rFonts w:ascii="Times New Roman" w:hAnsi="Times New Roman"/>
          <w:b/>
          <w:sz w:val="28"/>
          <w:szCs w:val="28"/>
        </w:rPr>
        <w:t>II. MỤC TIÊU MÔN HỌC:</w:t>
      </w:r>
    </w:p>
    <w:p w14:paraId="7EC1B398">
      <w:pPr>
        <w:spacing w:after="60"/>
        <w:jc w:val="both"/>
        <w:rPr>
          <w:rFonts w:ascii="Times New Roman" w:hAnsi="Times New Roman"/>
          <w:sz w:val="28"/>
          <w:szCs w:val="28"/>
        </w:rPr>
      </w:pPr>
      <w:bookmarkStart w:id="12" w:name="_Hlk180442414"/>
      <w:r>
        <w:rPr>
          <w:rFonts w:ascii="Times New Roman" w:hAnsi="Times New Roman"/>
          <w:sz w:val="28"/>
          <w:szCs w:val="28"/>
        </w:rPr>
        <w:t>- Kiến thức:</w:t>
      </w:r>
    </w:p>
    <w:p w14:paraId="6813DB3B">
      <w:pPr>
        <w:spacing w:after="60"/>
        <w:ind w:firstLine="709"/>
        <w:jc w:val="both"/>
        <w:rPr>
          <w:rFonts w:ascii="Times New Roman" w:hAnsi="Times New Roman"/>
          <w:sz w:val="28"/>
          <w:szCs w:val="28"/>
        </w:rPr>
      </w:pPr>
      <w:r>
        <w:rPr>
          <w:rFonts w:ascii="Times New Roman" w:hAnsi="Times New Roman"/>
          <w:sz w:val="28"/>
          <w:szCs w:val="28"/>
        </w:rPr>
        <w:t>+ Trình bày được khái niệm về vật liệu điện, vật liệu cách điện, vật liệu dẫn điện, vật liệu dẫn từ; vật liệu kỹ thuật lạnh.</w:t>
      </w:r>
    </w:p>
    <w:p w14:paraId="5CCE60F1">
      <w:pPr>
        <w:spacing w:after="60"/>
        <w:ind w:firstLine="709"/>
        <w:jc w:val="both"/>
        <w:rPr>
          <w:rFonts w:ascii="Times New Roman" w:hAnsi="Times New Roman"/>
          <w:sz w:val="28"/>
          <w:szCs w:val="28"/>
        </w:rPr>
      </w:pPr>
      <w:r>
        <w:rPr>
          <w:rFonts w:ascii="Times New Roman" w:hAnsi="Times New Roman"/>
          <w:sz w:val="28"/>
          <w:szCs w:val="28"/>
        </w:rPr>
        <w:t>+ Phân loại được các loại vật liệu cách điện, vật liệu dẫn điện, vật liệu dẫn từ; vật liệu kỹ thuật lạnh thông dụng.</w:t>
      </w:r>
    </w:p>
    <w:p w14:paraId="7469D6B6">
      <w:pPr>
        <w:spacing w:after="60"/>
        <w:ind w:firstLine="709"/>
        <w:jc w:val="both"/>
        <w:rPr>
          <w:rFonts w:ascii="Times New Roman" w:hAnsi="Times New Roman"/>
          <w:sz w:val="28"/>
          <w:szCs w:val="28"/>
        </w:rPr>
      </w:pPr>
      <w:r>
        <w:rPr>
          <w:rFonts w:ascii="Times New Roman" w:hAnsi="Times New Roman"/>
          <w:sz w:val="28"/>
          <w:szCs w:val="28"/>
        </w:rPr>
        <w:t>+ Phân tích được các tính chất, đặc tính của các loại vật liệu cách điện, vật liệu dẫn điện, vật liệu dẫn từ; vật liệu kỹ thuật lạnh.</w:t>
      </w:r>
    </w:p>
    <w:p w14:paraId="1B5F0A2B">
      <w:pPr>
        <w:spacing w:after="60"/>
        <w:ind w:firstLine="709"/>
        <w:jc w:val="both"/>
        <w:rPr>
          <w:rFonts w:ascii="Times New Roman" w:hAnsi="Times New Roman"/>
          <w:sz w:val="28"/>
          <w:szCs w:val="28"/>
        </w:rPr>
      </w:pPr>
      <w:r>
        <w:rPr>
          <w:rFonts w:ascii="Times New Roman" w:hAnsi="Times New Roman"/>
          <w:sz w:val="28"/>
          <w:szCs w:val="28"/>
          <w:lang w:val="pt-BR"/>
        </w:rPr>
        <w:t>+ Xác định được các nguyên nhân gây ra hư hỏng của các loại vật liệu trên.</w:t>
      </w:r>
    </w:p>
    <w:p w14:paraId="2815C573">
      <w:pPr>
        <w:spacing w:after="60"/>
        <w:jc w:val="both"/>
        <w:rPr>
          <w:rFonts w:ascii="Times New Roman" w:hAnsi="Times New Roman"/>
          <w:sz w:val="28"/>
          <w:szCs w:val="28"/>
        </w:rPr>
      </w:pPr>
      <w:r>
        <w:rPr>
          <w:rFonts w:ascii="Times New Roman" w:hAnsi="Times New Roman"/>
          <w:sz w:val="28"/>
          <w:szCs w:val="28"/>
        </w:rPr>
        <w:t>- Kỹ năng:</w:t>
      </w:r>
    </w:p>
    <w:p w14:paraId="66449E99">
      <w:pPr>
        <w:spacing w:after="60"/>
        <w:ind w:firstLine="720"/>
        <w:jc w:val="both"/>
        <w:rPr>
          <w:rFonts w:ascii="Times New Roman" w:hAnsi="Times New Roman"/>
          <w:sz w:val="28"/>
          <w:szCs w:val="28"/>
        </w:rPr>
      </w:pPr>
      <w:r>
        <w:rPr>
          <w:rFonts w:ascii="Times New Roman" w:hAnsi="Times New Roman"/>
          <w:sz w:val="28"/>
          <w:szCs w:val="28"/>
        </w:rPr>
        <w:t>+ Nhận dạng được các loại vật liệu điện – lạnh thông dụng.</w:t>
      </w:r>
    </w:p>
    <w:p w14:paraId="71853AE8">
      <w:pPr>
        <w:spacing w:after="60"/>
        <w:ind w:firstLine="720"/>
        <w:jc w:val="both"/>
        <w:rPr>
          <w:rFonts w:ascii="Times New Roman" w:hAnsi="Times New Roman"/>
          <w:sz w:val="28"/>
          <w:szCs w:val="28"/>
        </w:rPr>
      </w:pPr>
      <w:r>
        <w:rPr>
          <w:rFonts w:ascii="Times New Roman" w:hAnsi="Times New Roman"/>
          <w:sz w:val="28"/>
          <w:szCs w:val="28"/>
          <w:lang w:val="pt-BR"/>
        </w:rPr>
        <w:t>+ Sử dụng phù hợp các loại vật liệu điện - lạnh theo từng yêu cầu kỹ thuật cụ thể.</w:t>
      </w:r>
    </w:p>
    <w:p w14:paraId="1F31C2A1">
      <w:pPr>
        <w:spacing w:after="60"/>
        <w:ind w:firstLine="720"/>
        <w:jc w:val="both"/>
        <w:rPr>
          <w:rFonts w:ascii="Times New Roman" w:hAnsi="Times New Roman"/>
          <w:spacing w:val="-4"/>
          <w:sz w:val="28"/>
          <w:szCs w:val="28"/>
        </w:rPr>
      </w:pPr>
      <w:r>
        <w:rPr>
          <w:rFonts w:ascii="Times New Roman" w:hAnsi="Times New Roman"/>
          <w:spacing w:val="-4"/>
          <w:sz w:val="28"/>
          <w:szCs w:val="28"/>
        </w:rPr>
        <w:t>+ Lựa chọn được các vật liệu để lắp đặt và sửa chữa hệ thống điện lạnh.</w:t>
      </w:r>
    </w:p>
    <w:p w14:paraId="53046724">
      <w:pPr>
        <w:spacing w:after="60"/>
        <w:jc w:val="both"/>
        <w:rPr>
          <w:rFonts w:ascii="Times New Roman" w:hAnsi="Times New Roman"/>
          <w:sz w:val="28"/>
          <w:szCs w:val="28"/>
        </w:rPr>
      </w:pPr>
      <w:r>
        <w:rPr>
          <w:rFonts w:ascii="Times New Roman" w:hAnsi="Times New Roman"/>
          <w:sz w:val="28"/>
          <w:szCs w:val="28"/>
        </w:rPr>
        <w:t>- Năng lực tự chủ và trách nhiệm:</w:t>
      </w:r>
    </w:p>
    <w:p w14:paraId="6AF5A2F2">
      <w:pPr>
        <w:spacing w:after="60"/>
        <w:ind w:firstLine="720"/>
        <w:jc w:val="both"/>
        <w:rPr>
          <w:rFonts w:ascii="Times New Roman" w:hAnsi="Times New Roman"/>
          <w:sz w:val="28"/>
          <w:szCs w:val="28"/>
          <w:lang w:val="pl-PL"/>
        </w:rPr>
      </w:pPr>
      <w:r>
        <w:rPr>
          <w:rFonts w:ascii="Times New Roman" w:hAnsi="Times New Roman"/>
          <w:iCs/>
          <w:sz w:val="28"/>
          <w:szCs w:val="28"/>
        </w:rPr>
        <w:t xml:space="preserve">Rèn luyện được </w:t>
      </w:r>
      <w:r>
        <w:rPr>
          <w:rFonts w:ascii="Times New Roman" w:hAnsi="Times New Roman"/>
          <w:sz w:val="28"/>
          <w:szCs w:val="28"/>
          <w:lang w:val="pl-PL"/>
        </w:rPr>
        <w:t>tính cẩn thận, chính xác, tư duy khoa học.</w:t>
      </w:r>
    </w:p>
    <w:bookmarkEnd w:id="12"/>
    <w:p w14:paraId="6C791A11">
      <w:pPr>
        <w:spacing w:after="60"/>
        <w:rPr>
          <w:rFonts w:ascii="Times New Roman" w:hAnsi="Times New Roman"/>
          <w:b/>
          <w:sz w:val="28"/>
          <w:szCs w:val="28"/>
        </w:rPr>
      </w:pPr>
      <w:r>
        <w:rPr>
          <w:rFonts w:ascii="Times New Roman" w:hAnsi="Times New Roman"/>
          <w:b/>
          <w:sz w:val="28"/>
          <w:szCs w:val="28"/>
        </w:rPr>
        <w:t>III. NỘI DUNG MÔN HỌC:</w:t>
      </w:r>
    </w:p>
    <w:p w14:paraId="7CE9FDA0">
      <w:pPr>
        <w:spacing w:after="60"/>
        <w:ind w:left="360"/>
        <w:jc w:val="both"/>
        <w:rPr>
          <w:rFonts w:ascii="Times New Roman" w:hAnsi="Times New Roman"/>
          <w:i/>
          <w:iCs/>
          <w:sz w:val="28"/>
          <w:szCs w:val="28"/>
        </w:rPr>
      </w:pPr>
      <w:r>
        <w:rPr>
          <w:rFonts w:ascii="Times New Roman" w:hAnsi="Times New Roman"/>
          <w:i/>
          <w:iCs/>
          <w:sz w:val="28"/>
          <w:szCs w:val="28"/>
        </w:rPr>
        <w:t>1. Nội dung tổng quát và phân bổ thời gian:</w:t>
      </w:r>
    </w:p>
    <w:p w14:paraId="37B3E247">
      <w:pPr>
        <w:spacing w:after="60"/>
        <w:rPr>
          <w:rFonts w:ascii="Times New Roman" w:hAnsi="Times New Roman"/>
          <w:i/>
          <w:iCs/>
          <w:sz w:val="28"/>
          <w:szCs w:val="28"/>
        </w:rPr>
      </w:pPr>
      <w:r>
        <w:rPr>
          <w:rFonts w:ascii="Times New Roman" w:hAnsi="Times New Roman"/>
          <w:i/>
          <w:iCs/>
          <w:sz w:val="28"/>
          <w:szCs w:val="28"/>
        </w:rPr>
        <w:br w:type="page"/>
      </w:r>
    </w:p>
    <w:tbl>
      <w:tblPr>
        <w:tblStyle w:val="12"/>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827"/>
        <w:gridCol w:w="851"/>
        <w:gridCol w:w="992"/>
        <w:gridCol w:w="1701"/>
        <w:gridCol w:w="992"/>
      </w:tblGrid>
      <w:tr w14:paraId="71F84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shd w:val="clear" w:color="auto" w:fill="auto"/>
            <w:vAlign w:val="center"/>
          </w:tcPr>
          <w:p w14:paraId="0AFCA114">
            <w:pPr>
              <w:spacing w:after="60"/>
              <w:jc w:val="center"/>
              <w:rPr>
                <w:rFonts w:ascii="Times New Roman" w:hAnsi="Times New Roman"/>
                <w:b/>
                <w:bCs/>
                <w:sz w:val="28"/>
                <w:szCs w:val="28"/>
                <w:lang w:val="fr-FR"/>
              </w:rPr>
            </w:pPr>
            <w:bookmarkStart w:id="13" w:name="_Hlk180442445"/>
            <w:r>
              <w:rPr>
                <w:rFonts w:ascii="Times New Roman" w:hAnsi="Times New Roman"/>
                <w:b/>
                <w:bCs/>
                <w:sz w:val="28"/>
                <w:szCs w:val="28"/>
                <w:lang w:val="fr-FR"/>
              </w:rPr>
              <w:t>Số</w:t>
            </w:r>
          </w:p>
          <w:p w14:paraId="18BC233B">
            <w:pPr>
              <w:spacing w:after="60"/>
              <w:jc w:val="center"/>
              <w:rPr>
                <w:rFonts w:ascii="Times New Roman" w:hAnsi="Times New Roman"/>
                <w:iCs/>
                <w:sz w:val="28"/>
                <w:szCs w:val="28"/>
              </w:rPr>
            </w:pPr>
            <w:r>
              <w:rPr>
                <w:rFonts w:ascii="Times New Roman" w:hAnsi="Times New Roman"/>
                <w:b/>
                <w:bCs/>
                <w:sz w:val="28"/>
                <w:szCs w:val="28"/>
                <w:lang w:val="fr-FR"/>
              </w:rPr>
              <w:t>TT</w:t>
            </w:r>
          </w:p>
        </w:tc>
        <w:tc>
          <w:tcPr>
            <w:tcW w:w="3827" w:type="dxa"/>
            <w:vMerge w:val="restart"/>
            <w:shd w:val="clear" w:color="auto" w:fill="auto"/>
            <w:vAlign w:val="center"/>
          </w:tcPr>
          <w:p w14:paraId="04A0534C">
            <w:pPr>
              <w:spacing w:after="60"/>
              <w:jc w:val="center"/>
              <w:rPr>
                <w:rFonts w:ascii="Times New Roman" w:hAnsi="Times New Roman"/>
                <w:iCs/>
                <w:sz w:val="28"/>
                <w:szCs w:val="28"/>
              </w:rPr>
            </w:pPr>
            <w:r>
              <w:rPr>
                <w:rFonts w:ascii="Times New Roman" w:hAnsi="Times New Roman"/>
                <w:b/>
                <w:bCs/>
                <w:sz w:val="28"/>
                <w:szCs w:val="28"/>
              </w:rPr>
              <w:t>Tên chương, mục</w:t>
            </w:r>
          </w:p>
        </w:tc>
        <w:tc>
          <w:tcPr>
            <w:tcW w:w="4536" w:type="dxa"/>
            <w:gridSpan w:val="4"/>
            <w:shd w:val="clear" w:color="auto" w:fill="auto"/>
            <w:vAlign w:val="center"/>
          </w:tcPr>
          <w:p w14:paraId="15A83B51">
            <w:pPr>
              <w:spacing w:after="60"/>
              <w:jc w:val="center"/>
              <w:rPr>
                <w:rFonts w:ascii="Times New Roman" w:hAnsi="Times New Roman"/>
                <w:iCs/>
                <w:sz w:val="28"/>
                <w:szCs w:val="28"/>
              </w:rPr>
            </w:pPr>
            <w:r>
              <w:rPr>
                <w:rFonts w:ascii="Times New Roman" w:hAnsi="Times New Roman"/>
                <w:b/>
                <w:bCs/>
                <w:sz w:val="28"/>
                <w:szCs w:val="28"/>
              </w:rPr>
              <w:t>Thời gian(giờ)</w:t>
            </w:r>
          </w:p>
        </w:tc>
      </w:tr>
      <w:tr w14:paraId="420DC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5D003C31">
            <w:pPr>
              <w:spacing w:after="60"/>
              <w:jc w:val="center"/>
              <w:rPr>
                <w:rFonts w:ascii="Times New Roman" w:hAnsi="Times New Roman"/>
                <w:iCs/>
                <w:sz w:val="28"/>
                <w:szCs w:val="28"/>
              </w:rPr>
            </w:pPr>
          </w:p>
        </w:tc>
        <w:tc>
          <w:tcPr>
            <w:tcW w:w="3827" w:type="dxa"/>
            <w:vMerge w:val="continue"/>
            <w:shd w:val="clear" w:color="auto" w:fill="auto"/>
            <w:vAlign w:val="center"/>
          </w:tcPr>
          <w:p w14:paraId="6D120A86">
            <w:pPr>
              <w:spacing w:after="60"/>
              <w:jc w:val="center"/>
              <w:rPr>
                <w:rFonts w:ascii="Times New Roman" w:hAnsi="Times New Roman"/>
                <w:iCs/>
                <w:sz w:val="28"/>
                <w:szCs w:val="28"/>
              </w:rPr>
            </w:pPr>
          </w:p>
        </w:tc>
        <w:tc>
          <w:tcPr>
            <w:tcW w:w="851" w:type="dxa"/>
            <w:shd w:val="clear" w:color="auto" w:fill="auto"/>
            <w:vAlign w:val="center"/>
          </w:tcPr>
          <w:p w14:paraId="682AB801">
            <w:pPr>
              <w:spacing w:after="60"/>
              <w:jc w:val="center"/>
              <w:rPr>
                <w:rFonts w:ascii="Times New Roman" w:hAnsi="Times New Roman"/>
                <w:iCs/>
                <w:sz w:val="28"/>
                <w:szCs w:val="28"/>
              </w:rPr>
            </w:pPr>
            <w:r>
              <w:rPr>
                <w:rFonts w:ascii="Times New Roman" w:hAnsi="Times New Roman"/>
                <w:b/>
                <w:bCs/>
                <w:sz w:val="28"/>
                <w:szCs w:val="28"/>
              </w:rPr>
              <w:t>Tổng số</w:t>
            </w:r>
          </w:p>
        </w:tc>
        <w:tc>
          <w:tcPr>
            <w:tcW w:w="992" w:type="dxa"/>
            <w:shd w:val="clear" w:color="auto" w:fill="auto"/>
            <w:vAlign w:val="center"/>
          </w:tcPr>
          <w:p w14:paraId="49E1EBFC">
            <w:pPr>
              <w:spacing w:after="60"/>
              <w:jc w:val="center"/>
              <w:rPr>
                <w:rFonts w:ascii="Times New Roman" w:hAnsi="Times New Roman"/>
                <w:iCs/>
                <w:sz w:val="28"/>
                <w:szCs w:val="28"/>
              </w:rPr>
            </w:pPr>
            <w:r>
              <w:rPr>
                <w:rFonts w:ascii="Times New Roman" w:hAnsi="Times New Roman"/>
                <w:b/>
                <w:bCs/>
                <w:sz w:val="28"/>
                <w:szCs w:val="28"/>
              </w:rPr>
              <w:t>Lý thuyết</w:t>
            </w:r>
          </w:p>
        </w:tc>
        <w:tc>
          <w:tcPr>
            <w:tcW w:w="1701" w:type="dxa"/>
            <w:shd w:val="clear" w:color="auto" w:fill="auto"/>
            <w:vAlign w:val="center"/>
          </w:tcPr>
          <w:p w14:paraId="7B26F26B">
            <w:pPr>
              <w:spacing w:after="60"/>
              <w:jc w:val="center"/>
              <w:rPr>
                <w:rFonts w:ascii="Times New Roman" w:hAnsi="Times New Roman"/>
                <w:iCs/>
                <w:sz w:val="28"/>
                <w:szCs w:val="28"/>
              </w:rPr>
            </w:pPr>
            <w:r>
              <w:rPr>
                <w:rFonts w:ascii="Times New Roman" w:hAnsi="Times New Roman"/>
                <w:b/>
                <w:bCs/>
                <w:sz w:val="28"/>
                <w:szCs w:val="28"/>
              </w:rPr>
              <w:t>Thực hành, thí nghiệm, thảo luận, bài tập</w:t>
            </w:r>
          </w:p>
        </w:tc>
        <w:tc>
          <w:tcPr>
            <w:tcW w:w="992" w:type="dxa"/>
            <w:shd w:val="clear" w:color="auto" w:fill="auto"/>
            <w:vAlign w:val="center"/>
          </w:tcPr>
          <w:p w14:paraId="202EE4D7">
            <w:pPr>
              <w:spacing w:after="60"/>
              <w:jc w:val="center"/>
              <w:rPr>
                <w:rFonts w:ascii="Times New Roman" w:hAnsi="Times New Roman"/>
                <w:iCs/>
                <w:sz w:val="28"/>
                <w:szCs w:val="28"/>
              </w:rPr>
            </w:pPr>
            <w:r>
              <w:rPr>
                <w:rFonts w:ascii="Times New Roman" w:hAnsi="Times New Roman"/>
                <w:b/>
                <w:bCs/>
                <w:sz w:val="28"/>
                <w:szCs w:val="28"/>
              </w:rPr>
              <w:t>Kiểm tra</w:t>
            </w:r>
          </w:p>
        </w:tc>
      </w:tr>
      <w:tr w14:paraId="4D61C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bottom w:val="single" w:color="auto" w:sz="4" w:space="0"/>
            </w:tcBorders>
            <w:shd w:val="clear" w:color="auto" w:fill="auto"/>
            <w:vAlign w:val="center"/>
          </w:tcPr>
          <w:p w14:paraId="2613B670">
            <w:pPr>
              <w:spacing w:after="60"/>
              <w:jc w:val="center"/>
              <w:rPr>
                <w:rFonts w:ascii="Times New Roman" w:hAnsi="Times New Roman"/>
                <w:b/>
                <w:iCs/>
                <w:sz w:val="28"/>
                <w:szCs w:val="28"/>
              </w:rPr>
            </w:pPr>
            <w:r>
              <w:rPr>
                <w:rFonts w:ascii="Times New Roman" w:hAnsi="Times New Roman"/>
                <w:b/>
                <w:iCs/>
                <w:sz w:val="28"/>
                <w:szCs w:val="28"/>
              </w:rPr>
              <w:t>1</w:t>
            </w:r>
          </w:p>
        </w:tc>
        <w:tc>
          <w:tcPr>
            <w:tcW w:w="3827" w:type="dxa"/>
            <w:tcBorders>
              <w:bottom w:val="single" w:color="auto" w:sz="4" w:space="0"/>
            </w:tcBorders>
            <w:shd w:val="clear" w:color="auto" w:fill="auto"/>
            <w:vAlign w:val="center"/>
          </w:tcPr>
          <w:p w14:paraId="5D4AB656">
            <w:pPr>
              <w:spacing w:after="60"/>
              <w:rPr>
                <w:rFonts w:ascii="Times New Roman" w:hAnsi="Times New Roman"/>
                <w:bCs/>
                <w:sz w:val="28"/>
                <w:szCs w:val="28"/>
                <w:lang w:val="fr-FR"/>
              </w:rPr>
            </w:pPr>
            <w:r>
              <w:rPr>
                <w:rFonts w:ascii="Times New Roman" w:hAnsi="Times New Roman"/>
                <w:b/>
                <w:bCs/>
                <w:sz w:val="28"/>
                <w:szCs w:val="28"/>
                <w:lang w:val="fr-FR"/>
              </w:rPr>
              <w:t>Chương 1: Khái niệm về vật liệu điện - lạnh</w:t>
            </w:r>
          </w:p>
        </w:tc>
        <w:tc>
          <w:tcPr>
            <w:tcW w:w="851" w:type="dxa"/>
            <w:tcBorders>
              <w:bottom w:val="single" w:color="auto" w:sz="4" w:space="0"/>
            </w:tcBorders>
            <w:shd w:val="clear" w:color="auto" w:fill="auto"/>
            <w:vAlign w:val="center"/>
          </w:tcPr>
          <w:p w14:paraId="1641DE4E">
            <w:pPr>
              <w:spacing w:after="60"/>
              <w:jc w:val="center"/>
              <w:rPr>
                <w:rFonts w:ascii="Times New Roman" w:hAnsi="Times New Roman"/>
                <w:b/>
                <w:bCs/>
                <w:sz w:val="28"/>
                <w:szCs w:val="28"/>
              </w:rPr>
            </w:pPr>
            <w:r>
              <w:rPr>
                <w:rFonts w:ascii="Times New Roman" w:hAnsi="Times New Roman"/>
                <w:b/>
                <w:bCs/>
                <w:sz w:val="28"/>
                <w:szCs w:val="28"/>
              </w:rPr>
              <w:t>1</w:t>
            </w:r>
          </w:p>
        </w:tc>
        <w:tc>
          <w:tcPr>
            <w:tcW w:w="992" w:type="dxa"/>
            <w:tcBorders>
              <w:bottom w:val="single" w:color="auto" w:sz="4" w:space="0"/>
            </w:tcBorders>
            <w:shd w:val="clear" w:color="auto" w:fill="auto"/>
            <w:vAlign w:val="center"/>
          </w:tcPr>
          <w:p w14:paraId="77FA20BD">
            <w:pPr>
              <w:spacing w:after="60"/>
              <w:jc w:val="center"/>
              <w:rPr>
                <w:rFonts w:ascii="Times New Roman" w:hAnsi="Times New Roman"/>
                <w:b/>
                <w:bCs/>
                <w:sz w:val="28"/>
                <w:szCs w:val="28"/>
              </w:rPr>
            </w:pPr>
            <w:r>
              <w:rPr>
                <w:rFonts w:ascii="Times New Roman" w:hAnsi="Times New Roman"/>
                <w:b/>
                <w:bCs/>
                <w:sz w:val="28"/>
                <w:szCs w:val="28"/>
              </w:rPr>
              <w:t>1</w:t>
            </w:r>
          </w:p>
        </w:tc>
        <w:tc>
          <w:tcPr>
            <w:tcW w:w="1701" w:type="dxa"/>
            <w:tcBorders>
              <w:bottom w:val="single" w:color="auto" w:sz="4" w:space="0"/>
            </w:tcBorders>
            <w:shd w:val="clear" w:color="auto" w:fill="auto"/>
            <w:vAlign w:val="center"/>
          </w:tcPr>
          <w:p w14:paraId="51C6DAA9">
            <w:pPr>
              <w:spacing w:after="60"/>
              <w:jc w:val="center"/>
              <w:rPr>
                <w:rFonts w:ascii="Times New Roman" w:hAnsi="Times New Roman"/>
                <w:b/>
                <w:bCs/>
                <w:sz w:val="28"/>
                <w:szCs w:val="28"/>
              </w:rPr>
            </w:pPr>
          </w:p>
        </w:tc>
        <w:tc>
          <w:tcPr>
            <w:tcW w:w="992" w:type="dxa"/>
            <w:tcBorders>
              <w:bottom w:val="single" w:color="auto" w:sz="4" w:space="0"/>
            </w:tcBorders>
            <w:shd w:val="clear" w:color="auto" w:fill="auto"/>
            <w:vAlign w:val="center"/>
          </w:tcPr>
          <w:p w14:paraId="54BF63BA">
            <w:pPr>
              <w:spacing w:after="60"/>
              <w:jc w:val="center"/>
              <w:rPr>
                <w:rFonts w:ascii="Times New Roman" w:hAnsi="Times New Roman"/>
                <w:b/>
                <w:bCs/>
                <w:sz w:val="28"/>
                <w:szCs w:val="28"/>
              </w:rPr>
            </w:pPr>
          </w:p>
        </w:tc>
      </w:tr>
      <w:tr w14:paraId="4BD4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bottom w:val="nil"/>
            </w:tcBorders>
            <w:shd w:val="clear" w:color="auto" w:fill="auto"/>
          </w:tcPr>
          <w:p w14:paraId="3BAA706C">
            <w:pPr>
              <w:spacing w:after="60"/>
              <w:jc w:val="center"/>
              <w:rPr>
                <w:rFonts w:ascii="Times New Roman" w:hAnsi="Times New Roman"/>
                <w:b/>
                <w:iCs/>
                <w:sz w:val="28"/>
                <w:szCs w:val="28"/>
              </w:rPr>
            </w:pPr>
            <w:r>
              <w:rPr>
                <w:rFonts w:ascii="Times New Roman" w:hAnsi="Times New Roman"/>
                <w:b/>
                <w:iCs/>
                <w:sz w:val="28"/>
                <w:szCs w:val="28"/>
              </w:rPr>
              <w:t>2</w:t>
            </w:r>
          </w:p>
        </w:tc>
        <w:tc>
          <w:tcPr>
            <w:tcW w:w="3827" w:type="dxa"/>
            <w:tcBorders>
              <w:bottom w:val="nil"/>
            </w:tcBorders>
            <w:shd w:val="clear" w:color="auto" w:fill="auto"/>
          </w:tcPr>
          <w:p w14:paraId="14A7C3F1">
            <w:pPr>
              <w:spacing w:after="60"/>
              <w:rPr>
                <w:rFonts w:ascii="Times New Roman" w:hAnsi="Times New Roman"/>
                <w:b/>
                <w:bCs/>
                <w:sz w:val="28"/>
                <w:szCs w:val="28"/>
              </w:rPr>
            </w:pPr>
            <w:r>
              <w:rPr>
                <w:rFonts w:ascii="Times New Roman" w:hAnsi="Times New Roman"/>
                <w:b/>
                <w:bCs/>
                <w:sz w:val="28"/>
                <w:szCs w:val="28"/>
              </w:rPr>
              <w:t>Chương 2: Vật liệu kỹ thuật điện</w:t>
            </w:r>
          </w:p>
        </w:tc>
        <w:tc>
          <w:tcPr>
            <w:tcW w:w="851" w:type="dxa"/>
            <w:tcBorders>
              <w:bottom w:val="nil"/>
            </w:tcBorders>
            <w:shd w:val="clear" w:color="auto" w:fill="auto"/>
          </w:tcPr>
          <w:p w14:paraId="0314ACD3">
            <w:pPr>
              <w:spacing w:after="60"/>
              <w:jc w:val="center"/>
              <w:rPr>
                <w:rFonts w:ascii="Times New Roman" w:hAnsi="Times New Roman"/>
                <w:b/>
                <w:bCs/>
                <w:sz w:val="28"/>
                <w:szCs w:val="28"/>
              </w:rPr>
            </w:pPr>
            <w:r>
              <w:rPr>
                <w:rFonts w:ascii="Times New Roman" w:hAnsi="Times New Roman"/>
                <w:b/>
                <w:bCs/>
                <w:sz w:val="28"/>
                <w:szCs w:val="28"/>
              </w:rPr>
              <w:t>19</w:t>
            </w:r>
          </w:p>
        </w:tc>
        <w:tc>
          <w:tcPr>
            <w:tcW w:w="992" w:type="dxa"/>
            <w:tcBorders>
              <w:bottom w:val="nil"/>
            </w:tcBorders>
            <w:shd w:val="clear" w:color="auto" w:fill="auto"/>
          </w:tcPr>
          <w:p w14:paraId="4B36DDF0">
            <w:pPr>
              <w:spacing w:after="60"/>
              <w:jc w:val="center"/>
              <w:rPr>
                <w:rFonts w:ascii="Times New Roman" w:hAnsi="Times New Roman"/>
                <w:b/>
                <w:bCs/>
                <w:sz w:val="28"/>
                <w:szCs w:val="28"/>
              </w:rPr>
            </w:pPr>
            <w:r>
              <w:rPr>
                <w:rFonts w:ascii="Times New Roman" w:hAnsi="Times New Roman"/>
                <w:b/>
                <w:bCs/>
                <w:sz w:val="28"/>
                <w:szCs w:val="28"/>
              </w:rPr>
              <w:t>9</w:t>
            </w:r>
          </w:p>
        </w:tc>
        <w:tc>
          <w:tcPr>
            <w:tcW w:w="1701" w:type="dxa"/>
            <w:tcBorders>
              <w:bottom w:val="nil"/>
            </w:tcBorders>
            <w:shd w:val="clear" w:color="auto" w:fill="auto"/>
          </w:tcPr>
          <w:p w14:paraId="12ED1E61">
            <w:pPr>
              <w:spacing w:after="60"/>
              <w:jc w:val="center"/>
              <w:rPr>
                <w:rFonts w:ascii="Times New Roman" w:hAnsi="Times New Roman"/>
                <w:b/>
                <w:bCs/>
                <w:sz w:val="28"/>
                <w:szCs w:val="28"/>
              </w:rPr>
            </w:pPr>
            <w:r>
              <w:rPr>
                <w:rFonts w:ascii="Times New Roman" w:hAnsi="Times New Roman"/>
                <w:b/>
                <w:bCs/>
                <w:sz w:val="28"/>
                <w:szCs w:val="28"/>
              </w:rPr>
              <w:t>9</w:t>
            </w:r>
          </w:p>
        </w:tc>
        <w:tc>
          <w:tcPr>
            <w:tcW w:w="992" w:type="dxa"/>
            <w:tcBorders>
              <w:bottom w:val="nil"/>
            </w:tcBorders>
            <w:shd w:val="clear" w:color="auto" w:fill="auto"/>
          </w:tcPr>
          <w:p w14:paraId="2DB31FB8">
            <w:pPr>
              <w:spacing w:after="60"/>
              <w:jc w:val="center"/>
              <w:rPr>
                <w:rFonts w:ascii="Times New Roman" w:hAnsi="Times New Roman"/>
                <w:b/>
                <w:bCs/>
                <w:sz w:val="28"/>
                <w:szCs w:val="28"/>
              </w:rPr>
            </w:pPr>
            <w:r>
              <w:rPr>
                <w:rFonts w:ascii="Times New Roman" w:hAnsi="Times New Roman"/>
                <w:b/>
                <w:bCs/>
                <w:sz w:val="28"/>
                <w:szCs w:val="28"/>
              </w:rPr>
              <w:t>1</w:t>
            </w:r>
          </w:p>
        </w:tc>
      </w:tr>
      <w:tr w14:paraId="3D1B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nil"/>
              <w:bottom w:val="nil"/>
            </w:tcBorders>
            <w:shd w:val="clear" w:color="auto" w:fill="auto"/>
          </w:tcPr>
          <w:p w14:paraId="36A45DEF">
            <w:pPr>
              <w:spacing w:after="60"/>
              <w:jc w:val="center"/>
              <w:rPr>
                <w:rFonts w:ascii="Times New Roman" w:hAnsi="Times New Roman"/>
                <w:iCs/>
                <w:sz w:val="28"/>
                <w:szCs w:val="28"/>
              </w:rPr>
            </w:pPr>
          </w:p>
        </w:tc>
        <w:tc>
          <w:tcPr>
            <w:tcW w:w="3827" w:type="dxa"/>
            <w:tcBorders>
              <w:top w:val="nil"/>
              <w:bottom w:val="nil"/>
            </w:tcBorders>
            <w:shd w:val="clear" w:color="auto" w:fill="auto"/>
          </w:tcPr>
          <w:p w14:paraId="5AB45910">
            <w:pPr>
              <w:spacing w:after="60"/>
              <w:rPr>
                <w:rFonts w:ascii="Times New Roman" w:hAnsi="Times New Roman"/>
                <w:bCs/>
                <w:sz w:val="28"/>
                <w:szCs w:val="28"/>
                <w:lang w:val="fr-FR"/>
              </w:rPr>
            </w:pPr>
            <w:r>
              <w:rPr>
                <w:rFonts w:ascii="Times New Roman" w:hAnsi="Times New Roman"/>
                <w:bCs/>
                <w:sz w:val="28"/>
                <w:szCs w:val="28"/>
              </w:rPr>
              <w:t>1. Vật liệu cách điện (chất điện môi)</w:t>
            </w:r>
          </w:p>
        </w:tc>
        <w:tc>
          <w:tcPr>
            <w:tcW w:w="851" w:type="dxa"/>
            <w:tcBorders>
              <w:top w:val="nil"/>
              <w:bottom w:val="nil"/>
            </w:tcBorders>
            <w:shd w:val="clear" w:color="auto" w:fill="auto"/>
          </w:tcPr>
          <w:p w14:paraId="53C9A057">
            <w:pPr>
              <w:spacing w:after="60"/>
              <w:jc w:val="center"/>
              <w:rPr>
                <w:rFonts w:ascii="Times New Roman" w:hAnsi="Times New Roman"/>
                <w:bCs/>
                <w:sz w:val="28"/>
                <w:szCs w:val="28"/>
              </w:rPr>
            </w:pPr>
            <w:r>
              <w:rPr>
                <w:rFonts w:ascii="Times New Roman" w:hAnsi="Times New Roman"/>
                <w:bCs/>
                <w:sz w:val="28"/>
                <w:szCs w:val="28"/>
              </w:rPr>
              <w:t>9</w:t>
            </w:r>
          </w:p>
        </w:tc>
        <w:tc>
          <w:tcPr>
            <w:tcW w:w="992" w:type="dxa"/>
            <w:tcBorders>
              <w:top w:val="nil"/>
              <w:bottom w:val="nil"/>
            </w:tcBorders>
            <w:shd w:val="clear" w:color="auto" w:fill="auto"/>
          </w:tcPr>
          <w:p w14:paraId="79190829">
            <w:pPr>
              <w:spacing w:after="60"/>
              <w:jc w:val="center"/>
              <w:rPr>
                <w:rFonts w:ascii="Times New Roman" w:hAnsi="Times New Roman"/>
                <w:bCs/>
                <w:sz w:val="28"/>
                <w:szCs w:val="28"/>
              </w:rPr>
            </w:pPr>
            <w:r>
              <w:rPr>
                <w:rFonts w:ascii="Times New Roman" w:hAnsi="Times New Roman"/>
                <w:bCs/>
                <w:sz w:val="28"/>
                <w:szCs w:val="28"/>
              </w:rPr>
              <w:t>5</w:t>
            </w:r>
          </w:p>
        </w:tc>
        <w:tc>
          <w:tcPr>
            <w:tcW w:w="1701" w:type="dxa"/>
            <w:tcBorders>
              <w:top w:val="nil"/>
              <w:bottom w:val="nil"/>
            </w:tcBorders>
            <w:shd w:val="clear" w:color="auto" w:fill="auto"/>
          </w:tcPr>
          <w:p w14:paraId="505B15F0">
            <w:pPr>
              <w:spacing w:after="60"/>
              <w:jc w:val="center"/>
              <w:rPr>
                <w:rFonts w:ascii="Times New Roman" w:hAnsi="Times New Roman"/>
                <w:bCs/>
                <w:sz w:val="28"/>
                <w:szCs w:val="28"/>
              </w:rPr>
            </w:pPr>
            <w:r>
              <w:rPr>
                <w:rFonts w:ascii="Times New Roman" w:hAnsi="Times New Roman"/>
                <w:bCs/>
                <w:sz w:val="28"/>
                <w:szCs w:val="28"/>
              </w:rPr>
              <w:t>4</w:t>
            </w:r>
          </w:p>
        </w:tc>
        <w:tc>
          <w:tcPr>
            <w:tcW w:w="992" w:type="dxa"/>
            <w:tcBorders>
              <w:top w:val="nil"/>
              <w:bottom w:val="nil"/>
            </w:tcBorders>
            <w:shd w:val="clear" w:color="auto" w:fill="auto"/>
          </w:tcPr>
          <w:p w14:paraId="51657A91">
            <w:pPr>
              <w:spacing w:after="60"/>
              <w:jc w:val="center"/>
              <w:rPr>
                <w:rFonts w:ascii="Times New Roman" w:hAnsi="Times New Roman"/>
                <w:b/>
                <w:bCs/>
                <w:sz w:val="28"/>
                <w:szCs w:val="28"/>
              </w:rPr>
            </w:pPr>
          </w:p>
        </w:tc>
      </w:tr>
      <w:tr w14:paraId="1E68B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nil"/>
              <w:bottom w:val="nil"/>
            </w:tcBorders>
            <w:shd w:val="clear" w:color="auto" w:fill="auto"/>
          </w:tcPr>
          <w:p w14:paraId="753E66E7">
            <w:pPr>
              <w:spacing w:after="60"/>
              <w:jc w:val="center"/>
              <w:rPr>
                <w:rFonts w:ascii="Times New Roman" w:hAnsi="Times New Roman"/>
                <w:iCs/>
                <w:sz w:val="28"/>
                <w:szCs w:val="28"/>
              </w:rPr>
            </w:pPr>
          </w:p>
        </w:tc>
        <w:tc>
          <w:tcPr>
            <w:tcW w:w="3827" w:type="dxa"/>
            <w:tcBorders>
              <w:top w:val="nil"/>
              <w:bottom w:val="nil"/>
            </w:tcBorders>
            <w:shd w:val="clear" w:color="auto" w:fill="auto"/>
          </w:tcPr>
          <w:p w14:paraId="75FEA4D9">
            <w:pPr>
              <w:spacing w:after="60"/>
              <w:jc w:val="both"/>
              <w:rPr>
                <w:rFonts w:ascii="Times New Roman" w:hAnsi="Times New Roman"/>
                <w:sz w:val="28"/>
                <w:szCs w:val="28"/>
                <w:lang w:val="fr-FR"/>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Vật liệu dẫn điện</w:t>
            </w:r>
          </w:p>
        </w:tc>
        <w:tc>
          <w:tcPr>
            <w:tcW w:w="851" w:type="dxa"/>
            <w:tcBorders>
              <w:top w:val="nil"/>
              <w:bottom w:val="nil"/>
            </w:tcBorders>
            <w:shd w:val="clear" w:color="auto" w:fill="auto"/>
          </w:tcPr>
          <w:p w14:paraId="45071FA1">
            <w:pPr>
              <w:spacing w:after="60"/>
              <w:jc w:val="center"/>
              <w:rPr>
                <w:rFonts w:ascii="Times New Roman" w:hAnsi="Times New Roman"/>
                <w:bCs/>
                <w:sz w:val="28"/>
                <w:szCs w:val="28"/>
              </w:rPr>
            </w:pPr>
            <w:r>
              <w:rPr>
                <w:rFonts w:ascii="Times New Roman" w:hAnsi="Times New Roman"/>
                <w:bCs/>
                <w:sz w:val="28"/>
                <w:szCs w:val="28"/>
              </w:rPr>
              <w:t>7</w:t>
            </w:r>
          </w:p>
        </w:tc>
        <w:tc>
          <w:tcPr>
            <w:tcW w:w="992" w:type="dxa"/>
            <w:tcBorders>
              <w:top w:val="nil"/>
              <w:bottom w:val="nil"/>
            </w:tcBorders>
            <w:shd w:val="clear" w:color="auto" w:fill="auto"/>
          </w:tcPr>
          <w:p w14:paraId="3D5534A3">
            <w:pPr>
              <w:spacing w:after="60"/>
              <w:jc w:val="center"/>
              <w:rPr>
                <w:rFonts w:ascii="Times New Roman" w:hAnsi="Times New Roman"/>
                <w:bCs/>
                <w:sz w:val="28"/>
                <w:szCs w:val="28"/>
              </w:rPr>
            </w:pPr>
            <w:r>
              <w:rPr>
                <w:rFonts w:ascii="Times New Roman" w:hAnsi="Times New Roman"/>
                <w:bCs/>
                <w:sz w:val="28"/>
                <w:szCs w:val="28"/>
              </w:rPr>
              <w:t>3</w:t>
            </w:r>
          </w:p>
        </w:tc>
        <w:tc>
          <w:tcPr>
            <w:tcW w:w="1701" w:type="dxa"/>
            <w:tcBorders>
              <w:top w:val="nil"/>
              <w:bottom w:val="nil"/>
            </w:tcBorders>
            <w:shd w:val="clear" w:color="auto" w:fill="auto"/>
          </w:tcPr>
          <w:p w14:paraId="08D12031">
            <w:pPr>
              <w:spacing w:after="60"/>
              <w:jc w:val="center"/>
              <w:rPr>
                <w:rFonts w:ascii="Times New Roman" w:hAnsi="Times New Roman"/>
                <w:bCs/>
                <w:sz w:val="28"/>
                <w:szCs w:val="28"/>
              </w:rPr>
            </w:pPr>
            <w:r>
              <w:rPr>
                <w:rFonts w:ascii="Times New Roman" w:hAnsi="Times New Roman"/>
                <w:bCs/>
                <w:sz w:val="28"/>
                <w:szCs w:val="28"/>
              </w:rPr>
              <w:t>4</w:t>
            </w:r>
          </w:p>
        </w:tc>
        <w:tc>
          <w:tcPr>
            <w:tcW w:w="992" w:type="dxa"/>
            <w:tcBorders>
              <w:top w:val="nil"/>
              <w:bottom w:val="nil"/>
            </w:tcBorders>
            <w:shd w:val="clear" w:color="auto" w:fill="auto"/>
          </w:tcPr>
          <w:p w14:paraId="59CCBC82">
            <w:pPr>
              <w:spacing w:after="60"/>
              <w:jc w:val="center"/>
              <w:rPr>
                <w:rFonts w:ascii="Times New Roman" w:hAnsi="Times New Roman"/>
                <w:b/>
                <w:bCs/>
                <w:sz w:val="28"/>
                <w:szCs w:val="28"/>
              </w:rPr>
            </w:pPr>
          </w:p>
        </w:tc>
      </w:tr>
      <w:tr w14:paraId="11FE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nil"/>
              <w:bottom w:val="single" w:color="auto" w:sz="4" w:space="0"/>
            </w:tcBorders>
            <w:shd w:val="clear" w:color="auto" w:fill="auto"/>
          </w:tcPr>
          <w:p w14:paraId="32369579">
            <w:pPr>
              <w:spacing w:after="60"/>
              <w:jc w:val="center"/>
              <w:rPr>
                <w:rFonts w:ascii="Times New Roman" w:hAnsi="Times New Roman"/>
                <w:iCs/>
                <w:sz w:val="28"/>
                <w:szCs w:val="28"/>
              </w:rPr>
            </w:pPr>
          </w:p>
        </w:tc>
        <w:tc>
          <w:tcPr>
            <w:tcW w:w="3827" w:type="dxa"/>
            <w:tcBorders>
              <w:top w:val="nil"/>
              <w:bottom w:val="single" w:color="auto" w:sz="4" w:space="0"/>
            </w:tcBorders>
            <w:shd w:val="clear" w:color="auto" w:fill="auto"/>
          </w:tcPr>
          <w:p w14:paraId="73111A9F">
            <w:pPr>
              <w:spacing w:after="60"/>
              <w:jc w:val="both"/>
              <w:rPr>
                <w:rFonts w:ascii="Times New Roman" w:hAnsi="Times New Roman"/>
                <w:sz w:val="28"/>
                <w:szCs w:val="28"/>
              </w:rPr>
            </w:pPr>
            <w:r>
              <w:rPr>
                <w:rFonts w:ascii="Times New Roman" w:hAnsi="Times New Roman"/>
                <w:sz w:val="28"/>
                <w:szCs w:val="28"/>
              </w:rPr>
              <w:t>3.  Vật liệu dẫn từ</w:t>
            </w:r>
          </w:p>
        </w:tc>
        <w:tc>
          <w:tcPr>
            <w:tcW w:w="851" w:type="dxa"/>
            <w:tcBorders>
              <w:top w:val="nil"/>
              <w:bottom w:val="single" w:color="auto" w:sz="4" w:space="0"/>
            </w:tcBorders>
            <w:shd w:val="clear" w:color="auto" w:fill="auto"/>
          </w:tcPr>
          <w:p w14:paraId="72373387">
            <w:pPr>
              <w:spacing w:after="60"/>
              <w:jc w:val="center"/>
              <w:rPr>
                <w:rFonts w:ascii="Times New Roman" w:hAnsi="Times New Roman"/>
                <w:bCs/>
                <w:sz w:val="28"/>
                <w:szCs w:val="28"/>
              </w:rPr>
            </w:pPr>
            <w:r>
              <w:rPr>
                <w:rFonts w:ascii="Times New Roman" w:hAnsi="Times New Roman"/>
                <w:bCs/>
                <w:sz w:val="28"/>
                <w:szCs w:val="28"/>
              </w:rPr>
              <w:t>3</w:t>
            </w:r>
          </w:p>
        </w:tc>
        <w:tc>
          <w:tcPr>
            <w:tcW w:w="992" w:type="dxa"/>
            <w:tcBorders>
              <w:top w:val="nil"/>
              <w:bottom w:val="single" w:color="auto" w:sz="4" w:space="0"/>
            </w:tcBorders>
            <w:shd w:val="clear" w:color="auto" w:fill="auto"/>
          </w:tcPr>
          <w:p w14:paraId="4AC0C64B">
            <w:pPr>
              <w:spacing w:after="60"/>
              <w:jc w:val="center"/>
              <w:rPr>
                <w:rFonts w:ascii="Times New Roman" w:hAnsi="Times New Roman"/>
                <w:bCs/>
                <w:sz w:val="28"/>
                <w:szCs w:val="28"/>
              </w:rPr>
            </w:pPr>
            <w:r>
              <w:rPr>
                <w:rFonts w:ascii="Times New Roman" w:hAnsi="Times New Roman"/>
                <w:bCs/>
                <w:sz w:val="28"/>
                <w:szCs w:val="28"/>
              </w:rPr>
              <w:t>1</w:t>
            </w:r>
          </w:p>
        </w:tc>
        <w:tc>
          <w:tcPr>
            <w:tcW w:w="1701" w:type="dxa"/>
            <w:tcBorders>
              <w:top w:val="nil"/>
              <w:bottom w:val="single" w:color="auto" w:sz="4" w:space="0"/>
            </w:tcBorders>
            <w:shd w:val="clear" w:color="auto" w:fill="auto"/>
          </w:tcPr>
          <w:p w14:paraId="6083F5A6">
            <w:pPr>
              <w:spacing w:after="60"/>
              <w:jc w:val="center"/>
              <w:rPr>
                <w:rFonts w:ascii="Times New Roman" w:hAnsi="Times New Roman"/>
                <w:bCs/>
                <w:sz w:val="28"/>
                <w:szCs w:val="28"/>
              </w:rPr>
            </w:pPr>
            <w:r>
              <w:rPr>
                <w:rFonts w:ascii="Times New Roman" w:hAnsi="Times New Roman"/>
                <w:bCs/>
                <w:sz w:val="28"/>
                <w:szCs w:val="28"/>
              </w:rPr>
              <w:t>1</w:t>
            </w:r>
          </w:p>
        </w:tc>
        <w:tc>
          <w:tcPr>
            <w:tcW w:w="992" w:type="dxa"/>
            <w:tcBorders>
              <w:top w:val="nil"/>
              <w:bottom w:val="single" w:color="auto" w:sz="4" w:space="0"/>
            </w:tcBorders>
            <w:shd w:val="clear" w:color="auto" w:fill="auto"/>
          </w:tcPr>
          <w:p w14:paraId="4173C94E">
            <w:pPr>
              <w:spacing w:after="60"/>
              <w:jc w:val="center"/>
              <w:rPr>
                <w:rFonts w:ascii="Times New Roman" w:hAnsi="Times New Roman"/>
                <w:sz w:val="28"/>
                <w:szCs w:val="28"/>
              </w:rPr>
            </w:pPr>
            <w:r>
              <w:rPr>
                <w:rFonts w:ascii="Times New Roman" w:hAnsi="Times New Roman"/>
                <w:sz w:val="28"/>
                <w:szCs w:val="28"/>
              </w:rPr>
              <w:t>1</w:t>
            </w:r>
          </w:p>
        </w:tc>
      </w:tr>
      <w:tr w14:paraId="3D63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Borders>
              <w:top w:val="single" w:color="auto" w:sz="4" w:space="0"/>
              <w:bottom w:val="nil"/>
            </w:tcBorders>
            <w:shd w:val="clear" w:color="auto" w:fill="auto"/>
          </w:tcPr>
          <w:p w14:paraId="6E73FB42">
            <w:pPr>
              <w:spacing w:after="60"/>
              <w:jc w:val="center"/>
              <w:rPr>
                <w:rFonts w:ascii="Times New Roman" w:hAnsi="Times New Roman"/>
                <w:b/>
                <w:iCs/>
                <w:sz w:val="28"/>
                <w:szCs w:val="28"/>
              </w:rPr>
            </w:pPr>
            <w:r>
              <w:rPr>
                <w:rFonts w:ascii="Times New Roman" w:hAnsi="Times New Roman"/>
                <w:b/>
                <w:iCs/>
                <w:sz w:val="28"/>
                <w:szCs w:val="28"/>
              </w:rPr>
              <w:t>3</w:t>
            </w:r>
          </w:p>
        </w:tc>
        <w:tc>
          <w:tcPr>
            <w:tcW w:w="3827" w:type="dxa"/>
            <w:tcBorders>
              <w:top w:val="single" w:color="auto" w:sz="4" w:space="0"/>
              <w:bottom w:val="nil"/>
            </w:tcBorders>
            <w:shd w:val="clear" w:color="auto" w:fill="auto"/>
          </w:tcPr>
          <w:p w14:paraId="727B01A5">
            <w:pPr>
              <w:spacing w:after="60"/>
              <w:jc w:val="both"/>
              <w:rPr>
                <w:rFonts w:ascii="Times New Roman" w:hAnsi="Times New Roman"/>
                <w:sz w:val="28"/>
                <w:szCs w:val="28"/>
                <w:lang w:val="fr-FR"/>
              </w:rPr>
            </w:pPr>
            <w:r>
              <w:rPr>
                <w:rFonts w:ascii="Times New Roman" w:hAnsi="Times New Roman"/>
                <w:b/>
                <w:sz w:val="28"/>
                <w:szCs w:val="28"/>
              </w:rPr>
              <w:t>Chương 3</w:t>
            </w:r>
            <w:r>
              <w:rPr>
                <w:rFonts w:ascii="Times New Roman" w:hAnsi="Times New Roman"/>
                <w:sz w:val="28"/>
                <w:szCs w:val="28"/>
              </w:rPr>
              <w:t>:</w:t>
            </w:r>
            <w:r>
              <w:rPr>
                <w:rFonts w:ascii="Times New Roman" w:hAnsi="Times New Roman"/>
                <w:b/>
                <w:bCs/>
                <w:sz w:val="28"/>
                <w:szCs w:val="28"/>
              </w:rPr>
              <w:t xml:space="preserve"> Vật liệu kỹ thuật lạnh</w:t>
            </w:r>
          </w:p>
        </w:tc>
        <w:tc>
          <w:tcPr>
            <w:tcW w:w="851" w:type="dxa"/>
            <w:tcBorders>
              <w:top w:val="single" w:color="auto" w:sz="4" w:space="0"/>
              <w:bottom w:val="nil"/>
            </w:tcBorders>
            <w:shd w:val="clear" w:color="auto" w:fill="auto"/>
          </w:tcPr>
          <w:p w14:paraId="73FAFBB8">
            <w:pPr>
              <w:spacing w:after="60"/>
              <w:jc w:val="center"/>
              <w:rPr>
                <w:rFonts w:ascii="Times New Roman" w:hAnsi="Times New Roman"/>
                <w:b/>
                <w:bCs/>
                <w:sz w:val="28"/>
                <w:szCs w:val="28"/>
              </w:rPr>
            </w:pPr>
            <w:r>
              <w:rPr>
                <w:rFonts w:ascii="Times New Roman" w:hAnsi="Times New Roman"/>
                <w:b/>
                <w:bCs/>
                <w:sz w:val="28"/>
                <w:szCs w:val="28"/>
              </w:rPr>
              <w:t>10</w:t>
            </w:r>
          </w:p>
        </w:tc>
        <w:tc>
          <w:tcPr>
            <w:tcW w:w="992" w:type="dxa"/>
            <w:tcBorders>
              <w:top w:val="single" w:color="auto" w:sz="4" w:space="0"/>
              <w:bottom w:val="nil"/>
            </w:tcBorders>
            <w:shd w:val="clear" w:color="auto" w:fill="auto"/>
          </w:tcPr>
          <w:p w14:paraId="7E97A785">
            <w:pPr>
              <w:spacing w:after="60"/>
              <w:jc w:val="center"/>
              <w:rPr>
                <w:rFonts w:ascii="Times New Roman" w:hAnsi="Times New Roman"/>
                <w:b/>
                <w:bCs/>
                <w:sz w:val="28"/>
                <w:szCs w:val="28"/>
              </w:rPr>
            </w:pPr>
            <w:r>
              <w:rPr>
                <w:rFonts w:ascii="Times New Roman" w:hAnsi="Times New Roman"/>
                <w:b/>
                <w:bCs/>
                <w:sz w:val="28"/>
                <w:szCs w:val="28"/>
              </w:rPr>
              <w:t>5</w:t>
            </w:r>
          </w:p>
        </w:tc>
        <w:tc>
          <w:tcPr>
            <w:tcW w:w="1701" w:type="dxa"/>
            <w:tcBorders>
              <w:top w:val="single" w:color="auto" w:sz="4" w:space="0"/>
              <w:bottom w:val="nil"/>
            </w:tcBorders>
            <w:shd w:val="clear" w:color="auto" w:fill="auto"/>
          </w:tcPr>
          <w:p w14:paraId="1B0285E4">
            <w:pPr>
              <w:spacing w:after="60"/>
              <w:jc w:val="center"/>
              <w:rPr>
                <w:rFonts w:ascii="Times New Roman" w:hAnsi="Times New Roman"/>
                <w:b/>
                <w:bCs/>
                <w:sz w:val="28"/>
                <w:szCs w:val="28"/>
              </w:rPr>
            </w:pPr>
            <w:r>
              <w:rPr>
                <w:rFonts w:ascii="Times New Roman" w:hAnsi="Times New Roman"/>
                <w:b/>
                <w:bCs/>
                <w:sz w:val="28"/>
                <w:szCs w:val="28"/>
              </w:rPr>
              <w:t>4</w:t>
            </w:r>
          </w:p>
        </w:tc>
        <w:tc>
          <w:tcPr>
            <w:tcW w:w="992" w:type="dxa"/>
            <w:tcBorders>
              <w:top w:val="single" w:color="auto" w:sz="4" w:space="0"/>
              <w:bottom w:val="nil"/>
            </w:tcBorders>
            <w:shd w:val="clear" w:color="auto" w:fill="auto"/>
          </w:tcPr>
          <w:p w14:paraId="4AD736F2">
            <w:pPr>
              <w:spacing w:after="60"/>
              <w:jc w:val="center"/>
              <w:rPr>
                <w:rFonts w:ascii="Times New Roman" w:hAnsi="Times New Roman"/>
                <w:b/>
                <w:bCs/>
                <w:sz w:val="28"/>
                <w:szCs w:val="28"/>
              </w:rPr>
            </w:pPr>
            <w:r>
              <w:rPr>
                <w:rFonts w:ascii="Times New Roman" w:hAnsi="Times New Roman"/>
                <w:b/>
                <w:bCs/>
                <w:sz w:val="28"/>
                <w:szCs w:val="28"/>
              </w:rPr>
              <w:t>1</w:t>
            </w:r>
          </w:p>
        </w:tc>
      </w:tr>
      <w:tr w14:paraId="286D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Borders>
              <w:top w:val="nil"/>
              <w:bottom w:val="nil"/>
            </w:tcBorders>
            <w:shd w:val="clear" w:color="auto" w:fill="auto"/>
          </w:tcPr>
          <w:p w14:paraId="37F577F7">
            <w:pPr>
              <w:spacing w:after="60"/>
              <w:jc w:val="center"/>
              <w:rPr>
                <w:rFonts w:ascii="Times New Roman" w:hAnsi="Times New Roman"/>
                <w:iCs/>
                <w:sz w:val="28"/>
                <w:szCs w:val="28"/>
              </w:rPr>
            </w:pPr>
          </w:p>
        </w:tc>
        <w:tc>
          <w:tcPr>
            <w:tcW w:w="3827" w:type="dxa"/>
            <w:tcBorders>
              <w:top w:val="nil"/>
              <w:bottom w:val="nil"/>
            </w:tcBorders>
            <w:shd w:val="clear" w:color="auto" w:fill="auto"/>
          </w:tcPr>
          <w:p w14:paraId="5F080CCE">
            <w:pPr>
              <w:spacing w:after="60"/>
              <w:rPr>
                <w:rFonts w:ascii="Times New Roman" w:hAnsi="Times New Roman"/>
                <w:sz w:val="28"/>
                <w:szCs w:val="28"/>
                <w:lang w:val="fr-FR"/>
              </w:rPr>
            </w:pPr>
            <w:r>
              <w:rPr>
                <w:rFonts w:ascii="Times New Roman" w:hAnsi="Times New Roman"/>
                <w:sz w:val="28"/>
                <w:szCs w:val="28"/>
              </w:rPr>
              <w:t>1. Vật liệu kỹ thuật lạnh</w:t>
            </w:r>
          </w:p>
        </w:tc>
        <w:tc>
          <w:tcPr>
            <w:tcW w:w="851" w:type="dxa"/>
            <w:tcBorders>
              <w:top w:val="nil"/>
              <w:bottom w:val="nil"/>
            </w:tcBorders>
            <w:shd w:val="clear" w:color="auto" w:fill="auto"/>
          </w:tcPr>
          <w:p w14:paraId="52E01F04">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7B12B0AB">
            <w:pPr>
              <w:spacing w:after="60"/>
              <w:jc w:val="center"/>
              <w:rPr>
                <w:rFonts w:ascii="Times New Roman" w:hAnsi="Times New Roman"/>
                <w:bCs/>
                <w:sz w:val="28"/>
                <w:szCs w:val="28"/>
              </w:rPr>
            </w:pPr>
            <w:r>
              <w:rPr>
                <w:rFonts w:ascii="Times New Roman" w:hAnsi="Times New Roman"/>
                <w:bCs/>
                <w:sz w:val="28"/>
                <w:szCs w:val="28"/>
              </w:rPr>
              <w:t>3</w:t>
            </w:r>
          </w:p>
        </w:tc>
        <w:tc>
          <w:tcPr>
            <w:tcW w:w="1701" w:type="dxa"/>
            <w:tcBorders>
              <w:top w:val="nil"/>
              <w:bottom w:val="nil"/>
            </w:tcBorders>
            <w:shd w:val="clear" w:color="auto" w:fill="auto"/>
          </w:tcPr>
          <w:p w14:paraId="1710969F">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726F0708">
            <w:pPr>
              <w:spacing w:after="60"/>
              <w:jc w:val="center"/>
              <w:rPr>
                <w:rFonts w:ascii="Times New Roman" w:hAnsi="Times New Roman"/>
                <w:bCs/>
                <w:sz w:val="28"/>
                <w:szCs w:val="28"/>
              </w:rPr>
            </w:pPr>
          </w:p>
        </w:tc>
      </w:tr>
      <w:tr w14:paraId="065C9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nil"/>
              <w:bottom w:val="nil"/>
            </w:tcBorders>
            <w:shd w:val="clear" w:color="auto" w:fill="auto"/>
          </w:tcPr>
          <w:p w14:paraId="15FAA04C">
            <w:pPr>
              <w:spacing w:after="60"/>
              <w:jc w:val="center"/>
              <w:rPr>
                <w:rFonts w:ascii="Times New Roman" w:hAnsi="Times New Roman"/>
                <w:iCs/>
                <w:sz w:val="28"/>
                <w:szCs w:val="28"/>
              </w:rPr>
            </w:pPr>
          </w:p>
        </w:tc>
        <w:tc>
          <w:tcPr>
            <w:tcW w:w="3827" w:type="dxa"/>
            <w:tcBorders>
              <w:top w:val="nil"/>
              <w:bottom w:val="nil"/>
            </w:tcBorders>
            <w:shd w:val="clear" w:color="auto" w:fill="auto"/>
          </w:tcPr>
          <w:p w14:paraId="4AE44266">
            <w:pPr>
              <w:spacing w:after="60"/>
              <w:jc w:val="both"/>
              <w:rPr>
                <w:rFonts w:ascii="Times New Roman" w:hAnsi="Times New Roman"/>
                <w:sz w:val="28"/>
                <w:szCs w:val="28"/>
                <w:lang w:val="fr-FR"/>
              </w:rPr>
            </w:pPr>
            <w:r>
              <w:rPr>
                <w:rFonts w:ascii="Times New Roman" w:hAnsi="Times New Roman"/>
                <w:sz w:val="28"/>
                <w:szCs w:val="28"/>
              </w:rPr>
              <w:t>2.</w:t>
            </w:r>
            <w:r>
              <w:rPr>
                <w:rFonts w:ascii="Times New Roman" w:hAnsi="Times New Roman"/>
                <w:bCs/>
                <w:sz w:val="28"/>
                <w:szCs w:val="28"/>
              </w:rPr>
              <w:t xml:space="preserve"> Vật liệu cách ẩm, hút ẩm</w:t>
            </w:r>
          </w:p>
        </w:tc>
        <w:tc>
          <w:tcPr>
            <w:tcW w:w="851" w:type="dxa"/>
            <w:tcBorders>
              <w:top w:val="nil"/>
              <w:bottom w:val="nil"/>
            </w:tcBorders>
            <w:shd w:val="clear" w:color="auto" w:fill="auto"/>
          </w:tcPr>
          <w:p w14:paraId="31D42523">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32A180A3">
            <w:pPr>
              <w:spacing w:after="60"/>
              <w:jc w:val="center"/>
              <w:rPr>
                <w:rFonts w:ascii="Times New Roman" w:hAnsi="Times New Roman"/>
                <w:bCs/>
                <w:sz w:val="28"/>
                <w:szCs w:val="28"/>
              </w:rPr>
            </w:pPr>
            <w:r>
              <w:rPr>
                <w:rFonts w:ascii="Times New Roman" w:hAnsi="Times New Roman"/>
                <w:bCs/>
                <w:sz w:val="28"/>
                <w:szCs w:val="28"/>
              </w:rPr>
              <w:t>2</w:t>
            </w:r>
          </w:p>
        </w:tc>
        <w:tc>
          <w:tcPr>
            <w:tcW w:w="1701" w:type="dxa"/>
            <w:tcBorders>
              <w:top w:val="nil"/>
              <w:bottom w:val="nil"/>
            </w:tcBorders>
            <w:shd w:val="clear" w:color="auto" w:fill="auto"/>
          </w:tcPr>
          <w:p w14:paraId="78D0CDA5">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7D6E2A60">
            <w:pPr>
              <w:spacing w:after="60"/>
              <w:jc w:val="center"/>
              <w:rPr>
                <w:rFonts w:ascii="Times New Roman" w:hAnsi="Times New Roman"/>
                <w:bCs/>
                <w:sz w:val="28"/>
                <w:szCs w:val="28"/>
              </w:rPr>
            </w:pPr>
            <w:r>
              <w:rPr>
                <w:rFonts w:ascii="Times New Roman" w:hAnsi="Times New Roman"/>
                <w:bCs/>
                <w:sz w:val="28"/>
                <w:szCs w:val="28"/>
              </w:rPr>
              <w:t>1</w:t>
            </w:r>
          </w:p>
        </w:tc>
      </w:tr>
      <w:tr w14:paraId="7D1C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288F6089">
            <w:pPr>
              <w:spacing w:after="60"/>
              <w:jc w:val="center"/>
              <w:rPr>
                <w:rFonts w:ascii="Times New Roman" w:hAnsi="Times New Roman"/>
                <w:b/>
                <w:iCs/>
                <w:sz w:val="28"/>
                <w:szCs w:val="28"/>
              </w:rPr>
            </w:pPr>
          </w:p>
        </w:tc>
        <w:tc>
          <w:tcPr>
            <w:tcW w:w="3827" w:type="dxa"/>
            <w:shd w:val="clear" w:color="auto" w:fill="auto"/>
            <w:vAlign w:val="center"/>
          </w:tcPr>
          <w:p w14:paraId="1F772F41">
            <w:pPr>
              <w:spacing w:after="60"/>
              <w:rPr>
                <w:rFonts w:ascii="Times New Roman" w:hAnsi="Times New Roman"/>
                <w:b/>
                <w:bCs/>
                <w:sz w:val="28"/>
                <w:szCs w:val="28"/>
                <w:lang w:val="fr-FR"/>
              </w:rPr>
            </w:pPr>
            <w:r>
              <w:rPr>
                <w:rFonts w:ascii="Times New Roman" w:hAnsi="Times New Roman"/>
                <w:b/>
                <w:bCs/>
                <w:sz w:val="28"/>
                <w:szCs w:val="28"/>
                <w:lang w:val="fr-FR"/>
              </w:rPr>
              <w:t>Cộng</w:t>
            </w:r>
          </w:p>
        </w:tc>
        <w:tc>
          <w:tcPr>
            <w:tcW w:w="851" w:type="dxa"/>
            <w:shd w:val="clear" w:color="auto" w:fill="auto"/>
            <w:vAlign w:val="center"/>
          </w:tcPr>
          <w:p w14:paraId="3A5C8F07">
            <w:pPr>
              <w:spacing w:after="60"/>
              <w:jc w:val="center"/>
              <w:rPr>
                <w:rFonts w:ascii="Times New Roman" w:hAnsi="Times New Roman"/>
                <w:b/>
                <w:bCs/>
                <w:sz w:val="28"/>
                <w:szCs w:val="28"/>
              </w:rPr>
            </w:pPr>
            <w:r>
              <w:rPr>
                <w:rFonts w:ascii="Times New Roman" w:hAnsi="Times New Roman"/>
                <w:b/>
                <w:bCs/>
                <w:sz w:val="28"/>
                <w:szCs w:val="28"/>
              </w:rPr>
              <w:t>30</w:t>
            </w:r>
          </w:p>
        </w:tc>
        <w:tc>
          <w:tcPr>
            <w:tcW w:w="992" w:type="dxa"/>
            <w:shd w:val="clear" w:color="auto" w:fill="auto"/>
            <w:vAlign w:val="center"/>
          </w:tcPr>
          <w:p w14:paraId="0BE7E526">
            <w:pPr>
              <w:spacing w:after="60"/>
              <w:jc w:val="center"/>
              <w:rPr>
                <w:rFonts w:ascii="Times New Roman" w:hAnsi="Times New Roman"/>
                <w:b/>
                <w:bCs/>
                <w:sz w:val="28"/>
                <w:szCs w:val="28"/>
              </w:rPr>
            </w:pPr>
            <w:r>
              <w:rPr>
                <w:rFonts w:ascii="Times New Roman" w:hAnsi="Times New Roman"/>
                <w:b/>
                <w:bCs/>
                <w:sz w:val="28"/>
                <w:szCs w:val="28"/>
              </w:rPr>
              <w:t>15</w:t>
            </w:r>
          </w:p>
        </w:tc>
        <w:tc>
          <w:tcPr>
            <w:tcW w:w="1701" w:type="dxa"/>
            <w:shd w:val="clear" w:color="auto" w:fill="auto"/>
            <w:vAlign w:val="center"/>
          </w:tcPr>
          <w:p w14:paraId="5A4EA1F8">
            <w:pPr>
              <w:spacing w:after="60"/>
              <w:jc w:val="center"/>
              <w:rPr>
                <w:rFonts w:ascii="Times New Roman" w:hAnsi="Times New Roman"/>
                <w:b/>
                <w:bCs/>
                <w:sz w:val="28"/>
                <w:szCs w:val="28"/>
              </w:rPr>
            </w:pPr>
            <w:r>
              <w:rPr>
                <w:rFonts w:ascii="Times New Roman" w:hAnsi="Times New Roman"/>
                <w:b/>
                <w:bCs/>
                <w:sz w:val="28"/>
                <w:szCs w:val="28"/>
              </w:rPr>
              <w:t>13</w:t>
            </w:r>
          </w:p>
        </w:tc>
        <w:tc>
          <w:tcPr>
            <w:tcW w:w="992" w:type="dxa"/>
            <w:shd w:val="clear" w:color="auto" w:fill="auto"/>
            <w:vAlign w:val="center"/>
          </w:tcPr>
          <w:p w14:paraId="15A885A8">
            <w:pPr>
              <w:spacing w:after="60"/>
              <w:jc w:val="center"/>
              <w:rPr>
                <w:rFonts w:ascii="Times New Roman" w:hAnsi="Times New Roman"/>
                <w:b/>
                <w:bCs/>
                <w:sz w:val="28"/>
                <w:szCs w:val="28"/>
              </w:rPr>
            </w:pPr>
            <w:r>
              <w:rPr>
                <w:rFonts w:ascii="Times New Roman" w:hAnsi="Times New Roman"/>
                <w:b/>
                <w:bCs/>
                <w:sz w:val="28"/>
                <w:szCs w:val="28"/>
              </w:rPr>
              <w:t>2</w:t>
            </w:r>
          </w:p>
        </w:tc>
      </w:tr>
      <w:bookmarkEnd w:id="13"/>
    </w:tbl>
    <w:p w14:paraId="3EF74AA3">
      <w:pPr>
        <w:spacing w:after="60"/>
        <w:jc w:val="both"/>
        <w:rPr>
          <w:rFonts w:ascii="Times New Roman" w:hAnsi="Times New Roman"/>
          <w:iCs/>
          <w:sz w:val="28"/>
          <w:szCs w:val="28"/>
        </w:rPr>
      </w:pPr>
      <w:r>
        <w:rPr>
          <w:rFonts w:ascii="Times New Roman" w:hAnsi="Times New Roman"/>
          <w:iCs/>
          <w:sz w:val="28"/>
          <w:szCs w:val="28"/>
        </w:rPr>
        <w:t xml:space="preserve">(* Ghi chú: </w:t>
      </w:r>
      <w:r>
        <w:rPr>
          <w:rFonts w:ascii="Times New Roman" w:hAnsi="Times New Roman"/>
          <w:i/>
          <w:iCs/>
          <w:sz w:val="28"/>
          <w:szCs w:val="28"/>
        </w:rPr>
        <w:t>Thời gian kiểm tra được tích hợp giữa lý thuyết với thực hành và được tính vào giờ thực hành.</w:t>
      </w:r>
      <w:r>
        <w:rPr>
          <w:rFonts w:ascii="Times New Roman" w:hAnsi="Times New Roman"/>
          <w:iCs/>
          <w:sz w:val="28"/>
          <w:szCs w:val="28"/>
        </w:rPr>
        <w:t>)</w:t>
      </w:r>
    </w:p>
    <w:p w14:paraId="2FF7350B">
      <w:pPr>
        <w:spacing w:after="60"/>
        <w:jc w:val="both"/>
        <w:rPr>
          <w:rFonts w:ascii="Times New Roman" w:hAnsi="Times New Roman"/>
          <w:i/>
          <w:iCs/>
          <w:sz w:val="28"/>
          <w:szCs w:val="28"/>
        </w:rPr>
      </w:pPr>
      <w:r>
        <w:rPr>
          <w:rFonts w:ascii="Times New Roman" w:hAnsi="Times New Roman"/>
          <w:i/>
          <w:iCs/>
          <w:sz w:val="28"/>
          <w:szCs w:val="28"/>
        </w:rPr>
        <w:t>2. Nội dung chi tiết</w:t>
      </w:r>
    </w:p>
    <w:p w14:paraId="39BABB11">
      <w:pPr>
        <w:spacing w:after="6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
          <w:bCs/>
          <w:sz w:val="28"/>
          <w:szCs w:val="28"/>
          <w:lang w:val="fr-FR"/>
        </w:rPr>
        <w:t>Chương 1: Khái niệm về vật liệu điện -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1 giờ</w:t>
      </w:r>
    </w:p>
    <w:p w14:paraId="4BA74D5F">
      <w:pPr>
        <w:spacing w:after="60"/>
        <w:rPr>
          <w:rFonts w:ascii="Times New Roman" w:hAnsi="Times New Roman"/>
          <w:sz w:val="28"/>
          <w:szCs w:val="28"/>
          <w:lang w:val="de-DE"/>
        </w:rPr>
      </w:pPr>
      <w:r>
        <w:rPr>
          <w:rFonts w:ascii="Times New Roman" w:hAnsi="Times New Roman"/>
          <w:sz w:val="28"/>
          <w:szCs w:val="28"/>
          <w:lang w:val="de-DE"/>
        </w:rPr>
        <w:t>1. Mục tiêu:</w:t>
      </w:r>
    </w:p>
    <w:p w14:paraId="6C501950">
      <w:pPr>
        <w:spacing w:after="60"/>
        <w:ind w:left="-142" w:firstLine="709"/>
        <w:rPr>
          <w:rFonts w:ascii="Times New Roman" w:hAnsi="Times New Roman"/>
          <w:sz w:val="28"/>
          <w:szCs w:val="28"/>
          <w:lang w:val="de-DE"/>
        </w:rPr>
      </w:pPr>
      <w:r>
        <w:rPr>
          <w:rFonts w:ascii="Times New Roman" w:hAnsi="Times New Roman"/>
          <w:sz w:val="28"/>
          <w:szCs w:val="28"/>
          <w:lang w:val="de-DE"/>
        </w:rPr>
        <w:t>- Nêu bật được khái niệm về vật liệu điện, vật liệu kỹ thuật lạnh.</w:t>
      </w:r>
    </w:p>
    <w:p w14:paraId="57E8102A">
      <w:pPr>
        <w:spacing w:after="60"/>
        <w:ind w:left="-142" w:firstLine="709"/>
        <w:rPr>
          <w:rFonts w:ascii="Times New Roman" w:hAnsi="Times New Roman"/>
          <w:sz w:val="28"/>
          <w:szCs w:val="28"/>
          <w:lang w:val="de-DE"/>
        </w:rPr>
      </w:pPr>
      <w:r>
        <w:rPr>
          <w:rFonts w:ascii="Times New Roman" w:hAnsi="Times New Roman"/>
          <w:sz w:val="28"/>
          <w:szCs w:val="28"/>
          <w:lang w:val="de-DE"/>
        </w:rPr>
        <w:t>- Phân loại được các loại vật liệu điện, vật liệu lạnh</w:t>
      </w:r>
    </w:p>
    <w:p w14:paraId="7CC11011">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iCs/>
          <w:sz w:val="28"/>
          <w:szCs w:val="28"/>
          <w:lang w:val="de-DE"/>
        </w:rPr>
        <w:t xml:space="preserve">Rèn luyện được </w:t>
      </w:r>
      <w:r>
        <w:rPr>
          <w:rFonts w:ascii="Times New Roman" w:hAnsi="Times New Roman"/>
          <w:sz w:val="28"/>
          <w:szCs w:val="28"/>
          <w:lang w:val="pl-PL"/>
        </w:rPr>
        <w:t>tính chủ động và nghiêm túc trong công việc.</w:t>
      </w:r>
    </w:p>
    <w:p w14:paraId="15926333">
      <w:pPr>
        <w:spacing w:after="60"/>
        <w:jc w:val="both"/>
        <w:rPr>
          <w:rFonts w:ascii="Times New Roman" w:hAnsi="Times New Roman"/>
          <w:sz w:val="28"/>
          <w:szCs w:val="28"/>
          <w:lang w:val="de-DE"/>
        </w:rPr>
      </w:pPr>
      <w:r>
        <w:rPr>
          <w:rFonts w:ascii="Times New Roman" w:hAnsi="Times New Roman"/>
          <w:iCs/>
          <w:sz w:val="28"/>
          <w:szCs w:val="28"/>
          <w:lang w:val="de-DE"/>
        </w:rPr>
        <w:t>2. Nội dung:</w:t>
      </w:r>
    </w:p>
    <w:p w14:paraId="2BF45B4B">
      <w:pPr>
        <w:spacing w:after="60"/>
        <w:jc w:val="both"/>
        <w:rPr>
          <w:rFonts w:ascii="Times New Roman" w:hAnsi="Times New Roman"/>
          <w:bCs/>
          <w:sz w:val="28"/>
          <w:szCs w:val="28"/>
        </w:rPr>
      </w:pPr>
      <w:r>
        <w:rPr>
          <w:rFonts w:ascii="Times New Roman" w:hAnsi="Times New Roman"/>
          <w:bCs/>
          <w:sz w:val="28"/>
          <w:szCs w:val="28"/>
        </w:rPr>
        <w:t>2.1. Khái niệm về vật liệu điện – lạnh</w:t>
      </w:r>
    </w:p>
    <w:p w14:paraId="585F15D3">
      <w:pPr>
        <w:spacing w:after="60"/>
        <w:jc w:val="both"/>
        <w:rPr>
          <w:rFonts w:ascii="Times New Roman" w:hAnsi="Times New Roman"/>
          <w:sz w:val="28"/>
          <w:szCs w:val="28"/>
        </w:rPr>
      </w:pPr>
      <w:r>
        <w:rPr>
          <w:rFonts w:ascii="Times New Roman" w:hAnsi="Times New Roman"/>
          <w:bCs/>
          <w:sz w:val="28"/>
          <w:szCs w:val="28"/>
        </w:rPr>
        <w:t>2.2. Phân loại vật liệu điện – lạnh</w:t>
      </w:r>
      <w:r>
        <w:rPr>
          <w:rFonts w:ascii="Times New Roman" w:hAnsi="Times New Roman"/>
          <w:bCs/>
          <w:sz w:val="28"/>
          <w:szCs w:val="28"/>
        </w:rPr>
        <w:tab/>
      </w:r>
      <w:r>
        <w:rPr>
          <w:rFonts w:ascii="Times New Roman" w:hAnsi="Times New Roman"/>
          <w:bCs/>
          <w:sz w:val="28"/>
          <w:szCs w:val="28"/>
        </w:rPr>
        <w:tab/>
      </w:r>
    </w:p>
    <w:p w14:paraId="52D527BA">
      <w:pPr>
        <w:spacing w:after="60"/>
        <w:rPr>
          <w:rFonts w:ascii="Times New Roman" w:hAnsi="Times New Roman"/>
          <w:b/>
          <w:bCs/>
          <w:sz w:val="28"/>
          <w:szCs w:val="28"/>
        </w:rPr>
      </w:pPr>
      <w:r>
        <w:rPr>
          <w:rFonts w:ascii="Times New Roman" w:hAnsi="Times New Roman"/>
          <w:b/>
          <w:sz w:val="28"/>
          <w:szCs w:val="28"/>
        </w:rPr>
        <w:t>Chương 2:</w:t>
      </w:r>
      <w:r>
        <w:rPr>
          <w:rFonts w:ascii="Times New Roman" w:hAnsi="Times New Roman"/>
          <w:b/>
          <w:bCs/>
          <w:sz w:val="28"/>
          <w:szCs w:val="28"/>
        </w:rPr>
        <w:t xml:space="preserve"> Vật liệu kỹ thuật điện</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19 giờ</w:t>
      </w:r>
    </w:p>
    <w:p w14:paraId="5661EFDF">
      <w:pPr>
        <w:spacing w:after="60"/>
        <w:rPr>
          <w:rFonts w:ascii="Times New Roman" w:hAnsi="Times New Roman"/>
          <w:iCs/>
          <w:sz w:val="28"/>
          <w:szCs w:val="28"/>
        </w:rPr>
      </w:pPr>
      <w:r>
        <w:rPr>
          <w:rFonts w:ascii="Times New Roman" w:hAnsi="Times New Roman"/>
          <w:iCs/>
          <w:sz w:val="28"/>
          <w:szCs w:val="28"/>
        </w:rPr>
        <w:t xml:space="preserve">1. Mục tiêu: </w:t>
      </w:r>
    </w:p>
    <w:p w14:paraId="063C2E09">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những kiến thức cơ bản về khái niệm, tính chất của vật liệu điện.</w:t>
      </w:r>
    </w:p>
    <w:p w14:paraId="4DBEB196">
      <w:pPr>
        <w:spacing w:after="60"/>
        <w:ind w:firstLine="720"/>
        <w:jc w:val="both"/>
        <w:rPr>
          <w:rFonts w:ascii="Times New Roman" w:hAnsi="Times New Roman"/>
          <w:sz w:val="28"/>
          <w:szCs w:val="28"/>
          <w:lang w:val="pt-BR"/>
        </w:rPr>
      </w:pPr>
      <w:r>
        <w:rPr>
          <w:rFonts w:ascii="Times New Roman" w:hAnsi="Times New Roman"/>
          <w:sz w:val="28"/>
          <w:szCs w:val="28"/>
          <w:lang w:val="pt-BR"/>
        </w:rPr>
        <w:t>- Nhận dạng, phân loại được chính xác các loại vật liệu điện dùng trong công nghiệp và dân dụng.</w:t>
      </w:r>
    </w:p>
    <w:p w14:paraId="27AFA8A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tích được những kiến thức cơ bản về cơ, lý, hoá và tính năng tác dụng của vật liệu dẫn điện, vật liệu cách điện, vật liệu dẫn từ.</w:t>
      </w:r>
    </w:p>
    <w:p w14:paraId="18E6BEE1">
      <w:pPr>
        <w:spacing w:after="60"/>
        <w:ind w:firstLine="720"/>
        <w:jc w:val="both"/>
        <w:rPr>
          <w:rFonts w:ascii="Times New Roman" w:hAnsi="Times New Roman"/>
          <w:sz w:val="28"/>
          <w:szCs w:val="28"/>
          <w:lang w:val="pt-BR"/>
        </w:rPr>
      </w:pPr>
      <w:r>
        <w:rPr>
          <w:rFonts w:ascii="Times New Roman" w:hAnsi="Times New Roman"/>
          <w:sz w:val="28"/>
          <w:szCs w:val="28"/>
          <w:lang w:val="pt-BR"/>
        </w:rPr>
        <w:t>- Sử dụng phù hợp các loại vật liệu điện theo từng yêu cầu kỹ thuật cụ thể.</w:t>
      </w:r>
    </w:p>
    <w:p w14:paraId="673582E5">
      <w:pPr>
        <w:spacing w:after="60"/>
        <w:ind w:firstLine="720"/>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iCs/>
          <w:sz w:val="28"/>
          <w:szCs w:val="28"/>
          <w:lang w:val="pt-BR"/>
        </w:rPr>
        <w:t xml:space="preserve">Rèn luyện được </w:t>
      </w:r>
      <w:r>
        <w:rPr>
          <w:rFonts w:ascii="Times New Roman" w:hAnsi="Times New Roman"/>
          <w:sz w:val="28"/>
          <w:szCs w:val="28"/>
          <w:lang w:val="pl-PL"/>
        </w:rPr>
        <w:t>tính cẩn thận, chính xác, chủ động trong công việc.</w:t>
      </w:r>
    </w:p>
    <w:p w14:paraId="0AEB7E23">
      <w:pPr>
        <w:spacing w:after="60"/>
        <w:jc w:val="both"/>
        <w:rPr>
          <w:rFonts w:ascii="Times New Roman" w:hAnsi="Times New Roman"/>
          <w:bCs/>
          <w:sz w:val="28"/>
          <w:szCs w:val="28"/>
        </w:rPr>
      </w:pPr>
      <w:r>
        <w:rPr>
          <w:rFonts w:ascii="Times New Roman" w:hAnsi="Times New Roman"/>
          <w:bCs/>
          <w:sz w:val="28"/>
          <w:szCs w:val="28"/>
        </w:rPr>
        <w:t>2. Nội dung:</w:t>
      </w:r>
    </w:p>
    <w:p w14:paraId="0752AA42">
      <w:pPr>
        <w:spacing w:after="60"/>
        <w:jc w:val="both"/>
        <w:rPr>
          <w:rFonts w:ascii="Times New Roman" w:hAnsi="Times New Roman"/>
          <w:bCs/>
          <w:sz w:val="28"/>
          <w:szCs w:val="28"/>
        </w:rPr>
      </w:pPr>
      <w:r>
        <w:rPr>
          <w:rFonts w:ascii="Times New Roman" w:hAnsi="Times New Roman"/>
          <w:bCs/>
          <w:sz w:val="28"/>
          <w:szCs w:val="28"/>
        </w:rPr>
        <w:t>2.1. Vật liệu cách điện (chất điện môi)</w:t>
      </w:r>
    </w:p>
    <w:p w14:paraId="095A5988">
      <w:pPr>
        <w:spacing w:after="60"/>
        <w:jc w:val="both"/>
        <w:rPr>
          <w:rFonts w:ascii="Times New Roman" w:hAnsi="Times New Roman"/>
          <w:bCs/>
          <w:sz w:val="28"/>
          <w:szCs w:val="28"/>
        </w:rPr>
      </w:pPr>
      <w:r>
        <w:rPr>
          <w:rFonts w:ascii="Times New Roman" w:hAnsi="Times New Roman"/>
          <w:bCs/>
          <w:sz w:val="28"/>
          <w:szCs w:val="28"/>
        </w:rPr>
        <w:tab/>
      </w:r>
      <w:r>
        <w:rPr>
          <w:rFonts w:ascii="Times New Roman" w:hAnsi="Times New Roman"/>
          <w:bCs/>
          <w:sz w:val="28"/>
          <w:szCs w:val="28"/>
        </w:rPr>
        <w:t>2.1.1. Khái niệm và tính chất của vật liệu cách điện</w:t>
      </w:r>
    </w:p>
    <w:p w14:paraId="6A2968AE">
      <w:pPr>
        <w:spacing w:after="60"/>
        <w:jc w:val="both"/>
        <w:rPr>
          <w:rFonts w:ascii="Times New Roman" w:hAnsi="Times New Roman"/>
          <w:bCs/>
          <w:sz w:val="28"/>
          <w:szCs w:val="28"/>
        </w:rPr>
      </w:pPr>
      <w:r>
        <w:rPr>
          <w:rFonts w:ascii="Times New Roman" w:hAnsi="Times New Roman"/>
          <w:bCs/>
          <w:sz w:val="28"/>
          <w:szCs w:val="28"/>
        </w:rPr>
        <w:tab/>
      </w:r>
      <w:r>
        <w:rPr>
          <w:rFonts w:ascii="Times New Roman" w:hAnsi="Times New Roman"/>
          <w:bCs/>
          <w:sz w:val="28"/>
          <w:szCs w:val="28"/>
        </w:rPr>
        <w:t>2.1.2. Một số vật liệu cách điện thông dụng</w:t>
      </w:r>
    </w:p>
    <w:p w14:paraId="51A1D6D8">
      <w:pPr>
        <w:spacing w:after="60"/>
        <w:jc w:val="both"/>
        <w:rPr>
          <w:rFonts w:ascii="Times New Roman" w:hAnsi="Times New Roman"/>
          <w:sz w:val="28"/>
          <w:szCs w:val="28"/>
          <w:lang w:val="fr-FR"/>
        </w:rPr>
      </w:pPr>
      <w:r>
        <w:rPr>
          <w:rFonts w:ascii="Times New Roman" w:hAnsi="Times New Roman"/>
          <w:bCs/>
          <w:sz w:val="28"/>
          <w:szCs w:val="28"/>
        </w:rPr>
        <w:tab/>
      </w:r>
      <w:r>
        <w:rPr>
          <w:rFonts w:ascii="Times New Roman" w:hAnsi="Times New Roman"/>
          <w:bCs/>
          <w:sz w:val="28"/>
          <w:szCs w:val="28"/>
        </w:rPr>
        <w:t xml:space="preserve">   </w:t>
      </w:r>
      <w:r>
        <w:rPr>
          <w:rFonts w:ascii="Times New Roman" w:hAnsi="Times New Roman"/>
          <w:sz w:val="28"/>
          <w:szCs w:val="28"/>
          <w:lang w:val="fr-FR"/>
        </w:rPr>
        <w:t>2.1.2.1. Vật liệu sợi.</w:t>
      </w:r>
    </w:p>
    <w:p w14:paraId="48BBEB11">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 xml:space="preserve">   2.1.2.2. Giấy và các tông.</w:t>
      </w:r>
    </w:p>
    <w:p w14:paraId="6C35D9C4">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2.1.2.3. Vải sơn và băng cách điện.</w:t>
      </w:r>
    </w:p>
    <w:p w14:paraId="68F0384D">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 xml:space="preserve">   2.1.2.4. Nhựa cách điện.</w:t>
      </w:r>
    </w:p>
    <w:p w14:paraId="62ACC4CD">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 xml:space="preserve">   2.1.2.5. Dầu cách điện</w:t>
      </w:r>
    </w:p>
    <w:p w14:paraId="1906DCB8">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 xml:space="preserve">   2.1.2.6. Sơn và các hợp chất cách điện</w:t>
      </w:r>
    </w:p>
    <w:p w14:paraId="374E3611">
      <w:pPr>
        <w:spacing w:after="60"/>
        <w:jc w:val="both"/>
        <w:rPr>
          <w:rFonts w:ascii="Times New Roman" w:hAnsi="Times New Roman"/>
          <w:sz w:val="28"/>
          <w:szCs w:val="28"/>
          <w:lang w:val="pt-BR"/>
        </w:rPr>
      </w:pPr>
      <w:r>
        <w:rPr>
          <w:rFonts w:ascii="Times New Roman" w:hAnsi="Times New Roman"/>
          <w:sz w:val="28"/>
          <w:szCs w:val="28"/>
          <w:lang w:val="fr-FR"/>
        </w:rPr>
        <w:tab/>
      </w:r>
      <w:r>
        <w:rPr>
          <w:rFonts w:ascii="Times New Roman" w:hAnsi="Times New Roman"/>
          <w:sz w:val="28"/>
          <w:szCs w:val="28"/>
          <w:lang w:val="fr-FR"/>
        </w:rPr>
        <w:t xml:space="preserve">   2.1.2.7. </w:t>
      </w:r>
      <w:r>
        <w:rPr>
          <w:rFonts w:ascii="Times New Roman" w:hAnsi="Times New Roman"/>
          <w:sz w:val="28"/>
          <w:szCs w:val="28"/>
          <w:lang w:val="pt-BR"/>
        </w:rPr>
        <w:t>Chất đàn hồi.</w:t>
      </w:r>
    </w:p>
    <w:p w14:paraId="4E7CFEFE">
      <w:pPr>
        <w:spacing w:after="60"/>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xml:space="preserve">   2.1.2.8. Vật liệu cách điện bằng gốm sứ</w:t>
      </w:r>
    </w:p>
    <w:p w14:paraId="2C4F47CB">
      <w:pPr>
        <w:spacing w:after="60"/>
        <w:jc w:val="both"/>
        <w:rPr>
          <w:rFonts w:ascii="Times New Roman" w:hAnsi="Times New Roman"/>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Vật liệu dẫn điện</w:t>
      </w:r>
    </w:p>
    <w:p w14:paraId="7881F156">
      <w:pPr>
        <w:spacing w:after="60"/>
        <w:ind w:firstLine="720"/>
        <w:jc w:val="both"/>
        <w:rPr>
          <w:rFonts w:ascii="Times New Roman" w:hAnsi="Times New Roman"/>
          <w:bCs/>
          <w:sz w:val="28"/>
          <w:szCs w:val="28"/>
        </w:rPr>
      </w:pPr>
      <w:r>
        <w:rPr>
          <w:rFonts w:ascii="Times New Roman" w:hAnsi="Times New Roman"/>
          <w:bCs/>
          <w:sz w:val="28"/>
          <w:szCs w:val="28"/>
        </w:rPr>
        <w:t>2.2.1. Khái niệm và tính chất của vật liệu dẫn điện</w:t>
      </w:r>
    </w:p>
    <w:p w14:paraId="2C147218">
      <w:pPr>
        <w:spacing w:after="60"/>
        <w:jc w:val="both"/>
        <w:rPr>
          <w:rFonts w:ascii="Times New Roman" w:hAnsi="Times New Roman"/>
          <w:sz w:val="28"/>
          <w:szCs w:val="28"/>
        </w:rPr>
      </w:pPr>
      <w:r>
        <w:rPr>
          <w:rFonts w:ascii="Times New Roman" w:hAnsi="Times New Roman"/>
          <w:bCs/>
          <w:sz w:val="28"/>
          <w:szCs w:val="28"/>
        </w:rPr>
        <w:tab/>
      </w:r>
      <w:r>
        <w:rPr>
          <w:rFonts w:ascii="Times New Roman" w:hAnsi="Times New Roman"/>
          <w:bCs/>
          <w:sz w:val="28"/>
          <w:szCs w:val="28"/>
        </w:rPr>
        <w:t>2.2.2. Một số vật liệu dẫn điện thông dụng</w:t>
      </w:r>
      <w:r>
        <w:rPr>
          <w:rFonts w:ascii="Times New Roman" w:hAnsi="Times New Roman"/>
          <w:i/>
          <w:iCs/>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2.2.2.1. Đồng và hợp kim đồng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2.2.2.2. Nhôm và hợp kim nhôm</w:t>
      </w:r>
    </w:p>
    <w:p w14:paraId="2769D451">
      <w:pPr>
        <w:spacing w:after="60"/>
        <w:ind w:firstLine="720"/>
        <w:jc w:val="both"/>
        <w:rPr>
          <w:rFonts w:ascii="Times New Roman" w:hAnsi="Times New Roman"/>
          <w:sz w:val="28"/>
          <w:szCs w:val="28"/>
        </w:rPr>
      </w:pPr>
      <w:r>
        <w:rPr>
          <w:rFonts w:ascii="Times New Roman" w:hAnsi="Times New Roman"/>
          <w:sz w:val="28"/>
          <w:szCs w:val="28"/>
        </w:rPr>
        <w:t xml:space="preserve">   2.2.2.3. </w:t>
      </w:r>
      <w:r>
        <w:rPr>
          <w:rFonts w:ascii="Times New Roman" w:hAnsi="Times New Roman"/>
          <w:sz w:val="28"/>
          <w:szCs w:val="28"/>
          <w:lang w:val="pl-PL"/>
        </w:rPr>
        <w:t>Chì và hợp kim chì</w:t>
      </w:r>
    </w:p>
    <w:p w14:paraId="2202F9D9">
      <w:pPr>
        <w:spacing w:after="60"/>
        <w:ind w:firstLine="720"/>
        <w:jc w:val="both"/>
        <w:rPr>
          <w:rFonts w:ascii="Times New Roman" w:hAnsi="Times New Roman"/>
          <w:sz w:val="28"/>
          <w:szCs w:val="28"/>
        </w:rPr>
      </w:pPr>
      <w:r>
        <w:rPr>
          <w:rFonts w:ascii="Times New Roman" w:hAnsi="Times New Roman"/>
          <w:sz w:val="28"/>
          <w:szCs w:val="28"/>
        </w:rPr>
        <w:t xml:space="preserve">   2.2.2.4. Sắt (thép)</w:t>
      </w:r>
    </w:p>
    <w:p w14:paraId="6737CC2D">
      <w:pPr>
        <w:spacing w:after="60"/>
        <w:ind w:firstLine="720"/>
        <w:jc w:val="both"/>
        <w:rPr>
          <w:rFonts w:ascii="Times New Roman" w:hAnsi="Times New Roman"/>
          <w:sz w:val="28"/>
          <w:szCs w:val="28"/>
        </w:rPr>
      </w:pPr>
      <w:r>
        <w:rPr>
          <w:rFonts w:ascii="Times New Roman" w:hAnsi="Times New Roman"/>
          <w:sz w:val="28"/>
          <w:szCs w:val="28"/>
        </w:rPr>
        <w:t xml:space="preserve">   2.2.2.5. Wonfram</w:t>
      </w:r>
    </w:p>
    <w:p w14:paraId="62A0CC16">
      <w:pPr>
        <w:spacing w:after="60"/>
        <w:ind w:firstLine="720"/>
        <w:jc w:val="both"/>
        <w:rPr>
          <w:rFonts w:ascii="Times New Roman" w:hAnsi="Times New Roman"/>
          <w:sz w:val="28"/>
          <w:szCs w:val="28"/>
          <w:lang w:val="pl-PL"/>
        </w:rPr>
      </w:pPr>
      <w:r>
        <w:rPr>
          <w:rFonts w:ascii="Times New Roman" w:hAnsi="Times New Roman"/>
          <w:sz w:val="28"/>
          <w:szCs w:val="28"/>
        </w:rPr>
        <w:t xml:space="preserve">   2.2.2.6. </w:t>
      </w:r>
      <w:r>
        <w:rPr>
          <w:rFonts w:ascii="Times New Roman" w:hAnsi="Times New Roman"/>
          <w:sz w:val="28"/>
          <w:szCs w:val="28"/>
          <w:lang w:val="pl-PL"/>
        </w:rPr>
        <w:t>Kim loại dùng làm tiếp điểm và cổ góp</w:t>
      </w:r>
    </w:p>
    <w:p w14:paraId="4DC25DDB">
      <w:pPr>
        <w:spacing w:after="60"/>
        <w:ind w:firstLine="720"/>
        <w:jc w:val="both"/>
        <w:rPr>
          <w:rFonts w:ascii="Times New Roman" w:hAnsi="Times New Roman"/>
          <w:sz w:val="28"/>
          <w:szCs w:val="28"/>
          <w:lang w:val="pl-PL"/>
        </w:rPr>
      </w:pPr>
      <w:r>
        <w:rPr>
          <w:rFonts w:ascii="Times New Roman" w:hAnsi="Times New Roman"/>
          <w:sz w:val="28"/>
          <w:szCs w:val="28"/>
          <w:lang w:val="pl-PL"/>
        </w:rPr>
        <w:t xml:space="preserve">   2.2.2.7. Hợp kim có điện trở cao và chịu nhiệt</w:t>
      </w:r>
    </w:p>
    <w:p w14:paraId="349769AF">
      <w:pPr>
        <w:spacing w:after="60"/>
        <w:ind w:firstLine="720"/>
        <w:jc w:val="both"/>
        <w:rPr>
          <w:rFonts w:ascii="Times New Roman" w:hAnsi="Times New Roman"/>
          <w:sz w:val="28"/>
          <w:szCs w:val="28"/>
        </w:rPr>
      </w:pPr>
      <w:r>
        <w:rPr>
          <w:rFonts w:ascii="Times New Roman" w:hAnsi="Times New Roman"/>
          <w:sz w:val="28"/>
          <w:szCs w:val="28"/>
          <w:lang w:val="pl-PL"/>
        </w:rPr>
        <w:t xml:space="preserve">   2.2.2.8. Lưỡng kim</w:t>
      </w:r>
    </w:p>
    <w:p w14:paraId="2FBE3139">
      <w:pPr>
        <w:spacing w:after="60"/>
        <w:jc w:val="both"/>
        <w:rPr>
          <w:rFonts w:ascii="Times New Roman" w:hAnsi="Times New Roman"/>
          <w:sz w:val="28"/>
          <w:szCs w:val="28"/>
        </w:rPr>
      </w:pPr>
      <w:r>
        <w:rPr>
          <w:rFonts w:ascii="Times New Roman" w:hAnsi="Times New Roman"/>
          <w:spacing w:val="-4"/>
          <w:sz w:val="28"/>
          <w:szCs w:val="28"/>
        </w:rPr>
        <w:t>2.3</w:t>
      </w:r>
      <w:r>
        <w:rPr>
          <w:rFonts w:ascii="Times New Roman" w:hAnsi="Times New Roman"/>
          <w:sz w:val="28"/>
          <w:szCs w:val="28"/>
        </w:rPr>
        <w:t>. Vật liệu dẫn từ</w:t>
      </w:r>
    </w:p>
    <w:p w14:paraId="2E731899">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2.3.1. Khái niệm và tính chất của vật liệu dẫn từ</w:t>
      </w:r>
    </w:p>
    <w:p w14:paraId="1083649A">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2.3.2. Một số vật liệu dẫn từ thông dụng</w:t>
      </w:r>
    </w:p>
    <w:p w14:paraId="1BB71235">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2.3.2.1. Vật liệu sắt từ mềm</w:t>
      </w:r>
    </w:p>
    <w:p w14:paraId="59423FD0">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2.3.2.2. Vật liệu sắt từ cứng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2CE9FF2">
      <w:pPr>
        <w:spacing w:after="60"/>
        <w:rPr>
          <w:rFonts w:ascii="Times New Roman" w:hAnsi="Times New Roman"/>
          <w:b/>
          <w:sz w:val="28"/>
          <w:szCs w:val="28"/>
        </w:rPr>
      </w:pPr>
    </w:p>
    <w:p w14:paraId="1D98910B">
      <w:pPr>
        <w:spacing w:after="60"/>
        <w:rPr>
          <w:rFonts w:ascii="Times New Roman" w:hAnsi="Times New Roman"/>
          <w:b/>
          <w:sz w:val="28"/>
          <w:szCs w:val="28"/>
        </w:rPr>
      </w:pPr>
    </w:p>
    <w:p w14:paraId="5D96F01E">
      <w:pPr>
        <w:spacing w:after="60"/>
        <w:rPr>
          <w:rFonts w:ascii="Times New Roman" w:hAnsi="Times New Roman"/>
          <w:b/>
          <w:bCs/>
          <w:i/>
          <w:iCs/>
          <w:sz w:val="28"/>
          <w:szCs w:val="28"/>
        </w:rPr>
      </w:pPr>
      <w:r>
        <w:rPr>
          <w:rFonts w:ascii="Times New Roman" w:hAnsi="Times New Roman"/>
          <w:b/>
          <w:sz w:val="28"/>
          <w:szCs w:val="28"/>
        </w:rPr>
        <w:t>Chương 3:</w:t>
      </w:r>
      <w:r>
        <w:rPr>
          <w:rFonts w:ascii="Times New Roman" w:hAnsi="Times New Roman"/>
          <w:b/>
          <w:bCs/>
          <w:sz w:val="28"/>
          <w:szCs w:val="28"/>
        </w:rPr>
        <w:t xml:space="preserve"> Vật liệu kỹ thuật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10 giờ</w:t>
      </w:r>
    </w:p>
    <w:p w14:paraId="02869BC6">
      <w:pPr>
        <w:spacing w:after="60"/>
        <w:jc w:val="both"/>
        <w:rPr>
          <w:rFonts w:ascii="Times New Roman" w:hAnsi="Times New Roman"/>
          <w:iCs/>
          <w:sz w:val="28"/>
          <w:szCs w:val="28"/>
        </w:rPr>
      </w:pPr>
      <w:r>
        <w:rPr>
          <w:rFonts w:ascii="Times New Roman" w:hAnsi="Times New Roman"/>
          <w:iCs/>
          <w:sz w:val="28"/>
          <w:szCs w:val="28"/>
        </w:rPr>
        <w:t>1. Mục tiêu:</w:t>
      </w:r>
    </w:p>
    <w:p w14:paraId="0112AB7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tính chất, công dụng của các loại vật liệu lạnh, vật liệu cách nhiệt và các loại dầu bôi trơn.</w:t>
      </w:r>
    </w:p>
    <w:p w14:paraId="44498280">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Nhận biết được, phân loại được các loại vật liệu lạnh, vật liệu cách nhiệt và các loại dầu bôi trơn.</w:t>
      </w:r>
    </w:p>
    <w:p w14:paraId="532039CA">
      <w:pPr>
        <w:tabs>
          <w:tab w:val="left" w:pos="-12"/>
        </w:tabs>
        <w:spacing w:after="60"/>
        <w:jc w:val="both"/>
        <w:rPr>
          <w:rFonts w:ascii="Times New Roman" w:hAnsi="Times New Roman"/>
          <w:sz w:val="28"/>
          <w:szCs w:val="28"/>
        </w:rPr>
      </w:pPr>
      <w:r>
        <w:rPr>
          <w:rFonts w:ascii="Times New Roman" w:hAnsi="Times New Roman"/>
          <w:b/>
          <w:sz w:val="28"/>
          <w:szCs w:val="28"/>
        </w:rPr>
        <w:tab/>
      </w:r>
      <w:r>
        <w:rPr>
          <w:rFonts w:ascii="Times New Roman" w:hAnsi="Times New Roman"/>
          <w:b/>
          <w:sz w:val="28"/>
          <w:szCs w:val="28"/>
        </w:rPr>
        <w:t>-</w:t>
      </w:r>
      <w:r>
        <w:rPr>
          <w:rFonts w:ascii="Times New Roman" w:hAnsi="Times New Roman"/>
          <w:sz w:val="28"/>
          <w:szCs w:val="28"/>
        </w:rPr>
        <w:t xml:space="preserve"> Trình bày được tính chất và công dụng của các loại vật liệu cách ẩm, hút ẩm.</w:t>
      </w:r>
    </w:p>
    <w:p w14:paraId="1655EA8E">
      <w:pPr>
        <w:tabs>
          <w:tab w:val="left" w:pos="-12"/>
        </w:tabs>
        <w:spacing w:after="60"/>
        <w:jc w:val="both"/>
        <w:rPr>
          <w:rFonts w:ascii="Times New Roman" w:hAnsi="Times New Roman"/>
          <w:sz w:val="28"/>
          <w:szCs w:val="28"/>
        </w:rPr>
      </w:pPr>
      <w:r>
        <w:rPr>
          <w:rFonts w:ascii="Times New Roman" w:hAnsi="Times New Roman"/>
          <w:b/>
          <w:sz w:val="28"/>
          <w:szCs w:val="28"/>
        </w:rPr>
        <w:tab/>
      </w:r>
      <w:r>
        <w:rPr>
          <w:rFonts w:ascii="Times New Roman" w:hAnsi="Times New Roman"/>
          <w:b/>
          <w:sz w:val="28"/>
          <w:szCs w:val="28"/>
        </w:rPr>
        <w:t>-</w:t>
      </w:r>
      <w:r>
        <w:rPr>
          <w:rFonts w:ascii="Times New Roman" w:hAnsi="Times New Roman"/>
          <w:sz w:val="28"/>
          <w:szCs w:val="28"/>
        </w:rPr>
        <w:t xml:space="preserve"> Nhận biết được các loại vật liệu cách ẩm, hút ẩm; sử dụng đúng trong các trường hợp cụ thể.</w:t>
      </w:r>
    </w:p>
    <w:p w14:paraId="7913F9D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Nghiêm túc tìm hiểu về các đặc tính của các vật liệu để sử dụng đúng mục đích.</w:t>
      </w:r>
    </w:p>
    <w:p w14:paraId="0E64860C">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iCs/>
          <w:sz w:val="28"/>
          <w:szCs w:val="28"/>
          <w:lang w:val="pt-BR"/>
        </w:rPr>
        <w:t xml:space="preserve">Rèn luyện được </w:t>
      </w:r>
      <w:r>
        <w:rPr>
          <w:rFonts w:ascii="Times New Roman" w:hAnsi="Times New Roman"/>
          <w:sz w:val="28"/>
          <w:szCs w:val="28"/>
          <w:lang w:val="pl-PL"/>
        </w:rPr>
        <w:t>tính cẩn thận, chính xác, chủ động trong công việc.</w:t>
      </w:r>
    </w:p>
    <w:p w14:paraId="41774537">
      <w:pPr>
        <w:spacing w:after="60"/>
        <w:rPr>
          <w:rFonts w:ascii="Times New Roman" w:hAnsi="Times New Roman"/>
          <w:sz w:val="28"/>
          <w:szCs w:val="28"/>
        </w:rPr>
      </w:pPr>
      <w:r>
        <w:rPr>
          <w:rFonts w:ascii="Times New Roman" w:hAnsi="Times New Roman"/>
          <w:sz w:val="28"/>
          <w:szCs w:val="28"/>
        </w:rPr>
        <w:t>2. Nội dung:</w:t>
      </w:r>
    </w:p>
    <w:p w14:paraId="17A71411">
      <w:pPr>
        <w:spacing w:after="60"/>
        <w:rPr>
          <w:rFonts w:ascii="Times New Roman" w:hAnsi="Times New Roman"/>
          <w:sz w:val="28"/>
          <w:szCs w:val="28"/>
        </w:rPr>
      </w:pPr>
      <w:r>
        <w:rPr>
          <w:rFonts w:ascii="Times New Roman" w:hAnsi="Times New Roman"/>
          <w:sz w:val="28"/>
          <w:szCs w:val="28"/>
        </w:rPr>
        <w:t xml:space="preserve">2.1. Vật liệu kỹ thuật lạnh.        </w:t>
      </w:r>
    </w:p>
    <w:p w14:paraId="7FB995C8">
      <w:pPr>
        <w:spacing w:after="60"/>
        <w:ind w:firstLine="720"/>
        <w:jc w:val="both"/>
        <w:rPr>
          <w:rFonts w:ascii="Times New Roman" w:hAnsi="Times New Roman"/>
          <w:sz w:val="28"/>
          <w:szCs w:val="28"/>
        </w:rPr>
      </w:pPr>
      <w:r>
        <w:rPr>
          <w:rFonts w:ascii="Times New Roman" w:hAnsi="Times New Roman"/>
          <w:sz w:val="28"/>
          <w:szCs w:val="28"/>
        </w:rPr>
        <w:t>2.1.1.Vật liệu kim loại</w:t>
      </w:r>
    </w:p>
    <w:p w14:paraId="0DB4100C">
      <w:pPr>
        <w:spacing w:after="60"/>
        <w:ind w:firstLine="720"/>
        <w:jc w:val="both"/>
        <w:rPr>
          <w:rFonts w:ascii="Times New Roman" w:hAnsi="Times New Roman"/>
          <w:sz w:val="28"/>
          <w:szCs w:val="28"/>
        </w:rPr>
      </w:pPr>
      <w:r>
        <w:rPr>
          <w:rFonts w:ascii="Times New Roman" w:hAnsi="Times New Roman"/>
          <w:sz w:val="28"/>
          <w:szCs w:val="28"/>
        </w:rPr>
        <w:t>2.1.2. Vật liệu phi kim</w:t>
      </w:r>
    </w:p>
    <w:p w14:paraId="4FD84F89">
      <w:pPr>
        <w:spacing w:after="60"/>
        <w:ind w:firstLine="720"/>
        <w:jc w:val="both"/>
        <w:rPr>
          <w:rFonts w:ascii="Times New Roman" w:hAnsi="Times New Roman"/>
          <w:sz w:val="28"/>
          <w:szCs w:val="28"/>
        </w:rPr>
      </w:pPr>
      <w:r>
        <w:rPr>
          <w:rFonts w:ascii="Times New Roman" w:hAnsi="Times New Roman"/>
          <w:sz w:val="28"/>
          <w:szCs w:val="28"/>
        </w:rPr>
        <w:t>2.1.3. Vật liệu cách nhiệt cơ bản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87016EF">
      <w:pPr>
        <w:spacing w:after="60"/>
        <w:ind w:firstLine="720"/>
        <w:jc w:val="both"/>
        <w:rPr>
          <w:rFonts w:ascii="Times New Roman" w:hAnsi="Times New Roman"/>
          <w:sz w:val="28"/>
          <w:szCs w:val="28"/>
        </w:rPr>
      </w:pPr>
      <w:r>
        <w:rPr>
          <w:rFonts w:ascii="Times New Roman" w:hAnsi="Times New Roman"/>
          <w:sz w:val="28"/>
          <w:szCs w:val="28"/>
        </w:rPr>
        <w:t>2.1.4. Dầu bôi trơn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F2C9256">
      <w:pPr>
        <w:spacing w:after="60"/>
        <w:rPr>
          <w:rFonts w:ascii="Times New Roman" w:hAnsi="Times New Roman"/>
          <w:b/>
          <w:bCs/>
          <w:i/>
          <w:iCs/>
          <w:sz w:val="28"/>
          <w:szCs w:val="28"/>
        </w:rPr>
      </w:pPr>
      <w:r>
        <w:rPr>
          <w:rFonts w:ascii="Times New Roman" w:hAnsi="Times New Roman"/>
          <w:sz w:val="28"/>
          <w:szCs w:val="28"/>
        </w:rPr>
        <w:t>2.2.</w:t>
      </w:r>
      <w:r>
        <w:rPr>
          <w:rFonts w:ascii="Times New Roman" w:hAnsi="Times New Roman"/>
          <w:bCs/>
          <w:sz w:val="28"/>
          <w:szCs w:val="28"/>
        </w:rPr>
        <w:t xml:space="preserve"> Vật liệu cách ẩm, hút ẩm</w:t>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p>
    <w:p w14:paraId="2BF6B9F8">
      <w:pPr>
        <w:spacing w:after="60"/>
        <w:ind w:firstLine="720"/>
        <w:jc w:val="both"/>
        <w:rPr>
          <w:rFonts w:ascii="Times New Roman" w:hAnsi="Times New Roman"/>
          <w:sz w:val="28"/>
          <w:szCs w:val="28"/>
        </w:rPr>
      </w:pPr>
      <w:r>
        <w:rPr>
          <w:rFonts w:ascii="Times New Roman" w:hAnsi="Times New Roman"/>
          <w:sz w:val="28"/>
          <w:szCs w:val="28"/>
        </w:rPr>
        <w:t>2.2.1. Vật liệu cách ẩm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34938EF">
      <w:pPr>
        <w:tabs>
          <w:tab w:val="left" w:pos="-12"/>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2.2.2. Vật liệu hút ẩm</w:t>
      </w:r>
    </w:p>
    <w:p w14:paraId="1B19FA80">
      <w:pPr>
        <w:tabs>
          <w:tab w:val="left" w:pos="-12"/>
        </w:tabs>
        <w:spacing w:after="60"/>
        <w:jc w:val="both"/>
        <w:rPr>
          <w:rFonts w:ascii="Times New Roman" w:hAnsi="Times New Roman"/>
          <w:sz w:val="28"/>
          <w:szCs w:val="28"/>
        </w:rPr>
      </w:pPr>
      <w:r>
        <w:rPr>
          <w:rFonts w:ascii="Times New Roman" w:hAnsi="Times New Roman"/>
          <w:b/>
          <w:sz w:val="28"/>
          <w:szCs w:val="28"/>
        </w:rPr>
        <w:t>IV. ĐIỀU KIỆN THỰC HIỆN CHƯƠNG TRÌNH:</w:t>
      </w:r>
    </w:p>
    <w:p w14:paraId="4EABB387">
      <w:pPr>
        <w:spacing w:after="60"/>
        <w:jc w:val="both"/>
        <w:rPr>
          <w:rFonts w:ascii="Times New Roman" w:hAnsi="Times New Roman"/>
          <w:sz w:val="28"/>
          <w:szCs w:val="28"/>
          <w:lang w:val="pl-PL"/>
        </w:rPr>
      </w:pPr>
      <w:r>
        <w:rPr>
          <w:rFonts w:ascii="Times New Roman" w:hAnsi="Times New Roman"/>
          <w:sz w:val="28"/>
          <w:szCs w:val="28"/>
          <w:lang w:val="pl-PL"/>
        </w:rPr>
        <w:t>1. Phòng học chuyên môn hóa/nhà xưởng: phòng học lý thuyết.</w:t>
      </w:r>
    </w:p>
    <w:p w14:paraId="2C131045">
      <w:pPr>
        <w:spacing w:after="60"/>
        <w:jc w:val="both"/>
        <w:rPr>
          <w:rFonts w:ascii="Times New Roman" w:hAnsi="Times New Roman"/>
          <w:sz w:val="28"/>
          <w:szCs w:val="28"/>
          <w:lang w:val="pl-PL"/>
        </w:rPr>
      </w:pPr>
      <w:r>
        <w:rPr>
          <w:rFonts w:ascii="Times New Roman" w:hAnsi="Times New Roman"/>
          <w:sz w:val="28"/>
          <w:szCs w:val="28"/>
          <w:lang w:val="pl-PL"/>
        </w:rPr>
        <w:t xml:space="preserve">2. Trang thiết bị: máy biến áp cỡ nhỏ, động cơ điện, đồng hồ vạn năng... </w:t>
      </w:r>
    </w:p>
    <w:p w14:paraId="7263F2D1">
      <w:pPr>
        <w:spacing w:after="60"/>
        <w:jc w:val="both"/>
        <w:rPr>
          <w:rFonts w:ascii="Times New Roman" w:hAnsi="Times New Roman"/>
          <w:sz w:val="28"/>
          <w:szCs w:val="28"/>
          <w:lang w:val="pl-PL"/>
        </w:rPr>
      </w:pPr>
      <w:r>
        <w:rPr>
          <w:rFonts w:ascii="Times New Roman" w:hAnsi="Times New Roman"/>
          <w:sz w:val="28"/>
          <w:szCs w:val="28"/>
          <w:lang w:val="pl-PL"/>
        </w:rPr>
        <w:t xml:space="preserve">3. Dụng cụ, vật liệu: </w:t>
      </w:r>
    </w:p>
    <w:p w14:paraId="7F672E43">
      <w:pPr>
        <w:spacing w:after="60"/>
        <w:ind w:firstLine="396"/>
        <w:jc w:val="both"/>
        <w:rPr>
          <w:rFonts w:ascii="Times New Roman" w:hAnsi="Times New Roman"/>
          <w:sz w:val="28"/>
          <w:szCs w:val="28"/>
        </w:rPr>
      </w:pPr>
      <w:r>
        <w:rPr>
          <w:rFonts w:ascii="Times New Roman" w:hAnsi="Times New Roman"/>
          <w:sz w:val="28"/>
          <w:szCs w:val="28"/>
        </w:rPr>
        <w:t>+ Dây dẫn điện, dây điện từ các loại.</w:t>
      </w:r>
    </w:p>
    <w:p w14:paraId="3466C7BC">
      <w:pPr>
        <w:spacing w:after="60"/>
        <w:ind w:firstLine="396"/>
        <w:jc w:val="both"/>
        <w:rPr>
          <w:rFonts w:ascii="Times New Roman" w:hAnsi="Times New Roman"/>
          <w:sz w:val="28"/>
          <w:szCs w:val="28"/>
        </w:rPr>
      </w:pPr>
      <w:r>
        <w:rPr>
          <w:rFonts w:ascii="Times New Roman" w:hAnsi="Times New Roman"/>
          <w:sz w:val="28"/>
          <w:szCs w:val="28"/>
        </w:rPr>
        <w:t>+ Giấy, gen, sứ, thuỷ tinh... cách điện các loại.</w:t>
      </w:r>
    </w:p>
    <w:p w14:paraId="660959D3">
      <w:pPr>
        <w:spacing w:after="60"/>
        <w:ind w:firstLine="396"/>
        <w:jc w:val="both"/>
        <w:rPr>
          <w:rFonts w:ascii="Times New Roman" w:hAnsi="Times New Roman"/>
          <w:sz w:val="28"/>
          <w:szCs w:val="28"/>
        </w:rPr>
      </w:pPr>
      <w:r>
        <w:rPr>
          <w:rFonts w:ascii="Times New Roman" w:hAnsi="Times New Roman"/>
          <w:sz w:val="28"/>
          <w:szCs w:val="28"/>
        </w:rPr>
        <w:t>+ Mạch từ của các loại máy biến áp gia dụng.</w:t>
      </w:r>
    </w:p>
    <w:p w14:paraId="0FC7EE63">
      <w:pPr>
        <w:spacing w:after="60"/>
        <w:ind w:firstLine="396"/>
        <w:jc w:val="both"/>
        <w:rPr>
          <w:rFonts w:ascii="Times New Roman" w:hAnsi="Times New Roman"/>
          <w:sz w:val="28"/>
          <w:szCs w:val="28"/>
        </w:rPr>
      </w:pPr>
      <w:r>
        <w:rPr>
          <w:rFonts w:ascii="Times New Roman" w:hAnsi="Times New Roman"/>
          <w:sz w:val="28"/>
          <w:szCs w:val="28"/>
        </w:rPr>
        <w:t>+ Chì hàn, nhựa thông, giấy nhám các loại.</w:t>
      </w:r>
    </w:p>
    <w:p w14:paraId="041113AD">
      <w:pPr>
        <w:spacing w:after="60"/>
        <w:ind w:firstLine="396"/>
        <w:jc w:val="both"/>
        <w:rPr>
          <w:rFonts w:ascii="Times New Roman" w:hAnsi="Times New Roman"/>
          <w:sz w:val="28"/>
          <w:szCs w:val="28"/>
        </w:rPr>
      </w:pPr>
      <w:r>
        <w:rPr>
          <w:rFonts w:ascii="Times New Roman" w:hAnsi="Times New Roman"/>
          <w:sz w:val="28"/>
          <w:szCs w:val="28"/>
        </w:rPr>
        <w:t>+ Hóa chất dùng để tẩm sấy cuộn dây máy điện (keo, vẹc-ni cách điện...).</w:t>
      </w:r>
    </w:p>
    <w:p w14:paraId="1E2C80CF">
      <w:pPr>
        <w:spacing w:after="60"/>
        <w:ind w:firstLine="426"/>
        <w:jc w:val="both"/>
        <w:rPr>
          <w:rFonts w:ascii="Times New Roman" w:hAnsi="Times New Roman"/>
          <w:sz w:val="28"/>
          <w:szCs w:val="28"/>
          <w:lang w:val="pl-PL"/>
        </w:rPr>
      </w:pPr>
      <w:r>
        <w:rPr>
          <w:rFonts w:ascii="Times New Roman" w:hAnsi="Times New Roman"/>
          <w:sz w:val="28"/>
          <w:szCs w:val="28"/>
          <w:lang w:val="pl-PL"/>
        </w:rPr>
        <w:t>+ Vật liệu kỹ thuật lạnh: ống đồng bảo ôn, bông cách nhiệt, dầu bôi trơn, vật liệu cách ẩm, hút ẩm...</w:t>
      </w:r>
    </w:p>
    <w:p w14:paraId="0DE062E3">
      <w:pPr>
        <w:spacing w:after="60"/>
        <w:jc w:val="both"/>
        <w:rPr>
          <w:rFonts w:ascii="Times New Roman" w:hAnsi="Times New Roman"/>
          <w:sz w:val="28"/>
          <w:szCs w:val="28"/>
          <w:lang w:val="pl-PL"/>
        </w:rPr>
      </w:pPr>
    </w:p>
    <w:p w14:paraId="02B2178F">
      <w:pPr>
        <w:spacing w:after="60"/>
        <w:jc w:val="both"/>
        <w:rPr>
          <w:rFonts w:ascii="Times New Roman" w:hAnsi="Times New Roman"/>
          <w:sz w:val="28"/>
          <w:szCs w:val="28"/>
          <w:lang w:val="pl-PL"/>
        </w:rPr>
      </w:pPr>
      <w:r>
        <w:rPr>
          <w:rFonts w:ascii="Times New Roman" w:hAnsi="Times New Roman"/>
          <w:sz w:val="28"/>
          <w:szCs w:val="28"/>
          <w:lang w:val="pl-PL"/>
        </w:rPr>
        <w:t xml:space="preserve">4. Các điều kiện khác: </w:t>
      </w:r>
    </w:p>
    <w:p w14:paraId="053E7696">
      <w:pPr>
        <w:spacing w:after="60"/>
        <w:ind w:firstLine="418"/>
        <w:jc w:val="both"/>
        <w:rPr>
          <w:rFonts w:ascii="Times New Roman" w:hAnsi="Times New Roman"/>
          <w:sz w:val="28"/>
          <w:szCs w:val="28"/>
          <w:lang w:val="fr-FR"/>
        </w:rPr>
      </w:pPr>
      <w:r>
        <w:rPr>
          <w:rFonts w:ascii="Times New Roman" w:hAnsi="Times New Roman"/>
          <w:sz w:val="28"/>
          <w:szCs w:val="28"/>
          <w:lang w:val="fr-FR"/>
        </w:rPr>
        <w:t>+ PC, phần mềm chuyên dùng.</w:t>
      </w:r>
    </w:p>
    <w:p w14:paraId="4857FD5C">
      <w:pPr>
        <w:spacing w:after="60"/>
        <w:ind w:firstLine="418"/>
        <w:jc w:val="both"/>
        <w:rPr>
          <w:rFonts w:ascii="Times New Roman" w:hAnsi="Times New Roman"/>
          <w:sz w:val="28"/>
          <w:szCs w:val="28"/>
          <w:lang w:val="pt-BR"/>
        </w:rPr>
      </w:pPr>
      <w:r>
        <w:rPr>
          <w:rFonts w:ascii="Times New Roman" w:hAnsi="Times New Roman"/>
          <w:sz w:val="28"/>
          <w:szCs w:val="28"/>
          <w:lang w:val="pt-BR"/>
        </w:rPr>
        <w:t>+ Projector.</w:t>
      </w:r>
    </w:p>
    <w:p w14:paraId="729F8AFA">
      <w:pPr>
        <w:spacing w:after="60"/>
        <w:ind w:firstLine="418"/>
        <w:jc w:val="both"/>
        <w:rPr>
          <w:rFonts w:ascii="Times New Roman" w:hAnsi="Times New Roman"/>
          <w:sz w:val="28"/>
          <w:szCs w:val="28"/>
          <w:lang w:val="pt-BR"/>
        </w:rPr>
      </w:pPr>
      <w:r>
        <w:rPr>
          <w:rFonts w:ascii="Times New Roman" w:hAnsi="Times New Roman"/>
          <w:sz w:val="28"/>
          <w:szCs w:val="28"/>
          <w:lang w:val="pt-BR"/>
        </w:rPr>
        <w:t>+ Video và các bản vẽ, tranh mô tả thiết bị.</w:t>
      </w:r>
    </w:p>
    <w:p w14:paraId="6DA37E32">
      <w:pPr>
        <w:tabs>
          <w:tab w:val="left" w:leader="dot" w:pos="8222"/>
        </w:tabs>
        <w:spacing w:after="60"/>
        <w:jc w:val="both"/>
        <w:rPr>
          <w:rFonts w:ascii="Times New Roman" w:hAnsi="Times New Roman"/>
          <w:b/>
          <w:sz w:val="28"/>
          <w:szCs w:val="28"/>
        </w:rPr>
      </w:pPr>
      <w:r>
        <w:rPr>
          <w:rFonts w:ascii="Times New Roman" w:hAnsi="Times New Roman"/>
          <w:b/>
          <w:sz w:val="28"/>
          <w:szCs w:val="28"/>
        </w:rPr>
        <w:t>V. NỘI DUNG VÀ PHƯƠNG PHÁP ĐÁNH GIÁ:</w:t>
      </w:r>
    </w:p>
    <w:p w14:paraId="342D3B3A">
      <w:pPr>
        <w:spacing w:after="60"/>
        <w:jc w:val="both"/>
        <w:rPr>
          <w:rFonts w:ascii="Times New Roman" w:hAnsi="Times New Roman"/>
          <w:sz w:val="28"/>
          <w:szCs w:val="28"/>
        </w:rPr>
      </w:pPr>
      <w:r>
        <w:rPr>
          <w:rFonts w:ascii="Times New Roman" w:hAnsi="Times New Roman"/>
          <w:sz w:val="28"/>
          <w:szCs w:val="28"/>
        </w:rPr>
        <w:t>1. Nội dung cần kiểm tra:</w:t>
      </w:r>
    </w:p>
    <w:p w14:paraId="4645EBAC">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Trình bày khái niệm, tính chất vật liệu điện, vật liệu kỹ thuật lạnh.</w:t>
      </w:r>
    </w:p>
    <w:p w14:paraId="036F09E4">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Công dụng của các loại vật liệu điện – lạnh.</w:t>
      </w:r>
    </w:p>
    <w:p w14:paraId="55DB3297">
      <w:pPr>
        <w:spacing w:after="60"/>
        <w:ind w:firstLine="720"/>
        <w:jc w:val="both"/>
        <w:rPr>
          <w:rFonts w:ascii="Times New Roman" w:hAnsi="Times New Roman"/>
          <w:sz w:val="28"/>
          <w:szCs w:val="28"/>
          <w:lang w:val="pt-BR"/>
        </w:rPr>
      </w:pPr>
      <w:r>
        <w:rPr>
          <w:rFonts w:ascii="Times New Roman" w:hAnsi="Times New Roman"/>
          <w:sz w:val="28"/>
          <w:szCs w:val="28"/>
          <w:lang w:val="pt-BR"/>
        </w:rPr>
        <w:t>- Nhận dạng, phân loại được chính xác các loại vật liệu điện – lạnh dùng trong công nghiệp và dân dụng.</w:t>
      </w:r>
    </w:p>
    <w:p w14:paraId="55309EA0">
      <w:pPr>
        <w:spacing w:after="60"/>
        <w:ind w:firstLine="720"/>
        <w:jc w:val="both"/>
        <w:rPr>
          <w:rFonts w:ascii="Times New Roman" w:hAnsi="Times New Roman"/>
          <w:sz w:val="28"/>
          <w:szCs w:val="28"/>
          <w:lang w:val="pt-BR"/>
        </w:rPr>
      </w:pPr>
      <w:r>
        <w:rPr>
          <w:rFonts w:ascii="Times New Roman" w:hAnsi="Times New Roman"/>
          <w:sz w:val="28"/>
          <w:szCs w:val="28"/>
          <w:lang w:val="pt-BR"/>
        </w:rPr>
        <w:t>- Sử dụng phù hợp các loại vật liệu điện – lạnh theo từng yêu cầu kỹ thuật cụ thể.</w:t>
      </w:r>
    </w:p>
    <w:p w14:paraId="45423CD0">
      <w:pPr>
        <w:spacing w:after="60"/>
        <w:jc w:val="both"/>
        <w:rPr>
          <w:rFonts w:ascii="Times New Roman" w:hAnsi="Times New Roman"/>
          <w:sz w:val="28"/>
          <w:szCs w:val="28"/>
        </w:rPr>
      </w:pPr>
      <w:r>
        <w:rPr>
          <w:rFonts w:ascii="Times New Roman" w:hAnsi="Times New Roman"/>
          <w:sz w:val="28"/>
          <w:szCs w:val="28"/>
        </w:rPr>
        <w:t>2. Phương pháp:</w:t>
      </w:r>
    </w:p>
    <w:p w14:paraId="1923C57E">
      <w:pPr>
        <w:spacing w:after="60"/>
        <w:ind w:firstLine="720"/>
        <w:jc w:val="both"/>
        <w:rPr>
          <w:rFonts w:ascii="Times New Roman" w:hAnsi="Times New Roman"/>
          <w:sz w:val="28"/>
          <w:szCs w:val="28"/>
        </w:rPr>
      </w:pPr>
      <w:r>
        <w:rPr>
          <w:rFonts w:ascii="Times New Roman" w:hAnsi="Times New Roman"/>
          <w:sz w:val="28"/>
          <w:szCs w:val="28"/>
        </w:rPr>
        <w:t>Kết thúc mỗi chương có một bài kiểm tra có thể áp dụng hình thức kiểm tra viết hoặc kiểm tra trắc nghiệm.</w:t>
      </w:r>
    </w:p>
    <w:p w14:paraId="0C5C22A8">
      <w:pPr>
        <w:tabs>
          <w:tab w:val="left" w:leader="dot" w:pos="8222"/>
        </w:tabs>
        <w:spacing w:after="60"/>
        <w:jc w:val="both"/>
        <w:rPr>
          <w:rFonts w:ascii="Times New Roman" w:hAnsi="Times New Roman"/>
          <w:b/>
          <w:sz w:val="28"/>
          <w:szCs w:val="28"/>
        </w:rPr>
      </w:pPr>
      <w:r>
        <w:rPr>
          <w:rFonts w:ascii="Times New Roman" w:hAnsi="Times New Roman"/>
          <w:b/>
          <w:sz w:val="28"/>
          <w:szCs w:val="28"/>
        </w:rPr>
        <w:t>VI. HƯỚNG DẪN CHƯƠNG TRÌNH:</w:t>
      </w:r>
    </w:p>
    <w:p w14:paraId="45AA3D21">
      <w:pPr>
        <w:spacing w:after="60"/>
        <w:jc w:val="both"/>
        <w:rPr>
          <w:rFonts w:ascii="Times New Roman" w:hAnsi="Times New Roman"/>
          <w:sz w:val="28"/>
          <w:szCs w:val="28"/>
        </w:rPr>
      </w:pPr>
      <w:r>
        <w:rPr>
          <w:rFonts w:ascii="Times New Roman" w:hAnsi="Times New Roman"/>
          <w:sz w:val="28"/>
          <w:szCs w:val="28"/>
        </w:rPr>
        <w:t>1. Phạm vi áp dụng của môn học:</w:t>
      </w:r>
    </w:p>
    <w:p w14:paraId="2EF7FA60">
      <w:pPr>
        <w:spacing w:after="60"/>
        <w:ind w:firstLine="720"/>
        <w:jc w:val="both"/>
        <w:rPr>
          <w:rFonts w:ascii="Times New Roman" w:hAnsi="Times New Roman"/>
          <w:sz w:val="28"/>
          <w:szCs w:val="28"/>
        </w:rPr>
      </w:pPr>
      <w:r>
        <w:rPr>
          <w:rFonts w:ascii="Times New Roman" w:hAnsi="Times New Roman"/>
          <w:sz w:val="28"/>
          <w:szCs w:val="28"/>
        </w:rPr>
        <w:t>Chương trình môn học này được sử dụng để giảng dạy cho trình độ Trung cấp nghề.</w:t>
      </w:r>
    </w:p>
    <w:p w14:paraId="7A4CF11D">
      <w:pPr>
        <w:spacing w:after="60"/>
        <w:jc w:val="both"/>
        <w:rPr>
          <w:rFonts w:ascii="Times New Roman" w:hAnsi="Times New Roman"/>
          <w:sz w:val="28"/>
          <w:szCs w:val="28"/>
        </w:rPr>
      </w:pPr>
      <w:r>
        <w:rPr>
          <w:rFonts w:ascii="Times New Roman" w:hAnsi="Times New Roman"/>
          <w:sz w:val="28"/>
          <w:szCs w:val="28"/>
        </w:rPr>
        <w:t>2. Hướng dẫn một số điểm chính về phương pháp giảng dạy môn học:</w:t>
      </w:r>
    </w:p>
    <w:p w14:paraId="74CAE73C">
      <w:pPr>
        <w:spacing w:after="60"/>
        <w:ind w:firstLine="418"/>
        <w:jc w:val="both"/>
        <w:rPr>
          <w:rFonts w:ascii="Times New Roman" w:hAnsi="Times New Roman"/>
          <w:sz w:val="28"/>
          <w:szCs w:val="28"/>
        </w:rPr>
      </w:pPr>
      <w:r>
        <w:rPr>
          <w:rFonts w:ascii="Times New Roman" w:hAnsi="Times New Roman"/>
          <w:sz w:val="28"/>
          <w:szCs w:val="28"/>
        </w:rPr>
        <w:t>- Đối với giáo viên:</w:t>
      </w:r>
    </w:p>
    <w:p w14:paraId="2715D2D2">
      <w:pPr>
        <w:spacing w:after="60"/>
        <w:ind w:firstLine="418"/>
        <w:jc w:val="both"/>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0B459D08">
      <w:pPr>
        <w:spacing w:after="60"/>
        <w:ind w:firstLine="418"/>
        <w:jc w:val="both"/>
        <w:rPr>
          <w:rFonts w:ascii="Times New Roman" w:hAnsi="Times New Roman"/>
          <w:sz w:val="28"/>
          <w:szCs w:val="28"/>
        </w:rPr>
      </w:pPr>
      <w:r>
        <w:rPr>
          <w:rFonts w:ascii="Times New Roman" w:hAnsi="Times New Roman"/>
          <w:sz w:val="28"/>
          <w:szCs w:val="28"/>
        </w:rPr>
        <w:t>+ Nên áp dụng phương pháp đàm thoại để học sinh ghi nhớ kỹ hơn.</w:t>
      </w:r>
    </w:p>
    <w:p w14:paraId="08A5EE1D">
      <w:pPr>
        <w:spacing w:after="60"/>
        <w:ind w:firstLine="418"/>
        <w:jc w:val="both"/>
        <w:rPr>
          <w:rFonts w:ascii="Times New Roman" w:hAnsi="Times New Roman"/>
          <w:sz w:val="28"/>
          <w:szCs w:val="28"/>
        </w:rPr>
      </w:pPr>
      <w:r>
        <w:rPr>
          <w:rFonts w:ascii="Times New Roman" w:hAnsi="Times New Roman"/>
          <w:sz w:val="28"/>
          <w:szCs w:val="28"/>
        </w:rPr>
        <w:t>+ Chuẩn bị các mô hình học cụ, vật liệu thực tế để học sinh dễ hiểu bài.</w:t>
      </w:r>
    </w:p>
    <w:p w14:paraId="60AC7678">
      <w:pPr>
        <w:spacing w:after="60"/>
        <w:ind w:firstLine="418"/>
        <w:jc w:val="both"/>
        <w:rPr>
          <w:rFonts w:ascii="Times New Roman" w:hAnsi="Times New Roman"/>
          <w:sz w:val="28"/>
          <w:szCs w:val="28"/>
        </w:rPr>
      </w:pPr>
      <w:r>
        <w:rPr>
          <w:rFonts w:ascii="Times New Roman" w:hAnsi="Times New Roman"/>
          <w:sz w:val="28"/>
          <w:szCs w:val="28"/>
        </w:rPr>
        <w:t>- Đối với học sinh:</w:t>
      </w:r>
    </w:p>
    <w:p w14:paraId="5349D2AD">
      <w:pPr>
        <w:spacing w:after="60"/>
        <w:ind w:firstLine="418"/>
        <w:jc w:val="both"/>
        <w:rPr>
          <w:rFonts w:ascii="Times New Roman" w:hAnsi="Times New Roman"/>
          <w:sz w:val="28"/>
          <w:szCs w:val="28"/>
        </w:rPr>
      </w:pPr>
      <w:r>
        <w:rPr>
          <w:rFonts w:ascii="Times New Roman" w:hAnsi="Times New Roman"/>
          <w:sz w:val="28"/>
          <w:szCs w:val="28"/>
        </w:rPr>
        <w:t>+ Tìm hiểu, nghiên cứu tài liệu trước khi lên lớp.</w:t>
      </w:r>
    </w:p>
    <w:p w14:paraId="52242511">
      <w:pPr>
        <w:spacing w:after="60"/>
        <w:ind w:firstLine="418"/>
        <w:jc w:val="both"/>
        <w:rPr>
          <w:rFonts w:ascii="Times New Roman" w:hAnsi="Times New Roman"/>
          <w:sz w:val="28"/>
          <w:szCs w:val="28"/>
        </w:rPr>
      </w:pPr>
      <w:r>
        <w:rPr>
          <w:rFonts w:ascii="Times New Roman" w:hAnsi="Times New Roman"/>
          <w:sz w:val="28"/>
          <w:szCs w:val="28"/>
        </w:rPr>
        <w:t>+ Chú ý nghe giảng, tiếp thu bài giảng của giáo viên, tích cực làm bài tập.</w:t>
      </w:r>
    </w:p>
    <w:p w14:paraId="4FAEDE6F">
      <w:pPr>
        <w:spacing w:after="60"/>
        <w:ind w:firstLine="418"/>
        <w:jc w:val="both"/>
        <w:rPr>
          <w:rFonts w:ascii="Times New Roman" w:hAnsi="Times New Roman"/>
          <w:sz w:val="28"/>
          <w:szCs w:val="28"/>
          <w:lang w:val="de-DE"/>
        </w:rPr>
      </w:pPr>
      <w:r>
        <w:rPr>
          <w:rFonts w:ascii="Times New Roman" w:hAnsi="Times New Roman"/>
          <w:sz w:val="28"/>
          <w:szCs w:val="28"/>
        </w:rPr>
        <w:t xml:space="preserve">+ </w:t>
      </w:r>
      <w:r>
        <w:rPr>
          <w:rFonts w:ascii="Times New Roman" w:hAnsi="Times New Roman"/>
          <w:sz w:val="28"/>
          <w:szCs w:val="28"/>
          <w:lang w:val="de-DE"/>
        </w:rPr>
        <w:t>Cần lưu ý kỹ về các đặc tính của từng nhóm vật liệu.</w:t>
      </w:r>
    </w:p>
    <w:p w14:paraId="02981953">
      <w:pPr>
        <w:spacing w:after="60"/>
        <w:ind w:firstLine="418"/>
        <w:jc w:val="both"/>
        <w:rPr>
          <w:rFonts w:ascii="Times New Roman" w:hAnsi="Times New Roman"/>
          <w:sz w:val="28"/>
          <w:szCs w:val="28"/>
        </w:rPr>
      </w:pPr>
      <w:r>
        <w:rPr>
          <w:rFonts w:ascii="Times New Roman" w:hAnsi="Times New Roman"/>
          <w:sz w:val="28"/>
          <w:szCs w:val="28"/>
        </w:rPr>
        <w:t>+ Về nhà cần xem lại bài cũ, làm bài tập về nhà(nếu có).</w:t>
      </w:r>
    </w:p>
    <w:p w14:paraId="20104631">
      <w:pPr>
        <w:spacing w:after="60"/>
        <w:jc w:val="both"/>
        <w:rPr>
          <w:rFonts w:ascii="Times New Roman" w:hAnsi="Times New Roman"/>
          <w:sz w:val="28"/>
          <w:szCs w:val="28"/>
        </w:rPr>
      </w:pPr>
      <w:r>
        <w:rPr>
          <w:rFonts w:ascii="Times New Roman" w:hAnsi="Times New Roman"/>
          <w:sz w:val="28"/>
          <w:szCs w:val="28"/>
        </w:rPr>
        <w:t xml:space="preserve">3. Những trọng tâm cần chú ý: </w:t>
      </w:r>
    </w:p>
    <w:p w14:paraId="2B6192C2">
      <w:pPr>
        <w:spacing w:after="60"/>
        <w:ind w:firstLine="720"/>
        <w:jc w:val="both"/>
        <w:rPr>
          <w:rFonts w:ascii="Times New Roman" w:hAnsi="Times New Roman"/>
          <w:sz w:val="28"/>
          <w:szCs w:val="28"/>
          <w:lang w:val="de-DE"/>
        </w:rPr>
      </w:pPr>
      <w:r>
        <w:rPr>
          <w:rFonts w:ascii="Times New Roman" w:hAnsi="Times New Roman"/>
          <w:sz w:val="28"/>
          <w:szCs w:val="28"/>
          <w:lang w:val="de-DE"/>
        </w:rPr>
        <w:t>- Phân loại vật liệu điện – lạnh, vai trò của vật liệu điện – lạnh.</w:t>
      </w:r>
    </w:p>
    <w:p w14:paraId="5947D57F">
      <w:pPr>
        <w:spacing w:after="60"/>
        <w:ind w:firstLine="720"/>
        <w:jc w:val="both"/>
        <w:rPr>
          <w:rFonts w:ascii="Times New Roman" w:hAnsi="Times New Roman"/>
          <w:sz w:val="28"/>
          <w:szCs w:val="28"/>
          <w:lang w:val="de-DE"/>
        </w:rPr>
      </w:pPr>
      <w:r>
        <w:rPr>
          <w:rFonts w:ascii="Times New Roman" w:hAnsi="Times New Roman"/>
          <w:sz w:val="28"/>
          <w:szCs w:val="28"/>
          <w:lang w:val="de-DE"/>
        </w:rPr>
        <w:t>- Đặc tính cơ bản và phạm vi ứng dụng của từng nhóm vật liệu điện – lạnh.</w:t>
      </w:r>
    </w:p>
    <w:p w14:paraId="2178C994">
      <w:pPr>
        <w:spacing w:after="60"/>
        <w:jc w:val="both"/>
        <w:rPr>
          <w:rFonts w:ascii="Times New Roman" w:hAnsi="Times New Roman"/>
          <w:sz w:val="28"/>
          <w:szCs w:val="28"/>
        </w:rPr>
      </w:pPr>
    </w:p>
    <w:p w14:paraId="3F24935D">
      <w:pPr>
        <w:spacing w:after="60"/>
        <w:jc w:val="both"/>
        <w:rPr>
          <w:rFonts w:ascii="Times New Roman" w:hAnsi="Times New Roman"/>
          <w:sz w:val="28"/>
          <w:szCs w:val="28"/>
        </w:rPr>
      </w:pPr>
      <w:r>
        <w:rPr>
          <w:rFonts w:ascii="Times New Roman" w:hAnsi="Times New Roman"/>
          <w:sz w:val="28"/>
          <w:szCs w:val="28"/>
        </w:rPr>
        <w:t>4. Tài liệu cần tham khảo:</w:t>
      </w:r>
    </w:p>
    <w:p w14:paraId="79361A5E">
      <w:pPr>
        <w:spacing w:after="60"/>
        <w:ind w:firstLine="720"/>
        <w:jc w:val="both"/>
        <w:rPr>
          <w:rFonts w:ascii="Times New Roman" w:hAnsi="Times New Roman"/>
          <w:spacing w:val="-2"/>
          <w:sz w:val="28"/>
          <w:szCs w:val="28"/>
        </w:rPr>
      </w:pPr>
      <w:r>
        <w:rPr>
          <w:rFonts w:ascii="Times New Roman" w:hAnsi="Times New Roman"/>
          <w:spacing w:val="-3"/>
          <w:sz w:val="28"/>
          <w:szCs w:val="28"/>
        </w:rPr>
        <w:t xml:space="preserve">[1] Nguyễn Đức Lợi, </w:t>
      </w:r>
      <w:r>
        <w:rPr>
          <w:rFonts w:ascii="Times New Roman" w:hAnsi="Times New Roman"/>
          <w:i/>
          <w:spacing w:val="-3"/>
          <w:sz w:val="28"/>
          <w:szCs w:val="28"/>
        </w:rPr>
        <w:t>Giáo trình</w:t>
      </w:r>
      <w:r>
        <w:rPr>
          <w:rFonts w:ascii="Times New Roman" w:hAnsi="Times New Roman"/>
          <w:spacing w:val="-3"/>
          <w:sz w:val="28"/>
          <w:szCs w:val="28"/>
        </w:rPr>
        <w:t xml:space="preserve"> </w:t>
      </w:r>
      <w:r>
        <w:rPr>
          <w:rFonts w:ascii="Times New Roman" w:hAnsi="Times New Roman"/>
          <w:i/>
          <w:spacing w:val="-3"/>
          <w:sz w:val="28"/>
          <w:szCs w:val="28"/>
        </w:rPr>
        <w:t>Kỹ thuật Lạnh (cơ sở và ứng dụng)</w:t>
      </w:r>
      <w:r>
        <w:rPr>
          <w:rFonts w:ascii="Times New Roman" w:hAnsi="Times New Roman"/>
          <w:spacing w:val="-3"/>
          <w:sz w:val="28"/>
          <w:szCs w:val="28"/>
        </w:rPr>
        <w:t>, NXB Bách khoa - Hà Nội, 2014.</w:t>
      </w:r>
      <w:r>
        <w:rPr>
          <w:rFonts w:ascii="Times New Roman" w:hAnsi="Times New Roman"/>
          <w:spacing w:val="-2"/>
          <w:sz w:val="28"/>
          <w:szCs w:val="28"/>
        </w:rPr>
        <w:t xml:space="preserve"> </w:t>
      </w:r>
    </w:p>
    <w:p w14:paraId="2B9E8235">
      <w:pPr>
        <w:tabs>
          <w:tab w:val="left" w:pos="0"/>
        </w:tabs>
        <w:spacing w:after="60"/>
        <w:jc w:val="both"/>
        <w:rPr>
          <w:rFonts w:ascii="Times New Roman" w:hAnsi="Times New Roman"/>
          <w:spacing w:val="-3"/>
          <w:sz w:val="28"/>
          <w:szCs w:val="28"/>
        </w:rPr>
      </w:pPr>
      <w:r>
        <w:rPr>
          <w:rFonts w:ascii="Times New Roman" w:hAnsi="Times New Roman"/>
          <w:spacing w:val="-2"/>
          <w:sz w:val="28"/>
          <w:szCs w:val="28"/>
        </w:rPr>
        <w:tab/>
      </w:r>
      <w:r>
        <w:rPr>
          <w:rFonts w:ascii="Times New Roman" w:hAnsi="Times New Roman"/>
          <w:spacing w:val="-2"/>
          <w:sz w:val="28"/>
          <w:szCs w:val="28"/>
        </w:rPr>
        <w:t>[2]</w:t>
      </w:r>
      <w:r>
        <w:rPr>
          <w:rFonts w:ascii="Times New Roman" w:hAnsi="Times New Roman"/>
          <w:b/>
          <w:spacing w:val="-2"/>
          <w:sz w:val="28"/>
          <w:szCs w:val="28"/>
        </w:rPr>
        <w:t xml:space="preserve"> </w:t>
      </w:r>
      <w:r>
        <w:rPr>
          <w:rFonts w:ascii="Times New Roman" w:hAnsi="Times New Roman"/>
          <w:spacing w:val="-2"/>
          <w:sz w:val="28"/>
          <w:szCs w:val="28"/>
        </w:rPr>
        <w:t xml:space="preserve">Đỗ Hữu Thanh, </w:t>
      </w:r>
      <w:r>
        <w:rPr>
          <w:rFonts w:ascii="Times New Roman" w:hAnsi="Times New Roman"/>
          <w:i/>
          <w:spacing w:val="-2"/>
          <w:sz w:val="28"/>
          <w:szCs w:val="28"/>
        </w:rPr>
        <w:t>Giáo trình Vật liệu điện</w:t>
      </w:r>
      <w:r>
        <w:rPr>
          <w:rFonts w:ascii="Times New Roman" w:hAnsi="Times New Roman"/>
          <w:spacing w:val="-2"/>
          <w:sz w:val="28"/>
          <w:szCs w:val="28"/>
        </w:rPr>
        <w:t>, NXB Hà Nội, 2016.</w:t>
      </w:r>
    </w:p>
    <w:p w14:paraId="7AF6010B">
      <w:pPr>
        <w:spacing w:after="60"/>
        <w:ind w:firstLine="720"/>
        <w:jc w:val="both"/>
        <w:rPr>
          <w:rFonts w:ascii="Times New Roman" w:hAnsi="Times New Roman"/>
          <w:spacing w:val="-3"/>
          <w:sz w:val="28"/>
          <w:szCs w:val="28"/>
        </w:rPr>
      </w:pPr>
      <w:r>
        <w:rPr>
          <w:rFonts w:ascii="Times New Roman" w:hAnsi="Times New Roman"/>
          <w:spacing w:val="-3"/>
          <w:sz w:val="28"/>
          <w:szCs w:val="28"/>
        </w:rPr>
        <w:t xml:space="preserve">[3] PGS.TS Hoàng Trọng Bá, </w:t>
      </w:r>
      <w:r>
        <w:rPr>
          <w:rFonts w:ascii="Times New Roman" w:hAnsi="Times New Roman"/>
          <w:i/>
          <w:spacing w:val="-3"/>
          <w:sz w:val="28"/>
          <w:szCs w:val="28"/>
        </w:rPr>
        <w:t>Giáo trình</w:t>
      </w:r>
      <w:r>
        <w:rPr>
          <w:rFonts w:ascii="Times New Roman" w:hAnsi="Times New Roman"/>
          <w:spacing w:val="-3"/>
          <w:sz w:val="28"/>
          <w:szCs w:val="28"/>
        </w:rPr>
        <w:t xml:space="preserve"> </w:t>
      </w:r>
      <w:r>
        <w:rPr>
          <w:rFonts w:ascii="Times New Roman" w:hAnsi="Times New Roman"/>
          <w:i/>
          <w:spacing w:val="-3"/>
          <w:sz w:val="28"/>
          <w:szCs w:val="28"/>
        </w:rPr>
        <w:t xml:space="preserve">Vật liệu điện và từ, </w:t>
      </w:r>
      <w:r>
        <w:rPr>
          <w:rFonts w:ascii="Times New Roman" w:hAnsi="Times New Roman"/>
          <w:spacing w:val="-3"/>
          <w:sz w:val="28"/>
          <w:szCs w:val="28"/>
        </w:rPr>
        <w:t>NXB Đại học Quốc gia TP Hồ Chí Minh, 2015.</w:t>
      </w:r>
    </w:p>
    <w:p w14:paraId="4A930260">
      <w:pPr>
        <w:spacing w:after="60"/>
        <w:ind w:firstLine="720"/>
        <w:jc w:val="both"/>
        <w:rPr>
          <w:rFonts w:ascii="Times New Roman" w:hAnsi="Times New Roman"/>
          <w:spacing w:val="-3"/>
          <w:sz w:val="28"/>
          <w:szCs w:val="28"/>
        </w:rPr>
      </w:pPr>
      <w:r>
        <w:rPr>
          <w:rFonts w:ascii="Times New Roman" w:hAnsi="Times New Roman"/>
          <w:spacing w:val="-3"/>
          <w:sz w:val="28"/>
          <w:szCs w:val="28"/>
        </w:rPr>
        <w:t>[4] Nguyễn Đức Lợi, Phạm Văn Tuỳ,</w:t>
      </w:r>
      <w:r>
        <w:rPr>
          <w:rFonts w:ascii="Times New Roman" w:hAnsi="Times New Roman"/>
          <w:i/>
          <w:spacing w:val="-3"/>
          <w:sz w:val="28"/>
          <w:szCs w:val="28"/>
        </w:rPr>
        <w:t xml:space="preserve"> Kỹ thuật Lạnh ứng dụng</w:t>
      </w:r>
      <w:r>
        <w:rPr>
          <w:rFonts w:ascii="Times New Roman" w:hAnsi="Times New Roman"/>
          <w:spacing w:val="-3"/>
          <w:sz w:val="28"/>
          <w:szCs w:val="28"/>
        </w:rPr>
        <w:t>, NXB giáo dục, tái bản 2018.</w:t>
      </w:r>
    </w:p>
    <w:p w14:paraId="04CEEEA0">
      <w:pPr>
        <w:spacing w:after="60"/>
        <w:ind w:firstLine="720"/>
        <w:jc w:val="both"/>
        <w:rPr>
          <w:rFonts w:ascii="Times New Roman" w:hAnsi="Times New Roman"/>
          <w:spacing w:val="-2"/>
          <w:sz w:val="28"/>
          <w:szCs w:val="28"/>
        </w:rPr>
      </w:pPr>
      <w:r>
        <w:rPr>
          <w:rFonts w:ascii="Times New Roman" w:hAnsi="Times New Roman"/>
          <w:spacing w:val="-2"/>
          <w:sz w:val="28"/>
          <w:szCs w:val="28"/>
        </w:rPr>
        <w:t>[5]</w:t>
      </w:r>
      <w:r>
        <w:rPr>
          <w:rFonts w:ascii="Times New Roman" w:hAnsi="Times New Roman"/>
          <w:b/>
          <w:spacing w:val="-2"/>
          <w:sz w:val="28"/>
          <w:szCs w:val="28"/>
        </w:rPr>
        <w:t xml:space="preserve"> </w:t>
      </w:r>
      <w:r>
        <w:rPr>
          <w:rFonts w:ascii="Times New Roman" w:hAnsi="Times New Roman"/>
          <w:spacing w:val="-2"/>
          <w:sz w:val="28"/>
          <w:szCs w:val="28"/>
        </w:rPr>
        <w:t xml:space="preserve">Nguyễn Đức Lợi, Phạm Văn Tuỳ, </w:t>
      </w:r>
      <w:r>
        <w:rPr>
          <w:rFonts w:ascii="Times New Roman" w:hAnsi="Times New Roman"/>
          <w:i/>
          <w:spacing w:val="-2"/>
          <w:sz w:val="28"/>
          <w:szCs w:val="28"/>
        </w:rPr>
        <w:t>Môi chất lạnh</w:t>
      </w:r>
      <w:r>
        <w:rPr>
          <w:rFonts w:ascii="Times New Roman" w:hAnsi="Times New Roman"/>
          <w:spacing w:val="-2"/>
          <w:sz w:val="28"/>
          <w:szCs w:val="28"/>
        </w:rPr>
        <w:t>, NXB giáo dục Hà Nội, 2018.</w:t>
      </w:r>
    </w:p>
    <w:p w14:paraId="11A52A1F">
      <w:pPr>
        <w:spacing w:after="60"/>
        <w:ind w:firstLine="720"/>
        <w:jc w:val="both"/>
        <w:rPr>
          <w:rFonts w:ascii="Times New Roman" w:hAnsi="Times New Roman"/>
          <w:spacing w:val="-2"/>
          <w:sz w:val="28"/>
          <w:szCs w:val="28"/>
        </w:rPr>
      </w:pPr>
      <w:r>
        <w:rPr>
          <w:rFonts w:ascii="Times New Roman" w:hAnsi="Times New Roman"/>
          <w:spacing w:val="-2"/>
          <w:sz w:val="28"/>
          <w:szCs w:val="28"/>
        </w:rPr>
        <w:t>[6]</w:t>
      </w:r>
      <w:r>
        <w:rPr>
          <w:rFonts w:ascii="Times New Roman" w:hAnsi="Times New Roman"/>
          <w:b/>
          <w:spacing w:val="-2"/>
          <w:sz w:val="28"/>
          <w:szCs w:val="28"/>
        </w:rPr>
        <w:t xml:space="preserve"> </w:t>
      </w:r>
      <w:r>
        <w:rPr>
          <w:rFonts w:ascii="Times New Roman" w:hAnsi="Times New Roman"/>
          <w:spacing w:val="-2"/>
          <w:sz w:val="28"/>
          <w:szCs w:val="28"/>
        </w:rPr>
        <w:t xml:space="preserve">Nguyễn Đình Thắng, </w:t>
      </w:r>
      <w:r>
        <w:rPr>
          <w:rFonts w:ascii="Times New Roman" w:hAnsi="Times New Roman"/>
          <w:i/>
          <w:spacing w:val="-2"/>
          <w:sz w:val="28"/>
          <w:szCs w:val="28"/>
        </w:rPr>
        <w:t>Vật liệu kỹ thuật điện</w:t>
      </w:r>
      <w:r>
        <w:rPr>
          <w:rFonts w:ascii="Times New Roman" w:hAnsi="Times New Roman"/>
          <w:spacing w:val="-2"/>
          <w:sz w:val="28"/>
          <w:szCs w:val="28"/>
        </w:rPr>
        <w:t>, NXB Khoa học và kỹ thuật, 2019.</w:t>
      </w:r>
    </w:p>
    <w:p w14:paraId="084DB15F">
      <w:pPr>
        <w:shd w:val="clear" w:color="auto" w:fill="FFFFFF"/>
        <w:spacing w:after="60"/>
        <w:rPr>
          <w:rFonts w:ascii="Times New Roman" w:hAnsi="Times New Roman"/>
          <w:sz w:val="26"/>
          <w:szCs w:val="26"/>
        </w:rPr>
      </w:pPr>
    </w:p>
    <w:p w14:paraId="2C37B59F">
      <w:pPr>
        <w:spacing w:after="60"/>
        <w:rPr>
          <w:rFonts w:ascii="Times New Roman" w:hAnsi="Times New Roman"/>
          <w:spacing w:val="-6"/>
          <w:sz w:val="28"/>
          <w:szCs w:val="28"/>
        </w:rPr>
      </w:pPr>
      <w:r>
        <w:rPr>
          <w:rFonts w:ascii="Times New Roman" w:hAnsi="Times New Roman"/>
          <w:sz w:val="28"/>
          <w:szCs w:val="28"/>
          <w:lang w:val="pl-PL"/>
        </w:rPr>
        <w:br w:type="page"/>
      </w:r>
    </w:p>
    <w:p w14:paraId="5EBE06C5">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74624" behindDoc="0" locked="0" layoutInCell="1" allowOverlap="1">
                <wp:simplePos x="0" y="0"/>
                <wp:positionH relativeFrom="column">
                  <wp:posOffset>26035</wp:posOffset>
                </wp:positionH>
                <wp:positionV relativeFrom="paragraph">
                  <wp:posOffset>28575</wp:posOffset>
                </wp:positionV>
                <wp:extent cx="5695315" cy="9049385"/>
                <wp:effectExtent l="19050" t="19050" r="19685" b="18415"/>
                <wp:wrapNone/>
                <wp:docPr id="1512406566" name="Rectangle 12"/>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left:2.05pt;margin-top:2.25pt;height:712.55pt;width:448.45pt;z-index:251674624;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qP4WdcAAAAIAQAADwAAAAAAAAABACAAAAAiAAAAZHJzL2Rvd25y&#10;ZXYueG1sUEsBAhQAFAAAAAgAh07iQH6LX5E4AgAAZgQAAA4AAAAAAAAAAQAgAAAAJgEAAGRycy9l&#10;Mm9Eb2MueG1sUEsFBgAAAAAGAAYAWQEAANAFAAAAAA==&#10;">
                <v:fill on="f" focussize="0,0"/>
                <v:stroke weight="4.5pt" color="#000000" linestyle="thinThick" miterlimit="8" joinstyle="miter"/>
                <v:imagedata o:title=""/>
                <o:lock v:ext="edit" aspectratio="f"/>
              </v:rect>
            </w:pict>
          </mc:Fallback>
        </mc:AlternateContent>
      </w:r>
    </w:p>
    <w:p w14:paraId="3B16A562">
      <w:pPr>
        <w:spacing w:after="60"/>
        <w:rPr>
          <w:rFonts w:ascii="Times New Roman" w:hAnsi="Times New Roman"/>
          <w:szCs w:val="26"/>
          <w:lang w:val="pl-PL"/>
        </w:rPr>
      </w:pPr>
    </w:p>
    <w:p w14:paraId="6ED37711">
      <w:pPr>
        <w:spacing w:after="60"/>
        <w:jc w:val="both"/>
        <w:rPr>
          <w:rFonts w:ascii="Times New Roman" w:hAnsi="Times New Roman"/>
          <w:b/>
          <w:bCs/>
          <w:szCs w:val="26"/>
          <w:lang w:val="pl-PL"/>
        </w:rPr>
      </w:pPr>
    </w:p>
    <w:p w14:paraId="418BB88B">
      <w:pPr>
        <w:spacing w:after="60"/>
        <w:jc w:val="both"/>
        <w:rPr>
          <w:rFonts w:ascii="Times New Roman" w:hAnsi="Times New Roman"/>
          <w:b/>
          <w:bCs/>
          <w:caps/>
          <w:szCs w:val="26"/>
          <w:lang w:val="pl-PL"/>
        </w:rPr>
      </w:pPr>
    </w:p>
    <w:p w14:paraId="28337F98">
      <w:pPr>
        <w:spacing w:after="60"/>
        <w:jc w:val="both"/>
        <w:rPr>
          <w:rFonts w:ascii="Times New Roman" w:hAnsi="Times New Roman"/>
          <w:b/>
          <w:bCs/>
          <w:szCs w:val="26"/>
          <w:lang w:val="pl-PL"/>
        </w:rPr>
      </w:pPr>
    </w:p>
    <w:p w14:paraId="5AB2AE8D">
      <w:pPr>
        <w:spacing w:after="60"/>
        <w:jc w:val="both"/>
        <w:rPr>
          <w:rFonts w:ascii="Times New Roman" w:hAnsi="Times New Roman"/>
          <w:b/>
          <w:bCs/>
          <w:szCs w:val="26"/>
          <w:lang w:val="pl-PL"/>
        </w:rPr>
      </w:pPr>
    </w:p>
    <w:p w14:paraId="13DF4A3E">
      <w:pPr>
        <w:spacing w:after="60"/>
        <w:jc w:val="both"/>
        <w:rPr>
          <w:rFonts w:ascii="Times New Roman" w:hAnsi="Times New Roman"/>
          <w:b/>
          <w:bCs/>
          <w:szCs w:val="26"/>
          <w:lang w:val="pl-PL"/>
        </w:rPr>
      </w:pPr>
    </w:p>
    <w:p w14:paraId="782FD907">
      <w:pPr>
        <w:spacing w:after="60"/>
        <w:jc w:val="both"/>
        <w:rPr>
          <w:rFonts w:ascii="Times New Roman" w:hAnsi="Times New Roman"/>
          <w:b/>
          <w:bCs/>
          <w:szCs w:val="26"/>
          <w:lang w:val="pl-PL"/>
        </w:rPr>
      </w:pPr>
    </w:p>
    <w:p w14:paraId="5EA5DDB3">
      <w:pPr>
        <w:spacing w:after="60"/>
        <w:jc w:val="both"/>
        <w:rPr>
          <w:rFonts w:ascii="Times New Roman" w:hAnsi="Times New Roman"/>
          <w:b/>
          <w:bCs/>
          <w:szCs w:val="26"/>
          <w:lang w:val="pl-PL"/>
        </w:rPr>
      </w:pPr>
    </w:p>
    <w:p w14:paraId="1C36F51F">
      <w:pPr>
        <w:spacing w:after="60"/>
        <w:jc w:val="both"/>
        <w:rPr>
          <w:rFonts w:ascii="Times New Roman" w:hAnsi="Times New Roman"/>
          <w:b/>
          <w:bCs/>
          <w:szCs w:val="26"/>
          <w:lang w:val="pl-PL"/>
        </w:rPr>
      </w:pPr>
    </w:p>
    <w:p w14:paraId="0366589E">
      <w:pPr>
        <w:spacing w:after="60"/>
        <w:jc w:val="both"/>
        <w:rPr>
          <w:rFonts w:ascii="Times New Roman" w:hAnsi="Times New Roman"/>
          <w:b/>
          <w:bCs/>
          <w:szCs w:val="26"/>
          <w:lang w:val="pl-PL"/>
        </w:rPr>
      </w:pPr>
    </w:p>
    <w:p w14:paraId="08625B47">
      <w:pPr>
        <w:spacing w:after="60"/>
        <w:jc w:val="both"/>
        <w:rPr>
          <w:rFonts w:ascii="Times New Roman" w:hAnsi="Times New Roman"/>
          <w:b/>
          <w:bCs/>
          <w:szCs w:val="26"/>
          <w:lang w:val="pl-PL"/>
        </w:rPr>
      </w:pPr>
    </w:p>
    <w:p w14:paraId="405456E9">
      <w:pPr>
        <w:spacing w:after="60"/>
        <w:jc w:val="both"/>
        <w:rPr>
          <w:rFonts w:ascii="Times New Roman" w:hAnsi="Times New Roman"/>
          <w:b/>
          <w:bCs/>
          <w:szCs w:val="26"/>
          <w:lang w:val="pl-PL"/>
        </w:rPr>
      </w:pPr>
    </w:p>
    <w:p w14:paraId="7E96F13F">
      <w:pPr>
        <w:spacing w:after="60"/>
        <w:jc w:val="both"/>
        <w:rPr>
          <w:rFonts w:ascii="Times New Roman" w:hAnsi="Times New Roman"/>
          <w:b/>
          <w:bCs/>
          <w:szCs w:val="26"/>
          <w:lang w:val="pl-PL"/>
        </w:rPr>
      </w:pPr>
    </w:p>
    <w:p w14:paraId="7FB1FE76">
      <w:pPr>
        <w:spacing w:after="60"/>
        <w:jc w:val="both"/>
        <w:rPr>
          <w:rFonts w:ascii="Times New Roman" w:hAnsi="Times New Roman"/>
          <w:b/>
          <w:bCs/>
          <w:szCs w:val="26"/>
          <w:lang w:val="pl-PL"/>
        </w:rPr>
      </w:pPr>
    </w:p>
    <w:p w14:paraId="6A7BE961">
      <w:pPr>
        <w:spacing w:after="60"/>
        <w:jc w:val="both"/>
        <w:rPr>
          <w:rFonts w:ascii="Times New Roman" w:hAnsi="Times New Roman"/>
          <w:b/>
          <w:bCs/>
          <w:szCs w:val="26"/>
          <w:lang w:val="pl-PL"/>
        </w:rPr>
      </w:pPr>
    </w:p>
    <w:p w14:paraId="2EB51976">
      <w:pPr>
        <w:spacing w:after="60"/>
        <w:jc w:val="both"/>
        <w:rPr>
          <w:rFonts w:ascii="Times New Roman" w:hAnsi="Times New Roman"/>
          <w:b/>
          <w:bCs/>
          <w:szCs w:val="26"/>
          <w:lang w:val="pl-PL"/>
        </w:rPr>
      </w:pPr>
    </w:p>
    <w:p w14:paraId="749E9AEE">
      <w:pPr>
        <w:spacing w:after="60"/>
        <w:jc w:val="center"/>
        <w:rPr>
          <w:rFonts w:ascii="Times New Roman" w:hAnsi="Times New Roman"/>
          <w:b/>
          <w:bCs/>
          <w:sz w:val="44"/>
          <w:szCs w:val="44"/>
        </w:rPr>
      </w:pPr>
      <w:r>
        <w:rPr>
          <w:rFonts w:ascii="Times New Roman" w:hAnsi="Times New Roman"/>
          <w:b/>
          <w:bCs/>
          <w:sz w:val="44"/>
          <w:szCs w:val="44"/>
        </w:rPr>
        <w:t xml:space="preserve">CHƯƠNG TRÌNH MÔN HỌC </w:t>
      </w:r>
    </w:p>
    <w:tbl>
      <w:tblPr>
        <w:tblStyle w:val="12"/>
        <w:tblW w:w="0" w:type="auto"/>
        <w:jc w:val="center"/>
        <w:tblLayout w:type="autofit"/>
        <w:tblCellMar>
          <w:top w:w="0" w:type="dxa"/>
          <w:left w:w="108" w:type="dxa"/>
          <w:bottom w:w="0" w:type="dxa"/>
          <w:right w:w="108" w:type="dxa"/>
        </w:tblCellMar>
      </w:tblPr>
      <w:tblGrid>
        <w:gridCol w:w="7513"/>
      </w:tblGrid>
      <w:tr w14:paraId="43AAB31C">
        <w:trPr>
          <w:trHeight w:val="787" w:hRule="atLeast"/>
          <w:jc w:val="center"/>
        </w:trPr>
        <w:tc>
          <w:tcPr>
            <w:tcW w:w="7513" w:type="dxa"/>
            <w:shd w:val="clear" w:color="auto" w:fill="auto"/>
          </w:tcPr>
          <w:p w14:paraId="03AA9F37">
            <w:pPr>
              <w:spacing w:after="60"/>
              <w:jc w:val="center"/>
              <w:rPr>
                <w:rFonts w:ascii="Times New Roman" w:hAnsi="Times New Roman"/>
                <w:bCs/>
                <w:sz w:val="40"/>
                <w:szCs w:val="40"/>
              </w:rPr>
            </w:pPr>
            <w:r>
              <w:rPr>
                <w:rFonts w:ascii="Times New Roman" w:hAnsi="Times New Roman"/>
                <w:b/>
                <w:bCs/>
                <w:sz w:val="40"/>
                <w:szCs w:val="40"/>
              </w:rPr>
              <w:t>Tên mô học</w:t>
            </w:r>
            <w:r>
              <w:rPr>
                <w:rFonts w:ascii="Times New Roman" w:hAnsi="Times New Roman"/>
                <w:bCs/>
                <w:sz w:val="40"/>
                <w:szCs w:val="40"/>
              </w:rPr>
              <w:t xml:space="preserve">: </w:t>
            </w:r>
            <w:r>
              <w:rPr>
                <w:rFonts w:ascii="Times New Roman" w:hAnsi="Times New Roman"/>
                <w:b/>
                <w:sz w:val="40"/>
                <w:szCs w:val="40"/>
              </w:rPr>
              <w:t>Cơ sở kỹ thuật nhiệt – lạnh và điều hoà không khí</w:t>
            </w:r>
          </w:p>
        </w:tc>
      </w:tr>
      <w:tr w14:paraId="296E2BB5">
        <w:tblPrEx>
          <w:tblCellMar>
            <w:top w:w="0" w:type="dxa"/>
            <w:left w:w="108" w:type="dxa"/>
            <w:bottom w:w="0" w:type="dxa"/>
            <w:right w:w="108" w:type="dxa"/>
          </w:tblCellMar>
        </w:tblPrEx>
        <w:trPr>
          <w:jc w:val="center"/>
        </w:trPr>
        <w:tc>
          <w:tcPr>
            <w:tcW w:w="7513" w:type="dxa"/>
            <w:shd w:val="clear" w:color="auto" w:fill="auto"/>
          </w:tcPr>
          <w:p w14:paraId="06A60082">
            <w:pPr>
              <w:spacing w:after="60"/>
              <w:jc w:val="center"/>
              <w:rPr>
                <w:rFonts w:ascii="Times New Roman" w:hAnsi="Times New Roman"/>
                <w:b/>
                <w:bCs/>
                <w:sz w:val="40"/>
                <w:szCs w:val="40"/>
              </w:rPr>
            </w:pPr>
            <w:r>
              <w:rPr>
                <w:rFonts w:ascii="Times New Roman" w:hAnsi="Times New Roman"/>
                <w:b/>
                <w:bCs/>
                <w:sz w:val="40"/>
                <w:szCs w:val="40"/>
              </w:rPr>
              <w:t>Mã số mô đun: MH 11</w:t>
            </w:r>
          </w:p>
        </w:tc>
      </w:tr>
    </w:tbl>
    <w:p w14:paraId="028F863D">
      <w:pPr>
        <w:spacing w:after="60"/>
        <w:jc w:val="center"/>
        <w:rPr>
          <w:rFonts w:ascii="Times New Roman" w:hAnsi="Times New Roman"/>
          <w:b/>
          <w:bCs/>
          <w:sz w:val="44"/>
          <w:szCs w:val="44"/>
          <w:lang w:val="en-AU"/>
        </w:rPr>
      </w:pPr>
    </w:p>
    <w:p w14:paraId="571D9093">
      <w:pPr>
        <w:spacing w:after="60"/>
        <w:jc w:val="center"/>
        <w:rPr>
          <w:rFonts w:ascii="Times New Roman" w:hAnsi="Times New Roman"/>
          <w:b/>
          <w:bCs/>
          <w:sz w:val="44"/>
          <w:szCs w:val="44"/>
          <w:lang w:val="en-AU"/>
        </w:rPr>
      </w:pPr>
    </w:p>
    <w:p w14:paraId="24403D02">
      <w:pPr>
        <w:tabs>
          <w:tab w:val="left" w:pos="3630"/>
        </w:tabs>
        <w:spacing w:after="60"/>
        <w:jc w:val="both"/>
        <w:rPr>
          <w:rFonts w:ascii="Times New Roman" w:hAnsi="Times New Roman"/>
          <w:b/>
          <w:bCs/>
          <w:szCs w:val="26"/>
        </w:rPr>
      </w:pPr>
    </w:p>
    <w:p w14:paraId="4F714BE5">
      <w:pPr>
        <w:spacing w:after="60"/>
        <w:jc w:val="both"/>
        <w:rPr>
          <w:rFonts w:ascii="Times New Roman" w:hAnsi="Times New Roman"/>
          <w:b/>
          <w:bCs/>
          <w:szCs w:val="26"/>
        </w:rPr>
      </w:pPr>
    </w:p>
    <w:p w14:paraId="487965AF">
      <w:pPr>
        <w:spacing w:after="60"/>
        <w:jc w:val="both"/>
        <w:rPr>
          <w:rFonts w:ascii="Times New Roman" w:hAnsi="Times New Roman"/>
          <w:b/>
          <w:bCs/>
          <w:szCs w:val="26"/>
        </w:rPr>
      </w:pPr>
    </w:p>
    <w:p w14:paraId="743ECE13">
      <w:pPr>
        <w:spacing w:after="60"/>
        <w:jc w:val="both"/>
        <w:rPr>
          <w:rFonts w:ascii="Times New Roman" w:hAnsi="Times New Roman"/>
          <w:b/>
          <w:bCs/>
          <w:szCs w:val="26"/>
        </w:rPr>
      </w:pPr>
    </w:p>
    <w:p w14:paraId="2874B780">
      <w:pPr>
        <w:spacing w:after="60"/>
        <w:jc w:val="both"/>
        <w:rPr>
          <w:rFonts w:ascii="Times New Roman" w:hAnsi="Times New Roman"/>
          <w:b/>
          <w:bCs/>
          <w:szCs w:val="26"/>
        </w:rPr>
      </w:pPr>
    </w:p>
    <w:p w14:paraId="20B06213">
      <w:pPr>
        <w:spacing w:after="60"/>
        <w:jc w:val="both"/>
        <w:rPr>
          <w:rFonts w:ascii="Times New Roman" w:hAnsi="Times New Roman"/>
          <w:b/>
          <w:bCs/>
          <w:szCs w:val="26"/>
        </w:rPr>
      </w:pPr>
    </w:p>
    <w:p w14:paraId="29AF2BB3">
      <w:pPr>
        <w:spacing w:after="60"/>
        <w:jc w:val="both"/>
        <w:rPr>
          <w:rFonts w:ascii="Times New Roman" w:hAnsi="Times New Roman"/>
          <w:b/>
          <w:bCs/>
          <w:szCs w:val="26"/>
        </w:rPr>
      </w:pPr>
    </w:p>
    <w:p w14:paraId="402C3FBA">
      <w:pPr>
        <w:spacing w:after="60"/>
        <w:jc w:val="center"/>
        <w:rPr>
          <w:rFonts w:ascii="Times New Roman" w:hAnsi="Times New Roman"/>
          <w:i/>
          <w:iCs/>
          <w:szCs w:val="26"/>
        </w:rPr>
      </w:pPr>
    </w:p>
    <w:p w14:paraId="7C95AA45">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14B201E5">
      <w:pPr>
        <w:tabs>
          <w:tab w:val="left" w:pos="2878"/>
        </w:tabs>
        <w:spacing w:after="60"/>
        <w:jc w:val="both"/>
        <w:rPr>
          <w:rFonts w:ascii="Times New Roman" w:hAnsi="Times New Roman"/>
          <w:spacing w:val="-6"/>
          <w:sz w:val="28"/>
          <w:szCs w:val="28"/>
        </w:rPr>
      </w:pPr>
    </w:p>
    <w:p w14:paraId="17B333A0">
      <w:pPr>
        <w:spacing w:after="60"/>
        <w:rPr>
          <w:rFonts w:ascii="Times New Roman" w:hAnsi="Times New Roman"/>
          <w:b/>
          <w:bCs/>
          <w:sz w:val="28"/>
          <w:szCs w:val="28"/>
          <w:lang w:val="en-AU"/>
        </w:rPr>
      </w:pPr>
      <w:r>
        <w:rPr>
          <w:rFonts w:ascii="Times New Roman" w:hAnsi="Times New Roman"/>
          <w:b/>
          <w:bCs/>
          <w:sz w:val="28"/>
          <w:szCs w:val="28"/>
          <w:lang w:val="en-AU"/>
        </w:rPr>
        <w:br w:type="page"/>
      </w:r>
    </w:p>
    <w:p w14:paraId="302CAD6A">
      <w:pPr>
        <w:spacing w:after="60"/>
        <w:jc w:val="center"/>
        <w:rPr>
          <w:rFonts w:ascii="Times New Roman" w:hAnsi="Times New Roman"/>
          <w:b/>
          <w:bCs/>
          <w:sz w:val="28"/>
          <w:szCs w:val="28"/>
          <w:lang w:val="en-AU"/>
        </w:rPr>
      </w:pPr>
      <w:r>
        <w:rPr>
          <w:rFonts w:ascii="Times New Roman" w:hAnsi="Times New Roman"/>
          <w:b/>
          <w:bCs/>
          <w:sz w:val="28"/>
          <w:szCs w:val="28"/>
          <w:lang w:val="en-AU"/>
        </w:rPr>
        <w:t>CHƯƠNG TRÌNH MÔN HỌC</w:t>
      </w:r>
    </w:p>
    <w:p w14:paraId="1AD7A227">
      <w:pPr>
        <w:spacing w:after="60"/>
        <w:rPr>
          <w:rFonts w:ascii="Times New Roman" w:hAnsi="Times New Roman"/>
          <w:sz w:val="28"/>
          <w:szCs w:val="28"/>
          <w:lang w:val="en-AU"/>
        </w:rPr>
      </w:pPr>
      <w:r>
        <w:rPr>
          <w:rFonts w:ascii="Times New Roman" w:hAnsi="Times New Roman"/>
          <w:b/>
          <w:sz w:val="28"/>
          <w:szCs w:val="28"/>
          <w:lang w:val="en-AU"/>
        </w:rPr>
        <w:t>Tên môn học</w:t>
      </w:r>
      <w:r>
        <w:rPr>
          <w:rFonts w:ascii="Times New Roman" w:hAnsi="Times New Roman"/>
          <w:sz w:val="28"/>
          <w:szCs w:val="28"/>
          <w:lang w:val="en-AU"/>
        </w:rPr>
        <w:t>: Cơ sở kỹ thuật nhiệt – lạnh và điều hòa không khí</w:t>
      </w:r>
    </w:p>
    <w:p w14:paraId="5D7470F5">
      <w:pPr>
        <w:spacing w:after="60"/>
        <w:rPr>
          <w:rFonts w:ascii="Times New Roman" w:hAnsi="Times New Roman"/>
          <w:sz w:val="28"/>
          <w:szCs w:val="28"/>
          <w:lang w:val="en-AU"/>
        </w:rPr>
      </w:pPr>
      <w:r>
        <w:rPr>
          <w:rFonts w:ascii="Times New Roman" w:hAnsi="Times New Roman"/>
          <w:b/>
          <w:sz w:val="28"/>
          <w:szCs w:val="28"/>
          <w:lang w:val="en-AU"/>
        </w:rPr>
        <w:t>Mã số của môn học</w:t>
      </w:r>
      <w:r>
        <w:rPr>
          <w:rFonts w:ascii="Times New Roman" w:hAnsi="Times New Roman"/>
          <w:sz w:val="28"/>
          <w:szCs w:val="28"/>
          <w:lang w:val="en-AU"/>
        </w:rPr>
        <w:t>: MH11</w:t>
      </w:r>
    </w:p>
    <w:p w14:paraId="571E4915">
      <w:pPr>
        <w:spacing w:after="60"/>
        <w:rPr>
          <w:rFonts w:ascii="Times New Roman" w:hAnsi="Times New Roman"/>
          <w:iCs/>
          <w:sz w:val="28"/>
          <w:szCs w:val="28"/>
          <w:lang w:val="en-AU"/>
        </w:rPr>
      </w:pPr>
      <w:r>
        <w:rPr>
          <w:rFonts w:ascii="Times New Roman" w:hAnsi="Times New Roman"/>
          <w:b/>
          <w:sz w:val="28"/>
          <w:szCs w:val="28"/>
          <w:lang w:val="en-AU"/>
        </w:rPr>
        <w:t>Thời gian của môn học</w:t>
      </w:r>
      <w:r>
        <w:rPr>
          <w:rFonts w:ascii="Times New Roman" w:hAnsi="Times New Roman"/>
          <w:sz w:val="28"/>
          <w:szCs w:val="28"/>
          <w:lang w:val="en-AU"/>
        </w:rPr>
        <w:t xml:space="preserve">: 90 giờ </w:t>
      </w:r>
      <w:r>
        <w:rPr>
          <w:rFonts w:ascii="Times New Roman" w:hAnsi="Times New Roman"/>
          <w:iCs/>
          <w:sz w:val="28"/>
          <w:szCs w:val="28"/>
          <w:lang w:val="en-AU"/>
        </w:rPr>
        <w:t>(Lý thuyết: 60 giờ; Thực hành, thí nghiệm, thảo luận, bài tập: 27 giờ; Kiểm tra: 3 giờ)</w:t>
      </w:r>
    </w:p>
    <w:p w14:paraId="3FE6A1EA">
      <w:pPr>
        <w:spacing w:after="60"/>
        <w:rPr>
          <w:rFonts w:ascii="Times New Roman" w:hAnsi="Times New Roman"/>
          <w:b/>
          <w:sz w:val="28"/>
          <w:szCs w:val="28"/>
          <w:lang w:val="en-AU"/>
        </w:rPr>
      </w:pPr>
      <w:r>
        <w:rPr>
          <w:rFonts w:ascii="Times New Roman" w:hAnsi="Times New Roman"/>
          <w:b/>
          <w:sz w:val="28"/>
          <w:szCs w:val="28"/>
          <w:lang w:val="en-AU"/>
        </w:rPr>
        <w:t xml:space="preserve">I. VỊ TRÍ, TÍNH CHẤT MÔN HỌC: </w:t>
      </w:r>
    </w:p>
    <w:p w14:paraId="0DDE6E72">
      <w:pPr>
        <w:spacing w:after="60"/>
        <w:jc w:val="both"/>
        <w:rPr>
          <w:rFonts w:ascii="Times New Roman" w:hAnsi="Times New Roman"/>
          <w:b/>
          <w:sz w:val="28"/>
          <w:szCs w:val="28"/>
          <w:lang w:val="en-AU"/>
        </w:rPr>
      </w:pPr>
      <w:r>
        <w:rPr>
          <w:rFonts w:ascii="Times New Roman" w:hAnsi="Times New Roman"/>
          <w:b/>
          <w:sz w:val="28"/>
          <w:szCs w:val="28"/>
          <w:lang w:val="en-AU"/>
        </w:rPr>
        <w:t>- Vị trí:</w:t>
      </w:r>
    </w:p>
    <w:p w14:paraId="293FB620">
      <w:pPr>
        <w:spacing w:after="60"/>
        <w:ind w:firstLine="720"/>
        <w:jc w:val="both"/>
        <w:rPr>
          <w:rFonts w:ascii="Times New Roman" w:hAnsi="Times New Roman"/>
          <w:sz w:val="28"/>
          <w:szCs w:val="28"/>
          <w:lang w:val="en-AU"/>
        </w:rPr>
      </w:pPr>
      <w:r>
        <w:rPr>
          <w:rFonts w:ascii="Times New Roman" w:hAnsi="Times New Roman"/>
          <w:sz w:val="28"/>
          <w:szCs w:val="28"/>
          <w:lang w:val="en-AU"/>
        </w:rPr>
        <w:t>+ Là môn học cơ sở kỹ thuật chuyên ngành, chuẩn bị các kiến thức cần thiết cho các phần học kỹ thuật chuyên môn tiếp theo;</w:t>
      </w:r>
    </w:p>
    <w:p w14:paraId="0C3AB1A2">
      <w:pPr>
        <w:spacing w:after="60"/>
        <w:jc w:val="both"/>
        <w:rPr>
          <w:rFonts w:ascii="Times New Roman" w:hAnsi="Times New Roman"/>
          <w:b/>
          <w:sz w:val="28"/>
          <w:szCs w:val="28"/>
          <w:lang w:val="en-AU"/>
        </w:rPr>
      </w:pPr>
      <w:r>
        <w:rPr>
          <w:rFonts w:ascii="Times New Roman" w:hAnsi="Times New Roman"/>
          <w:b/>
          <w:sz w:val="28"/>
          <w:szCs w:val="28"/>
          <w:lang w:val="en-AU"/>
        </w:rPr>
        <w:t>- Tính chất:</w:t>
      </w:r>
    </w:p>
    <w:p w14:paraId="42BD5CAF">
      <w:pPr>
        <w:spacing w:after="60"/>
        <w:ind w:firstLine="720"/>
        <w:jc w:val="both"/>
        <w:rPr>
          <w:rFonts w:ascii="Times New Roman" w:hAnsi="Times New Roman"/>
          <w:sz w:val="28"/>
          <w:szCs w:val="28"/>
          <w:lang w:val="en-AU"/>
        </w:rPr>
      </w:pPr>
      <w:r>
        <w:rPr>
          <w:rFonts w:ascii="Times New Roman" w:hAnsi="Times New Roman"/>
          <w:sz w:val="28"/>
          <w:szCs w:val="28"/>
          <w:lang w:val="en-AU"/>
        </w:rPr>
        <w:t>+ Là môn học bắt buộc.</w:t>
      </w:r>
    </w:p>
    <w:p w14:paraId="75996E54">
      <w:pPr>
        <w:spacing w:after="60"/>
        <w:jc w:val="both"/>
        <w:rPr>
          <w:rFonts w:ascii="Times New Roman" w:hAnsi="Times New Roman"/>
          <w:b/>
          <w:sz w:val="28"/>
          <w:szCs w:val="28"/>
          <w:lang w:val="en-AU"/>
        </w:rPr>
      </w:pPr>
      <w:r>
        <w:rPr>
          <w:rFonts w:ascii="Times New Roman" w:hAnsi="Times New Roman"/>
          <w:b/>
          <w:sz w:val="28"/>
          <w:szCs w:val="28"/>
          <w:lang w:val="en-AU"/>
        </w:rPr>
        <w:t xml:space="preserve">II. MỤC TIÊU MÔN HỌC: </w:t>
      </w:r>
    </w:p>
    <w:p w14:paraId="1A2A74AB">
      <w:pPr>
        <w:spacing w:after="60"/>
        <w:jc w:val="both"/>
        <w:rPr>
          <w:rFonts w:ascii="Times New Roman" w:hAnsi="Times New Roman"/>
          <w:bCs/>
          <w:sz w:val="28"/>
          <w:szCs w:val="28"/>
          <w:lang w:val="en-AU"/>
        </w:rPr>
      </w:pPr>
      <w:r>
        <w:rPr>
          <w:rFonts w:ascii="Times New Roman" w:hAnsi="Times New Roman"/>
          <w:bCs/>
          <w:sz w:val="28"/>
          <w:szCs w:val="28"/>
          <w:lang w:val="en-AU"/>
        </w:rPr>
        <w:t>- Kiến thức:</w:t>
      </w:r>
    </w:p>
    <w:p w14:paraId="69CA8A2D">
      <w:pPr>
        <w:spacing w:after="60"/>
        <w:ind w:firstLine="720"/>
        <w:jc w:val="both"/>
        <w:rPr>
          <w:rFonts w:ascii="Times New Roman" w:hAnsi="Times New Roman"/>
          <w:sz w:val="28"/>
          <w:szCs w:val="28"/>
          <w:lang w:val="en-AU"/>
        </w:rPr>
      </w:pPr>
      <w:r>
        <w:rPr>
          <w:rFonts w:ascii="Times New Roman" w:hAnsi="Times New Roman"/>
          <w:b/>
          <w:sz w:val="28"/>
          <w:szCs w:val="28"/>
          <w:lang w:val="en-AU"/>
        </w:rPr>
        <w:t>+</w:t>
      </w:r>
      <w:r>
        <w:rPr>
          <w:rFonts w:ascii="Times New Roman" w:hAnsi="Times New Roman"/>
          <w:sz w:val="28"/>
          <w:szCs w:val="28"/>
          <w:lang w:val="en-AU"/>
        </w:rPr>
        <w:t xml:space="preserve"> Có hiểu biết về chất môi giới trong hệ thống máy lạnh và ĐHKK,</w:t>
      </w:r>
    </w:p>
    <w:p w14:paraId="1A23DA2F">
      <w:pPr>
        <w:spacing w:after="60"/>
        <w:ind w:firstLine="720"/>
        <w:jc w:val="both"/>
        <w:rPr>
          <w:rFonts w:ascii="Times New Roman" w:hAnsi="Times New Roman"/>
          <w:sz w:val="28"/>
          <w:szCs w:val="28"/>
          <w:lang w:val="en-AU"/>
        </w:rPr>
      </w:pPr>
      <w:r>
        <w:rPr>
          <w:rFonts w:ascii="Times New Roman" w:hAnsi="Times New Roman"/>
          <w:sz w:val="28"/>
          <w:szCs w:val="28"/>
          <w:lang w:val="en-AU"/>
        </w:rPr>
        <w:t>+ Hiểu được cấu tạo và nguyên lý hoạt động của máy lạnh, cấu trúc cơ bản của hệ thống máy lạnh và ĐHKK;</w:t>
      </w:r>
    </w:p>
    <w:p w14:paraId="6C75FDE3">
      <w:pPr>
        <w:spacing w:after="60"/>
        <w:jc w:val="both"/>
        <w:rPr>
          <w:rFonts w:ascii="Times New Roman" w:hAnsi="Times New Roman"/>
          <w:bCs/>
          <w:sz w:val="28"/>
          <w:szCs w:val="28"/>
          <w:lang w:val="en-AU"/>
        </w:rPr>
      </w:pPr>
      <w:r>
        <w:rPr>
          <w:rFonts w:ascii="Times New Roman" w:hAnsi="Times New Roman"/>
          <w:bCs/>
          <w:sz w:val="28"/>
          <w:szCs w:val="28"/>
          <w:lang w:val="en-AU"/>
        </w:rPr>
        <w:t>- Kỹ năng:</w:t>
      </w:r>
    </w:p>
    <w:p w14:paraId="0599CBE1">
      <w:pPr>
        <w:spacing w:after="60"/>
        <w:ind w:firstLine="720"/>
        <w:jc w:val="both"/>
        <w:rPr>
          <w:rFonts w:ascii="Times New Roman" w:hAnsi="Times New Roman"/>
          <w:sz w:val="28"/>
          <w:szCs w:val="28"/>
          <w:lang w:val="en-AU"/>
        </w:rPr>
      </w:pPr>
      <w:r>
        <w:rPr>
          <w:rFonts w:ascii="Times New Roman" w:hAnsi="Times New Roman"/>
          <w:sz w:val="28"/>
          <w:szCs w:val="28"/>
          <w:lang w:val="en-AU"/>
        </w:rPr>
        <w:t xml:space="preserve">Học sinh cần đạt được kỹ năng tra bảng các thông số trạng thái của môi chất, sử dụng được đồ thị, biết chuyển đổi một số đơn vị đo và giải được một số bài tập đơn giản; </w:t>
      </w:r>
    </w:p>
    <w:p w14:paraId="782F251E">
      <w:pPr>
        <w:spacing w:after="60"/>
        <w:jc w:val="both"/>
        <w:rPr>
          <w:rFonts w:ascii="Times New Roman" w:hAnsi="Times New Roman"/>
          <w:bCs/>
          <w:sz w:val="28"/>
          <w:szCs w:val="28"/>
          <w:lang w:val="en-AU"/>
        </w:rPr>
      </w:pPr>
      <w:r>
        <w:rPr>
          <w:rFonts w:ascii="Times New Roman" w:hAnsi="Times New Roman"/>
          <w:bCs/>
          <w:sz w:val="28"/>
          <w:szCs w:val="28"/>
          <w:lang w:val="en-AU"/>
        </w:rPr>
        <w:t>- Năng lực tự chủ và trách nhiệm:</w:t>
      </w:r>
    </w:p>
    <w:p w14:paraId="43AFDA72">
      <w:pPr>
        <w:spacing w:after="60"/>
        <w:ind w:firstLine="720"/>
        <w:jc w:val="both"/>
        <w:rPr>
          <w:rFonts w:ascii="Times New Roman" w:hAnsi="Times New Roman"/>
          <w:sz w:val="28"/>
          <w:szCs w:val="28"/>
          <w:lang w:val="en-AU"/>
        </w:rPr>
      </w:pPr>
      <w:r>
        <w:rPr>
          <w:rFonts w:ascii="Times New Roman" w:hAnsi="Times New Roman"/>
          <w:sz w:val="28"/>
          <w:szCs w:val="28"/>
          <w:lang w:val="en-AU"/>
        </w:rPr>
        <w:t>Rèn luyện khả năng tư duy logic của học sinh, sinh viên; các ứng dụng trong thực tế vận dụng để tiếp thu các kiến thức chuyên ngành.</w:t>
      </w:r>
    </w:p>
    <w:p w14:paraId="4C5C2CA4">
      <w:pPr>
        <w:spacing w:after="60"/>
        <w:jc w:val="both"/>
        <w:rPr>
          <w:rFonts w:ascii="Times New Roman" w:hAnsi="Times New Roman"/>
          <w:b/>
          <w:sz w:val="28"/>
          <w:szCs w:val="28"/>
          <w:lang w:val="de-DE"/>
        </w:rPr>
      </w:pPr>
      <w:r>
        <w:rPr>
          <w:rFonts w:ascii="Times New Roman" w:hAnsi="Times New Roman"/>
          <w:b/>
          <w:sz w:val="28"/>
          <w:szCs w:val="28"/>
          <w:lang w:val="de-DE"/>
        </w:rPr>
        <w:t>III. NỘI DUNG MÔN HỌC:</w:t>
      </w:r>
    </w:p>
    <w:p w14:paraId="072978A2">
      <w:pPr>
        <w:spacing w:after="60"/>
        <w:jc w:val="both"/>
        <w:rPr>
          <w:rFonts w:ascii="Times New Roman" w:hAnsi="Times New Roman"/>
          <w:i/>
          <w:iCs/>
          <w:sz w:val="28"/>
          <w:szCs w:val="28"/>
          <w:lang w:val="de-DE"/>
        </w:rPr>
      </w:pPr>
      <w:r>
        <w:rPr>
          <w:rFonts w:ascii="Times New Roman" w:hAnsi="Times New Roman"/>
          <w:i/>
          <w:iCs/>
          <w:sz w:val="28"/>
          <w:szCs w:val="28"/>
          <w:lang w:val="de-DE"/>
        </w:rPr>
        <w:t>1. Nội dung tổng quát và phân phối thời gian:</w:t>
      </w:r>
    </w:p>
    <w:tbl>
      <w:tblPr>
        <w:tblStyle w:val="12"/>
        <w:tblW w:w="48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4088"/>
        <w:gridCol w:w="839"/>
        <w:gridCol w:w="979"/>
        <w:gridCol w:w="1601"/>
        <w:gridCol w:w="871"/>
      </w:tblGrid>
      <w:tr w14:paraId="0A08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vMerge w:val="restart"/>
            <w:tcBorders>
              <w:top w:val="single" w:color="auto" w:sz="4" w:space="0"/>
              <w:left w:val="single" w:color="auto" w:sz="4" w:space="0"/>
              <w:bottom w:val="single" w:color="auto" w:sz="4" w:space="0"/>
              <w:right w:val="single" w:color="auto" w:sz="4" w:space="0"/>
            </w:tcBorders>
            <w:vAlign w:val="center"/>
          </w:tcPr>
          <w:p w14:paraId="0EAF9B2E">
            <w:pPr>
              <w:tabs>
                <w:tab w:val="left" w:pos="6946"/>
              </w:tabs>
              <w:spacing w:after="60"/>
              <w:jc w:val="center"/>
              <w:rPr>
                <w:rFonts w:ascii="Times New Roman" w:hAnsi="Times New Roman"/>
                <w:b/>
                <w:bCs/>
                <w:sz w:val="28"/>
                <w:szCs w:val="28"/>
              </w:rPr>
            </w:pPr>
            <w:r>
              <w:rPr>
                <w:rFonts w:ascii="Times New Roman" w:hAnsi="Times New Roman"/>
                <w:b/>
                <w:bCs/>
                <w:sz w:val="28"/>
                <w:szCs w:val="28"/>
              </w:rPr>
              <w:t>Số</w:t>
            </w:r>
          </w:p>
          <w:p w14:paraId="01E0FF65">
            <w:pPr>
              <w:tabs>
                <w:tab w:val="left" w:pos="6946"/>
              </w:tabs>
              <w:spacing w:after="60"/>
              <w:jc w:val="center"/>
              <w:rPr>
                <w:rFonts w:ascii="Times New Roman" w:hAnsi="Times New Roman"/>
                <w:b/>
                <w:bCs/>
                <w:sz w:val="28"/>
                <w:szCs w:val="28"/>
              </w:rPr>
            </w:pPr>
            <w:r>
              <w:rPr>
                <w:rFonts w:ascii="Times New Roman" w:hAnsi="Times New Roman"/>
                <w:b/>
                <w:bCs/>
                <w:sz w:val="28"/>
                <w:szCs w:val="28"/>
              </w:rPr>
              <w:t>TT</w:t>
            </w:r>
          </w:p>
        </w:tc>
        <w:tc>
          <w:tcPr>
            <w:tcW w:w="2291" w:type="pct"/>
            <w:vMerge w:val="restart"/>
            <w:tcBorders>
              <w:top w:val="single" w:color="auto" w:sz="4" w:space="0"/>
              <w:left w:val="single" w:color="auto" w:sz="4" w:space="0"/>
              <w:bottom w:val="single" w:color="auto" w:sz="4" w:space="0"/>
              <w:right w:val="single" w:color="auto" w:sz="4" w:space="0"/>
            </w:tcBorders>
            <w:vAlign w:val="center"/>
          </w:tcPr>
          <w:p w14:paraId="2FB26457">
            <w:pPr>
              <w:keepNext/>
              <w:tabs>
                <w:tab w:val="left" w:pos="6946"/>
              </w:tabs>
              <w:spacing w:after="60"/>
              <w:jc w:val="center"/>
              <w:outlineLvl w:val="5"/>
              <w:rPr>
                <w:rFonts w:ascii="Times New Roman" w:hAnsi="Times New Roman"/>
                <w:b/>
                <w:bCs/>
                <w:sz w:val="28"/>
                <w:szCs w:val="28"/>
              </w:rPr>
            </w:pPr>
            <w:r>
              <w:rPr>
                <w:rFonts w:ascii="Times New Roman" w:hAnsi="Times New Roman"/>
                <w:b/>
                <w:bCs/>
                <w:sz w:val="28"/>
                <w:szCs w:val="28"/>
              </w:rPr>
              <w:t>Tên chương, mục</w:t>
            </w:r>
          </w:p>
        </w:tc>
        <w:tc>
          <w:tcPr>
            <w:tcW w:w="2421" w:type="pct"/>
            <w:gridSpan w:val="4"/>
            <w:tcBorders>
              <w:top w:val="single" w:color="auto" w:sz="4" w:space="0"/>
              <w:left w:val="single" w:color="auto" w:sz="4" w:space="0"/>
              <w:bottom w:val="single" w:color="auto" w:sz="4" w:space="0"/>
              <w:right w:val="single" w:color="auto" w:sz="4" w:space="0"/>
            </w:tcBorders>
            <w:vAlign w:val="center"/>
          </w:tcPr>
          <w:p w14:paraId="69C01C3F">
            <w:pPr>
              <w:tabs>
                <w:tab w:val="left" w:pos="6946"/>
              </w:tabs>
              <w:spacing w:after="60"/>
              <w:jc w:val="center"/>
              <w:rPr>
                <w:rFonts w:ascii="Times New Roman" w:hAnsi="Times New Roman"/>
                <w:b/>
                <w:bCs/>
                <w:sz w:val="28"/>
                <w:szCs w:val="28"/>
              </w:rPr>
            </w:pPr>
            <w:r>
              <w:rPr>
                <w:rFonts w:ascii="Times New Roman" w:hAnsi="Times New Roman"/>
                <w:b/>
                <w:bCs/>
                <w:sz w:val="28"/>
                <w:szCs w:val="28"/>
              </w:rPr>
              <w:t>Thời gian(giờ)</w:t>
            </w:r>
          </w:p>
        </w:tc>
      </w:tr>
      <w:tr w14:paraId="2A07B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vMerge w:val="continue"/>
            <w:tcBorders>
              <w:top w:val="single" w:color="auto" w:sz="4" w:space="0"/>
              <w:left w:val="single" w:color="auto" w:sz="4" w:space="0"/>
              <w:bottom w:val="single" w:color="auto" w:sz="4" w:space="0"/>
              <w:right w:val="single" w:color="auto" w:sz="4" w:space="0"/>
            </w:tcBorders>
            <w:vAlign w:val="center"/>
          </w:tcPr>
          <w:p w14:paraId="0457915F">
            <w:pPr>
              <w:tabs>
                <w:tab w:val="left" w:pos="6946"/>
              </w:tabs>
              <w:spacing w:after="60"/>
              <w:jc w:val="center"/>
              <w:rPr>
                <w:rFonts w:ascii="Times New Roman" w:hAnsi="Times New Roman"/>
                <w:b/>
                <w:bCs/>
                <w:sz w:val="28"/>
                <w:szCs w:val="28"/>
              </w:rPr>
            </w:pPr>
          </w:p>
        </w:tc>
        <w:tc>
          <w:tcPr>
            <w:tcW w:w="2291" w:type="pct"/>
            <w:vMerge w:val="continue"/>
            <w:tcBorders>
              <w:top w:val="single" w:color="auto" w:sz="4" w:space="0"/>
              <w:left w:val="single" w:color="auto" w:sz="4" w:space="0"/>
              <w:bottom w:val="single" w:color="auto" w:sz="4" w:space="0"/>
              <w:right w:val="single" w:color="auto" w:sz="4" w:space="0"/>
            </w:tcBorders>
          </w:tcPr>
          <w:p w14:paraId="2E70A3A8">
            <w:pPr>
              <w:tabs>
                <w:tab w:val="left" w:pos="6946"/>
              </w:tabs>
              <w:spacing w:after="60"/>
              <w:jc w:val="center"/>
              <w:rPr>
                <w:rFonts w:ascii="Times New Roman" w:hAnsi="Times New Roman"/>
                <w:b/>
                <w:bCs/>
                <w:sz w:val="28"/>
                <w:szCs w:val="28"/>
              </w:rPr>
            </w:pPr>
          </w:p>
        </w:tc>
        <w:tc>
          <w:tcPr>
            <w:tcW w:w="474" w:type="pct"/>
            <w:tcBorders>
              <w:top w:val="single" w:color="auto" w:sz="4" w:space="0"/>
              <w:left w:val="single" w:color="auto" w:sz="4" w:space="0"/>
              <w:bottom w:val="single" w:color="auto" w:sz="4" w:space="0"/>
              <w:right w:val="single" w:color="auto" w:sz="4" w:space="0"/>
            </w:tcBorders>
            <w:vAlign w:val="center"/>
          </w:tcPr>
          <w:p w14:paraId="32433C13">
            <w:pPr>
              <w:tabs>
                <w:tab w:val="left" w:pos="6946"/>
              </w:tabs>
              <w:spacing w:after="60"/>
              <w:jc w:val="center"/>
              <w:rPr>
                <w:rFonts w:ascii="Times New Roman" w:hAnsi="Times New Roman"/>
                <w:b/>
                <w:bCs/>
                <w:sz w:val="28"/>
                <w:szCs w:val="28"/>
              </w:rPr>
            </w:pPr>
            <w:r>
              <w:rPr>
                <w:rFonts w:ascii="Times New Roman" w:hAnsi="Times New Roman"/>
                <w:b/>
                <w:bCs/>
                <w:sz w:val="28"/>
                <w:szCs w:val="28"/>
              </w:rPr>
              <w:t>Tổng số</w:t>
            </w:r>
          </w:p>
        </w:tc>
        <w:tc>
          <w:tcPr>
            <w:tcW w:w="553" w:type="pct"/>
            <w:tcBorders>
              <w:top w:val="single" w:color="auto" w:sz="4" w:space="0"/>
              <w:left w:val="single" w:color="auto" w:sz="4" w:space="0"/>
              <w:bottom w:val="single" w:color="auto" w:sz="4" w:space="0"/>
              <w:right w:val="single" w:color="auto" w:sz="4" w:space="0"/>
            </w:tcBorders>
            <w:vAlign w:val="center"/>
          </w:tcPr>
          <w:p w14:paraId="586468C9">
            <w:pPr>
              <w:tabs>
                <w:tab w:val="left" w:pos="6946"/>
              </w:tabs>
              <w:spacing w:after="60"/>
              <w:jc w:val="center"/>
              <w:rPr>
                <w:rFonts w:ascii="Times New Roman" w:hAnsi="Times New Roman"/>
                <w:b/>
                <w:bCs/>
                <w:sz w:val="28"/>
                <w:szCs w:val="28"/>
              </w:rPr>
            </w:pPr>
            <w:r>
              <w:rPr>
                <w:rFonts w:ascii="Times New Roman" w:hAnsi="Times New Roman"/>
                <w:b/>
                <w:bCs/>
                <w:sz w:val="28"/>
                <w:szCs w:val="28"/>
              </w:rPr>
              <w:t>Lý thuyết</w:t>
            </w:r>
          </w:p>
        </w:tc>
        <w:tc>
          <w:tcPr>
            <w:tcW w:w="908" w:type="pct"/>
            <w:tcBorders>
              <w:top w:val="single" w:color="auto" w:sz="4" w:space="0"/>
              <w:left w:val="single" w:color="auto" w:sz="4" w:space="0"/>
              <w:bottom w:val="single" w:color="auto" w:sz="4" w:space="0"/>
              <w:right w:val="single" w:color="auto" w:sz="4" w:space="0"/>
            </w:tcBorders>
          </w:tcPr>
          <w:p w14:paraId="1F14D697">
            <w:pPr>
              <w:tabs>
                <w:tab w:val="left" w:pos="6946"/>
              </w:tabs>
              <w:spacing w:after="60"/>
              <w:jc w:val="center"/>
              <w:rPr>
                <w:rFonts w:ascii="Times New Roman" w:hAnsi="Times New Roman"/>
                <w:b/>
                <w:bCs/>
                <w:sz w:val="28"/>
                <w:szCs w:val="28"/>
              </w:rPr>
            </w:pPr>
            <w:r>
              <w:rPr>
                <w:rFonts w:ascii="Times New Roman" w:hAnsi="Times New Roman"/>
                <w:b/>
                <w:bCs/>
                <w:sz w:val="28"/>
                <w:szCs w:val="28"/>
              </w:rPr>
              <w:t>Thực hành, thí nghiệm, thảo luận, bài tập</w:t>
            </w:r>
          </w:p>
        </w:tc>
        <w:tc>
          <w:tcPr>
            <w:tcW w:w="486" w:type="pct"/>
            <w:tcBorders>
              <w:top w:val="single" w:color="auto" w:sz="4" w:space="0"/>
              <w:left w:val="single" w:color="auto" w:sz="4" w:space="0"/>
              <w:bottom w:val="single" w:color="auto" w:sz="4" w:space="0"/>
              <w:right w:val="single" w:color="auto" w:sz="4" w:space="0"/>
            </w:tcBorders>
          </w:tcPr>
          <w:p w14:paraId="7D792416">
            <w:pPr>
              <w:tabs>
                <w:tab w:val="left" w:pos="6946"/>
              </w:tabs>
              <w:spacing w:after="60"/>
              <w:jc w:val="center"/>
              <w:rPr>
                <w:rFonts w:ascii="Times New Roman" w:hAnsi="Times New Roman"/>
                <w:b/>
                <w:bCs/>
                <w:sz w:val="28"/>
                <w:szCs w:val="28"/>
              </w:rPr>
            </w:pPr>
            <w:r>
              <w:rPr>
                <w:rFonts w:ascii="Times New Roman" w:hAnsi="Times New Roman"/>
                <w:b/>
                <w:bCs/>
                <w:sz w:val="28"/>
                <w:szCs w:val="28"/>
              </w:rPr>
              <w:t>Kiểm tra*</w:t>
            </w:r>
          </w:p>
          <w:p w14:paraId="2B6A59E7">
            <w:pPr>
              <w:tabs>
                <w:tab w:val="left" w:pos="6946"/>
              </w:tabs>
              <w:spacing w:after="60"/>
              <w:jc w:val="center"/>
              <w:rPr>
                <w:rFonts w:ascii="Times New Roman" w:hAnsi="Times New Roman"/>
                <w:b/>
                <w:i/>
                <w:sz w:val="28"/>
                <w:szCs w:val="28"/>
              </w:rPr>
            </w:pPr>
          </w:p>
        </w:tc>
      </w:tr>
      <w:tr w14:paraId="4911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tcBorders>
              <w:top w:val="single" w:color="auto" w:sz="4" w:space="0"/>
              <w:left w:val="single" w:color="auto" w:sz="4" w:space="0"/>
              <w:bottom w:val="single" w:color="auto" w:sz="4" w:space="0"/>
              <w:right w:val="single" w:color="auto" w:sz="4" w:space="0"/>
            </w:tcBorders>
            <w:vAlign w:val="center"/>
          </w:tcPr>
          <w:p w14:paraId="05951F31">
            <w:pPr>
              <w:tabs>
                <w:tab w:val="left" w:pos="6946"/>
              </w:tabs>
              <w:spacing w:after="60"/>
              <w:jc w:val="center"/>
              <w:rPr>
                <w:rFonts w:ascii="Times New Roman" w:hAnsi="Times New Roman"/>
                <w:bCs/>
                <w:sz w:val="28"/>
                <w:szCs w:val="28"/>
              </w:rPr>
            </w:pPr>
            <w:r>
              <w:rPr>
                <w:rFonts w:ascii="Times New Roman" w:hAnsi="Times New Roman"/>
                <w:bCs/>
                <w:sz w:val="28"/>
                <w:szCs w:val="28"/>
              </w:rPr>
              <w:t>1</w:t>
            </w:r>
          </w:p>
        </w:tc>
        <w:tc>
          <w:tcPr>
            <w:tcW w:w="2291" w:type="pct"/>
            <w:tcBorders>
              <w:top w:val="single" w:color="auto" w:sz="4" w:space="0"/>
              <w:left w:val="single" w:color="auto" w:sz="4" w:space="0"/>
              <w:bottom w:val="single" w:color="auto" w:sz="4" w:space="0"/>
              <w:right w:val="single" w:color="auto" w:sz="4" w:space="0"/>
            </w:tcBorders>
          </w:tcPr>
          <w:p w14:paraId="44DA456F">
            <w:pPr>
              <w:tabs>
                <w:tab w:val="left" w:pos="6946"/>
              </w:tabs>
              <w:spacing w:after="60"/>
              <w:rPr>
                <w:rFonts w:ascii="Times New Roman" w:hAnsi="Times New Roman"/>
                <w:b/>
                <w:sz w:val="28"/>
                <w:szCs w:val="28"/>
              </w:rPr>
            </w:pPr>
            <w:r>
              <w:rPr>
                <w:rFonts w:ascii="Times New Roman" w:hAnsi="Times New Roman"/>
                <w:b/>
                <w:sz w:val="28"/>
                <w:szCs w:val="28"/>
              </w:rPr>
              <w:t>Bài mở đầu</w:t>
            </w:r>
          </w:p>
        </w:tc>
        <w:tc>
          <w:tcPr>
            <w:tcW w:w="474" w:type="pct"/>
            <w:tcBorders>
              <w:top w:val="single" w:color="auto" w:sz="4" w:space="0"/>
              <w:left w:val="single" w:color="auto" w:sz="4" w:space="0"/>
              <w:bottom w:val="single" w:color="auto" w:sz="4" w:space="0"/>
              <w:right w:val="single" w:color="auto" w:sz="4" w:space="0"/>
            </w:tcBorders>
          </w:tcPr>
          <w:p w14:paraId="04A69ABB">
            <w:pPr>
              <w:tabs>
                <w:tab w:val="left" w:pos="6946"/>
              </w:tabs>
              <w:spacing w:after="60"/>
              <w:jc w:val="center"/>
              <w:rPr>
                <w:rFonts w:ascii="Times New Roman" w:hAnsi="Times New Roman"/>
                <w:b/>
                <w:sz w:val="28"/>
                <w:szCs w:val="28"/>
              </w:rPr>
            </w:pPr>
            <w:r>
              <w:rPr>
                <w:rFonts w:ascii="Times New Roman" w:hAnsi="Times New Roman"/>
                <w:b/>
                <w:sz w:val="28"/>
                <w:szCs w:val="28"/>
              </w:rPr>
              <w:t>1</w:t>
            </w:r>
          </w:p>
        </w:tc>
        <w:tc>
          <w:tcPr>
            <w:tcW w:w="553" w:type="pct"/>
            <w:tcBorders>
              <w:top w:val="single" w:color="auto" w:sz="4" w:space="0"/>
              <w:left w:val="single" w:color="auto" w:sz="4" w:space="0"/>
              <w:bottom w:val="single" w:color="auto" w:sz="4" w:space="0"/>
              <w:right w:val="single" w:color="auto" w:sz="4" w:space="0"/>
            </w:tcBorders>
          </w:tcPr>
          <w:p w14:paraId="068A9E87">
            <w:pPr>
              <w:tabs>
                <w:tab w:val="left" w:pos="6946"/>
              </w:tabs>
              <w:spacing w:after="60"/>
              <w:jc w:val="center"/>
              <w:rPr>
                <w:rFonts w:ascii="Times New Roman" w:hAnsi="Times New Roman"/>
                <w:b/>
                <w:sz w:val="28"/>
                <w:szCs w:val="28"/>
              </w:rPr>
            </w:pPr>
            <w:r>
              <w:rPr>
                <w:rFonts w:ascii="Times New Roman" w:hAnsi="Times New Roman"/>
                <w:b/>
                <w:sz w:val="28"/>
                <w:szCs w:val="28"/>
              </w:rPr>
              <w:t>1</w:t>
            </w:r>
          </w:p>
        </w:tc>
        <w:tc>
          <w:tcPr>
            <w:tcW w:w="908" w:type="pct"/>
            <w:tcBorders>
              <w:top w:val="single" w:color="auto" w:sz="4" w:space="0"/>
              <w:left w:val="single" w:color="auto" w:sz="4" w:space="0"/>
              <w:bottom w:val="single" w:color="auto" w:sz="4" w:space="0"/>
              <w:right w:val="single" w:color="auto" w:sz="4" w:space="0"/>
            </w:tcBorders>
          </w:tcPr>
          <w:p w14:paraId="0EF04310">
            <w:pPr>
              <w:tabs>
                <w:tab w:val="left" w:pos="6946"/>
              </w:tabs>
              <w:spacing w:after="60"/>
              <w:jc w:val="center"/>
              <w:rPr>
                <w:rFonts w:ascii="Times New Roman" w:hAnsi="Times New Roman"/>
                <w:sz w:val="28"/>
                <w:szCs w:val="28"/>
              </w:rPr>
            </w:pPr>
          </w:p>
        </w:tc>
        <w:tc>
          <w:tcPr>
            <w:tcW w:w="486" w:type="pct"/>
            <w:tcBorders>
              <w:top w:val="single" w:color="auto" w:sz="4" w:space="0"/>
              <w:left w:val="single" w:color="auto" w:sz="4" w:space="0"/>
              <w:bottom w:val="single" w:color="auto" w:sz="4" w:space="0"/>
              <w:right w:val="single" w:color="auto" w:sz="4" w:space="0"/>
            </w:tcBorders>
          </w:tcPr>
          <w:p w14:paraId="3249821F">
            <w:pPr>
              <w:tabs>
                <w:tab w:val="left" w:pos="6946"/>
              </w:tabs>
              <w:spacing w:after="60"/>
              <w:jc w:val="center"/>
              <w:rPr>
                <w:rFonts w:ascii="Times New Roman" w:hAnsi="Times New Roman"/>
                <w:sz w:val="28"/>
                <w:szCs w:val="28"/>
              </w:rPr>
            </w:pPr>
          </w:p>
        </w:tc>
      </w:tr>
      <w:tr w14:paraId="2E82E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tcBorders>
              <w:top w:val="single" w:color="auto" w:sz="4" w:space="0"/>
              <w:left w:val="single" w:color="auto" w:sz="4" w:space="0"/>
              <w:bottom w:val="single" w:color="auto" w:sz="4" w:space="0"/>
              <w:right w:val="single" w:color="auto" w:sz="4" w:space="0"/>
            </w:tcBorders>
            <w:vAlign w:val="center"/>
          </w:tcPr>
          <w:p w14:paraId="4810CAF4">
            <w:pPr>
              <w:tabs>
                <w:tab w:val="left" w:pos="6946"/>
              </w:tabs>
              <w:spacing w:after="60"/>
              <w:jc w:val="center"/>
              <w:rPr>
                <w:rFonts w:ascii="Times New Roman" w:hAnsi="Times New Roman"/>
                <w:bCs/>
                <w:sz w:val="28"/>
                <w:szCs w:val="28"/>
              </w:rPr>
            </w:pPr>
            <w:r>
              <w:rPr>
                <w:rFonts w:ascii="Times New Roman" w:hAnsi="Times New Roman"/>
                <w:bCs/>
                <w:sz w:val="28"/>
                <w:szCs w:val="28"/>
              </w:rPr>
              <w:t>2</w:t>
            </w:r>
          </w:p>
        </w:tc>
        <w:tc>
          <w:tcPr>
            <w:tcW w:w="2291" w:type="pct"/>
            <w:tcBorders>
              <w:top w:val="single" w:color="auto" w:sz="4" w:space="0"/>
              <w:left w:val="single" w:color="auto" w:sz="4" w:space="0"/>
              <w:bottom w:val="single" w:color="auto" w:sz="4" w:space="0"/>
              <w:right w:val="single" w:color="auto" w:sz="4" w:space="0"/>
            </w:tcBorders>
          </w:tcPr>
          <w:p w14:paraId="4746CD4E">
            <w:pPr>
              <w:tabs>
                <w:tab w:val="left" w:pos="6946"/>
              </w:tabs>
              <w:spacing w:after="60"/>
              <w:rPr>
                <w:rFonts w:ascii="Times New Roman" w:hAnsi="Times New Roman"/>
                <w:b/>
                <w:sz w:val="28"/>
                <w:szCs w:val="28"/>
              </w:rPr>
            </w:pPr>
            <w:r>
              <w:rPr>
                <w:rFonts w:ascii="Times New Roman" w:hAnsi="Times New Roman"/>
                <w:b/>
                <w:bCs/>
                <w:sz w:val="28"/>
                <w:szCs w:val="28"/>
              </w:rPr>
              <w:t>Chương 1: Cơ sở nhiệt động kỹ thuật nhiệt động và truyền nhiệt</w:t>
            </w:r>
          </w:p>
        </w:tc>
        <w:tc>
          <w:tcPr>
            <w:tcW w:w="474" w:type="pct"/>
            <w:tcBorders>
              <w:top w:val="single" w:color="auto" w:sz="4" w:space="0"/>
              <w:left w:val="single" w:color="auto" w:sz="4" w:space="0"/>
              <w:bottom w:val="single" w:color="auto" w:sz="4" w:space="0"/>
              <w:right w:val="single" w:color="auto" w:sz="4" w:space="0"/>
            </w:tcBorders>
          </w:tcPr>
          <w:p w14:paraId="023EFAF0">
            <w:pPr>
              <w:tabs>
                <w:tab w:val="left" w:pos="6946"/>
              </w:tabs>
              <w:spacing w:after="60"/>
              <w:jc w:val="center"/>
              <w:rPr>
                <w:rFonts w:ascii="Times New Roman" w:hAnsi="Times New Roman"/>
                <w:b/>
                <w:sz w:val="28"/>
                <w:szCs w:val="28"/>
              </w:rPr>
            </w:pPr>
            <w:r>
              <w:rPr>
                <w:rFonts w:ascii="Times New Roman" w:hAnsi="Times New Roman"/>
                <w:b/>
                <w:sz w:val="28"/>
                <w:szCs w:val="28"/>
              </w:rPr>
              <w:t>29</w:t>
            </w:r>
          </w:p>
        </w:tc>
        <w:tc>
          <w:tcPr>
            <w:tcW w:w="553" w:type="pct"/>
            <w:tcBorders>
              <w:top w:val="single" w:color="auto" w:sz="4" w:space="0"/>
              <w:left w:val="single" w:color="auto" w:sz="4" w:space="0"/>
              <w:bottom w:val="single" w:color="auto" w:sz="4" w:space="0"/>
              <w:right w:val="single" w:color="auto" w:sz="4" w:space="0"/>
            </w:tcBorders>
          </w:tcPr>
          <w:p w14:paraId="452D753F">
            <w:pPr>
              <w:tabs>
                <w:tab w:val="left" w:pos="6946"/>
              </w:tabs>
              <w:spacing w:after="60"/>
              <w:jc w:val="center"/>
              <w:rPr>
                <w:rFonts w:ascii="Times New Roman" w:hAnsi="Times New Roman"/>
                <w:b/>
                <w:sz w:val="28"/>
                <w:szCs w:val="28"/>
              </w:rPr>
            </w:pPr>
            <w:r>
              <w:rPr>
                <w:rFonts w:ascii="Times New Roman" w:hAnsi="Times New Roman"/>
                <w:b/>
                <w:sz w:val="28"/>
                <w:szCs w:val="28"/>
              </w:rPr>
              <w:t>22</w:t>
            </w:r>
          </w:p>
        </w:tc>
        <w:tc>
          <w:tcPr>
            <w:tcW w:w="908" w:type="pct"/>
            <w:tcBorders>
              <w:top w:val="single" w:color="auto" w:sz="4" w:space="0"/>
              <w:left w:val="single" w:color="auto" w:sz="4" w:space="0"/>
              <w:bottom w:val="single" w:color="auto" w:sz="4" w:space="0"/>
              <w:right w:val="single" w:color="auto" w:sz="4" w:space="0"/>
            </w:tcBorders>
          </w:tcPr>
          <w:p w14:paraId="7BF7C43B">
            <w:pPr>
              <w:tabs>
                <w:tab w:val="left" w:pos="6946"/>
              </w:tabs>
              <w:spacing w:after="60"/>
              <w:jc w:val="center"/>
              <w:rPr>
                <w:rFonts w:ascii="Times New Roman" w:hAnsi="Times New Roman"/>
                <w:b/>
                <w:sz w:val="28"/>
                <w:szCs w:val="28"/>
              </w:rPr>
            </w:pPr>
            <w:r>
              <w:rPr>
                <w:rFonts w:ascii="Times New Roman" w:hAnsi="Times New Roman"/>
                <w:b/>
                <w:sz w:val="28"/>
                <w:szCs w:val="28"/>
              </w:rPr>
              <w:t>7</w:t>
            </w:r>
          </w:p>
        </w:tc>
        <w:tc>
          <w:tcPr>
            <w:tcW w:w="486" w:type="pct"/>
            <w:tcBorders>
              <w:top w:val="single" w:color="auto" w:sz="4" w:space="0"/>
              <w:left w:val="single" w:color="auto" w:sz="4" w:space="0"/>
              <w:bottom w:val="single" w:color="auto" w:sz="4" w:space="0"/>
              <w:right w:val="single" w:color="auto" w:sz="4" w:space="0"/>
            </w:tcBorders>
          </w:tcPr>
          <w:p w14:paraId="6B30142D">
            <w:pPr>
              <w:tabs>
                <w:tab w:val="left" w:pos="6946"/>
              </w:tabs>
              <w:spacing w:after="60"/>
              <w:jc w:val="center"/>
              <w:rPr>
                <w:rFonts w:ascii="Times New Roman" w:hAnsi="Times New Roman"/>
                <w:b/>
                <w:sz w:val="28"/>
                <w:szCs w:val="28"/>
              </w:rPr>
            </w:pPr>
            <w:r>
              <w:rPr>
                <w:rFonts w:ascii="Times New Roman" w:hAnsi="Times New Roman"/>
                <w:b/>
                <w:sz w:val="28"/>
                <w:szCs w:val="28"/>
              </w:rPr>
              <w:t>1</w:t>
            </w:r>
          </w:p>
        </w:tc>
      </w:tr>
      <w:tr w14:paraId="73300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tcBorders>
              <w:top w:val="single" w:color="auto" w:sz="4" w:space="0"/>
              <w:left w:val="single" w:color="auto" w:sz="4" w:space="0"/>
              <w:bottom w:val="single" w:color="auto" w:sz="4" w:space="0"/>
              <w:right w:val="single" w:color="auto" w:sz="4" w:space="0"/>
            </w:tcBorders>
          </w:tcPr>
          <w:p w14:paraId="70200E55">
            <w:pPr>
              <w:tabs>
                <w:tab w:val="left" w:pos="6946"/>
              </w:tabs>
              <w:spacing w:after="60"/>
              <w:jc w:val="center"/>
              <w:rPr>
                <w:rFonts w:ascii="Times New Roman" w:hAnsi="Times New Roman"/>
                <w:sz w:val="28"/>
                <w:szCs w:val="28"/>
              </w:rPr>
            </w:pPr>
          </w:p>
        </w:tc>
        <w:tc>
          <w:tcPr>
            <w:tcW w:w="2291" w:type="pct"/>
            <w:tcBorders>
              <w:top w:val="single" w:color="auto" w:sz="4" w:space="0"/>
              <w:left w:val="single" w:color="auto" w:sz="4" w:space="0"/>
              <w:bottom w:val="single" w:color="auto" w:sz="4" w:space="0"/>
              <w:right w:val="single" w:color="auto" w:sz="4" w:space="0"/>
            </w:tcBorders>
          </w:tcPr>
          <w:p w14:paraId="18D2CEAA">
            <w:pPr>
              <w:tabs>
                <w:tab w:val="left" w:pos="6946"/>
              </w:tabs>
              <w:spacing w:after="60"/>
              <w:rPr>
                <w:rFonts w:ascii="Times New Roman" w:hAnsi="Times New Roman"/>
                <w:sz w:val="28"/>
                <w:szCs w:val="28"/>
              </w:rPr>
            </w:pPr>
            <w:r>
              <w:rPr>
                <w:rFonts w:ascii="Times New Roman" w:hAnsi="Times New Roman"/>
                <w:sz w:val="28"/>
                <w:szCs w:val="28"/>
              </w:rPr>
              <w:t>1.1 Nhiệt động kỹ thuật</w:t>
            </w:r>
          </w:p>
          <w:p w14:paraId="6A4F05EE">
            <w:pPr>
              <w:tabs>
                <w:tab w:val="left" w:pos="6946"/>
              </w:tabs>
              <w:spacing w:after="60"/>
              <w:rPr>
                <w:rFonts w:ascii="Times New Roman" w:hAnsi="Times New Roman"/>
                <w:sz w:val="28"/>
                <w:szCs w:val="28"/>
              </w:rPr>
            </w:pPr>
            <w:r>
              <w:rPr>
                <w:rFonts w:ascii="Times New Roman" w:hAnsi="Times New Roman"/>
                <w:sz w:val="28"/>
                <w:szCs w:val="28"/>
              </w:rPr>
              <w:t xml:space="preserve">1.2 Truyền nhiệt </w:t>
            </w:r>
          </w:p>
        </w:tc>
        <w:tc>
          <w:tcPr>
            <w:tcW w:w="474" w:type="pct"/>
            <w:tcBorders>
              <w:top w:val="single" w:color="auto" w:sz="4" w:space="0"/>
              <w:left w:val="single" w:color="auto" w:sz="4" w:space="0"/>
              <w:bottom w:val="single" w:color="auto" w:sz="4" w:space="0"/>
              <w:right w:val="single" w:color="auto" w:sz="4" w:space="0"/>
            </w:tcBorders>
          </w:tcPr>
          <w:p w14:paraId="74A361CF">
            <w:pPr>
              <w:tabs>
                <w:tab w:val="left" w:pos="6946"/>
              </w:tabs>
              <w:spacing w:after="60"/>
              <w:jc w:val="center"/>
              <w:rPr>
                <w:rFonts w:ascii="Times New Roman" w:hAnsi="Times New Roman"/>
                <w:sz w:val="28"/>
                <w:szCs w:val="28"/>
              </w:rPr>
            </w:pPr>
            <w:r>
              <w:rPr>
                <w:rFonts w:ascii="Times New Roman" w:hAnsi="Times New Roman"/>
                <w:sz w:val="28"/>
                <w:szCs w:val="28"/>
              </w:rPr>
              <w:t>13</w:t>
            </w:r>
          </w:p>
          <w:p w14:paraId="3AEC470C">
            <w:pPr>
              <w:tabs>
                <w:tab w:val="left" w:pos="6946"/>
              </w:tabs>
              <w:spacing w:after="60"/>
              <w:jc w:val="center"/>
              <w:rPr>
                <w:rFonts w:ascii="Times New Roman" w:hAnsi="Times New Roman"/>
                <w:sz w:val="28"/>
                <w:szCs w:val="28"/>
              </w:rPr>
            </w:pPr>
            <w:r>
              <w:rPr>
                <w:rFonts w:ascii="Times New Roman" w:hAnsi="Times New Roman"/>
                <w:sz w:val="28"/>
                <w:szCs w:val="28"/>
              </w:rPr>
              <w:t>16</w:t>
            </w:r>
          </w:p>
        </w:tc>
        <w:tc>
          <w:tcPr>
            <w:tcW w:w="553" w:type="pct"/>
            <w:tcBorders>
              <w:top w:val="single" w:color="auto" w:sz="4" w:space="0"/>
              <w:left w:val="single" w:color="auto" w:sz="4" w:space="0"/>
              <w:bottom w:val="single" w:color="auto" w:sz="4" w:space="0"/>
              <w:right w:val="single" w:color="auto" w:sz="4" w:space="0"/>
            </w:tcBorders>
          </w:tcPr>
          <w:p w14:paraId="156E7326">
            <w:pPr>
              <w:tabs>
                <w:tab w:val="left" w:pos="6946"/>
              </w:tabs>
              <w:spacing w:after="60"/>
              <w:jc w:val="center"/>
              <w:rPr>
                <w:rFonts w:ascii="Times New Roman" w:hAnsi="Times New Roman"/>
                <w:sz w:val="28"/>
                <w:szCs w:val="28"/>
              </w:rPr>
            </w:pPr>
            <w:r>
              <w:rPr>
                <w:rFonts w:ascii="Times New Roman" w:hAnsi="Times New Roman"/>
                <w:sz w:val="28"/>
                <w:szCs w:val="28"/>
              </w:rPr>
              <w:t>9</w:t>
            </w:r>
          </w:p>
          <w:p w14:paraId="49443FD6">
            <w:pPr>
              <w:tabs>
                <w:tab w:val="left" w:pos="6946"/>
              </w:tabs>
              <w:spacing w:after="60"/>
              <w:jc w:val="center"/>
              <w:rPr>
                <w:rFonts w:ascii="Times New Roman" w:hAnsi="Times New Roman"/>
                <w:sz w:val="28"/>
                <w:szCs w:val="28"/>
              </w:rPr>
            </w:pPr>
            <w:r>
              <w:rPr>
                <w:rFonts w:ascii="Times New Roman" w:hAnsi="Times New Roman"/>
                <w:sz w:val="28"/>
                <w:szCs w:val="28"/>
              </w:rPr>
              <w:t>12</w:t>
            </w:r>
          </w:p>
        </w:tc>
        <w:tc>
          <w:tcPr>
            <w:tcW w:w="908" w:type="pct"/>
            <w:tcBorders>
              <w:top w:val="single" w:color="auto" w:sz="4" w:space="0"/>
              <w:left w:val="single" w:color="auto" w:sz="4" w:space="0"/>
              <w:bottom w:val="single" w:color="auto" w:sz="4" w:space="0"/>
              <w:right w:val="single" w:color="auto" w:sz="4" w:space="0"/>
            </w:tcBorders>
          </w:tcPr>
          <w:p w14:paraId="5A51D613">
            <w:pPr>
              <w:tabs>
                <w:tab w:val="left" w:pos="6946"/>
              </w:tabs>
              <w:spacing w:after="60"/>
              <w:jc w:val="center"/>
              <w:rPr>
                <w:rFonts w:ascii="Times New Roman" w:hAnsi="Times New Roman"/>
                <w:bCs/>
                <w:sz w:val="28"/>
                <w:szCs w:val="28"/>
              </w:rPr>
            </w:pPr>
            <w:r>
              <w:rPr>
                <w:rFonts w:ascii="Times New Roman" w:hAnsi="Times New Roman"/>
                <w:bCs/>
                <w:sz w:val="28"/>
                <w:szCs w:val="28"/>
              </w:rPr>
              <w:t>4</w:t>
            </w:r>
          </w:p>
          <w:p w14:paraId="108E6EDF">
            <w:pPr>
              <w:tabs>
                <w:tab w:val="left" w:pos="6946"/>
              </w:tabs>
              <w:spacing w:after="60"/>
              <w:jc w:val="center"/>
              <w:rPr>
                <w:rFonts w:ascii="Times New Roman" w:hAnsi="Times New Roman"/>
                <w:sz w:val="28"/>
                <w:szCs w:val="28"/>
              </w:rPr>
            </w:pPr>
            <w:r>
              <w:rPr>
                <w:rFonts w:ascii="Times New Roman" w:hAnsi="Times New Roman"/>
                <w:sz w:val="28"/>
                <w:szCs w:val="28"/>
              </w:rPr>
              <w:t>3</w:t>
            </w:r>
          </w:p>
        </w:tc>
        <w:tc>
          <w:tcPr>
            <w:tcW w:w="486" w:type="pct"/>
            <w:tcBorders>
              <w:top w:val="single" w:color="auto" w:sz="4" w:space="0"/>
              <w:left w:val="single" w:color="auto" w:sz="4" w:space="0"/>
              <w:bottom w:val="single" w:color="auto" w:sz="4" w:space="0"/>
              <w:right w:val="single" w:color="auto" w:sz="4" w:space="0"/>
            </w:tcBorders>
          </w:tcPr>
          <w:p w14:paraId="43401DEE">
            <w:pPr>
              <w:tabs>
                <w:tab w:val="left" w:pos="6946"/>
              </w:tabs>
              <w:spacing w:after="60"/>
              <w:jc w:val="center"/>
              <w:rPr>
                <w:rFonts w:ascii="Times New Roman" w:hAnsi="Times New Roman"/>
                <w:sz w:val="28"/>
                <w:szCs w:val="28"/>
              </w:rPr>
            </w:pPr>
          </w:p>
          <w:p w14:paraId="0DC900CA">
            <w:pPr>
              <w:tabs>
                <w:tab w:val="left" w:pos="6946"/>
              </w:tabs>
              <w:spacing w:after="60"/>
              <w:jc w:val="center"/>
              <w:rPr>
                <w:rFonts w:ascii="Times New Roman" w:hAnsi="Times New Roman"/>
                <w:sz w:val="28"/>
                <w:szCs w:val="28"/>
              </w:rPr>
            </w:pPr>
            <w:r>
              <w:rPr>
                <w:rFonts w:ascii="Times New Roman" w:hAnsi="Times New Roman"/>
                <w:sz w:val="28"/>
                <w:szCs w:val="28"/>
              </w:rPr>
              <w:t>1</w:t>
            </w:r>
          </w:p>
        </w:tc>
      </w:tr>
      <w:tr w14:paraId="337EB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tcBorders>
              <w:top w:val="single" w:color="auto" w:sz="4" w:space="0"/>
              <w:left w:val="single" w:color="auto" w:sz="4" w:space="0"/>
              <w:bottom w:val="single" w:color="auto" w:sz="4" w:space="0"/>
              <w:right w:val="single" w:color="auto" w:sz="4" w:space="0"/>
            </w:tcBorders>
          </w:tcPr>
          <w:p w14:paraId="1505C398">
            <w:pPr>
              <w:tabs>
                <w:tab w:val="left" w:pos="6946"/>
              </w:tabs>
              <w:spacing w:after="60"/>
              <w:jc w:val="center"/>
              <w:rPr>
                <w:rFonts w:ascii="Times New Roman" w:hAnsi="Times New Roman"/>
                <w:sz w:val="28"/>
                <w:szCs w:val="28"/>
              </w:rPr>
            </w:pPr>
            <w:r>
              <w:rPr>
                <w:rFonts w:ascii="Times New Roman" w:hAnsi="Times New Roman"/>
                <w:sz w:val="28"/>
                <w:szCs w:val="28"/>
              </w:rPr>
              <w:t>3</w:t>
            </w:r>
          </w:p>
        </w:tc>
        <w:tc>
          <w:tcPr>
            <w:tcW w:w="2291" w:type="pct"/>
            <w:tcBorders>
              <w:top w:val="single" w:color="auto" w:sz="4" w:space="0"/>
              <w:left w:val="single" w:color="auto" w:sz="4" w:space="0"/>
              <w:bottom w:val="single" w:color="auto" w:sz="4" w:space="0"/>
              <w:right w:val="single" w:color="auto" w:sz="4" w:space="0"/>
            </w:tcBorders>
          </w:tcPr>
          <w:p w14:paraId="192D5465">
            <w:pPr>
              <w:tabs>
                <w:tab w:val="left" w:pos="6946"/>
              </w:tabs>
              <w:spacing w:after="60"/>
              <w:rPr>
                <w:rFonts w:ascii="Times New Roman" w:hAnsi="Times New Roman"/>
                <w:b/>
                <w:bCs/>
                <w:sz w:val="28"/>
                <w:szCs w:val="28"/>
              </w:rPr>
            </w:pPr>
            <w:r>
              <w:rPr>
                <w:rFonts w:ascii="Times New Roman" w:hAnsi="Times New Roman"/>
                <w:b/>
                <w:bCs/>
                <w:sz w:val="28"/>
                <w:szCs w:val="28"/>
              </w:rPr>
              <w:t>Chương 2: Cơ sở kỹ thuật lạnh</w:t>
            </w:r>
          </w:p>
          <w:p w14:paraId="7B0B66AD">
            <w:pPr>
              <w:tabs>
                <w:tab w:val="left" w:pos="6946"/>
              </w:tabs>
              <w:spacing w:after="60"/>
              <w:rPr>
                <w:rFonts w:ascii="Times New Roman" w:hAnsi="Times New Roman"/>
                <w:sz w:val="28"/>
                <w:szCs w:val="28"/>
              </w:rPr>
            </w:pPr>
            <w:r>
              <w:rPr>
                <w:rFonts w:ascii="Times New Roman" w:hAnsi="Times New Roman"/>
                <w:sz w:val="28"/>
                <w:szCs w:val="28"/>
              </w:rPr>
              <w:t>2.1 Khái niệm chung</w:t>
            </w:r>
          </w:p>
          <w:p w14:paraId="7F6EFFB1">
            <w:pPr>
              <w:tabs>
                <w:tab w:val="left" w:pos="6946"/>
              </w:tabs>
              <w:spacing w:after="60"/>
              <w:rPr>
                <w:rFonts w:ascii="Times New Roman" w:hAnsi="Times New Roman"/>
                <w:sz w:val="28"/>
                <w:szCs w:val="28"/>
              </w:rPr>
            </w:pPr>
            <w:r>
              <w:rPr>
                <w:rFonts w:ascii="Times New Roman" w:hAnsi="Times New Roman"/>
                <w:sz w:val="28"/>
                <w:szCs w:val="28"/>
              </w:rPr>
              <w:t>2.2 Môi chất lạnh và chất tải lạnh</w:t>
            </w:r>
          </w:p>
          <w:p w14:paraId="60542B73">
            <w:pPr>
              <w:tabs>
                <w:tab w:val="left" w:pos="6946"/>
              </w:tabs>
              <w:spacing w:after="60"/>
              <w:rPr>
                <w:rFonts w:ascii="Times New Roman" w:hAnsi="Times New Roman"/>
                <w:sz w:val="28"/>
                <w:szCs w:val="28"/>
              </w:rPr>
            </w:pPr>
            <w:r>
              <w:rPr>
                <w:rFonts w:ascii="Times New Roman" w:hAnsi="Times New Roman"/>
                <w:sz w:val="28"/>
                <w:szCs w:val="28"/>
              </w:rPr>
              <w:t>2.3 Các hệ thống lạnh dân dụng</w:t>
            </w:r>
          </w:p>
          <w:p w14:paraId="1813C840">
            <w:pPr>
              <w:tabs>
                <w:tab w:val="left" w:pos="6946"/>
              </w:tabs>
              <w:spacing w:after="60"/>
              <w:rPr>
                <w:rFonts w:ascii="Times New Roman" w:hAnsi="Times New Roman"/>
                <w:sz w:val="28"/>
                <w:szCs w:val="28"/>
              </w:rPr>
            </w:pPr>
            <w:r>
              <w:rPr>
                <w:rFonts w:ascii="Times New Roman" w:hAnsi="Times New Roman"/>
                <w:sz w:val="28"/>
                <w:szCs w:val="28"/>
              </w:rPr>
              <w:t>2.4 Máy nén lạnh</w:t>
            </w:r>
          </w:p>
          <w:p w14:paraId="49F60130">
            <w:pPr>
              <w:tabs>
                <w:tab w:val="left" w:pos="6946"/>
              </w:tabs>
              <w:spacing w:after="60"/>
              <w:rPr>
                <w:rFonts w:ascii="Times New Roman" w:hAnsi="Times New Roman"/>
                <w:bCs/>
                <w:i/>
                <w:iCs/>
                <w:sz w:val="28"/>
                <w:szCs w:val="28"/>
              </w:rPr>
            </w:pPr>
            <w:r>
              <w:rPr>
                <w:rFonts w:ascii="Times New Roman" w:hAnsi="Times New Roman"/>
                <w:sz w:val="28"/>
                <w:szCs w:val="28"/>
              </w:rPr>
              <w:t>2.5 Các thiết bị khác của hệ thống lạnh.</w:t>
            </w:r>
          </w:p>
        </w:tc>
        <w:tc>
          <w:tcPr>
            <w:tcW w:w="474" w:type="pct"/>
            <w:tcBorders>
              <w:top w:val="single" w:color="auto" w:sz="4" w:space="0"/>
              <w:left w:val="single" w:color="auto" w:sz="4" w:space="0"/>
              <w:bottom w:val="single" w:color="auto" w:sz="4" w:space="0"/>
              <w:right w:val="single" w:color="auto" w:sz="4" w:space="0"/>
            </w:tcBorders>
          </w:tcPr>
          <w:p w14:paraId="7D986247">
            <w:pPr>
              <w:tabs>
                <w:tab w:val="left" w:pos="6946"/>
              </w:tabs>
              <w:spacing w:after="60"/>
              <w:jc w:val="center"/>
              <w:rPr>
                <w:rFonts w:ascii="Times New Roman" w:hAnsi="Times New Roman"/>
                <w:b/>
                <w:bCs/>
                <w:sz w:val="28"/>
                <w:szCs w:val="28"/>
              </w:rPr>
            </w:pPr>
            <w:r>
              <w:rPr>
                <w:rFonts w:ascii="Times New Roman" w:hAnsi="Times New Roman"/>
                <w:b/>
                <w:bCs/>
                <w:sz w:val="28"/>
                <w:szCs w:val="28"/>
              </w:rPr>
              <w:t>30</w:t>
            </w:r>
          </w:p>
          <w:p w14:paraId="59FF47CF">
            <w:pPr>
              <w:tabs>
                <w:tab w:val="left" w:pos="6946"/>
              </w:tabs>
              <w:spacing w:after="60"/>
              <w:jc w:val="center"/>
              <w:rPr>
                <w:rFonts w:ascii="Times New Roman" w:hAnsi="Times New Roman"/>
                <w:sz w:val="28"/>
                <w:szCs w:val="28"/>
              </w:rPr>
            </w:pPr>
            <w:r>
              <w:rPr>
                <w:rFonts w:ascii="Times New Roman" w:hAnsi="Times New Roman"/>
                <w:sz w:val="28"/>
                <w:szCs w:val="28"/>
              </w:rPr>
              <w:t>2</w:t>
            </w:r>
          </w:p>
          <w:p w14:paraId="3172C085">
            <w:pPr>
              <w:tabs>
                <w:tab w:val="left" w:pos="6946"/>
              </w:tabs>
              <w:spacing w:after="60"/>
              <w:jc w:val="center"/>
              <w:rPr>
                <w:rFonts w:ascii="Times New Roman" w:hAnsi="Times New Roman"/>
                <w:sz w:val="28"/>
                <w:szCs w:val="28"/>
              </w:rPr>
            </w:pPr>
            <w:r>
              <w:rPr>
                <w:rFonts w:ascii="Times New Roman" w:hAnsi="Times New Roman"/>
                <w:sz w:val="28"/>
                <w:szCs w:val="28"/>
              </w:rPr>
              <w:t>5</w:t>
            </w:r>
          </w:p>
          <w:p w14:paraId="1A506C82">
            <w:pPr>
              <w:tabs>
                <w:tab w:val="left" w:pos="6946"/>
              </w:tabs>
              <w:spacing w:after="60"/>
              <w:jc w:val="center"/>
              <w:rPr>
                <w:rFonts w:ascii="Times New Roman" w:hAnsi="Times New Roman"/>
                <w:sz w:val="28"/>
                <w:szCs w:val="28"/>
              </w:rPr>
            </w:pPr>
            <w:r>
              <w:rPr>
                <w:rFonts w:ascii="Times New Roman" w:hAnsi="Times New Roman"/>
                <w:sz w:val="28"/>
                <w:szCs w:val="28"/>
              </w:rPr>
              <w:t>7</w:t>
            </w:r>
          </w:p>
          <w:p w14:paraId="1A5F87ED">
            <w:pPr>
              <w:tabs>
                <w:tab w:val="left" w:pos="6946"/>
              </w:tabs>
              <w:spacing w:after="60"/>
              <w:jc w:val="center"/>
              <w:rPr>
                <w:rFonts w:ascii="Times New Roman" w:hAnsi="Times New Roman"/>
                <w:sz w:val="28"/>
                <w:szCs w:val="28"/>
              </w:rPr>
            </w:pPr>
            <w:r>
              <w:rPr>
                <w:rFonts w:ascii="Times New Roman" w:hAnsi="Times New Roman"/>
                <w:sz w:val="28"/>
                <w:szCs w:val="28"/>
              </w:rPr>
              <w:t>11</w:t>
            </w:r>
          </w:p>
          <w:p w14:paraId="5DEE5AA0">
            <w:pPr>
              <w:tabs>
                <w:tab w:val="left" w:pos="6946"/>
              </w:tabs>
              <w:spacing w:after="60"/>
              <w:jc w:val="center"/>
              <w:rPr>
                <w:rFonts w:ascii="Times New Roman" w:hAnsi="Times New Roman"/>
                <w:sz w:val="28"/>
                <w:szCs w:val="28"/>
              </w:rPr>
            </w:pPr>
            <w:r>
              <w:rPr>
                <w:rFonts w:ascii="Times New Roman" w:hAnsi="Times New Roman"/>
                <w:sz w:val="28"/>
                <w:szCs w:val="28"/>
              </w:rPr>
              <w:t>5</w:t>
            </w:r>
          </w:p>
        </w:tc>
        <w:tc>
          <w:tcPr>
            <w:tcW w:w="553" w:type="pct"/>
            <w:tcBorders>
              <w:top w:val="single" w:color="auto" w:sz="4" w:space="0"/>
              <w:left w:val="single" w:color="auto" w:sz="4" w:space="0"/>
              <w:bottom w:val="single" w:color="auto" w:sz="4" w:space="0"/>
              <w:right w:val="single" w:color="auto" w:sz="4" w:space="0"/>
            </w:tcBorders>
          </w:tcPr>
          <w:p w14:paraId="1C178990">
            <w:pPr>
              <w:tabs>
                <w:tab w:val="left" w:pos="6946"/>
              </w:tabs>
              <w:spacing w:after="60"/>
              <w:jc w:val="center"/>
              <w:rPr>
                <w:rFonts w:ascii="Times New Roman" w:hAnsi="Times New Roman"/>
                <w:b/>
                <w:bCs/>
                <w:sz w:val="28"/>
                <w:szCs w:val="28"/>
              </w:rPr>
            </w:pPr>
            <w:r>
              <w:rPr>
                <w:rFonts w:ascii="Times New Roman" w:hAnsi="Times New Roman"/>
                <w:b/>
                <w:bCs/>
                <w:sz w:val="28"/>
                <w:szCs w:val="28"/>
              </w:rPr>
              <w:t>24</w:t>
            </w:r>
          </w:p>
          <w:p w14:paraId="4E052032">
            <w:pPr>
              <w:tabs>
                <w:tab w:val="left" w:pos="6946"/>
              </w:tabs>
              <w:spacing w:after="60"/>
              <w:jc w:val="center"/>
              <w:rPr>
                <w:rFonts w:ascii="Times New Roman" w:hAnsi="Times New Roman"/>
                <w:sz w:val="28"/>
                <w:szCs w:val="28"/>
              </w:rPr>
            </w:pPr>
            <w:r>
              <w:rPr>
                <w:rFonts w:ascii="Times New Roman" w:hAnsi="Times New Roman"/>
                <w:sz w:val="28"/>
                <w:szCs w:val="28"/>
              </w:rPr>
              <w:t>2</w:t>
            </w:r>
          </w:p>
          <w:p w14:paraId="35B0F18F">
            <w:pPr>
              <w:tabs>
                <w:tab w:val="left" w:pos="6946"/>
              </w:tabs>
              <w:spacing w:after="60"/>
              <w:jc w:val="center"/>
              <w:rPr>
                <w:rFonts w:ascii="Times New Roman" w:hAnsi="Times New Roman"/>
                <w:sz w:val="28"/>
                <w:szCs w:val="28"/>
              </w:rPr>
            </w:pPr>
            <w:r>
              <w:rPr>
                <w:rFonts w:ascii="Times New Roman" w:hAnsi="Times New Roman"/>
                <w:sz w:val="28"/>
                <w:szCs w:val="28"/>
              </w:rPr>
              <w:t>2</w:t>
            </w:r>
          </w:p>
          <w:p w14:paraId="602FDB28">
            <w:pPr>
              <w:tabs>
                <w:tab w:val="left" w:pos="6946"/>
              </w:tabs>
              <w:spacing w:after="60"/>
              <w:jc w:val="center"/>
              <w:rPr>
                <w:rFonts w:ascii="Times New Roman" w:hAnsi="Times New Roman"/>
                <w:sz w:val="28"/>
                <w:szCs w:val="28"/>
              </w:rPr>
            </w:pPr>
            <w:r>
              <w:rPr>
                <w:rFonts w:ascii="Times New Roman" w:hAnsi="Times New Roman"/>
                <w:sz w:val="28"/>
                <w:szCs w:val="28"/>
              </w:rPr>
              <w:t>7</w:t>
            </w:r>
          </w:p>
          <w:p w14:paraId="26F77010">
            <w:pPr>
              <w:tabs>
                <w:tab w:val="left" w:pos="6946"/>
              </w:tabs>
              <w:spacing w:after="60"/>
              <w:jc w:val="center"/>
              <w:rPr>
                <w:rFonts w:ascii="Times New Roman" w:hAnsi="Times New Roman"/>
                <w:sz w:val="28"/>
                <w:szCs w:val="28"/>
              </w:rPr>
            </w:pPr>
            <w:r>
              <w:rPr>
                <w:rFonts w:ascii="Times New Roman" w:hAnsi="Times New Roman"/>
                <w:sz w:val="28"/>
                <w:szCs w:val="28"/>
              </w:rPr>
              <w:t>8</w:t>
            </w:r>
          </w:p>
          <w:p w14:paraId="7D92EA2E">
            <w:pPr>
              <w:tabs>
                <w:tab w:val="left" w:pos="6946"/>
              </w:tabs>
              <w:spacing w:after="60"/>
              <w:jc w:val="center"/>
              <w:rPr>
                <w:rFonts w:ascii="Times New Roman" w:hAnsi="Times New Roman"/>
                <w:sz w:val="28"/>
                <w:szCs w:val="28"/>
              </w:rPr>
            </w:pPr>
            <w:r>
              <w:rPr>
                <w:rFonts w:ascii="Times New Roman" w:hAnsi="Times New Roman"/>
                <w:sz w:val="28"/>
                <w:szCs w:val="28"/>
              </w:rPr>
              <w:t>5</w:t>
            </w:r>
          </w:p>
        </w:tc>
        <w:tc>
          <w:tcPr>
            <w:tcW w:w="908" w:type="pct"/>
            <w:tcBorders>
              <w:top w:val="single" w:color="auto" w:sz="4" w:space="0"/>
              <w:left w:val="single" w:color="auto" w:sz="4" w:space="0"/>
              <w:bottom w:val="single" w:color="auto" w:sz="4" w:space="0"/>
              <w:right w:val="single" w:color="auto" w:sz="4" w:space="0"/>
            </w:tcBorders>
          </w:tcPr>
          <w:p w14:paraId="082ED4C9">
            <w:pPr>
              <w:tabs>
                <w:tab w:val="left" w:pos="6946"/>
              </w:tabs>
              <w:spacing w:after="60"/>
              <w:jc w:val="center"/>
              <w:rPr>
                <w:rFonts w:ascii="Times New Roman" w:hAnsi="Times New Roman"/>
                <w:b/>
                <w:bCs/>
                <w:sz w:val="28"/>
                <w:szCs w:val="28"/>
              </w:rPr>
            </w:pPr>
            <w:r>
              <w:rPr>
                <w:rFonts w:ascii="Times New Roman" w:hAnsi="Times New Roman"/>
                <w:b/>
                <w:bCs/>
                <w:sz w:val="28"/>
                <w:szCs w:val="28"/>
              </w:rPr>
              <w:t>5</w:t>
            </w:r>
          </w:p>
          <w:p w14:paraId="07A5D00E">
            <w:pPr>
              <w:tabs>
                <w:tab w:val="left" w:pos="6946"/>
              </w:tabs>
              <w:spacing w:after="60"/>
              <w:jc w:val="center"/>
              <w:rPr>
                <w:rFonts w:ascii="Times New Roman" w:hAnsi="Times New Roman"/>
                <w:bCs/>
                <w:sz w:val="28"/>
                <w:szCs w:val="28"/>
              </w:rPr>
            </w:pPr>
          </w:p>
          <w:p w14:paraId="7F2B62ED">
            <w:pPr>
              <w:tabs>
                <w:tab w:val="left" w:pos="6946"/>
              </w:tabs>
              <w:spacing w:after="60"/>
              <w:jc w:val="center"/>
              <w:rPr>
                <w:rFonts w:ascii="Times New Roman" w:hAnsi="Times New Roman"/>
                <w:bCs/>
                <w:sz w:val="28"/>
                <w:szCs w:val="28"/>
              </w:rPr>
            </w:pPr>
            <w:r>
              <w:rPr>
                <w:rFonts w:ascii="Times New Roman" w:hAnsi="Times New Roman"/>
                <w:bCs/>
                <w:sz w:val="28"/>
                <w:szCs w:val="28"/>
              </w:rPr>
              <w:t>3</w:t>
            </w:r>
          </w:p>
          <w:p w14:paraId="3E7F26FE">
            <w:pPr>
              <w:tabs>
                <w:tab w:val="left" w:pos="6946"/>
              </w:tabs>
              <w:spacing w:after="60"/>
              <w:jc w:val="center"/>
              <w:rPr>
                <w:rFonts w:ascii="Times New Roman" w:hAnsi="Times New Roman"/>
                <w:bCs/>
                <w:sz w:val="28"/>
                <w:szCs w:val="28"/>
              </w:rPr>
            </w:pPr>
          </w:p>
          <w:p w14:paraId="2F07B2B8">
            <w:pPr>
              <w:tabs>
                <w:tab w:val="left" w:pos="6946"/>
              </w:tabs>
              <w:spacing w:after="60"/>
              <w:jc w:val="center"/>
              <w:rPr>
                <w:rFonts w:ascii="Times New Roman" w:hAnsi="Times New Roman"/>
                <w:bCs/>
                <w:sz w:val="28"/>
                <w:szCs w:val="28"/>
              </w:rPr>
            </w:pPr>
            <w:r>
              <w:rPr>
                <w:rFonts w:ascii="Times New Roman" w:hAnsi="Times New Roman"/>
                <w:bCs/>
                <w:sz w:val="28"/>
                <w:szCs w:val="28"/>
              </w:rPr>
              <w:t>2</w:t>
            </w:r>
          </w:p>
          <w:p w14:paraId="55600B84">
            <w:pPr>
              <w:tabs>
                <w:tab w:val="left" w:pos="6946"/>
              </w:tabs>
              <w:spacing w:after="60"/>
              <w:rPr>
                <w:rFonts w:ascii="Times New Roman" w:hAnsi="Times New Roman"/>
                <w:sz w:val="28"/>
                <w:szCs w:val="28"/>
              </w:rPr>
            </w:pPr>
          </w:p>
        </w:tc>
        <w:tc>
          <w:tcPr>
            <w:tcW w:w="486" w:type="pct"/>
            <w:tcBorders>
              <w:top w:val="single" w:color="auto" w:sz="4" w:space="0"/>
              <w:left w:val="single" w:color="auto" w:sz="4" w:space="0"/>
              <w:bottom w:val="single" w:color="auto" w:sz="4" w:space="0"/>
              <w:right w:val="single" w:color="auto" w:sz="4" w:space="0"/>
            </w:tcBorders>
          </w:tcPr>
          <w:p w14:paraId="60A6BC84">
            <w:pPr>
              <w:tabs>
                <w:tab w:val="left" w:pos="6946"/>
              </w:tabs>
              <w:spacing w:after="60"/>
              <w:jc w:val="center"/>
              <w:rPr>
                <w:rFonts w:ascii="Times New Roman" w:hAnsi="Times New Roman"/>
                <w:b/>
                <w:bCs/>
                <w:sz w:val="28"/>
                <w:szCs w:val="28"/>
              </w:rPr>
            </w:pPr>
            <w:r>
              <w:rPr>
                <w:rFonts w:ascii="Times New Roman" w:hAnsi="Times New Roman"/>
                <w:b/>
                <w:bCs/>
                <w:sz w:val="28"/>
                <w:szCs w:val="28"/>
              </w:rPr>
              <w:t>1</w:t>
            </w:r>
          </w:p>
          <w:p w14:paraId="779AED90">
            <w:pPr>
              <w:tabs>
                <w:tab w:val="left" w:pos="6946"/>
              </w:tabs>
              <w:spacing w:after="60"/>
              <w:jc w:val="center"/>
              <w:rPr>
                <w:rFonts w:ascii="Times New Roman" w:hAnsi="Times New Roman"/>
                <w:sz w:val="28"/>
                <w:szCs w:val="28"/>
              </w:rPr>
            </w:pPr>
          </w:p>
          <w:p w14:paraId="0D98B6CF">
            <w:pPr>
              <w:tabs>
                <w:tab w:val="left" w:pos="6946"/>
              </w:tabs>
              <w:spacing w:after="60"/>
              <w:jc w:val="center"/>
              <w:rPr>
                <w:rFonts w:ascii="Times New Roman" w:hAnsi="Times New Roman"/>
                <w:sz w:val="28"/>
                <w:szCs w:val="28"/>
              </w:rPr>
            </w:pPr>
          </w:p>
          <w:p w14:paraId="36A9E2AA">
            <w:pPr>
              <w:tabs>
                <w:tab w:val="left" w:pos="6946"/>
              </w:tabs>
              <w:spacing w:after="60"/>
              <w:jc w:val="center"/>
              <w:rPr>
                <w:rFonts w:ascii="Times New Roman" w:hAnsi="Times New Roman"/>
                <w:sz w:val="28"/>
                <w:szCs w:val="28"/>
              </w:rPr>
            </w:pPr>
          </w:p>
          <w:p w14:paraId="2E6967D4">
            <w:pPr>
              <w:tabs>
                <w:tab w:val="left" w:pos="6946"/>
              </w:tabs>
              <w:spacing w:after="60"/>
              <w:jc w:val="center"/>
              <w:rPr>
                <w:rFonts w:ascii="Times New Roman" w:hAnsi="Times New Roman"/>
                <w:sz w:val="28"/>
                <w:szCs w:val="28"/>
              </w:rPr>
            </w:pPr>
          </w:p>
          <w:p w14:paraId="1CC10237">
            <w:pPr>
              <w:tabs>
                <w:tab w:val="left" w:pos="6946"/>
              </w:tabs>
              <w:spacing w:after="60"/>
              <w:jc w:val="center"/>
              <w:rPr>
                <w:rFonts w:ascii="Times New Roman" w:hAnsi="Times New Roman"/>
                <w:sz w:val="28"/>
                <w:szCs w:val="28"/>
              </w:rPr>
            </w:pPr>
            <w:r>
              <w:rPr>
                <w:rFonts w:ascii="Times New Roman" w:hAnsi="Times New Roman"/>
                <w:sz w:val="28"/>
                <w:szCs w:val="28"/>
              </w:rPr>
              <w:t>1</w:t>
            </w:r>
          </w:p>
        </w:tc>
      </w:tr>
      <w:tr w14:paraId="29F34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1" w:hRule="atLeast"/>
          <w:jc w:val="center"/>
        </w:trPr>
        <w:tc>
          <w:tcPr>
            <w:tcW w:w="287" w:type="pct"/>
            <w:tcBorders>
              <w:top w:val="nil"/>
              <w:left w:val="single" w:color="auto" w:sz="4" w:space="0"/>
              <w:bottom w:val="single" w:color="auto" w:sz="4" w:space="0"/>
              <w:right w:val="single" w:color="auto" w:sz="4" w:space="0"/>
            </w:tcBorders>
          </w:tcPr>
          <w:p w14:paraId="1F02C7FA">
            <w:pPr>
              <w:tabs>
                <w:tab w:val="left" w:pos="6946"/>
              </w:tabs>
              <w:spacing w:after="60"/>
              <w:jc w:val="center"/>
              <w:rPr>
                <w:rFonts w:ascii="Times New Roman" w:hAnsi="Times New Roman"/>
                <w:sz w:val="28"/>
                <w:szCs w:val="28"/>
              </w:rPr>
            </w:pPr>
            <w:r>
              <w:rPr>
                <w:rFonts w:ascii="Times New Roman" w:hAnsi="Times New Roman"/>
                <w:sz w:val="28"/>
                <w:szCs w:val="28"/>
              </w:rPr>
              <w:t>4</w:t>
            </w:r>
          </w:p>
        </w:tc>
        <w:tc>
          <w:tcPr>
            <w:tcW w:w="2291" w:type="pct"/>
            <w:tcBorders>
              <w:top w:val="nil"/>
              <w:left w:val="single" w:color="auto" w:sz="4" w:space="0"/>
              <w:bottom w:val="single" w:color="auto" w:sz="4" w:space="0"/>
              <w:right w:val="single" w:color="auto" w:sz="4" w:space="0"/>
            </w:tcBorders>
          </w:tcPr>
          <w:p w14:paraId="48BE9032">
            <w:pPr>
              <w:tabs>
                <w:tab w:val="left" w:pos="6946"/>
              </w:tabs>
              <w:spacing w:after="60"/>
              <w:rPr>
                <w:rFonts w:ascii="Times New Roman" w:hAnsi="Times New Roman"/>
                <w:b/>
                <w:bCs/>
                <w:sz w:val="28"/>
                <w:szCs w:val="28"/>
              </w:rPr>
            </w:pPr>
            <w:r>
              <w:rPr>
                <w:rFonts w:ascii="Times New Roman" w:hAnsi="Times New Roman"/>
                <w:b/>
                <w:bCs/>
                <w:sz w:val="28"/>
                <w:szCs w:val="28"/>
              </w:rPr>
              <w:t>Chương 3: Cơ sở kỹ thuật điều hoà không khí</w:t>
            </w:r>
          </w:p>
          <w:p w14:paraId="51AEA7DA">
            <w:pPr>
              <w:tabs>
                <w:tab w:val="left" w:pos="6946"/>
              </w:tabs>
              <w:spacing w:after="60"/>
              <w:rPr>
                <w:rFonts w:ascii="Times New Roman" w:hAnsi="Times New Roman"/>
                <w:sz w:val="28"/>
                <w:szCs w:val="28"/>
              </w:rPr>
            </w:pPr>
            <w:r>
              <w:rPr>
                <w:rFonts w:ascii="Times New Roman" w:hAnsi="Times New Roman"/>
                <w:sz w:val="28"/>
                <w:szCs w:val="28"/>
              </w:rPr>
              <w:t>3.1 Không khí ẩm</w:t>
            </w:r>
          </w:p>
          <w:p w14:paraId="346A404B">
            <w:pPr>
              <w:tabs>
                <w:tab w:val="left" w:pos="6946"/>
              </w:tabs>
              <w:spacing w:after="60"/>
              <w:rPr>
                <w:rFonts w:ascii="Times New Roman" w:hAnsi="Times New Roman"/>
                <w:sz w:val="28"/>
                <w:szCs w:val="28"/>
              </w:rPr>
            </w:pPr>
            <w:r>
              <w:rPr>
                <w:rFonts w:ascii="Times New Roman" w:hAnsi="Times New Roman"/>
                <w:sz w:val="28"/>
                <w:szCs w:val="28"/>
              </w:rPr>
              <w:t>3.2 Khái niệm về điều hòa không khí</w:t>
            </w:r>
          </w:p>
          <w:p w14:paraId="6B315EE0">
            <w:pPr>
              <w:tabs>
                <w:tab w:val="left" w:pos="6946"/>
              </w:tabs>
              <w:spacing w:after="60"/>
              <w:rPr>
                <w:rFonts w:ascii="Times New Roman" w:hAnsi="Times New Roman"/>
                <w:sz w:val="28"/>
                <w:szCs w:val="28"/>
              </w:rPr>
            </w:pPr>
            <w:r>
              <w:rPr>
                <w:rFonts w:ascii="Times New Roman" w:hAnsi="Times New Roman"/>
                <w:sz w:val="28"/>
                <w:szCs w:val="28"/>
              </w:rPr>
              <w:t>3.3 Hệ thống vận chuyển và phân phối không khí.</w:t>
            </w:r>
          </w:p>
          <w:p w14:paraId="6011AB36">
            <w:pPr>
              <w:tabs>
                <w:tab w:val="left" w:pos="6946"/>
              </w:tabs>
              <w:spacing w:after="60"/>
              <w:rPr>
                <w:rFonts w:ascii="Times New Roman" w:hAnsi="Times New Roman"/>
                <w:sz w:val="28"/>
                <w:szCs w:val="28"/>
              </w:rPr>
            </w:pPr>
            <w:r>
              <w:rPr>
                <w:rFonts w:ascii="Times New Roman" w:hAnsi="Times New Roman"/>
                <w:sz w:val="28"/>
                <w:szCs w:val="28"/>
              </w:rPr>
              <w:t xml:space="preserve">3.4 Các phần tử khác của hệ thống điều hòa không khí   </w:t>
            </w:r>
          </w:p>
        </w:tc>
        <w:tc>
          <w:tcPr>
            <w:tcW w:w="474" w:type="pct"/>
            <w:tcBorders>
              <w:top w:val="nil"/>
              <w:left w:val="single" w:color="auto" w:sz="4" w:space="0"/>
              <w:bottom w:val="single" w:color="auto" w:sz="4" w:space="0"/>
              <w:right w:val="single" w:color="auto" w:sz="4" w:space="0"/>
            </w:tcBorders>
          </w:tcPr>
          <w:p w14:paraId="20E22FEE">
            <w:pPr>
              <w:tabs>
                <w:tab w:val="left" w:pos="6946"/>
              </w:tabs>
              <w:spacing w:after="60"/>
              <w:jc w:val="center"/>
              <w:rPr>
                <w:rFonts w:ascii="Times New Roman" w:hAnsi="Times New Roman"/>
                <w:b/>
                <w:bCs/>
                <w:sz w:val="28"/>
                <w:szCs w:val="28"/>
              </w:rPr>
            </w:pPr>
            <w:r>
              <w:rPr>
                <w:rFonts w:ascii="Times New Roman" w:hAnsi="Times New Roman"/>
                <w:b/>
                <w:bCs/>
                <w:sz w:val="28"/>
                <w:szCs w:val="28"/>
              </w:rPr>
              <w:t>30</w:t>
            </w:r>
          </w:p>
          <w:p w14:paraId="205573DC">
            <w:pPr>
              <w:tabs>
                <w:tab w:val="left" w:pos="6946"/>
              </w:tabs>
              <w:spacing w:after="60"/>
              <w:jc w:val="center"/>
              <w:rPr>
                <w:rFonts w:ascii="Times New Roman" w:hAnsi="Times New Roman"/>
                <w:bCs/>
                <w:sz w:val="28"/>
                <w:szCs w:val="28"/>
              </w:rPr>
            </w:pPr>
          </w:p>
          <w:p w14:paraId="094A93D2">
            <w:pPr>
              <w:tabs>
                <w:tab w:val="left" w:pos="6946"/>
              </w:tabs>
              <w:spacing w:after="60"/>
              <w:jc w:val="center"/>
              <w:rPr>
                <w:rFonts w:ascii="Times New Roman" w:hAnsi="Times New Roman"/>
                <w:bCs/>
                <w:sz w:val="28"/>
                <w:szCs w:val="28"/>
              </w:rPr>
            </w:pPr>
            <w:r>
              <w:rPr>
                <w:rFonts w:ascii="Times New Roman" w:hAnsi="Times New Roman"/>
                <w:bCs/>
                <w:sz w:val="28"/>
                <w:szCs w:val="28"/>
              </w:rPr>
              <w:t>2</w:t>
            </w:r>
          </w:p>
          <w:p w14:paraId="0D158B0D">
            <w:pPr>
              <w:tabs>
                <w:tab w:val="left" w:pos="6946"/>
              </w:tabs>
              <w:spacing w:after="60"/>
              <w:jc w:val="center"/>
              <w:rPr>
                <w:rFonts w:ascii="Times New Roman" w:hAnsi="Times New Roman"/>
                <w:bCs/>
                <w:sz w:val="28"/>
                <w:szCs w:val="28"/>
              </w:rPr>
            </w:pPr>
            <w:r>
              <w:rPr>
                <w:rFonts w:ascii="Times New Roman" w:hAnsi="Times New Roman"/>
                <w:bCs/>
                <w:sz w:val="28"/>
                <w:szCs w:val="28"/>
              </w:rPr>
              <w:t>2</w:t>
            </w:r>
          </w:p>
          <w:p w14:paraId="0E842833">
            <w:pPr>
              <w:tabs>
                <w:tab w:val="left" w:pos="6946"/>
              </w:tabs>
              <w:spacing w:after="60"/>
              <w:jc w:val="center"/>
              <w:rPr>
                <w:rFonts w:ascii="Times New Roman" w:hAnsi="Times New Roman"/>
                <w:bCs/>
                <w:sz w:val="18"/>
                <w:szCs w:val="28"/>
              </w:rPr>
            </w:pPr>
          </w:p>
          <w:p w14:paraId="7F06E206">
            <w:pPr>
              <w:tabs>
                <w:tab w:val="left" w:pos="6946"/>
              </w:tabs>
              <w:spacing w:after="60"/>
              <w:jc w:val="center"/>
              <w:rPr>
                <w:rFonts w:ascii="Times New Roman" w:hAnsi="Times New Roman"/>
                <w:bCs/>
                <w:sz w:val="28"/>
                <w:szCs w:val="28"/>
              </w:rPr>
            </w:pPr>
            <w:r>
              <w:rPr>
                <w:rFonts w:ascii="Times New Roman" w:hAnsi="Times New Roman"/>
                <w:bCs/>
                <w:sz w:val="28"/>
                <w:szCs w:val="28"/>
              </w:rPr>
              <w:t>12</w:t>
            </w:r>
          </w:p>
          <w:p w14:paraId="4619F48B">
            <w:pPr>
              <w:tabs>
                <w:tab w:val="left" w:pos="6946"/>
              </w:tabs>
              <w:spacing w:after="60"/>
              <w:jc w:val="center"/>
              <w:rPr>
                <w:rFonts w:ascii="Times New Roman" w:hAnsi="Times New Roman"/>
                <w:bCs/>
                <w:sz w:val="28"/>
                <w:szCs w:val="28"/>
              </w:rPr>
            </w:pPr>
          </w:p>
          <w:p w14:paraId="6CC755C8">
            <w:pPr>
              <w:tabs>
                <w:tab w:val="left" w:pos="6946"/>
              </w:tabs>
              <w:spacing w:after="60"/>
              <w:jc w:val="center"/>
              <w:rPr>
                <w:rFonts w:ascii="Times New Roman" w:hAnsi="Times New Roman"/>
                <w:sz w:val="28"/>
                <w:szCs w:val="28"/>
              </w:rPr>
            </w:pPr>
            <w:r>
              <w:rPr>
                <w:rFonts w:ascii="Times New Roman" w:hAnsi="Times New Roman"/>
                <w:bCs/>
                <w:sz w:val="28"/>
                <w:szCs w:val="28"/>
              </w:rPr>
              <w:t>14</w:t>
            </w:r>
          </w:p>
          <w:p w14:paraId="3632B8F7">
            <w:pPr>
              <w:tabs>
                <w:tab w:val="left" w:pos="6946"/>
              </w:tabs>
              <w:spacing w:after="60"/>
              <w:jc w:val="center"/>
              <w:rPr>
                <w:rFonts w:ascii="Times New Roman" w:hAnsi="Times New Roman"/>
                <w:sz w:val="28"/>
                <w:szCs w:val="28"/>
              </w:rPr>
            </w:pPr>
          </w:p>
        </w:tc>
        <w:tc>
          <w:tcPr>
            <w:tcW w:w="553" w:type="pct"/>
            <w:tcBorders>
              <w:top w:val="nil"/>
              <w:left w:val="single" w:color="auto" w:sz="4" w:space="0"/>
              <w:bottom w:val="single" w:color="auto" w:sz="4" w:space="0"/>
              <w:right w:val="single" w:color="auto" w:sz="4" w:space="0"/>
            </w:tcBorders>
          </w:tcPr>
          <w:p w14:paraId="52EEB75E">
            <w:pPr>
              <w:tabs>
                <w:tab w:val="left" w:pos="6946"/>
              </w:tabs>
              <w:spacing w:after="60"/>
              <w:jc w:val="center"/>
              <w:rPr>
                <w:rFonts w:ascii="Times New Roman" w:hAnsi="Times New Roman"/>
                <w:b/>
                <w:bCs/>
                <w:sz w:val="28"/>
                <w:szCs w:val="28"/>
              </w:rPr>
            </w:pPr>
            <w:r>
              <w:rPr>
                <w:rFonts w:ascii="Times New Roman" w:hAnsi="Times New Roman"/>
                <w:b/>
                <w:bCs/>
                <w:sz w:val="28"/>
                <w:szCs w:val="28"/>
              </w:rPr>
              <w:t>14</w:t>
            </w:r>
          </w:p>
          <w:p w14:paraId="2AFD709C">
            <w:pPr>
              <w:tabs>
                <w:tab w:val="left" w:pos="6946"/>
              </w:tabs>
              <w:spacing w:after="60"/>
              <w:jc w:val="center"/>
              <w:rPr>
                <w:rFonts w:ascii="Times New Roman" w:hAnsi="Times New Roman"/>
                <w:bCs/>
                <w:sz w:val="28"/>
                <w:szCs w:val="28"/>
              </w:rPr>
            </w:pPr>
          </w:p>
          <w:p w14:paraId="57D5D3E2">
            <w:pPr>
              <w:tabs>
                <w:tab w:val="left" w:pos="6946"/>
              </w:tabs>
              <w:spacing w:after="60"/>
              <w:jc w:val="center"/>
              <w:rPr>
                <w:rFonts w:ascii="Times New Roman" w:hAnsi="Times New Roman"/>
                <w:bCs/>
                <w:sz w:val="28"/>
                <w:szCs w:val="28"/>
              </w:rPr>
            </w:pPr>
            <w:r>
              <w:rPr>
                <w:rFonts w:ascii="Times New Roman" w:hAnsi="Times New Roman"/>
                <w:bCs/>
                <w:sz w:val="28"/>
                <w:szCs w:val="28"/>
              </w:rPr>
              <w:t>2</w:t>
            </w:r>
          </w:p>
          <w:p w14:paraId="412E5C51">
            <w:pPr>
              <w:tabs>
                <w:tab w:val="left" w:pos="6946"/>
              </w:tabs>
              <w:spacing w:after="60"/>
              <w:jc w:val="center"/>
              <w:rPr>
                <w:rFonts w:ascii="Times New Roman" w:hAnsi="Times New Roman"/>
                <w:bCs/>
                <w:sz w:val="28"/>
                <w:szCs w:val="28"/>
              </w:rPr>
            </w:pPr>
            <w:r>
              <w:rPr>
                <w:rFonts w:ascii="Times New Roman" w:hAnsi="Times New Roman"/>
                <w:bCs/>
                <w:sz w:val="28"/>
                <w:szCs w:val="28"/>
              </w:rPr>
              <w:t>2</w:t>
            </w:r>
          </w:p>
          <w:p w14:paraId="2A9879C0">
            <w:pPr>
              <w:tabs>
                <w:tab w:val="left" w:pos="6946"/>
              </w:tabs>
              <w:spacing w:after="60"/>
              <w:jc w:val="center"/>
              <w:rPr>
                <w:rFonts w:ascii="Times New Roman" w:hAnsi="Times New Roman"/>
                <w:bCs/>
                <w:sz w:val="18"/>
                <w:szCs w:val="28"/>
              </w:rPr>
            </w:pPr>
          </w:p>
          <w:p w14:paraId="36838AED">
            <w:pPr>
              <w:tabs>
                <w:tab w:val="left" w:pos="6946"/>
              </w:tabs>
              <w:spacing w:after="60"/>
              <w:jc w:val="center"/>
              <w:rPr>
                <w:rFonts w:ascii="Times New Roman" w:hAnsi="Times New Roman"/>
                <w:bCs/>
                <w:sz w:val="28"/>
                <w:szCs w:val="28"/>
              </w:rPr>
            </w:pPr>
            <w:r>
              <w:rPr>
                <w:rFonts w:ascii="Times New Roman" w:hAnsi="Times New Roman"/>
                <w:bCs/>
                <w:sz w:val="28"/>
                <w:szCs w:val="28"/>
              </w:rPr>
              <w:t>5</w:t>
            </w:r>
          </w:p>
          <w:p w14:paraId="6F756735">
            <w:pPr>
              <w:tabs>
                <w:tab w:val="left" w:pos="6946"/>
              </w:tabs>
              <w:spacing w:after="60"/>
              <w:jc w:val="center"/>
              <w:rPr>
                <w:rFonts w:ascii="Times New Roman" w:hAnsi="Times New Roman"/>
                <w:sz w:val="28"/>
                <w:szCs w:val="28"/>
              </w:rPr>
            </w:pPr>
          </w:p>
          <w:p w14:paraId="0605568A">
            <w:pPr>
              <w:tabs>
                <w:tab w:val="left" w:pos="6946"/>
              </w:tabs>
              <w:spacing w:after="60"/>
              <w:jc w:val="center"/>
              <w:rPr>
                <w:rFonts w:ascii="Times New Roman" w:hAnsi="Times New Roman"/>
                <w:sz w:val="28"/>
                <w:szCs w:val="28"/>
              </w:rPr>
            </w:pPr>
            <w:r>
              <w:rPr>
                <w:rFonts w:ascii="Times New Roman" w:hAnsi="Times New Roman"/>
                <w:sz w:val="28"/>
                <w:szCs w:val="28"/>
              </w:rPr>
              <w:t>5</w:t>
            </w:r>
          </w:p>
        </w:tc>
        <w:tc>
          <w:tcPr>
            <w:tcW w:w="908" w:type="pct"/>
            <w:tcBorders>
              <w:top w:val="nil"/>
              <w:left w:val="single" w:color="auto" w:sz="4" w:space="0"/>
              <w:bottom w:val="single" w:color="auto" w:sz="4" w:space="0"/>
              <w:right w:val="single" w:color="auto" w:sz="4" w:space="0"/>
            </w:tcBorders>
          </w:tcPr>
          <w:p w14:paraId="15D5B065">
            <w:pPr>
              <w:tabs>
                <w:tab w:val="left" w:pos="6946"/>
              </w:tabs>
              <w:spacing w:after="60"/>
              <w:jc w:val="center"/>
              <w:rPr>
                <w:rFonts w:ascii="Times New Roman" w:hAnsi="Times New Roman"/>
                <w:b/>
                <w:bCs/>
                <w:sz w:val="28"/>
                <w:szCs w:val="28"/>
              </w:rPr>
            </w:pPr>
            <w:r>
              <w:rPr>
                <w:rFonts w:ascii="Times New Roman" w:hAnsi="Times New Roman"/>
                <w:b/>
                <w:bCs/>
                <w:sz w:val="28"/>
                <w:szCs w:val="28"/>
              </w:rPr>
              <w:t>15</w:t>
            </w:r>
          </w:p>
          <w:p w14:paraId="41DCD860">
            <w:pPr>
              <w:tabs>
                <w:tab w:val="left" w:pos="6946"/>
              </w:tabs>
              <w:spacing w:after="60"/>
              <w:jc w:val="center"/>
              <w:rPr>
                <w:rFonts w:ascii="Times New Roman" w:hAnsi="Times New Roman"/>
                <w:bCs/>
                <w:sz w:val="28"/>
                <w:szCs w:val="28"/>
              </w:rPr>
            </w:pPr>
          </w:p>
          <w:p w14:paraId="5065B1DE">
            <w:pPr>
              <w:tabs>
                <w:tab w:val="left" w:pos="6946"/>
              </w:tabs>
              <w:spacing w:after="60"/>
              <w:jc w:val="center"/>
              <w:rPr>
                <w:rFonts w:ascii="Times New Roman" w:hAnsi="Times New Roman"/>
                <w:bCs/>
                <w:sz w:val="28"/>
                <w:szCs w:val="28"/>
              </w:rPr>
            </w:pPr>
          </w:p>
          <w:p w14:paraId="68656711">
            <w:pPr>
              <w:tabs>
                <w:tab w:val="left" w:pos="6946"/>
              </w:tabs>
              <w:spacing w:after="60"/>
              <w:jc w:val="center"/>
              <w:rPr>
                <w:rFonts w:ascii="Times New Roman" w:hAnsi="Times New Roman"/>
                <w:bCs/>
                <w:sz w:val="28"/>
                <w:szCs w:val="28"/>
              </w:rPr>
            </w:pPr>
          </w:p>
          <w:p w14:paraId="152FD3B7">
            <w:pPr>
              <w:tabs>
                <w:tab w:val="left" w:pos="6946"/>
              </w:tabs>
              <w:spacing w:after="60"/>
              <w:jc w:val="center"/>
              <w:rPr>
                <w:rFonts w:ascii="Times New Roman" w:hAnsi="Times New Roman"/>
                <w:bCs/>
                <w:sz w:val="18"/>
                <w:szCs w:val="28"/>
              </w:rPr>
            </w:pPr>
          </w:p>
          <w:p w14:paraId="66D9D378">
            <w:pPr>
              <w:tabs>
                <w:tab w:val="left" w:pos="6946"/>
              </w:tabs>
              <w:spacing w:after="60"/>
              <w:jc w:val="center"/>
              <w:rPr>
                <w:rFonts w:ascii="Times New Roman" w:hAnsi="Times New Roman"/>
                <w:bCs/>
                <w:sz w:val="28"/>
                <w:szCs w:val="28"/>
              </w:rPr>
            </w:pPr>
            <w:r>
              <w:rPr>
                <w:rFonts w:ascii="Times New Roman" w:hAnsi="Times New Roman"/>
                <w:bCs/>
                <w:sz w:val="28"/>
                <w:szCs w:val="28"/>
              </w:rPr>
              <w:t>7</w:t>
            </w:r>
          </w:p>
          <w:p w14:paraId="4D928114">
            <w:pPr>
              <w:tabs>
                <w:tab w:val="left" w:pos="6946"/>
              </w:tabs>
              <w:spacing w:after="60"/>
              <w:jc w:val="center"/>
              <w:rPr>
                <w:rFonts w:ascii="Times New Roman" w:hAnsi="Times New Roman"/>
                <w:bCs/>
                <w:sz w:val="28"/>
                <w:szCs w:val="28"/>
              </w:rPr>
            </w:pPr>
          </w:p>
          <w:p w14:paraId="086EB7FB">
            <w:pPr>
              <w:tabs>
                <w:tab w:val="left" w:pos="6946"/>
              </w:tabs>
              <w:spacing w:after="60"/>
              <w:jc w:val="center"/>
              <w:rPr>
                <w:rFonts w:ascii="Times New Roman" w:hAnsi="Times New Roman"/>
                <w:sz w:val="28"/>
                <w:szCs w:val="28"/>
              </w:rPr>
            </w:pPr>
            <w:r>
              <w:rPr>
                <w:rFonts w:ascii="Times New Roman" w:hAnsi="Times New Roman"/>
                <w:bCs/>
                <w:sz w:val="28"/>
                <w:szCs w:val="28"/>
              </w:rPr>
              <w:t>8</w:t>
            </w:r>
          </w:p>
          <w:p w14:paraId="1A94D840">
            <w:pPr>
              <w:tabs>
                <w:tab w:val="left" w:pos="6946"/>
              </w:tabs>
              <w:spacing w:after="60"/>
              <w:jc w:val="center"/>
              <w:rPr>
                <w:rFonts w:ascii="Times New Roman" w:hAnsi="Times New Roman"/>
                <w:sz w:val="28"/>
                <w:szCs w:val="28"/>
              </w:rPr>
            </w:pPr>
          </w:p>
        </w:tc>
        <w:tc>
          <w:tcPr>
            <w:tcW w:w="486" w:type="pct"/>
            <w:tcBorders>
              <w:top w:val="nil"/>
              <w:left w:val="single" w:color="auto" w:sz="4" w:space="0"/>
              <w:bottom w:val="single" w:color="auto" w:sz="4" w:space="0"/>
              <w:right w:val="single" w:color="auto" w:sz="4" w:space="0"/>
            </w:tcBorders>
          </w:tcPr>
          <w:p w14:paraId="5B38CE57">
            <w:pPr>
              <w:tabs>
                <w:tab w:val="left" w:pos="6946"/>
              </w:tabs>
              <w:spacing w:after="60"/>
              <w:jc w:val="center"/>
              <w:rPr>
                <w:rFonts w:ascii="Times New Roman" w:hAnsi="Times New Roman"/>
                <w:b/>
                <w:bCs/>
                <w:sz w:val="28"/>
                <w:szCs w:val="28"/>
              </w:rPr>
            </w:pPr>
            <w:r>
              <w:rPr>
                <w:rFonts w:ascii="Times New Roman" w:hAnsi="Times New Roman"/>
                <w:b/>
                <w:bCs/>
                <w:sz w:val="28"/>
                <w:szCs w:val="28"/>
              </w:rPr>
              <w:t>1</w:t>
            </w:r>
          </w:p>
          <w:p w14:paraId="2D50B733">
            <w:pPr>
              <w:tabs>
                <w:tab w:val="left" w:pos="6946"/>
              </w:tabs>
              <w:spacing w:after="60"/>
              <w:jc w:val="center"/>
              <w:rPr>
                <w:rFonts w:ascii="Times New Roman" w:hAnsi="Times New Roman"/>
                <w:sz w:val="28"/>
                <w:szCs w:val="28"/>
              </w:rPr>
            </w:pPr>
          </w:p>
          <w:p w14:paraId="0C90DFF8">
            <w:pPr>
              <w:tabs>
                <w:tab w:val="left" w:pos="6946"/>
              </w:tabs>
              <w:spacing w:after="60"/>
              <w:jc w:val="center"/>
              <w:rPr>
                <w:rFonts w:ascii="Times New Roman" w:hAnsi="Times New Roman"/>
                <w:sz w:val="28"/>
                <w:szCs w:val="28"/>
              </w:rPr>
            </w:pPr>
          </w:p>
          <w:p w14:paraId="2CECE8AA">
            <w:pPr>
              <w:tabs>
                <w:tab w:val="left" w:pos="6946"/>
              </w:tabs>
              <w:spacing w:after="60"/>
              <w:jc w:val="center"/>
              <w:rPr>
                <w:rFonts w:ascii="Times New Roman" w:hAnsi="Times New Roman"/>
                <w:sz w:val="28"/>
                <w:szCs w:val="28"/>
              </w:rPr>
            </w:pPr>
          </w:p>
          <w:p w14:paraId="17A684BF">
            <w:pPr>
              <w:tabs>
                <w:tab w:val="left" w:pos="6946"/>
              </w:tabs>
              <w:spacing w:after="60"/>
              <w:jc w:val="center"/>
              <w:rPr>
                <w:rFonts w:ascii="Times New Roman" w:hAnsi="Times New Roman"/>
                <w:sz w:val="28"/>
                <w:szCs w:val="28"/>
              </w:rPr>
            </w:pPr>
          </w:p>
          <w:p w14:paraId="6A3F55B2">
            <w:pPr>
              <w:tabs>
                <w:tab w:val="left" w:pos="6946"/>
              </w:tabs>
              <w:spacing w:after="60"/>
              <w:jc w:val="center"/>
              <w:rPr>
                <w:rFonts w:ascii="Times New Roman" w:hAnsi="Times New Roman"/>
                <w:sz w:val="18"/>
                <w:szCs w:val="28"/>
              </w:rPr>
            </w:pPr>
          </w:p>
          <w:p w14:paraId="1AC7845A">
            <w:pPr>
              <w:tabs>
                <w:tab w:val="left" w:pos="6946"/>
              </w:tabs>
              <w:spacing w:after="60"/>
              <w:jc w:val="center"/>
              <w:rPr>
                <w:rFonts w:ascii="Times New Roman" w:hAnsi="Times New Roman"/>
                <w:sz w:val="28"/>
                <w:szCs w:val="28"/>
              </w:rPr>
            </w:pPr>
          </w:p>
          <w:p w14:paraId="732D3FBE">
            <w:pPr>
              <w:tabs>
                <w:tab w:val="left" w:pos="6946"/>
              </w:tabs>
              <w:spacing w:after="60"/>
              <w:jc w:val="center"/>
              <w:rPr>
                <w:rFonts w:ascii="Times New Roman" w:hAnsi="Times New Roman"/>
                <w:sz w:val="28"/>
                <w:szCs w:val="28"/>
              </w:rPr>
            </w:pPr>
            <w:r>
              <w:rPr>
                <w:rFonts w:ascii="Times New Roman" w:hAnsi="Times New Roman"/>
                <w:sz w:val="28"/>
                <w:szCs w:val="28"/>
              </w:rPr>
              <w:t>1</w:t>
            </w:r>
          </w:p>
        </w:tc>
      </w:tr>
      <w:tr w14:paraId="55C7F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87" w:type="pct"/>
            <w:tcBorders>
              <w:top w:val="nil"/>
              <w:left w:val="single" w:color="auto" w:sz="4" w:space="0"/>
              <w:bottom w:val="single" w:color="auto" w:sz="4" w:space="0"/>
              <w:right w:val="single" w:color="auto" w:sz="4" w:space="0"/>
            </w:tcBorders>
            <w:vAlign w:val="center"/>
          </w:tcPr>
          <w:p w14:paraId="7606A755">
            <w:pPr>
              <w:tabs>
                <w:tab w:val="left" w:pos="6946"/>
              </w:tabs>
              <w:spacing w:after="60"/>
              <w:rPr>
                <w:rFonts w:ascii="Times New Roman" w:hAnsi="Times New Roman"/>
                <w:b/>
                <w:bCs/>
                <w:sz w:val="28"/>
                <w:szCs w:val="28"/>
              </w:rPr>
            </w:pPr>
          </w:p>
        </w:tc>
        <w:tc>
          <w:tcPr>
            <w:tcW w:w="2291" w:type="pct"/>
            <w:tcBorders>
              <w:top w:val="nil"/>
              <w:left w:val="single" w:color="auto" w:sz="4" w:space="0"/>
              <w:bottom w:val="single" w:color="auto" w:sz="4" w:space="0"/>
              <w:right w:val="single" w:color="auto" w:sz="4" w:space="0"/>
            </w:tcBorders>
          </w:tcPr>
          <w:p w14:paraId="784E5AD1">
            <w:pPr>
              <w:keepNext/>
              <w:tabs>
                <w:tab w:val="left" w:pos="6946"/>
              </w:tabs>
              <w:spacing w:after="60"/>
              <w:jc w:val="center"/>
              <w:outlineLvl w:val="5"/>
              <w:rPr>
                <w:rFonts w:ascii="Times New Roman" w:hAnsi="Times New Roman"/>
                <w:b/>
                <w:bCs/>
                <w:sz w:val="28"/>
                <w:szCs w:val="28"/>
              </w:rPr>
            </w:pPr>
            <w:r>
              <w:rPr>
                <w:rFonts w:ascii="Times New Roman" w:hAnsi="Times New Roman"/>
                <w:b/>
                <w:bCs/>
                <w:sz w:val="28"/>
                <w:szCs w:val="28"/>
              </w:rPr>
              <w:t>Cộng</w:t>
            </w:r>
          </w:p>
        </w:tc>
        <w:tc>
          <w:tcPr>
            <w:tcW w:w="474" w:type="pct"/>
            <w:tcBorders>
              <w:top w:val="nil"/>
              <w:left w:val="single" w:color="auto" w:sz="4" w:space="0"/>
              <w:bottom w:val="single" w:color="auto" w:sz="4" w:space="0"/>
              <w:right w:val="single" w:color="auto" w:sz="4" w:space="0"/>
            </w:tcBorders>
            <w:vAlign w:val="center"/>
          </w:tcPr>
          <w:p w14:paraId="70FEF657">
            <w:pPr>
              <w:tabs>
                <w:tab w:val="left" w:pos="6946"/>
              </w:tabs>
              <w:spacing w:after="60"/>
              <w:jc w:val="center"/>
              <w:rPr>
                <w:rFonts w:ascii="Times New Roman" w:hAnsi="Times New Roman"/>
                <w:b/>
                <w:bCs/>
                <w:sz w:val="28"/>
                <w:szCs w:val="28"/>
              </w:rPr>
            </w:pPr>
            <w:r>
              <w:rPr>
                <w:rFonts w:ascii="Times New Roman" w:hAnsi="Times New Roman"/>
                <w:b/>
                <w:bCs/>
                <w:sz w:val="28"/>
                <w:szCs w:val="28"/>
              </w:rPr>
              <w:t>90</w:t>
            </w:r>
          </w:p>
        </w:tc>
        <w:tc>
          <w:tcPr>
            <w:tcW w:w="553" w:type="pct"/>
            <w:tcBorders>
              <w:top w:val="nil"/>
              <w:left w:val="single" w:color="auto" w:sz="4" w:space="0"/>
              <w:bottom w:val="single" w:color="auto" w:sz="4" w:space="0"/>
              <w:right w:val="single" w:color="auto" w:sz="4" w:space="0"/>
            </w:tcBorders>
          </w:tcPr>
          <w:p w14:paraId="003D4F89">
            <w:pPr>
              <w:tabs>
                <w:tab w:val="left" w:pos="6946"/>
              </w:tabs>
              <w:spacing w:after="60"/>
              <w:jc w:val="center"/>
              <w:rPr>
                <w:rFonts w:ascii="Times New Roman" w:hAnsi="Times New Roman"/>
                <w:b/>
                <w:bCs/>
                <w:sz w:val="28"/>
                <w:szCs w:val="28"/>
              </w:rPr>
            </w:pPr>
            <w:r>
              <w:rPr>
                <w:rFonts w:ascii="Times New Roman" w:hAnsi="Times New Roman"/>
                <w:b/>
                <w:bCs/>
                <w:sz w:val="28"/>
                <w:szCs w:val="28"/>
              </w:rPr>
              <w:t>60</w:t>
            </w:r>
          </w:p>
        </w:tc>
        <w:tc>
          <w:tcPr>
            <w:tcW w:w="908" w:type="pct"/>
            <w:tcBorders>
              <w:top w:val="nil"/>
              <w:left w:val="single" w:color="auto" w:sz="4" w:space="0"/>
              <w:bottom w:val="single" w:color="auto" w:sz="4" w:space="0"/>
              <w:right w:val="single" w:color="auto" w:sz="4" w:space="0"/>
            </w:tcBorders>
          </w:tcPr>
          <w:p w14:paraId="4B20EBD9">
            <w:pPr>
              <w:tabs>
                <w:tab w:val="left" w:pos="6946"/>
              </w:tabs>
              <w:spacing w:after="60"/>
              <w:jc w:val="center"/>
              <w:rPr>
                <w:rFonts w:ascii="Times New Roman" w:hAnsi="Times New Roman"/>
                <w:b/>
                <w:bCs/>
                <w:sz w:val="28"/>
                <w:szCs w:val="28"/>
              </w:rPr>
            </w:pPr>
            <w:r>
              <w:rPr>
                <w:rFonts w:ascii="Times New Roman" w:hAnsi="Times New Roman"/>
                <w:b/>
                <w:bCs/>
                <w:sz w:val="28"/>
                <w:szCs w:val="28"/>
              </w:rPr>
              <w:t>27</w:t>
            </w:r>
          </w:p>
        </w:tc>
        <w:tc>
          <w:tcPr>
            <w:tcW w:w="486" w:type="pct"/>
            <w:tcBorders>
              <w:top w:val="nil"/>
              <w:left w:val="single" w:color="auto" w:sz="4" w:space="0"/>
              <w:bottom w:val="single" w:color="auto" w:sz="4" w:space="0"/>
              <w:right w:val="single" w:color="auto" w:sz="4" w:space="0"/>
            </w:tcBorders>
          </w:tcPr>
          <w:p w14:paraId="4904BCB3">
            <w:pPr>
              <w:tabs>
                <w:tab w:val="left" w:pos="6946"/>
              </w:tabs>
              <w:spacing w:after="60"/>
              <w:jc w:val="center"/>
              <w:rPr>
                <w:rFonts w:ascii="Times New Roman" w:hAnsi="Times New Roman"/>
                <w:b/>
                <w:bCs/>
                <w:sz w:val="28"/>
                <w:szCs w:val="28"/>
              </w:rPr>
            </w:pPr>
            <w:r>
              <w:rPr>
                <w:rFonts w:ascii="Times New Roman" w:hAnsi="Times New Roman"/>
                <w:b/>
                <w:bCs/>
                <w:sz w:val="28"/>
                <w:szCs w:val="28"/>
              </w:rPr>
              <w:t>3</w:t>
            </w:r>
          </w:p>
        </w:tc>
      </w:tr>
    </w:tbl>
    <w:p w14:paraId="267874DB">
      <w:pPr>
        <w:spacing w:after="60"/>
        <w:jc w:val="both"/>
        <w:rPr>
          <w:rFonts w:ascii="Times New Roman" w:hAnsi="Times New Roman"/>
          <w:i/>
          <w:iCs/>
          <w:sz w:val="28"/>
          <w:szCs w:val="28"/>
        </w:rPr>
      </w:pPr>
      <w:r>
        <w:rPr>
          <w:rFonts w:ascii="Times New Roman" w:hAnsi="Times New Roman"/>
          <w:iCs/>
          <w:sz w:val="28"/>
          <w:szCs w:val="28"/>
        </w:rPr>
        <w:t xml:space="preserve">* Ghi chú: </w:t>
      </w:r>
      <w:r>
        <w:rPr>
          <w:rFonts w:ascii="Times New Roman" w:hAnsi="Times New Roman"/>
          <w:i/>
          <w:iCs/>
          <w:sz w:val="28"/>
          <w:szCs w:val="28"/>
        </w:rPr>
        <w:t>Thời gian kiểm tra lý thuyết được tính vào giờ lý thuyết, kiểm tra thực hành được tính bằng giờ thực hành.</w:t>
      </w:r>
    </w:p>
    <w:p w14:paraId="7627C9DA">
      <w:pPr>
        <w:spacing w:after="60"/>
        <w:jc w:val="both"/>
        <w:rPr>
          <w:rFonts w:ascii="Times New Roman" w:hAnsi="Times New Roman"/>
          <w:sz w:val="28"/>
          <w:szCs w:val="28"/>
        </w:rPr>
      </w:pPr>
      <w:r>
        <w:rPr>
          <w:rFonts w:ascii="Times New Roman" w:hAnsi="Times New Roman"/>
          <w:i/>
          <w:iCs/>
          <w:sz w:val="28"/>
          <w:szCs w:val="28"/>
        </w:rPr>
        <w:t>2. Nội dung chi tiết:</w:t>
      </w:r>
    </w:p>
    <w:p w14:paraId="2FCFCAC3">
      <w:pPr>
        <w:spacing w:after="60"/>
        <w:jc w:val="both"/>
        <w:rPr>
          <w:rFonts w:ascii="Times New Roman" w:hAnsi="Times New Roman"/>
          <w:sz w:val="28"/>
          <w:szCs w:val="28"/>
        </w:rPr>
      </w:pPr>
      <w:r>
        <w:rPr>
          <w:rFonts w:ascii="Times New Roman" w:hAnsi="Times New Roman"/>
          <w:b/>
          <w:sz w:val="28"/>
          <w:szCs w:val="28"/>
        </w:rPr>
        <w:t xml:space="preserve">Bài mở đầu: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1 giờ</w:t>
      </w:r>
    </w:p>
    <w:p w14:paraId="51A25BF4">
      <w:pPr>
        <w:spacing w:after="60"/>
        <w:jc w:val="both"/>
        <w:rPr>
          <w:rFonts w:ascii="Times New Roman" w:hAnsi="Times New Roman"/>
          <w:i/>
          <w:iCs/>
          <w:sz w:val="28"/>
          <w:szCs w:val="28"/>
        </w:rPr>
      </w:pPr>
      <w:r>
        <w:rPr>
          <w:rFonts w:ascii="Times New Roman" w:hAnsi="Times New Roman"/>
          <w:bCs/>
          <w:sz w:val="28"/>
          <w:szCs w:val="28"/>
        </w:rPr>
        <w:t>1. Tầm quan trọng của những kiến thức, kỹ năng tra bảng trong chuyên nghành kỹ thuật máy lạnh và điều hòa không khí</w:t>
      </w:r>
      <w:r>
        <w:rPr>
          <w:rFonts w:ascii="Times New Roman" w:hAnsi="Times New Roman"/>
          <w:bCs/>
          <w:sz w:val="28"/>
          <w:szCs w:val="28"/>
        </w:rPr>
        <w:tab/>
      </w:r>
      <w:r>
        <w:rPr>
          <w:rFonts w:ascii="Times New Roman" w:hAnsi="Times New Roman"/>
          <w:bCs/>
          <w:sz w:val="28"/>
          <w:szCs w:val="28"/>
        </w:rPr>
        <w:t xml:space="preserve">  </w:t>
      </w:r>
    </w:p>
    <w:p w14:paraId="5CAE738F">
      <w:pPr>
        <w:spacing w:after="60"/>
        <w:jc w:val="both"/>
        <w:rPr>
          <w:rFonts w:ascii="Times New Roman" w:hAnsi="Times New Roman"/>
          <w:bCs/>
          <w:sz w:val="28"/>
          <w:szCs w:val="28"/>
        </w:rPr>
      </w:pPr>
      <w:r>
        <w:rPr>
          <w:rFonts w:ascii="Times New Roman" w:hAnsi="Times New Roman"/>
          <w:bCs/>
          <w:sz w:val="28"/>
          <w:szCs w:val="28"/>
        </w:rPr>
        <w:t>2. Các tài liệu phục vụ cho việc học tập môn học này</w:t>
      </w:r>
    </w:p>
    <w:p w14:paraId="2B941F93">
      <w:pPr>
        <w:spacing w:after="60"/>
        <w:jc w:val="both"/>
        <w:rPr>
          <w:rFonts w:ascii="Times New Roman" w:hAnsi="Times New Roman"/>
          <w:b/>
          <w:bCs/>
          <w:sz w:val="28"/>
          <w:szCs w:val="28"/>
        </w:rPr>
      </w:pPr>
      <w:r>
        <w:rPr>
          <w:rFonts w:ascii="Times New Roman" w:hAnsi="Times New Roman"/>
          <w:b/>
          <w:sz w:val="28"/>
          <w:szCs w:val="28"/>
        </w:rPr>
        <w:t>Chương 1:</w:t>
      </w:r>
      <w:r>
        <w:rPr>
          <w:rFonts w:ascii="Times New Roman" w:hAnsi="Times New Roman"/>
          <w:b/>
          <w:bCs/>
          <w:sz w:val="28"/>
          <w:szCs w:val="28"/>
        </w:rPr>
        <w:t xml:space="preserve"> Cơ sở kỹ thuật nhiệt động và truyền nhiệt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29 giờ</w:t>
      </w:r>
    </w:p>
    <w:p w14:paraId="6C8C1015">
      <w:pPr>
        <w:spacing w:after="60"/>
        <w:jc w:val="both"/>
        <w:rPr>
          <w:rFonts w:ascii="Times New Roman" w:hAnsi="Times New Roman"/>
          <w:iCs/>
          <w:sz w:val="28"/>
          <w:szCs w:val="28"/>
        </w:rPr>
      </w:pPr>
      <w:r>
        <w:rPr>
          <w:rFonts w:ascii="Times New Roman" w:hAnsi="Times New Roman"/>
          <w:iCs/>
          <w:sz w:val="28"/>
          <w:szCs w:val="28"/>
        </w:rPr>
        <w:t xml:space="preserve">1. Mục tiêu của bài: </w:t>
      </w:r>
    </w:p>
    <w:p w14:paraId="5451F2F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Trang bị cho học sinh các kiến thức chung nhất về kỹ thuật Nhiệt</w:t>
      </w:r>
      <w:r>
        <w:rPr>
          <w:rFonts w:ascii="Times New Roman" w:hAnsi="Times New Roman"/>
          <w:b/>
          <w:sz w:val="28"/>
          <w:szCs w:val="28"/>
        </w:rPr>
        <w:t>-</w:t>
      </w:r>
      <w:r>
        <w:rPr>
          <w:rFonts w:ascii="Times New Roman" w:hAnsi="Times New Roman"/>
          <w:sz w:val="28"/>
          <w:szCs w:val="28"/>
        </w:rPr>
        <w:t>Lạnh;</w:t>
      </w:r>
    </w:p>
    <w:p w14:paraId="66E3830A">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vững các quá trình, nguyên lý làm việc của máy lạnh và các quy luật truyền nhiệt nói chung; </w:t>
      </w:r>
    </w:p>
    <w:p w14:paraId="4126FA23">
      <w:pPr>
        <w:spacing w:after="60"/>
        <w:ind w:firstLine="720"/>
        <w:jc w:val="both"/>
        <w:rPr>
          <w:rFonts w:ascii="Times New Roman" w:hAnsi="Times New Roman"/>
          <w:sz w:val="28"/>
          <w:szCs w:val="28"/>
        </w:rPr>
      </w:pPr>
      <w:r>
        <w:rPr>
          <w:rFonts w:ascii="Times New Roman" w:hAnsi="Times New Roman"/>
          <w:sz w:val="28"/>
          <w:szCs w:val="28"/>
        </w:rPr>
        <w:t xml:space="preserve">- Rèn luyện tính tập trung, tỉ mỉ, tư duy logic, ứng dụng thực tiễn sản xuất áp dụng vào môn học cho HSSV. </w:t>
      </w:r>
    </w:p>
    <w:p w14:paraId="0F56F2F3">
      <w:pPr>
        <w:spacing w:after="60"/>
        <w:jc w:val="both"/>
        <w:rPr>
          <w:rFonts w:ascii="Times New Roman" w:hAnsi="Times New Roman"/>
          <w:sz w:val="28"/>
          <w:szCs w:val="28"/>
        </w:rPr>
      </w:pPr>
      <w:r>
        <w:rPr>
          <w:rFonts w:ascii="Times New Roman" w:hAnsi="Times New Roman"/>
          <w:sz w:val="28"/>
          <w:szCs w:val="28"/>
        </w:rPr>
        <w:t>2 Nội dung của bài:</w:t>
      </w:r>
    </w:p>
    <w:p w14:paraId="15B30CC7">
      <w:pPr>
        <w:spacing w:after="60"/>
        <w:jc w:val="both"/>
        <w:rPr>
          <w:rFonts w:ascii="Times New Roman" w:hAnsi="Times New Roman"/>
          <w:i/>
          <w:iCs/>
          <w:sz w:val="28"/>
          <w:szCs w:val="28"/>
        </w:rPr>
      </w:pPr>
      <w:r>
        <w:rPr>
          <w:rFonts w:ascii="Times New Roman" w:hAnsi="Times New Roman"/>
          <w:sz w:val="28"/>
          <w:szCs w:val="28"/>
        </w:rPr>
        <w:t>1.1 Nhiệt động kỹ thuật: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10FDE020">
      <w:pPr>
        <w:spacing w:after="60"/>
        <w:ind w:firstLine="720"/>
        <w:jc w:val="both"/>
        <w:rPr>
          <w:rFonts w:ascii="Times New Roman" w:hAnsi="Times New Roman"/>
          <w:sz w:val="28"/>
          <w:szCs w:val="28"/>
        </w:rPr>
      </w:pPr>
      <w:r>
        <w:rPr>
          <w:rFonts w:ascii="Times New Roman" w:hAnsi="Times New Roman"/>
          <w:sz w:val="28"/>
          <w:szCs w:val="28"/>
        </w:rPr>
        <w:t xml:space="preserve">1.1.1. Chất môi giới và các thông số trạng thái của chất môi giới: </w:t>
      </w:r>
    </w:p>
    <w:p w14:paraId="768BD715">
      <w:pPr>
        <w:spacing w:after="60"/>
        <w:ind w:firstLine="720"/>
        <w:jc w:val="both"/>
        <w:rPr>
          <w:rFonts w:ascii="Times New Roman" w:hAnsi="Times New Roman"/>
          <w:sz w:val="28"/>
          <w:szCs w:val="28"/>
        </w:rPr>
      </w:pPr>
      <w:r>
        <w:rPr>
          <w:rFonts w:ascii="Times New Roman" w:hAnsi="Times New Roman"/>
          <w:sz w:val="28"/>
          <w:szCs w:val="28"/>
        </w:rPr>
        <w:t xml:space="preserve">   1.1.1.1. Các khái niệm và định nghĩa</w:t>
      </w:r>
    </w:p>
    <w:p w14:paraId="6DC727F4">
      <w:pPr>
        <w:spacing w:after="60"/>
        <w:ind w:firstLine="720"/>
        <w:jc w:val="both"/>
        <w:rPr>
          <w:rFonts w:ascii="Times New Roman" w:hAnsi="Times New Roman"/>
          <w:sz w:val="28"/>
          <w:szCs w:val="28"/>
        </w:rPr>
      </w:pPr>
      <w:r>
        <w:rPr>
          <w:rFonts w:ascii="Times New Roman" w:hAnsi="Times New Roman"/>
          <w:sz w:val="28"/>
          <w:szCs w:val="28"/>
        </w:rPr>
        <w:t xml:space="preserve">   1.1.1.2. Chất môi giới và các thông số trạng thái của chất môi giới</w:t>
      </w:r>
    </w:p>
    <w:p w14:paraId="0C54A811">
      <w:pPr>
        <w:spacing w:after="60"/>
        <w:ind w:firstLine="720"/>
        <w:jc w:val="both"/>
        <w:rPr>
          <w:rFonts w:ascii="Times New Roman" w:hAnsi="Times New Roman"/>
          <w:sz w:val="28"/>
          <w:szCs w:val="28"/>
        </w:rPr>
      </w:pPr>
      <w:r>
        <w:rPr>
          <w:rFonts w:ascii="Times New Roman" w:hAnsi="Times New Roman"/>
          <w:sz w:val="28"/>
          <w:szCs w:val="28"/>
        </w:rPr>
        <w:t xml:space="preserve">1.1.2. Hơi và các thông số trạng thái của hơi: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26C0415C">
      <w:pPr>
        <w:spacing w:after="60"/>
        <w:ind w:firstLine="720"/>
        <w:jc w:val="both"/>
        <w:rPr>
          <w:rFonts w:ascii="Times New Roman" w:hAnsi="Times New Roman"/>
          <w:sz w:val="28"/>
          <w:szCs w:val="28"/>
        </w:rPr>
      </w:pPr>
      <w:r>
        <w:rPr>
          <w:rFonts w:ascii="Times New Roman" w:hAnsi="Times New Roman"/>
          <w:sz w:val="28"/>
          <w:szCs w:val="28"/>
        </w:rPr>
        <w:t xml:space="preserve">   1.1.2.1. Các thể (pha) của vật chất </w:t>
      </w:r>
    </w:p>
    <w:p w14:paraId="38982E34">
      <w:pPr>
        <w:spacing w:after="60"/>
        <w:ind w:firstLine="720"/>
        <w:jc w:val="both"/>
        <w:rPr>
          <w:rFonts w:ascii="Times New Roman" w:hAnsi="Times New Roman"/>
          <w:sz w:val="28"/>
          <w:szCs w:val="28"/>
        </w:rPr>
      </w:pPr>
      <w:r>
        <w:rPr>
          <w:rFonts w:ascii="Times New Roman" w:hAnsi="Times New Roman"/>
          <w:sz w:val="28"/>
          <w:szCs w:val="28"/>
        </w:rPr>
        <w:t xml:space="preserve">   1.1.2.2. Quá trình hoá hơi đẳng áp</w:t>
      </w:r>
    </w:p>
    <w:p w14:paraId="41315B2E">
      <w:pPr>
        <w:spacing w:after="60"/>
        <w:ind w:firstLine="720"/>
        <w:jc w:val="both"/>
        <w:rPr>
          <w:rFonts w:ascii="Times New Roman" w:hAnsi="Times New Roman"/>
          <w:sz w:val="28"/>
          <w:szCs w:val="28"/>
        </w:rPr>
      </w:pPr>
      <w:r>
        <w:rPr>
          <w:rFonts w:ascii="Times New Roman" w:hAnsi="Times New Roman"/>
          <w:sz w:val="28"/>
          <w:szCs w:val="28"/>
        </w:rPr>
        <w:t xml:space="preserve">   1.1.2.3. Các đường giới hạn và các miền trạng thái của nước và hơi;</w:t>
      </w:r>
    </w:p>
    <w:p w14:paraId="1D83C8D5">
      <w:pPr>
        <w:spacing w:after="60"/>
        <w:ind w:firstLine="720"/>
        <w:jc w:val="both"/>
        <w:rPr>
          <w:rFonts w:ascii="Times New Roman" w:hAnsi="Times New Roman"/>
          <w:i/>
          <w:iCs/>
          <w:sz w:val="28"/>
          <w:szCs w:val="28"/>
        </w:rPr>
      </w:pPr>
      <w:r>
        <w:rPr>
          <w:rFonts w:ascii="Times New Roman" w:hAnsi="Times New Roman"/>
          <w:sz w:val="28"/>
          <w:szCs w:val="28"/>
        </w:rPr>
        <w:t xml:space="preserve">1.1.3. Các quá trình nhiệt động cơ bản của hơi: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63BC540A">
      <w:pPr>
        <w:spacing w:after="60"/>
        <w:ind w:firstLine="720"/>
        <w:jc w:val="both"/>
        <w:rPr>
          <w:rFonts w:ascii="Times New Roman" w:hAnsi="Times New Roman"/>
          <w:sz w:val="28"/>
          <w:szCs w:val="28"/>
        </w:rPr>
      </w:pPr>
      <w:r>
        <w:rPr>
          <w:rFonts w:ascii="Times New Roman" w:hAnsi="Times New Roman"/>
          <w:sz w:val="28"/>
          <w:szCs w:val="28"/>
        </w:rPr>
        <w:t xml:space="preserve">   1.1.3</w:t>
      </w:r>
      <w:r>
        <w:rPr>
          <w:rFonts w:ascii="Times New Roman" w:hAnsi="Times New Roman"/>
          <w:i/>
          <w:iCs/>
          <w:sz w:val="28"/>
          <w:szCs w:val="28"/>
        </w:rPr>
        <w:t>.</w:t>
      </w:r>
      <w:r>
        <w:rPr>
          <w:rFonts w:ascii="Times New Roman" w:hAnsi="Times New Roman"/>
          <w:sz w:val="28"/>
          <w:szCs w:val="28"/>
        </w:rPr>
        <w:t>1. Các quá trình nhiệt động cơ bản của hơi trên đồ thị lgp-h</w:t>
      </w:r>
    </w:p>
    <w:p w14:paraId="4AF0FA78">
      <w:pPr>
        <w:spacing w:after="60"/>
        <w:ind w:firstLine="720"/>
        <w:jc w:val="both"/>
        <w:rPr>
          <w:rFonts w:ascii="Times New Roman" w:hAnsi="Times New Roman"/>
          <w:sz w:val="28"/>
          <w:szCs w:val="28"/>
        </w:rPr>
      </w:pPr>
      <w:r>
        <w:rPr>
          <w:rFonts w:ascii="Times New Roman" w:hAnsi="Times New Roman"/>
          <w:sz w:val="28"/>
          <w:szCs w:val="28"/>
        </w:rPr>
        <w:t xml:space="preserve">   1.1.3.2. Quá trình lưu động và tiết lưu</w:t>
      </w:r>
    </w:p>
    <w:p w14:paraId="19C5AA95">
      <w:pPr>
        <w:spacing w:after="60"/>
        <w:ind w:firstLine="720"/>
        <w:jc w:val="both"/>
        <w:rPr>
          <w:rFonts w:ascii="Times New Roman" w:hAnsi="Times New Roman"/>
          <w:sz w:val="28"/>
          <w:szCs w:val="28"/>
        </w:rPr>
      </w:pPr>
      <w:r>
        <w:rPr>
          <w:rFonts w:ascii="Times New Roman" w:hAnsi="Times New Roman"/>
          <w:sz w:val="28"/>
          <w:szCs w:val="28"/>
        </w:rPr>
        <w:t xml:space="preserve">1.1.4. Chu trình nhiệt động của máy lạnh và bơm nhiệt: </w:t>
      </w:r>
      <w:r>
        <w:rPr>
          <w:rFonts w:ascii="Times New Roman" w:hAnsi="Times New Roman"/>
          <w:sz w:val="28"/>
          <w:szCs w:val="28"/>
        </w:rPr>
        <w:tab/>
      </w:r>
    </w:p>
    <w:p w14:paraId="4F2DD990">
      <w:pPr>
        <w:spacing w:after="60"/>
        <w:ind w:firstLine="720"/>
        <w:jc w:val="both"/>
        <w:rPr>
          <w:rFonts w:ascii="Times New Roman" w:hAnsi="Times New Roman"/>
          <w:sz w:val="28"/>
          <w:szCs w:val="28"/>
        </w:rPr>
      </w:pPr>
      <w:r>
        <w:rPr>
          <w:rFonts w:ascii="Times New Roman" w:hAnsi="Times New Roman"/>
          <w:sz w:val="28"/>
          <w:szCs w:val="28"/>
        </w:rPr>
        <w:t xml:space="preserve">   1.1.4.1. Khái niệm và định nghĩa chu trình nhiệt động</w:t>
      </w:r>
    </w:p>
    <w:p w14:paraId="2D00556F">
      <w:pPr>
        <w:spacing w:after="60"/>
        <w:ind w:firstLine="720"/>
        <w:jc w:val="both"/>
        <w:rPr>
          <w:rFonts w:ascii="Times New Roman" w:hAnsi="Times New Roman"/>
          <w:sz w:val="28"/>
          <w:szCs w:val="28"/>
        </w:rPr>
      </w:pPr>
      <w:r>
        <w:rPr>
          <w:rFonts w:ascii="Times New Roman" w:hAnsi="Times New Roman"/>
          <w:sz w:val="28"/>
          <w:szCs w:val="28"/>
        </w:rPr>
        <w:t xml:space="preserve">   1.1.4.2. Chu trình nhiệt động của máy lạnh và bơm nhiệt</w:t>
      </w:r>
    </w:p>
    <w:p w14:paraId="00DA614A">
      <w:pPr>
        <w:spacing w:after="60"/>
        <w:ind w:firstLine="720"/>
        <w:jc w:val="both"/>
        <w:rPr>
          <w:rFonts w:ascii="Times New Roman" w:hAnsi="Times New Roman"/>
          <w:sz w:val="28"/>
          <w:szCs w:val="28"/>
        </w:rPr>
      </w:pPr>
      <w:r>
        <w:rPr>
          <w:rFonts w:ascii="Times New Roman" w:hAnsi="Times New Roman"/>
          <w:sz w:val="28"/>
          <w:szCs w:val="28"/>
        </w:rPr>
        <w:t xml:space="preserve">   1.1.4.3. Chu trình máy lạnh hấp thụ</w:t>
      </w:r>
    </w:p>
    <w:p w14:paraId="54D2FED1">
      <w:pPr>
        <w:spacing w:after="60"/>
        <w:ind w:firstLine="720"/>
        <w:jc w:val="both"/>
        <w:rPr>
          <w:rFonts w:ascii="Times New Roman" w:hAnsi="Times New Roman"/>
          <w:sz w:val="28"/>
          <w:szCs w:val="28"/>
        </w:rPr>
      </w:pPr>
      <w:r>
        <w:rPr>
          <w:rFonts w:ascii="Times New Roman" w:hAnsi="Times New Roman"/>
          <w:iCs/>
          <w:sz w:val="28"/>
          <w:szCs w:val="28"/>
        </w:rPr>
        <w:t xml:space="preserve">   1.1.4.4. Kiểm tra: </w:t>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p>
    <w:p w14:paraId="3D8674D7">
      <w:pPr>
        <w:spacing w:after="60"/>
        <w:jc w:val="both"/>
        <w:rPr>
          <w:rFonts w:ascii="Times New Roman" w:hAnsi="Times New Roman"/>
          <w:sz w:val="28"/>
          <w:szCs w:val="28"/>
        </w:rPr>
      </w:pPr>
      <w:r>
        <w:rPr>
          <w:rFonts w:ascii="Times New Roman" w:hAnsi="Times New Roman"/>
          <w:sz w:val="28"/>
          <w:szCs w:val="28"/>
        </w:rPr>
        <w:t>1.2 Truyền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b/>
          <w:bCs/>
          <w:i/>
          <w:iCs/>
          <w:sz w:val="28"/>
          <w:szCs w:val="28"/>
        </w:rPr>
        <w:t xml:space="preserve">  </w:t>
      </w:r>
    </w:p>
    <w:p w14:paraId="6A3D2409">
      <w:pPr>
        <w:spacing w:after="60"/>
        <w:ind w:firstLine="720"/>
        <w:jc w:val="both"/>
        <w:rPr>
          <w:rFonts w:ascii="Times New Roman" w:hAnsi="Times New Roman"/>
          <w:sz w:val="28"/>
          <w:szCs w:val="28"/>
        </w:rPr>
      </w:pPr>
      <w:r>
        <w:rPr>
          <w:rFonts w:ascii="Times New Roman" w:hAnsi="Times New Roman"/>
          <w:sz w:val="28"/>
          <w:szCs w:val="28"/>
        </w:rPr>
        <w:t xml:space="preserve">1.2.1. Dẫn nhiệt: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69C557F">
      <w:pPr>
        <w:spacing w:after="60"/>
        <w:ind w:firstLine="720"/>
        <w:jc w:val="both"/>
        <w:rPr>
          <w:rFonts w:ascii="Times New Roman" w:hAnsi="Times New Roman"/>
          <w:sz w:val="28"/>
          <w:szCs w:val="28"/>
        </w:rPr>
      </w:pPr>
      <w:r>
        <w:rPr>
          <w:rFonts w:ascii="Times New Roman" w:hAnsi="Times New Roman"/>
          <w:sz w:val="28"/>
          <w:szCs w:val="28"/>
        </w:rPr>
        <w:t xml:space="preserve">   1.2.1.1. Các khái niệm và định nghĩa</w:t>
      </w:r>
    </w:p>
    <w:p w14:paraId="7688B603">
      <w:pPr>
        <w:spacing w:after="60"/>
        <w:ind w:firstLine="720"/>
        <w:jc w:val="both"/>
        <w:rPr>
          <w:rFonts w:ascii="Times New Roman" w:hAnsi="Times New Roman"/>
          <w:sz w:val="28"/>
          <w:szCs w:val="28"/>
        </w:rPr>
      </w:pPr>
      <w:r>
        <w:rPr>
          <w:rFonts w:ascii="Times New Roman" w:hAnsi="Times New Roman"/>
          <w:sz w:val="28"/>
          <w:szCs w:val="28"/>
        </w:rPr>
        <w:t xml:space="preserve">   1.2.1.2. Dòng nhiệt ổn định dẫn qua vách phẳng và vách trụ</w:t>
      </w:r>
    </w:p>
    <w:p w14:paraId="75BB78DD">
      <w:pPr>
        <w:spacing w:after="60"/>
        <w:ind w:firstLine="720"/>
        <w:jc w:val="both"/>
        <w:rPr>
          <w:rFonts w:ascii="Times New Roman" w:hAnsi="Times New Roman"/>
          <w:sz w:val="28"/>
          <w:szCs w:val="28"/>
        </w:rPr>
      </w:pPr>
      <w:r>
        <w:rPr>
          <w:rFonts w:ascii="Times New Roman" w:hAnsi="Times New Roman"/>
          <w:sz w:val="28"/>
          <w:szCs w:val="28"/>
        </w:rPr>
        <w:t xml:space="preserve">   1.2.1.3. Nhiệt trở của vách phẳng và vách trụ mỏng</w:t>
      </w:r>
    </w:p>
    <w:p w14:paraId="3418A627">
      <w:pPr>
        <w:spacing w:after="60"/>
        <w:ind w:firstLine="720"/>
        <w:jc w:val="both"/>
        <w:rPr>
          <w:rFonts w:ascii="Times New Roman" w:hAnsi="Times New Roman"/>
          <w:sz w:val="28"/>
          <w:szCs w:val="28"/>
        </w:rPr>
      </w:pPr>
      <w:r>
        <w:rPr>
          <w:rFonts w:ascii="Times New Roman" w:hAnsi="Times New Roman"/>
          <w:sz w:val="28"/>
          <w:szCs w:val="28"/>
        </w:rPr>
        <w:t xml:space="preserve">1.2.2. Trao đổi nhiệt đối lưu: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0AB075A">
      <w:pPr>
        <w:spacing w:after="60"/>
        <w:ind w:firstLine="720"/>
        <w:jc w:val="both"/>
        <w:rPr>
          <w:rFonts w:ascii="Times New Roman" w:hAnsi="Times New Roman"/>
          <w:sz w:val="28"/>
          <w:szCs w:val="28"/>
        </w:rPr>
      </w:pPr>
      <w:r>
        <w:rPr>
          <w:rFonts w:ascii="Times New Roman" w:hAnsi="Times New Roman"/>
          <w:sz w:val="28"/>
          <w:szCs w:val="28"/>
        </w:rPr>
        <w:t xml:space="preserve">   1.2.2.1. Các khái niệm và định nghĩa</w:t>
      </w:r>
    </w:p>
    <w:p w14:paraId="2C45D1BA">
      <w:pPr>
        <w:spacing w:after="60"/>
        <w:ind w:firstLine="720"/>
        <w:jc w:val="both"/>
        <w:rPr>
          <w:rFonts w:ascii="Times New Roman" w:hAnsi="Times New Roman"/>
          <w:sz w:val="28"/>
          <w:szCs w:val="28"/>
        </w:rPr>
      </w:pPr>
      <w:r>
        <w:rPr>
          <w:rFonts w:ascii="Times New Roman" w:hAnsi="Times New Roman"/>
          <w:sz w:val="28"/>
          <w:szCs w:val="28"/>
        </w:rPr>
        <w:t xml:space="preserve">   1.2.2.2. Các nhân tố ảnh hưởng tới trao đổi nhiệt đối lưu  </w:t>
      </w:r>
    </w:p>
    <w:p w14:paraId="0D8B91BC">
      <w:pPr>
        <w:spacing w:after="60"/>
        <w:ind w:firstLine="720"/>
        <w:jc w:val="both"/>
        <w:rPr>
          <w:rFonts w:ascii="Times New Roman" w:hAnsi="Times New Roman"/>
          <w:sz w:val="28"/>
          <w:szCs w:val="28"/>
        </w:rPr>
      </w:pPr>
      <w:r>
        <w:rPr>
          <w:rFonts w:ascii="Times New Roman" w:hAnsi="Times New Roman"/>
          <w:sz w:val="28"/>
          <w:szCs w:val="28"/>
        </w:rPr>
        <w:t xml:space="preserve">   1.2.2.3. Một số hình thức trao đổi nhiệt đối lưu thường gặp</w:t>
      </w:r>
    </w:p>
    <w:p w14:paraId="3E627F83">
      <w:pPr>
        <w:spacing w:after="60"/>
        <w:ind w:firstLine="720"/>
        <w:jc w:val="both"/>
        <w:rPr>
          <w:rFonts w:ascii="Times New Roman" w:hAnsi="Times New Roman"/>
          <w:sz w:val="28"/>
          <w:szCs w:val="28"/>
        </w:rPr>
      </w:pPr>
      <w:r>
        <w:rPr>
          <w:rFonts w:ascii="Times New Roman" w:hAnsi="Times New Roman"/>
          <w:sz w:val="28"/>
          <w:szCs w:val="28"/>
        </w:rPr>
        <w:t xml:space="preserve">   1.2.2.4. Tỏa nhiệt khi sôi và khi ngưng hơi</w:t>
      </w:r>
    </w:p>
    <w:p w14:paraId="63C2907E">
      <w:pPr>
        <w:spacing w:after="60"/>
        <w:ind w:firstLine="720"/>
        <w:jc w:val="both"/>
        <w:rPr>
          <w:rFonts w:ascii="Times New Roman" w:hAnsi="Times New Roman"/>
          <w:sz w:val="28"/>
          <w:szCs w:val="28"/>
        </w:rPr>
      </w:pPr>
      <w:r>
        <w:rPr>
          <w:rFonts w:ascii="Times New Roman" w:hAnsi="Times New Roman"/>
          <w:sz w:val="28"/>
          <w:szCs w:val="28"/>
        </w:rPr>
        <w:t xml:space="preserve">   1.2.3. Trao đổi nhiệt bức xạ: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A2E0BB0">
      <w:pPr>
        <w:spacing w:after="60"/>
        <w:ind w:firstLine="720"/>
        <w:jc w:val="both"/>
        <w:rPr>
          <w:rFonts w:ascii="Times New Roman" w:hAnsi="Times New Roman"/>
          <w:sz w:val="28"/>
          <w:szCs w:val="28"/>
        </w:rPr>
      </w:pPr>
      <w:r>
        <w:rPr>
          <w:rFonts w:ascii="Times New Roman" w:hAnsi="Times New Roman"/>
          <w:sz w:val="28"/>
          <w:szCs w:val="28"/>
        </w:rPr>
        <w:t xml:space="preserve">   1.2.3.1. Các khái niệm và định nghĩa</w:t>
      </w:r>
    </w:p>
    <w:p w14:paraId="13833795">
      <w:pPr>
        <w:spacing w:after="60"/>
        <w:ind w:firstLine="720"/>
        <w:jc w:val="both"/>
        <w:rPr>
          <w:rFonts w:ascii="Times New Roman" w:hAnsi="Times New Roman"/>
          <w:sz w:val="28"/>
          <w:szCs w:val="28"/>
        </w:rPr>
      </w:pPr>
      <w:r>
        <w:rPr>
          <w:rFonts w:ascii="Times New Roman" w:hAnsi="Times New Roman"/>
          <w:sz w:val="28"/>
          <w:szCs w:val="28"/>
        </w:rPr>
        <w:t xml:space="preserve">   1.2.3.2. Dòng nhiệt trao đổi bằng bức xạ giữa các vật</w:t>
      </w:r>
    </w:p>
    <w:p w14:paraId="2BF7FE09">
      <w:pPr>
        <w:spacing w:after="60"/>
        <w:ind w:firstLine="720"/>
        <w:jc w:val="both"/>
        <w:rPr>
          <w:rFonts w:ascii="Times New Roman" w:hAnsi="Times New Roman"/>
          <w:sz w:val="28"/>
          <w:szCs w:val="28"/>
        </w:rPr>
      </w:pPr>
      <w:r>
        <w:rPr>
          <w:rFonts w:ascii="Times New Roman" w:hAnsi="Times New Roman"/>
          <w:sz w:val="28"/>
          <w:szCs w:val="28"/>
        </w:rPr>
        <w:t xml:space="preserve">   1.2.3.3. Bức xạ của mặt trời (nắng)</w:t>
      </w:r>
    </w:p>
    <w:p w14:paraId="63D96DDE">
      <w:pPr>
        <w:spacing w:after="60"/>
        <w:ind w:firstLine="720"/>
        <w:jc w:val="both"/>
        <w:rPr>
          <w:rFonts w:ascii="Times New Roman" w:hAnsi="Times New Roman"/>
          <w:sz w:val="28"/>
          <w:szCs w:val="28"/>
        </w:rPr>
      </w:pPr>
      <w:r>
        <w:rPr>
          <w:rFonts w:ascii="Times New Roman" w:hAnsi="Times New Roman"/>
          <w:sz w:val="28"/>
          <w:szCs w:val="28"/>
        </w:rPr>
        <w:t xml:space="preserve">1.2.4. Truyền nhiệt và thiết bị trao đổi nhiệt: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758CC3F">
      <w:pPr>
        <w:spacing w:after="60"/>
        <w:ind w:firstLine="720"/>
        <w:jc w:val="both"/>
        <w:rPr>
          <w:rFonts w:ascii="Times New Roman" w:hAnsi="Times New Roman"/>
          <w:sz w:val="28"/>
          <w:szCs w:val="28"/>
        </w:rPr>
      </w:pPr>
      <w:r>
        <w:rPr>
          <w:rFonts w:ascii="Times New Roman" w:hAnsi="Times New Roman"/>
          <w:sz w:val="28"/>
          <w:szCs w:val="28"/>
        </w:rPr>
        <w:t xml:space="preserve">   1.2.4.1. Truyền nhiệt tổng hợp</w:t>
      </w:r>
    </w:p>
    <w:p w14:paraId="14A04443">
      <w:pPr>
        <w:spacing w:after="60"/>
        <w:ind w:firstLine="720"/>
        <w:jc w:val="both"/>
        <w:rPr>
          <w:rFonts w:ascii="Times New Roman" w:hAnsi="Times New Roman"/>
          <w:sz w:val="28"/>
          <w:szCs w:val="28"/>
        </w:rPr>
      </w:pPr>
      <w:r>
        <w:rPr>
          <w:rFonts w:ascii="Times New Roman" w:hAnsi="Times New Roman"/>
          <w:sz w:val="28"/>
          <w:szCs w:val="28"/>
        </w:rPr>
        <w:t xml:space="preserve">   1.2.4.2. Truyền nhiệt qua vách</w:t>
      </w:r>
    </w:p>
    <w:p w14:paraId="63677ABB">
      <w:pPr>
        <w:spacing w:after="60"/>
        <w:ind w:firstLine="720"/>
        <w:jc w:val="both"/>
        <w:rPr>
          <w:rFonts w:ascii="Times New Roman" w:hAnsi="Times New Roman"/>
          <w:sz w:val="28"/>
          <w:szCs w:val="28"/>
        </w:rPr>
      </w:pPr>
      <w:r>
        <w:rPr>
          <w:rFonts w:ascii="Times New Roman" w:hAnsi="Times New Roman"/>
          <w:sz w:val="28"/>
          <w:szCs w:val="28"/>
        </w:rPr>
        <w:t xml:space="preserve">   1.2.4.3. Truyền nhiệt qua vách phẳng và vách phẳng và vách trụ</w:t>
      </w:r>
    </w:p>
    <w:p w14:paraId="13DC4136">
      <w:pPr>
        <w:spacing w:after="60"/>
        <w:ind w:firstLine="720"/>
        <w:jc w:val="both"/>
        <w:rPr>
          <w:rFonts w:ascii="Times New Roman" w:hAnsi="Times New Roman"/>
          <w:sz w:val="28"/>
          <w:szCs w:val="28"/>
        </w:rPr>
      </w:pPr>
      <w:r>
        <w:rPr>
          <w:rFonts w:ascii="Times New Roman" w:hAnsi="Times New Roman"/>
          <w:sz w:val="28"/>
          <w:szCs w:val="28"/>
        </w:rPr>
        <w:t xml:space="preserve">   1.2.4.4. Tăng cường truyền nhiệt và cách nhiệt</w:t>
      </w:r>
    </w:p>
    <w:p w14:paraId="03BE6FF7">
      <w:pPr>
        <w:spacing w:after="60"/>
        <w:ind w:firstLine="720"/>
        <w:jc w:val="both"/>
        <w:rPr>
          <w:rFonts w:ascii="Times New Roman" w:hAnsi="Times New Roman"/>
          <w:sz w:val="28"/>
          <w:szCs w:val="28"/>
        </w:rPr>
      </w:pPr>
      <w:r>
        <w:rPr>
          <w:rFonts w:ascii="Times New Roman" w:hAnsi="Times New Roman"/>
          <w:sz w:val="28"/>
          <w:szCs w:val="28"/>
        </w:rPr>
        <w:t xml:space="preserve">    1.2.4.5. Tăng cường truyền nhiệt và cách nhiệt </w:t>
      </w:r>
    </w:p>
    <w:p w14:paraId="3BDA04D0">
      <w:pPr>
        <w:spacing w:after="60"/>
        <w:ind w:firstLine="720"/>
        <w:jc w:val="both"/>
        <w:rPr>
          <w:rFonts w:ascii="Times New Roman" w:hAnsi="Times New Roman"/>
          <w:sz w:val="28"/>
          <w:szCs w:val="28"/>
        </w:rPr>
      </w:pPr>
      <w:r>
        <w:rPr>
          <w:rFonts w:ascii="Times New Roman" w:hAnsi="Times New Roman"/>
          <w:sz w:val="28"/>
          <w:szCs w:val="28"/>
        </w:rPr>
        <w:t xml:space="preserve">   1.2.4.6. Thiết bị trao đổi nhiệt</w:t>
      </w:r>
    </w:p>
    <w:p w14:paraId="704CE95B">
      <w:pPr>
        <w:spacing w:after="60"/>
        <w:rPr>
          <w:rFonts w:ascii="Times New Roman" w:hAnsi="Times New Roman"/>
          <w:b/>
          <w:bCs/>
          <w:sz w:val="28"/>
          <w:szCs w:val="28"/>
        </w:rPr>
      </w:pPr>
      <w:r>
        <w:rPr>
          <w:rFonts w:ascii="Times New Roman" w:hAnsi="Times New Roman"/>
          <w:b/>
          <w:sz w:val="28"/>
          <w:szCs w:val="28"/>
        </w:rPr>
        <w:t xml:space="preserve">Chương 2: </w:t>
      </w:r>
      <w:r>
        <w:rPr>
          <w:rFonts w:ascii="Times New Roman" w:hAnsi="Times New Roman"/>
          <w:b/>
          <w:bCs/>
          <w:sz w:val="28"/>
          <w:szCs w:val="28"/>
        </w:rPr>
        <w:t>Cơ sở kỹ thuật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iCs/>
          <w:sz w:val="28"/>
          <w:szCs w:val="28"/>
        </w:rPr>
        <w:t>30 giờ</w:t>
      </w:r>
    </w:p>
    <w:p w14:paraId="51A14809">
      <w:pPr>
        <w:spacing w:after="60"/>
        <w:jc w:val="both"/>
        <w:rPr>
          <w:rFonts w:ascii="Times New Roman" w:hAnsi="Times New Roman"/>
          <w:sz w:val="28"/>
          <w:szCs w:val="28"/>
        </w:rPr>
      </w:pPr>
      <w:r>
        <w:rPr>
          <w:rFonts w:ascii="Times New Roman" w:hAnsi="Times New Roman"/>
          <w:iCs/>
          <w:sz w:val="28"/>
          <w:szCs w:val="28"/>
        </w:rPr>
        <w:t>1. Mục tiêu của bài:</w:t>
      </w:r>
    </w:p>
    <w:p w14:paraId="33556467">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Nắm được các kiến thức cơ sở về máy và hệ thống lạnh;  </w:t>
      </w:r>
    </w:p>
    <w:p w14:paraId="6DF982CE">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Hiểu được nguyên lý làm việc của máy nén và các hệ thống lạnh thông dụng;</w:t>
      </w:r>
    </w:p>
    <w:p w14:paraId="181C0C4E">
      <w:pPr>
        <w:spacing w:after="60"/>
        <w:ind w:firstLine="720"/>
        <w:jc w:val="both"/>
        <w:rPr>
          <w:rFonts w:ascii="Times New Roman" w:hAnsi="Times New Roman"/>
          <w:sz w:val="28"/>
          <w:szCs w:val="28"/>
        </w:rPr>
      </w:pPr>
      <w:r>
        <w:rPr>
          <w:rFonts w:ascii="Times New Roman" w:hAnsi="Times New Roman"/>
          <w:sz w:val="28"/>
          <w:szCs w:val="28"/>
        </w:rPr>
        <w:t xml:space="preserve">- Rèn luyện tính tập trung, tỉ mỉ, tư duy logic, sáng tạo, ứng dụng thực tiễn sản xuất áp dụng vào môn học cho HSSV. </w:t>
      </w:r>
    </w:p>
    <w:p w14:paraId="0710BC5E">
      <w:pPr>
        <w:spacing w:after="60"/>
        <w:jc w:val="both"/>
        <w:rPr>
          <w:rFonts w:ascii="Times New Roman" w:hAnsi="Times New Roman"/>
          <w:sz w:val="28"/>
          <w:szCs w:val="28"/>
        </w:rPr>
      </w:pPr>
      <w:r>
        <w:rPr>
          <w:rFonts w:ascii="Times New Roman" w:hAnsi="Times New Roman"/>
          <w:sz w:val="28"/>
          <w:szCs w:val="28"/>
        </w:rPr>
        <w:t>2. Nội dung của bài:</w:t>
      </w:r>
    </w:p>
    <w:p w14:paraId="2817262F">
      <w:pPr>
        <w:spacing w:after="60"/>
        <w:jc w:val="both"/>
        <w:rPr>
          <w:rFonts w:ascii="Times New Roman" w:hAnsi="Times New Roman"/>
          <w:i/>
          <w:iCs/>
          <w:sz w:val="28"/>
          <w:szCs w:val="28"/>
        </w:rPr>
      </w:pPr>
      <w:r>
        <w:rPr>
          <w:rFonts w:ascii="Times New Roman" w:hAnsi="Times New Roman"/>
          <w:sz w:val="28"/>
          <w:szCs w:val="28"/>
        </w:rPr>
        <w:t>2.1. Khái niệm chung:</w:t>
      </w:r>
      <w:r>
        <w:rPr>
          <w:rFonts w:ascii="Times New Roman" w:hAnsi="Times New Roman"/>
          <w:i/>
          <w:iCs/>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1B20B038">
      <w:pPr>
        <w:spacing w:after="60"/>
        <w:ind w:firstLine="720"/>
        <w:jc w:val="both"/>
        <w:rPr>
          <w:rFonts w:ascii="Times New Roman" w:hAnsi="Times New Roman"/>
          <w:sz w:val="28"/>
          <w:szCs w:val="28"/>
        </w:rPr>
      </w:pPr>
      <w:r>
        <w:rPr>
          <w:rFonts w:ascii="Times New Roman" w:hAnsi="Times New Roman"/>
          <w:sz w:val="28"/>
          <w:szCs w:val="28"/>
        </w:rPr>
        <w:t>2.1.1. Ý nghĩa của kỹ thuật lạnh trong đời sống và kỹ thuật</w:t>
      </w:r>
      <w:r>
        <w:rPr>
          <w:rFonts w:ascii="Times New Roman" w:hAnsi="Times New Roman"/>
          <w:sz w:val="28"/>
          <w:szCs w:val="28"/>
        </w:rPr>
        <w:tab/>
      </w:r>
      <w:r>
        <w:rPr>
          <w:rFonts w:ascii="Times New Roman" w:hAnsi="Times New Roman"/>
          <w:i/>
          <w:iCs/>
          <w:sz w:val="28"/>
          <w:szCs w:val="28"/>
        </w:rPr>
        <w:t xml:space="preserve"> </w:t>
      </w:r>
    </w:p>
    <w:p w14:paraId="50151156">
      <w:pPr>
        <w:spacing w:after="60"/>
        <w:ind w:firstLine="720"/>
        <w:jc w:val="both"/>
        <w:rPr>
          <w:rFonts w:ascii="Times New Roman" w:hAnsi="Times New Roman"/>
          <w:sz w:val="28"/>
          <w:szCs w:val="28"/>
        </w:rPr>
      </w:pPr>
      <w:r>
        <w:rPr>
          <w:rFonts w:ascii="Times New Roman" w:hAnsi="Times New Roman"/>
          <w:sz w:val="28"/>
          <w:szCs w:val="28"/>
        </w:rPr>
        <w:t>2.1.2. Các phương pháp làm lạnh  nhân tạo</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i/>
          <w:iCs/>
          <w:sz w:val="28"/>
          <w:szCs w:val="28"/>
        </w:rPr>
        <w:t xml:space="preserve"> </w:t>
      </w:r>
    </w:p>
    <w:p w14:paraId="5346E489">
      <w:pPr>
        <w:spacing w:after="60"/>
        <w:jc w:val="both"/>
        <w:rPr>
          <w:rFonts w:ascii="Times New Roman" w:hAnsi="Times New Roman"/>
          <w:i/>
          <w:iCs/>
          <w:sz w:val="28"/>
          <w:szCs w:val="28"/>
        </w:rPr>
      </w:pPr>
      <w:r>
        <w:rPr>
          <w:rFonts w:ascii="Times New Roman" w:hAnsi="Times New Roman"/>
          <w:sz w:val="28"/>
          <w:szCs w:val="28"/>
        </w:rPr>
        <w:t>2.2. Môi chất lạnh và chất tải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61BA42DE">
      <w:pPr>
        <w:spacing w:after="60"/>
        <w:ind w:firstLine="720"/>
        <w:jc w:val="both"/>
        <w:rPr>
          <w:rFonts w:ascii="Times New Roman" w:hAnsi="Times New Roman"/>
          <w:sz w:val="28"/>
          <w:szCs w:val="28"/>
        </w:rPr>
      </w:pPr>
      <w:r>
        <w:rPr>
          <w:rFonts w:ascii="Times New Roman" w:hAnsi="Times New Roman"/>
          <w:sz w:val="28"/>
          <w:szCs w:val="28"/>
        </w:rPr>
        <w:t>2.2.1. Các môi chất lạnh thường dùng trong kỹ thuật lạnh</w:t>
      </w:r>
    </w:p>
    <w:p w14:paraId="41A43C74">
      <w:pPr>
        <w:spacing w:after="60"/>
        <w:ind w:firstLine="720"/>
        <w:jc w:val="both"/>
        <w:rPr>
          <w:rFonts w:ascii="Times New Roman" w:hAnsi="Times New Roman"/>
          <w:sz w:val="28"/>
          <w:szCs w:val="28"/>
        </w:rPr>
      </w:pPr>
      <w:r>
        <w:rPr>
          <w:rFonts w:ascii="Times New Roman" w:hAnsi="Times New Roman"/>
          <w:sz w:val="28"/>
          <w:szCs w:val="28"/>
        </w:rPr>
        <w:t>2.2.2. Chất tải lạnh</w:t>
      </w:r>
    </w:p>
    <w:p w14:paraId="54B00701">
      <w:pPr>
        <w:spacing w:after="60"/>
        <w:ind w:firstLine="720"/>
        <w:jc w:val="both"/>
        <w:rPr>
          <w:rFonts w:ascii="Times New Roman" w:hAnsi="Times New Roman"/>
          <w:sz w:val="28"/>
          <w:szCs w:val="28"/>
        </w:rPr>
      </w:pPr>
      <w:r>
        <w:rPr>
          <w:rFonts w:ascii="Times New Roman" w:hAnsi="Times New Roman"/>
          <w:sz w:val="28"/>
          <w:szCs w:val="28"/>
        </w:rPr>
        <w:t>2.2.3. Bài tập về môi chất lạnh và chất tải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0099B8A">
      <w:pPr>
        <w:spacing w:after="60"/>
        <w:jc w:val="both"/>
        <w:rPr>
          <w:rFonts w:ascii="Times New Roman" w:hAnsi="Times New Roman"/>
          <w:sz w:val="28"/>
          <w:szCs w:val="28"/>
        </w:rPr>
      </w:pPr>
      <w:r>
        <w:rPr>
          <w:rFonts w:ascii="Times New Roman" w:hAnsi="Times New Roman"/>
          <w:sz w:val="28"/>
          <w:szCs w:val="28"/>
        </w:rPr>
        <w:t>2.3. Các hệ thống lạnh thông dụng: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0BA0BF5F">
      <w:pPr>
        <w:spacing w:after="60"/>
        <w:ind w:firstLine="720"/>
        <w:jc w:val="both"/>
        <w:rPr>
          <w:rFonts w:ascii="Times New Roman" w:hAnsi="Times New Roman"/>
          <w:sz w:val="28"/>
          <w:szCs w:val="28"/>
        </w:rPr>
      </w:pPr>
      <w:r>
        <w:rPr>
          <w:rFonts w:ascii="Times New Roman" w:hAnsi="Times New Roman"/>
          <w:sz w:val="28"/>
          <w:szCs w:val="28"/>
        </w:rPr>
        <w:t>2.3.1. Hệ thống lạnh với một cấp nén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0DA68DF">
      <w:pPr>
        <w:spacing w:after="60"/>
        <w:ind w:firstLine="720"/>
        <w:jc w:val="both"/>
        <w:rPr>
          <w:rFonts w:ascii="Times New Roman" w:hAnsi="Times New Roman"/>
          <w:sz w:val="28"/>
          <w:szCs w:val="28"/>
        </w:rPr>
      </w:pPr>
      <w:r>
        <w:rPr>
          <w:rFonts w:ascii="Times New Roman" w:hAnsi="Times New Roman"/>
          <w:sz w:val="28"/>
          <w:szCs w:val="28"/>
        </w:rPr>
        <w:t>2.3.2. Sơ đồ 2 cấp nén có làm mát trung gian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5F5ED79">
      <w:pPr>
        <w:spacing w:after="60"/>
        <w:jc w:val="both"/>
        <w:rPr>
          <w:rFonts w:ascii="Times New Roman" w:hAnsi="Times New Roman"/>
          <w:i/>
          <w:iCs/>
          <w:sz w:val="28"/>
          <w:szCs w:val="28"/>
        </w:rPr>
      </w:pPr>
      <w:r>
        <w:rPr>
          <w:rFonts w:ascii="Times New Roman" w:hAnsi="Times New Roman"/>
          <w:sz w:val="28"/>
          <w:szCs w:val="28"/>
        </w:rPr>
        <w:t xml:space="preserve">2.4. </w:t>
      </w:r>
      <w:r>
        <w:rPr>
          <w:rFonts w:ascii="Times New Roman" w:hAnsi="Times New Roman"/>
          <w:sz w:val="28"/>
          <w:szCs w:val="28"/>
          <w:lang w:val="vi-VN"/>
        </w:rPr>
        <w:t>Máy nén lạnh</w:t>
      </w:r>
      <w:r>
        <w:rPr>
          <w:rFonts w:ascii="Times New Roman" w:hAnsi="Times New Roman"/>
          <w:sz w:val="28"/>
          <w:szCs w:val="28"/>
        </w:rPr>
        <w:t>:</w:t>
      </w:r>
      <w:r>
        <w:rPr>
          <w:rFonts w:ascii="Times New Roman" w:hAnsi="Times New Roman"/>
          <w:sz w:val="28"/>
          <w:szCs w:val="28"/>
          <w:lang w:val="vi-VN"/>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6A42702">
      <w:pPr>
        <w:spacing w:after="60"/>
        <w:ind w:firstLine="720"/>
        <w:jc w:val="both"/>
        <w:rPr>
          <w:rFonts w:ascii="Times New Roman" w:hAnsi="Times New Roman"/>
          <w:sz w:val="28"/>
          <w:szCs w:val="28"/>
        </w:rPr>
      </w:pPr>
      <w:r>
        <w:rPr>
          <w:rFonts w:ascii="Times New Roman" w:hAnsi="Times New Roman"/>
          <w:sz w:val="28"/>
          <w:szCs w:val="28"/>
        </w:rPr>
        <w:t>2.4.1. Khái niệm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279285A">
      <w:pPr>
        <w:spacing w:after="60"/>
        <w:ind w:firstLine="720"/>
        <w:jc w:val="both"/>
        <w:rPr>
          <w:rFonts w:ascii="Times New Roman" w:hAnsi="Times New Roman"/>
          <w:sz w:val="28"/>
          <w:szCs w:val="28"/>
        </w:rPr>
      </w:pPr>
      <w:r>
        <w:rPr>
          <w:rFonts w:ascii="Times New Roman" w:hAnsi="Times New Roman"/>
          <w:sz w:val="28"/>
          <w:szCs w:val="28"/>
        </w:rPr>
        <w:t>2.4.2. Máy nén pittông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D0E007A">
      <w:pPr>
        <w:spacing w:after="60"/>
        <w:ind w:firstLine="720"/>
        <w:jc w:val="both"/>
        <w:rPr>
          <w:rFonts w:ascii="Times New Roman" w:hAnsi="Times New Roman"/>
          <w:sz w:val="28"/>
          <w:szCs w:val="28"/>
        </w:rPr>
      </w:pPr>
      <w:r>
        <w:rPr>
          <w:rFonts w:ascii="Times New Roman" w:hAnsi="Times New Roman"/>
          <w:sz w:val="28"/>
          <w:szCs w:val="28"/>
        </w:rPr>
        <w:t>2.4.3. Giới thiệu một số chủng loại máy nén khác</w:t>
      </w:r>
      <w:r>
        <w:rPr>
          <w:rFonts w:ascii="Times New Roman" w:hAnsi="Times New Roman"/>
          <w:sz w:val="28"/>
          <w:szCs w:val="28"/>
        </w:rPr>
        <w:tab/>
      </w:r>
      <w:r>
        <w:rPr>
          <w:rFonts w:ascii="Times New Roman" w:hAnsi="Times New Roman"/>
          <w:sz w:val="28"/>
          <w:szCs w:val="28"/>
        </w:rPr>
        <w:tab/>
      </w:r>
    </w:p>
    <w:p w14:paraId="7D3524DA">
      <w:pPr>
        <w:spacing w:after="60"/>
        <w:jc w:val="both"/>
        <w:rPr>
          <w:rFonts w:ascii="Times New Roman" w:hAnsi="Times New Roman"/>
          <w:sz w:val="28"/>
          <w:szCs w:val="28"/>
        </w:rPr>
      </w:pPr>
      <w:r>
        <w:rPr>
          <w:rFonts w:ascii="Times New Roman" w:hAnsi="Times New Roman"/>
          <w:sz w:val="28"/>
          <w:szCs w:val="28"/>
        </w:rPr>
        <w:t>2.5. Các thiết bị khác của hệ thống lạnh:</w:t>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7AD3CBE8">
      <w:pPr>
        <w:spacing w:after="60"/>
        <w:ind w:firstLine="720"/>
        <w:jc w:val="both"/>
        <w:rPr>
          <w:rFonts w:ascii="Times New Roman" w:hAnsi="Times New Roman"/>
          <w:sz w:val="28"/>
          <w:szCs w:val="28"/>
        </w:rPr>
      </w:pPr>
      <w:r>
        <w:rPr>
          <w:rFonts w:ascii="Times New Roman" w:hAnsi="Times New Roman"/>
          <w:sz w:val="28"/>
          <w:szCs w:val="28"/>
        </w:rPr>
        <w:t>2.5.1. Các thiết bị trao đổi nhiệt chủ yếu</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2A428848">
      <w:pPr>
        <w:spacing w:after="60"/>
        <w:ind w:firstLine="720"/>
        <w:jc w:val="both"/>
        <w:rPr>
          <w:rFonts w:ascii="Times New Roman" w:hAnsi="Times New Roman"/>
          <w:sz w:val="28"/>
          <w:szCs w:val="28"/>
        </w:rPr>
      </w:pPr>
      <w:r>
        <w:rPr>
          <w:rFonts w:ascii="Times New Roman" w:hAnsi="Times New Roman"/>
          <w:sz w:val="28"/>
          <w:szCs w:val="28"/>
        </w:rPr>
        <w:t>2.5.2. Thiết bị tiết lưu (giảm áp)</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572F584">
      <w:pPr>
        <w:spacing w:after="60"/>
        <w:ind w:firstLine="720"/>
        <w:jc w:val="both"/>
        <w:rPr>
          <w:rFonts w:ascii="Times New Roman" w:hAnsi="Times New Roman"/>
          <w:i/>
          <w:iCs/>
          <w:sz w:val="28"/>
          <w:szCs w:val="28"/>
        </w:rPr>
      </w:pPr>
      <w:r>
        <w:rPr>
          <w:rFonts w:ascii="Times New Roman" w:hAnsi="Times New Roman"/>
          <w:sz w:val="28"/>
          <w:szCs w:val="28"/>
        </w:rPr>
        <w:t xml:space="preserve">2.5.3. Thiết bị phụ, dụng cụ và đường ống của hệ thống lạnh  </w:t>
      </w:r>
      <w:r>
        <w:rPr>
          <w:rFonts w:ascii="Times New Roman" w:hAnsi="Times New Roman"/>
          <w:sz w:val="28"/>
          <w:szCs w:val="28"/>
        </w:rPr>
        <w:tab/>
      </w:r>
      <w:r>
        <w:rPr>
          <w:rFonts w:ascii="Times New Roman" w:hAnsi="Times New Roman"/>
          <w:i/>
          <w:iCs/>
          <w:sz w:val="28"/>
          <w:szCs w:val="28"/>
        </w:rPr>
        <w:t xml:space="preserve"> </w:t>
      </w:r>
    </w:p>
    <w:p w14:paraId="3641AE1B">
      <w:pPr>
        <w:spacing w:after="60"/>
        <w:rPr>
          <w:rFonts w:ascii="Times New Roman" w:hAnsi="Times New Roman"/>
          <w:b/>
          <w:bCs/>
          <w:sz w:val="28"/>
          <w:szCs w:val="28"/>
        </w:rPr>
      </w:pPr>
      <w:r>
        <w:rPr>
          <w:rFonts w:ascii="Times New Roman" w:hAnsi="Times New Roman"/>
          <w:b/>
          <w:sz w:val="28"/>
          <w:szCs w:val="28"/>
        </w:rPr>
        <w:t>Chương 3:</w:t>
      </w:r>
      <w:r>
        <w:rPr>
          <w:rFonts w:ascii="Times New Roman" w:hAnsi="Times New Roman"/>
          <w:b/>
          <w:bCs/>
          <w:sz w:val="28"/>
          <w:szCs w:val="28"/>
        </w:rPr>
        <w:t xml:space="preserve"> Cơ sở kỹ thuật điều hoà không khí</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w:t>
      </w:r>
      <w:r>
        <w:rPr>
          <w:rFonts w:ascii="Times New Roman" w:hAnsi="Times New Roman"/>
          <w:sz w:val="28"/>
          <w:szCs w:val="28"/>
        </w:rPr>
        <w:t xml:space="preserve"> </w:t>
      </w:r>
      <w:r>
        <w:rPr>
          <w:rFonts w:ascii="Times New Roman" w:hAnsi="Times New Roman"/>
          <w:i/>
          <w:sz w:val="28"/>
          <w:szCs w:val="28"/>
        </w:rPr>
        <w:t xml:space="preserve">30 </w:t>
      </w:r>
      <w:r>
        <w:rPr>
          <w:rFonts w:ascii="Times New Roman" w:hAnsi="Times New Roman"/>
          <w:i/>
          <w:iCs/>
          <w:sz w:val="28"/>
          <w:szCs w:val="28"/>
        </w:rPr>
        <w:t>giờ</w:t>
      </w:r>
    </w:p>
    <w:p w14:paraId="10C123E5">
      <w:pPr>
        <w:spacing w:after="60"/>
        <w:jc w:val="both"/>
        <w:rPr>
          <w:rFonts w:ascii="Times New Roman" w:hAnsi="Times New Roman"/>
          <w:sz w:val="28"/>
          <w:szCs w:val="28"/>
        </w:rPr>
      </w:pPr>
      <w:r>
        <w:rPr>
          <w:rFonts w:ascii="Times New Roman" w:hAnsi="Times New Roman"/>
          <w:iCs/>
          <w:sz w:val="28"/>
          <w:szCs w:val="28"/>
        </w:rPr>
        <w:t>1. Mục tiêu của bài:</w:t>
      </w:r>
      <w:r>
        <w:rPr>
          <w:rFonts w:ascii="Times New Roman" w:hAnsi="Times New Roman"/>
          <w:sz w:val="28"/>
          <w:szCs w:val="28"/>
        </w:rPr>
        <w:t xml:space="preserve"> </w:t>
      </w:r>
    </w:p>
    <w:p w14:paraId="5C8AB2C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các kiến thức cơ sở về điều hòa không khí và hệ thống ĐHKK; </w:t>
      </w:r>
    </w:p>
    <w:p w14:paraId="4FF8502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Hiểu các khái niệm về ĐHKK, vai trò  và chức năng của các thiết bị chính trong hệthống ĐHKK;</w:t>
      </w:r>
    </w:p>
    <w:p w14:paraId="0428EC27">
      <w:pPr>
        <w:spacing w:after="60"/>
        <w:ind w:firstLine="720"/>
        <w:jc w:val="both"/>
        <w:rPr>
          <w:rFonts w:ascii="Times New Roman" w:hAnsi="Times New Roman"/>
          <w:sz w:val="28"/>
          <w:szCs w:val="28"/>
        </w:rPr>
      </w:pPr>
      <w:r>
        <w:rPr>
          <w:rFonts w:ascii="Times New Roman" w:hAnsi="Times New Roman"/>
          <w:sz w:val="28"/>
          <w:szCs w:val="28"/>
        </w:rPr>
        <w:t xml:space="preserve">- Rèn luyện tính tập trung, tỉ mỉ, tư duy logic, sáng tạo, ứng dụng thực tiễn sản xuất áp dụng vào môn học cho HSSV. </w:t>
      </w:r>
    </w:p>
    <w:p w14:paraId="30F835D0">
      <w:pPr>
        <w:spacing w:after="60"/>
        <w:jc w:val="both"/>
        <w:rPr>
          <w:rFonts w:ascii="Times New Roman" w:hAnsi="Times New Roman"/>
          <w:sz w:val="28"/>
          <w:szCs w:val="28"/>
        </w:rPr>
      </w:pPr>
    </w:p>
    <w:p w14:paraId="3D353565">
      <w:pPr>
        <w:spacing w:after="60"/>
        <w:jc w:val="both"/>
        <w:rPr>
          <w:rFonts w:ascii="Times New Roman" w:hAnsi="Times New Roman"/>
          <w:sz w:val="28"/>
          <w:szCs w:val="28"/>
        </w:rPr>
      </w:pPr>
      <w:r>
        <w:rPr>
          <w:rFonts w:ascii="Times New Roman" w:hAnsi="Times New Roman"/>
          <w:sz w:val="28"/>
          <w:szCs w:val="28"/>
        </w:rPr>
        <w:t>2. Nội dung của bài</w:t>
      </w:r>
    </w:p>
    <w:p w14:paraId="3D4E2C73">
      <w:pPr>
        <w:spacing w:after="60"/>
        <w:jc w:val="both"/>
        <w:rPr>
          <w:rFonts w:ascii="Times New Roman" w:hAnsi="Times New Roman"/>
          <w:sz w:val="28"/>
          <w:szCs w:val="28"/>
        </w:rPr>
      </w:pPr>
      <w:r>
        <w:rPr>
          <w:rFonts w:ascii="Times New Roman" w:hAnsi="Times New Roman"/>
          <w:sz w:val="28"/>
          <w:szCs w:val="28"/>
        </w:rPr>
        <w:t>2.1. Không khí ẩm: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B0BF990">
      <w:pPr>
        <w:spacing w:after="60"/>
        <w:ind w:firstLine="720"/>
        <w:jc w:val="both"/>
        <w:rPr>
          <w:rFonts w:ascii="Times New Roman" w:hAnsi="Times New Roman"/>
          <w:sz w:val="28"/>
          <w:szCs w:val="28"/>
        </w:rPr>
      </w:pPr>
      <w:r>
        <w:rPr>
          <w:rFonts w:ascii="Times New Roman" w:hAnsi="Times New Roman"/>
          <w:sz w:val="28"/>
          <w:szCs w:val="28"/>
        </w:rPr>
        <w:t>2.1.1. Các thông số trạng thái của không khí ẩm</w:t>
      </w:r>
      <w:r>
        <w:rPr>
          <w:rFonts w:ascii="Times New Roman" w:hAnsi="Times New Roman"/>
          <w:sz w:val="28"/>
          <w:szCs w:val="28"/>
        </w:rPr>
        <w:tab/>
      </w:r>
      <w:r>
        <w:rPr>
          <w:rFonts w:ascii="Times New Roman" w:hAnsi="Times New Roman"/>
          <w:sz w:val="28"/>
          <w:szCs w:val="28"/>
        </w:rPr>
        <w:tab/>
      </w:r>
    </w:p>
    <w:p w14:paraId="1571F596">
      <w:pPr>
        <w:spacing w:after="60"/>
        <w:ind w:firstLine="720"/>
        <w:jc w:val="both"/>
        <w:rPr>
          <w:rFonts w:ascii="Times New Roman" w:hAnsi="Times New Roman"/>
          <w:sz w:val="28"/>
          <w:szCs w:val="28"/>
        </w:rPr>
      </w:pPr>
      <w:r>
        <w:rPr>
          <w:rFonts w:ascii="Times New Roman" w:hAnsi="Times New Roman"/>
          <w:sz w:val="28"/>
          <w:szCs w:val="28"/>
        </w:rPr>
        <w:t xml:space="preserve">2.1.2. Đồ thị I </w:t>
      </w:r>
      <w:r>
        <w:rPr>
          <w:rFonts w:ascii="Times New Roman" w:hAnsi="Times New Roman"/>
          <w:b/>
          <w:sz w:val="28"/>
          <w:szCs w:val="28"/>
        </w:rPr>
        <w:t>-</w:t>
      </w:r>
      <w:r>
        <w:rPr>
          <w:rFonts w:ascii="Times New Roman" w:hAnsi="Times New Roman"/>
          <w:sz w:val="28"/>
          <w:szCs w:val="28"/>
        </w:rPr>
        <w:t xml:space="preserve"> d và d </w:t>
      </w:r>
      <w:r>
        <w:rPr>
          <w:rFonts w:ascii="Times New Roman" w:hAnsi="Times New Roman"/>
          <w:b/>
          <w:sz w:val="28"/>
          <w:szCs w:val="28"/>
        </w:rPr>
        <w:t>-</w:t>
      </w:r>
      <w:r>
        <w:rPr>
          <w:rFonts w:ascii="Times New Roman" w:hAnsi="Times New Roman"/>
          <w:sz w:val="28"/>
          <w:szCs w:val="28"/>
        </w:rPr>
        <w:t xml:space="preserve"> t của không khí ẩm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FE7411A">
      <w:pPr>
        <w:spacing w:after="60"/>
        <w:ind w:firstLine="720"/>
        <w:jc w:val="both"/>
        <w:rPr>
          <w:rFonts w:ascii="Times New Roman" w:hAnsi="Times New Roman"/>
          <w:sz w:val="28"/>
          <w:szCs w:val="28"/>
        </w:rPr>
      </w:pPr>
      <w:r>
        <w:rPr>
          <w:rFonts w:ascii="Times New Roman" w:hAnsi="Times New Roman"/>
          <w:sz w:val="28"/>
          <w:szCs w:val="28"/>
        </w:rPr>
        <w:t>2.1.3. Một số quá trình của không khí ẩm khi ĐHKK</w:t>
      </w:r>
      <w:r>
        <w:rPr>
          <w:rFonts w:ascii="Times New Roman" w:hAnsi="Times New Roman"/>
          <w:i/>
          <w:iCs/>
          <w:sz w:val="28"/>
          <w:szCs w:val="28"/>
        </w:rPr>
        <w:t xml:space="preserve"> </w:t>
      </w:r>
      <w:r>
        <w:rPr>
          <w:rFonts w:ascii="Times New Roman" w:hAnsi="Times New Roman"/>
          <w:i/>
          <w:iCs/>
          <w:sz w:val="28"/>
          <w:szCs w:val="28"/>
        </w:rPr>
        <w:tab/>
      </w:r>
    </w:p>
    <w:p w14:paraId="75B95277">
      <w:pPr>
        <w:spacing w:after="60"/>
        <w:ind w:firstLine="720"/>
        <w:jc w:val="both"/>
        <w:rPr>
          <w:rFonts w:ascii="Times New Roman" w:hAnsi="Times New Roman"/>
          <w:sz w:val="28"/>
          <w:szCs w:val="28"/>
        </w:rPr>
      </w:pPr>
      <w:r>
        <w:rPr>
          <w:rFonts w:ascii="Times New Roman" w:hAnsi="Times New Roman"/>
          <w:sz w:val="28"/>
          <w:szCs w:val="28"/>
        </w:rPr>
        <w:t>2.1.4. Bài tập về sử dụng đồ thị</w:t>
      </w:r>
    </w:p>
    <w:p w14:paraId="619D9F22">
      <w:pPr>
        <w:spacing w:after="60"/>
        <w:jc w:val="both"/>
        <w:rPr>
          <w:rFonts w:ascii="Times New Roman" w:hAnsi="Times New Roman"/>
          <w:sz w:val="28"/>
          <w:szCs w:val="28"/>
        </w:rPr>
      </w:pPr>
      <w:r>
        <w:rPr>
          <w:rFonts w:ascii="Times New Roman" w:hAnsi="Times New Roman"/>
          <w:sz w:val="28"/>
          <w:szCs w:val="28"/>
        </w:rPr>
        <w:t>2.2. Khái niệm về điều hòa không khí: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6EEB796">
      <w:pPr>
        <w:spacing w:after="60"/>
        <w:ind w:firstLine="720"/>
        <w:jc w:val="both"/>
        <w:rPr>
          <w:rFonts w:ascii="Times New Roman" w:hAnsi="Times New Roman"/>
          <w:sz w:val="28"/>
          <w:szCs w:val="28"/>
        </w:rPr>
      </w:pPr>
      <w:r>
        <w:rPr>
          <w:rFonts w:ascii="Times New Roman" w:hAnsi="Times New Roman"/>
          <w:sz w:val="28"/>
          <w:szCs w:val="28"/>
        </w:rPr>
        <w:t>2.2.1. Khái niệm về thông gió và ĐHKK</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F05E656">
      <w:pPr>
        <w:spacing w:after="60"/>
        <w:ind w:firstLine="720"/>
        <w:jc w:val="both"/>
        <w:rPr>
          <w:rFonts w:ascii="Times New Roman" w:hAnsi="Times New Roman"/>
          <w:sz w:val="28"/>
          <w:szCs w:val="28"/>
        </w:rPr>
      </w:pPr>
      <w:r>
        <w:rPr>
          <w:rFonts w:ascii="Times New Roman" w:hAnsi="Times New Roman"/>
          <w:sz w:val="28"/>
          <w:szCs w:val="28"/>
        </w:rPr>
        <w:t>2.2.2. Bài tập về tính toán tải lạnh đơn giản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06239FF">
      <w:pPr>
        <w:spacing w:after="60"/>
        <w:ind w:firstLine="720"/>
        <w:jc w:val="both"/>
        <w:rPr>
          <w:rFonts w:ascii="Times New Roman" w:hAnsi="Times New Roman"/>
          <w:sz w:val="28"/>
          <w:szCs w:val="28"/>
        </w:rPr>
      </w:pPr>
      <w:r>
        <w:rPr>
          <w:rFonts w:ascii="Times New Roman" w:hAnsi="Times New Roman"/>
          <w:sz w:val="28"/>
          <w:szCs w:val="28"/>
        </w:rPr>
        <w:t>2.2.3. Các hệ thống ĐHKK</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357D3CA">
      <w:pPr>
        <w:spacing w:after="60"/>
        <w:ind w:firstLine="720"/>
        <w:jc w:val="both"/>
        <w:rPr>
          <w:rFonts w:ascii="Times New Roman" w:hAnsi="Times New Roman"/>
          <w:sz w:val="28"/>
          <w:szCs w:val="28"/>
        </w:rPr>
      </w:pPr>
      <w:r>
        <w:rPr>
          <w:rFonts w:ascii="Times New Roman" w:hAnsi="Times New Roman"/>
          <w:sz w:val="28"/>
          <w:szCs w:val="28"/>
        </w:rPr>
        <w:t>2.2.4. Các phương pháp và thiết bị xử lý không khí</w:t>
      </w:r>
      <w:r>
        <w:rPr>
          <w:rFonts w:ascii="Times New Roman" w:hAnsi="Times New Roman"/>
          <w:sz w:val="28"/>
          <w:szCs w:val="28"/>
        </w:rPr>
        <w:tab/>
      </w:r>
      <w:r>
        <w:rPr>
          <w:rFonts w:ascii="Times New Roman" w:hAnsi="Times New Roman"/>
          <w:sz w:val="28"/>
          <w:szCs w:val="28"/>
        </w:rPr>
        <w:tab/>
      </w:r>
    </w:p>
    <w:p w14:paraId="4B64B24A">
      <w:pPr>
        <w:spacing w:after="60"/>
        <w:jc w:val="both"/>
        <w:rPr>
          <w:rFonts w:ascii="Times New Roman" w:hAnsi="Times New Roman"/>
          <w:sz w:val="28"/>
          <w:szCs w:val="28"/>
        </w:rPr>
      </w:pPr>
      <w:r>
        <w:rPr>
          <w:rFonts w:ascii="Times New Roman" w:hAnsi="Times New Roman"/>
          <w:sz w:val="28"/>
          <w:szCs w:val="28"/>
        </w:rPr>
        <w:t>2.3. Hệ thống vận chuyển và phân phối không khí: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118ACC7">
      <w:pPr>
        <w:spacing w:after="60"/>
        <w:ind w:firstLine="720"/>
        <w:jc w:val="both"/>
        <w:rPr>
          <w:rFonts w:ascii="Times New Roman" w:hAnsi="Times New Roman"/>
          <w:sz w:val="28"/>
          <w:szCs w:val="28"/>
        </w:rPr>
      </w:pPr>
      <w:r>
        <w:rPr>
          <w:rFonts w:ascii="Times New Roman" w:hAnsi="Times New Roman"/>
          <w:sz w:val="28"/>
          <w:szCs w:val="28"/>
        </w:rPr>
        <w:t>2.3.1. Trao đổi không khí trong phòng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AA93DB6">
      <w:pPr>
        <w:spacing w:after="60"/>
        <w:ind w:firstLine="720"/>
        <w:jc w:val="both"/>
        <w:rPr>
          <w:rFonts w:ascii="Times New Roman" w:hAnsi="Times New Roman"/>
          <w:sz w:val="28"/>
          <w:szCs w:val="28"/>
        </w:rPr>
      </w:pPr>
      <w:r>
        <w:rPr>
          <w:rFonts w:ascii="Times New Roman" w:hAnsi="Times New Roman"/>
          <w:sz w:val="28"/>
          <w:szCs w:val="28"/>
        </w:rPr>
        <w:t>2.3.2. Đường ống gió</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9B14CDB">
      <w:pPr>
        <w:spacing w:after="60"/>
        <w:ind w:firstLine="720"/>
        <w:jc w:val="both"/>
        <w:rPr>
          <w:rFonts w:ascii="Times New Roman" w:hAnsi="Times New Roman"/>
          <w:sz w:val="28"/>
          <w:szCs w:val="28"/>
        </w:rPr>
      </w:pPr>
      <w:r>
        <w:rPr>
          <w:rFonts w:ascii="Times New Roman" w:hAnsi="Times New Roman"/>
          <w:sz w:val="28"/>
          <w:szCs w:val="28"/>
        </w:rPr>
        <w:t>2.3.3. Quạt gió</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1DE29F4">
      <w:pPr>
        <w:spacing w:after="60"/>
        <w:jc w:val="both"/>
        <w:rPr>
          <w:rFonts w:ascii="Times New Roman" w:hAnsi="Times New Roman"/>
          <w:sz w:val="28"/>
          <w:szCs w:val="28"/>
        </w:rPr>
      </w:pPr>
      <w:r>
        <w:rPr>
          <w:rFonts w:ascii="Times New Roman" w:hAnsi="Times New Roman"/>
          <w:sz w:val="28"/>
          <w:szCs w:val="28"/>
        </w:rPr>
        <w:t>2.4. Các phần tử khác của hệ thống ĐHKK:</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2FC388E">
      <w:pPr>
        <w:spacing w:after="60"/>
        <w:ind w:firstLine="720"/>
        <w:jc w:val="both"/>
        <w:rPr>
          <w:rFonts w:ascii="Times New Roman" w:hAnsi="Times New Roman"/>
          <w:sz w:val="28"/>
          <w:szCs w:val="28"/>
        </w:rPr>
      </w:pPr>
      <w:r>
        <w:rPr>
          <w:rFonts w:ascii="Times New Roman" w:hAnsi="Times New Roman"/>
          <w:sz w:val="28"/>
          <w:szCs w:val="28"/>
        </w:rPr>
        <w:t>2.4.1. Khâu tự động điều chỉnh nhiệt độ và độ ẩm trong phòng</w:t>
      </w:r>
    </w:p>
    <w:p w14:paraId="71125AED">
      <w:pPr>
        <w:spacing w:after="60"/>
        <w:ind w:firstLine="720"/>
        <w:jc w:val="both"/>
        <w:rPr>
          <w:rFonts w:ascii="Times New Roman" w:hAnsi="Times New Roman"/>
          <w:sz w:val="28"/>
          <w:szCs w:val="28"/>
        </w:rPr>
      </w:pPr>
      <w:r>
        <w:rPr>
          <w:rFonts w:ascii="Times New Roman" w:hAnsi="Times New Roman"/>
          <w:sz w:val="28"/>
          <w:szCs w:val="28"/>
        </w:rPr>
        <w:t>2.4.2. Lọc bụi và tiêu âm trong ĐHKK</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83730E7">
      <w:pPr>
        <w:spacing w:after="60"/>
        <w:ind w:firstLine="720"/>
        <w:jc w:val="both"/>
        <w:rPr>
          <w:rFonts w:ascii="Times New Roman" w:hAnsi="Times New Roman"/>
          <w:sz w:val="28"/>
          <w:szCs w:val="28"/>
        </w:rPr>
      </w:pPr>
      <w:r>
        <w:rPr>
          <w:rFonts w:ascii="Times New Roman" w:hAnsi="Times New Roman"/>
          <w:sz w:val="28"/>
          <w:szCs w:val="28"/>
        </w:rPr>
        <w:t>2.4.3. Cung cấp nước cho ĐHKK</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85C0308">
      <w:pPr>
        <w:spacing w:after="60"/>
        <w:jc w:val="both"/>
        <w:rPr>
          <w:rFonts w:ascii="Times New Roman" w:hAnsi="Times New Roman"/>
          <w:b/>
          <w:sz w:val="28"/>
          <w:szCs w:val="28"/>
        </w:rPr>
      </w:pPr>
      <w:r>
        <w:rPr>
          <w:rFonts w:ascii="Times New Roman" w:hAnsi="Times New Roman"/>
          <w:b/>
          <w:sz w:val="28"/>
          <w:szCs w:val="28"/>
        </w:rPr>
        <w:t>VI. ĐIỀU KIỆN THỰC HIỆN CHƯƠNG TRÌNH:</w:t>
      </w:r>
    </w:p>
    <w:p w14:paraId="6CED201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Chương trình được thực hiện bắt buộc đối với hệ Trung cấp nghề Kỹ thuật máy lạnh và điều hoà không khí. Trước khi học mô đun lạnh cơ bản. Sau khi học các môn vật liệu điện lạnh, an toàn lao động điện lạnh và kỹ thuật đo lường điện lạnh.</w:t>
      </w:r>
    </w:p>
    <w:p w14:paraId="5FF44E6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Chương trình thiên về lý thuyết; các bài tập ứng dụng chủ yếu là tra bảng biểu, hoặc làm sáng tỏ các vấn đề lý thuyết.</w:t>
      </w:r>
    </w:p>
    <w:p w14:paraId="3A705C46">
      <w:pPr>
        <w:spacing w:after="60"/>
        <w:jc w:val="both"/>
        <w:rPr>
          <w:rFonts w:ascii="Times New Roman" w:hAnsi="Times New Roman"/>
          <w:b/>
          <w:sz w:val="28"/>
          <w:szCs w:val="28"/>
        </w:rPr>
      </w:pPr>
      <w:r>
        <w:rPr>
          <w:rFonts w:ascii="Times New Roman" w:hAnsi="Times New Roman"/>
          <w:b/>
          <w:sz w:val="28"/>
          <w:szCs w:val="28"/>
        </w:rPr>
        <w:t xml:space="preserve">V. PHƯƠNG PHÁP VÀ NỘI DUNG ĐÁNH GIÁ: </w:t>
      </w:r>
    </w:p>
    <w:p w14:paraId="0390AC45">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Các điểm kiểm tra định kỳ ở cuối chương. </w:t>
      </w:r>
    </w:p>
    <w:p w14:paraId="602D8771">
      <w:pPr>
        <w:spacing w:after="60"/>
        <w:ind w:firstLine="720"/>
        <w:jc w:val="both"/>
        <w:rPr>
          <w:rFonts w:ascii="Times New Roman" w:hAnsi="Times New Roman"/>
          <w:sz w:val="28"/>
          <w:szCs w:val="28"/>
        </w:rPr>
      </w:pPr>
      <w:r>
        <w:rPr>
          <w:rFonts w:ascii="Times New Roman" w:hAnsi="Times New Roman"/>
          <w:sz w:val="28"/>
          <w:szCs w:val="28"/>
        </w:rPr>
        <w:t>- Kiểm tra hết môn hình thức vấn đáp theo tiến độ học tập của nhà trường. Điểm tổng kết môn học theo qui chế thi và kiểm tra.</w:t>
      </w:r>
    </w:p>
    <w:p w14:paraId="12021267">
      <w:pPr>
        <w:spacing w:after="60"/>
        <w:jc w:val="both"/>
        <w:rPr>
          <w:rFonts w:ascii="Times New Roman" w:hAnsi="Times New Roman"/>
          <w:b/>
          <w:sz w:val="28"/>
          <w:szCs w:val="28"/>
        </w:rPr>
      </w:pPr>
    </w:p>
    <w:p w14:paraId="4DB1D29E">
      <w:pPr>
        <w:spacing w:after="60"/>
        <w:jc w:val="both"/>
        <w:rPr>
          <w:rFonts w:ascii="Times New Roman" w:hAnsi="Times New Roman"/>
          <w:b/>
          <w:sz w:val="28"/>
          <w:szCs w:val="28"/>
        </w:rPr>
      </w:pPr>
      <w:r>
        <w:rPr>
          <w:rFonts w:ascii="Times New Roman" w:hAnsi="Times New Roman"/>
          <w:b/>
          <w:sz w:val="28"/>
          <w:szCs w:val="28"/>
        </w:rPr>
        <w:t xml:space="preserve">VI. HƯỚNG DẪN CHƯƠNG TRÌNH: </w:t>
      </w:r>
    </w:p>
    <w:p w14:paraId="39E9C5B3">
      <w:pPr>
        <w:spacing w:after="60"/>
        <w:jc w:val="both"/>
        <w:rPr>
          <w:rFonts w:ascii="Times New Roman" w:hAnsi="Times New Roman"/>
          <w:i/>
          <w:sz w:val="28"/>
          <w:szCs w:val="28"/>
        </w:rPr>
      </w:pPr>
      <w:r>
        <w:rPr>
          <w:rFonts w:ascii="Times New Roman" w:hAnsi="Times New Roman"/>
          <w:i/>
          <w:sz w:val="28"/>
          <w:szCs w:val="28"/>
        </w:rPr>
        <w:t xml:space="preserve">1. Phạm vi áp dụng chương trình: </w:t>
      </w:r>
    </w:p>
    <w:p w14:paraId="585236B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Chương trình được thực hiện bắt buộc đối với các học sinh, sinh viên Trung cấp nghề kỹ thuật máy lạnh và điều hoà không khí trước khi học mô đun lạnh cơ bản, sau khi học các môn vật liệu điện lạnh, an toàn lao động điện lạnh và kỹ thuật đo lường điện lạnh.</w:t>
      </w:r>
    </w:p>
    <w:p w14:paraId="650B2B9B">
      <w:pPr>
        <w:spacing w:after="60"/>
        <w:jc w:val="both"/>
        <w:rPr>
          <w:rFonts w:ascii="Times New Roman" w:hAnsi="Times New Roman"/>
          <w:i/>
          <w:sz w:val="28"/>
          <w:szCs w:val="28"/>
        </w:rPr>
      </w:pPr>
      <w:r>
        <w:rPr>
          <w:rFonts w:ascii="Times New Roman" w:hAnsi="Times New Roman"/>
          <w:i/>
          <w:sz w:val="28"/>
          <w:szCs w:val="28"/>
        </w:rPr>
        <w:t xml:space="preserve">2. Hướng dẫn một số điểm chính về giảng dạy môn học: </w:t>
      </w:r>
    </w:p>
    <w:p w14:paraId="7894BA9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Chương trình thiên về lý thuyết; các bài tập ứng dụng chủ yếu là tra bảng biểu, hoặc làm sáng tỏ các vấn đề lý thuyết. Áp dụng các phương pháp giảng dạy, các bản vẽ, hình ảnh, các mô hình minh hoạ.</w:t>
      </w:r>
    </w:p>
    <w:p w14:paraId="7CC61DAB">
      <w:pPr>
        <w:spacing w:after="60"/>
        <w:jc w:val="both"/>
        <w:rPr>
          <w:rFonts w:ascii="Times New Roman" w:hAnsi="Times New Roman"/>
          <w:sz w:val="28"/>
          <w:szCs w:val="28"/>
        </w:rPr>
      </w:pPr>
      <w:r>
        <w:rPr>
          <w:rFonts w:ascii="Times New Roman" w:hAnsi="Times New Roman"/>
          <w:i/>
          <w:sz w:val="28"/>
          <w:szCs w:val="28"/>
        </w:rPr>
        <w:t>3. Những trọng tâm chương trình cần chú ý:</w:t>
      </w:r>
    </w:p>
    <w:p w14:paraId="576D36F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Chương 1,3.</w:t>
      </w:r>
    </w:p>
    <w:p w14:paraId="13E24F5D">
      <w:pPr>
        <w:spacing w:after="60"/>
        <w:jc w:val="both"/>
        <w:rPr>
          <w:rFonts w:ascii="Times New Roman" w:hAnsi="Times New Roman"/>
          <w:i/>
          <w:sz w:val="28"/>
          <w:szCs w:val="28"/>
        </w:rPr>
      </w:pPr>
      <w:r>
        <w:rPr>
          <w:rFonts w:ascii="Times New Roman" w:hAnsi="Times New Roman"/>
          <w:i/>
          <w:sz w:val="28"/>
          <w:szCs w:val="28"/>
        </w:rPr>
        <w:t xml:space="preserve">4. Tài liệu cần tham khảo: </w:t>
      </w:r>
    </w:p>
    <w:p w14:paraId="6C0B6E03">
      <w:pPr>
        <w:spacing w:after="60"/>
        <w:jc w:val="both"/>
        <w:rPr>
          <w:rFonts w:ascii="Times New Roman" w:hAnsi="Times New Roman"/>
          <w:sz w:val="28"/>
          <w:szCs w:val="28"/>
        </w:rPr>
      </w:pPr>
      <w:r>
        <w:rPr>
          <w:rFonts w:ascii="Times New Roman" w:hAnsi="Times New Roman"/>
          <w:sz w:val="28"/>
          <w:szCs w:val="28"/>
        </w:rPr>
        <w:t xml:space="preserve">[1] Hoàng Đình Tín – Lê Chí Hiệp </w:t>
      </w:r>
      <w:r>
        <w:rPr>
          <w:rFonts w:ascii="Times New Roman" w:hAnsi="Times New Roman"/>
          <w:i/>
          <w:sz w:val="28"/>
          <w:szCs w:val="28"/>
        </w:rPr>
        <w:t>– Nhiệt động lực học kỹ thuật</w:t>
      </w:r>
      <w:r>
        <w:rPr>
          <w:rFonts w:ascii="Times New Roman" w:hAnsi="Times New Roman"/>
          <w:sz w:val="28"/>
          <w:szCs w:val="28"/>
        </w:rPr>
        <w:t xml:space="preserve"> – NXB Đại học quốc gia TPHCM, 20013.</w:t>
      </w:r>
    </w:p>
    <w:p w14:paraId="0D885105">
      <w:pPr>
        <w:spacing w:after="60"/>
        <w:jc w:val="both"/>
        <w:rPr>
          <w:rFonts w:ascii="Times New Roman" w:hAnsi="Times New Roman"/>
          <w:sz w:val="28"/>
          <w:szCs w:val="28"/>
        </w:rPr>
      </w:pPr>
      <w:r>
        <w:rPr>
          <w:rFonts w:ascii="Times New Roman" w:hAnsi="Times New Roman"/>
          <w:sz w:val="28"/>
          <w:szCs w:val="28"/>
        </w:rPr>
        <w:t xml:space="preserve">[2] Hoàng Đình Tín – Bùi Hải – </w:t>
      </w:r>
      <w:r>
        <w:rPr>
          <w:rFonts w:ascii="Times New Roman" w:hAnsi="Times New Roman"/>
          <w:i/>
          <w:sz w:val="28"/>
          <w:szCs w:val="28"/>
        </w:rPr>
        <w:t>Bài tập Nhiệt động lực học kỹ thuật và truyền nhiệt</w:t>
      </w:r>
      <w:r>
        <w:rPr>
          <w:rFonts w:ascii="Times New Roman" w:hAnsi="Times New Roman"/>
          <w:sz w:val="28"/>
          <w:szCs w:val="28"/>
        </w:rPr>
        <w:t xml:space="preserve"> – NXB Đại học quốc gia TPHCM, tái bản 20014.</w:t>
      </w:r>
    </w:p>
    <w:p w14:paraId="4198DDE5">
      <w:pPr>
        <w:spacing w:after="60"/>
        <w:ind w:hanging="11"/>
        <w:jc w:val="both"/>
        <w:rPr>
          <w:rFonts w:ascii="Times New Roman" w:hAnsi="Times New Roman"/>
          <w:sz w:val="28"/>
          <w:szCs w:val="28"/>
        </w:rPr>
      </w:pPr>
      <w:r>
        <w:rPr>
          <w:rFonts w:ascii="Times New Roman" w:hAnsi="Times New Roman"/>
          <w:sz w:val="28"/>
          <w:szCs w:val="28"/>
        </w:rPr>
        <w:t xml:space="preserve">[3] Hoàng Đình Tín – </w:t>
      </w:r>
      <w:r>
        <w:rPr>
          <w:rFonts w:ascii="Times New Roman" w:hAnsi="Times New Roman"/>
          <w:i/>
          <w:sz w:val="28"/>
          <w:szCs w:val="28"/>
        </w:rPr>
        <w:t>Truyền nhiệt và tính toán thiết bị trao đổi nhiệt</w:t>
      </w:r>
      <w:r>
        <w:rPr>
          <w:rFonts w:ascii="Times New Roman" w:hAnsi="Times New Roman"/>
          <w:b/>
          <w:sz w:val="28"/>
          <w:szCs w:val="28"/>
        </w:rPr>
        <w:t xml:space="preserve"> </w:t>
      </w:r>
      <w:r>
        <w:rPr>
          <w:rFonts w:ascii="Times New Roman" w:hAnsi="Times New Roman"/>
          <w:sz w:val="28"/>
          <w:szCs w:val="28"/>
        </w:rPr>
        <w:t>–</w:t>
      </w:r>
      <w:r>
        <w:rPr>
          <w:rFonts w:ascii="Times New Roman" w:hAnsi="Times New Roman"/>
          <w:b/>
          <w:sz w:val="28"/>
          <w:szCs w:val="28"/>
        </w:rPr>
        <w:t xml:space="preserve"> </w:t>
      </w:r>
      <w:r>
        <w:rPr>
          <w:rFonts w:ascii="Times New Roman" w:hAnsi="Times New Roman"/>
          <w:sz w:val="28"/>
          <w:szCs w:val="28"/>
        </w:rPr>
        <w:t>NXB Đại học quốc gia TPHCM, 2015.</w:t>
      </w:r>
    </w:p>
    <w:p w14:paraId="2085730F">
      <w:pPr>
        <w:spacing w:after="60"/>
        <w:jc w:val="both"/>
        <w:rPr>
          <w:rFonts w:ascii="Times New Roman" w:hAnsi="Times New Roman"/>
          <w:sz w:val="28"/>
          <w:szCs w:val="28"/>
        </w:rPr>
      </w:pPr>
      <w:r>
        <w:rPr>
          <w:rFonts w:ascii="Times New Roman" w:hAnsi="Times New Roman"/>
          <w:sz w:val="28"/>
          <w:szCs w:val="28"/>
        </w:rPr>
        <w:t xml:space="preserve">[5] Nguyễn Đức Lợi – </w:t>
      </w:r>
      <w:r>
        <w:rPr>
          <w:rFonts w:ascii="Times New Roman" w:hAnsi="Times New Roman"/>
          <w:i/>
          <w:sz w:val="28"/>
          <w:szCs w:val="28"/>
        </w:rPr>
        <w:t>Kỹ thuật lạnh Cơ sở</w:t>
      </w:r>
      <w:r>
        <w:rPr>
          <w:rFonts w:ascii="Times New Roman" w:hAnsi="Times New Roman"/>
          <w:sz w:val="28"/>
          <w:szCs w:val="28"/>
        </w:rPr>
        <w:t xml:space="preserve"> – NXB Giáo Dục, 2016 </w:t>
      </w:r>
    </w:p>
    <w:p w14:paraId="3A9BCA43">
      <w:pPr>
        <w:spacing w:after="60"/>
        <w:jc w:val="both"/>
        <w:rPr>
          <w:rFonts w:ascii="Times New Roman" w:hAnsi="Times New Roman"/>
          <w:sz w:val="28"/>
          <w:szCs w:val="28"/>
        </w:rPr>
      </w:pPr>
      <w:r>
        <w:rPr>
          <w:rFonts w:ascii="Times New Roman" w:hAnsi="Times New Roman"/>
          <w:sz w:val="28"/>
          <w:szCs w:val="28"/>
        </w:rPr>
        <w:t xml:space="preserve">[6] Trần Thanh Kỳ – </w:t>
      </w:r>
      <w:r>
        <w:rPr>
          <w:rFonts w:ascii="Times New Roman" w:hAnsi="Times New Roman"/>
          <w:i/>
          <w:sz w:val="28"/>
          <w:szCs w:val="28"/>
        </w:rPr>
        <w:t>Máy lạnh</w:t>
      </w:r>
      <w:r>
        <w:rPr>
          <w:rFonts w:ascii="Times New Roman" w:hAnsi="Times New Roman"/>
          <w:sz w:val="28"/>
          <w:szCs w:val="28"/>
        </w:rPr>
        <w:t xml:space="preserve"> – NXB Giáo Dục, 2017 </w:t>
      </w:r>
    </w:p>
    <w:p w14:paraId="05AB2E95">
      <w:pPr>
        <w:spacing w:after="60"/>
        <w:jc w:val="both"/>
        <w:rPr>
          <w:rFonts w:ascii="Times New Roman" w:hAnsi="Times New Roman"/>
          <w:sz w:val="28"/>
          <w:szCs w:val="28"/>
        </w:rPr>
      </w:pPr>
      <w:r>
        <w:rPr>
          <w:rFonts w:ascii="Times New Roman" w:hAnsi="Times New Roman"/>
          <w:sz w:val="28"/>
          <w:szCs w:val="28"/>
        </w:rPr>
        <w:t xml:space="preserve">[7] Võ Chí Chính </w:t>
      </w:r>
      <w:r>
        <w:rPr>
          <w:rFonts w:ascii="Times New Roman" w:hAnsi="Times New Roman"/>
          <w:i/>
          <w:sz w:val="28"/>
          <w:szCs w:val="28"/>
        </w:rPr>
        <w:t>– Máy và thiết bị lạnh</w:t>
      </w:r>
      <w:r>
        <w:rPr>
          <w:rFonts w:ascii="Times New Roman" w:hAnsi="Times New Roman"/>
          <w:sz w:val="28"/>
          <w:szCs w:val="28"/>
        </w:rPr>
        <w:t xml:space="preserve"> – NXB khoa học và kỹ thuật, 2015</w:t>
      </w:r>
    </w:p>
    <w:p w14:paraId="1326AD20">
      <w:pPr>
        <w:spacing w:after="60"/>
        <w:jc w:val="both"/>
        <w:rPr>
          <w:rFonts w:ascii="Times New Roman" w:hAnsi="Times New Roman"/>
          <w:sz w:val="28"/>
          <w:szCs w:val="28"/>
        </w:rPr>
      </w:pPr>
      <w:r>
        <w:rPr>
          <w:rFonts w:ascii="Times New Roman" w:hAnsi="Times New Roman"/>
          <w:sz w:val="28"/>
          <w:szCs w:val="28"/>
        </w:rPr>
        <w:t xml:space="preserve">[8] Võ Chí Chính –  </w:t>
      </w:r>
      <w:r>
        <w:rPr>
          <w:rFonts w:ascii="Times New Roman" w:hAnsi="Times New Roman"/>
          <w:i/>
          <w:sz w:val="28"/>
          <w:szCs w:val="28"/>
        </w:rPr>
        <w:t>Thông gió và Điều hòa không khí</w:t>
      </w:r>
      <w:r>
        <w:rPr>
          <w:rFonts w:ascii="Times New Roman" w:hAnsi="Times New Roman"/>
          <w:sz w:val="28"/>
          <w:szCs w:val="28"/>
        </w:rPr>
        <w:t xml:space="preserve"> – NXB khoa học và kỹ thuật, 2013.</w:t>
      </w:r>
    </w:p>
    <w:p w14:paraId="4DCC516E">
      <w:pPr>
        <w:tabs>
          <w:tab w:val="right" w:leader="dot" w:pos="9072"/>
        </w:tabs>
        <w:spacing w:after="60"/>
        <w:jc w:val="both"/>
        <w:rPr>
          <w:rFonts w:ascii="Times New Roman" w:hAnsi="Times New Roman"/>
          <w:sz w:val="28"/>
          <w:szCs w:val="28"/>
        </w:rPr>
      </w:pPr>
      <w:r>
        <w:rPr>
          <w:rFonts w:ascii="Times New Roman" w:hAnsi="Times New Roman"/>
          <w:sz w:val="28"/>
          <w:szCs w:val="28"/>
        </w:rPr>
        <w:t xml:space="preserve">[9] Nguyễn Đức Lợi – </w:t>
      </w:r>
      <w:r>
        <w:rPr>
          <w:rFonts w:ascii="Times New Roman" w:hAnsi="Times New Roman"/>
          <w:i/>
          <w:sz w:val="28"/>
          <w:szCs w:val="28"/>
        </w:rPr>
        <w:t>Hướng dẫn thiết kế hệ thống điều hòa không khí</w:t>
      </w:r>
      <w:r>
        <w:rPr>
          <w:rFonts w:ascii="Times New Roman" w:hAnsi="Times New Roman"/>
          <w:sz w:val="28"/>
          <w:szCs w:val="28"/>
        </w:rPr>
        <w:t xml:space="preserve"> – NXB khoa học và kỹ thuật Hà Nội, 2007</w:t>
      </w:r>
    </w:p>
    <w:p w14:paraId="45B8A937">
      <w:pPr>
        <w:tabs>
          <w:tab w:val="right" w:leader="dot" w:pos="9072"/>
        </w:tabs>
        <w:spacing w:after="60"/>
        <w:jc w:val="both"/>
        <w:rPr>
          <w:rFonts w:ascii="Times New Roman" w:hAnsi="Times New Roman"/>
          <w:sz w:val="28"/>
          <w:szCs w:val="28"/>
        </w:rPr>
      </w:pPr>
    </w:p>
    <w:p w14:paraId="584071A7">
      <w:pPr>
        <w:spacing w:after="60"/>
      </w:pPr>
    </w:p>
    <w:p w14:paraId="157DD864">
      <w:pPr>
        <w:spacing w:after="60"/>
        <w:rPr>
          <w:rFonts w:ascii="Times New Roman" w:hAnsi="Times New Roman"/>
          <w:sz w:val="28"/>
          <w:szCs w:val="28"/>
          <w:lang w:val="pl-PL"/>
        </w:rPr>
      </w:pPr>
      <w:r>
        <w:rPr>
          <w:rFonts w:ascii="Times New Roman" w:hAnsi="Times New Roman"/>
          <w:sz w:val="28"/>
          <w:szCs w:val="28"/>
          <w:lang w:val="pl-PL"/>
        </w:rPr>
        <w:br w:type="page"/>
      </w:r>
    </w:p>
    <w:p w14:paraId="0A084B10">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75648" behindDoc="0" locked="0" layoutInCell="1" allowOverlap="1">
                <wp:simplePos x="0" y="0"/>
                <wp:positionH relativeFrom="column">
                  <wp:posOffset>26035</wp:posOffset>
                </wp:positionH>
                <wp:positionV relativeFrom="paragraph">
                  <wp:posOffset>28575</wp:posOffset>
                </wp:positionV>
                <wp:extent cx="5695315" cy="9049385"/>
                <wp:effectExtent l="19050" t="19050" r="19685" b="18415"/>
                <wp:wrapNone/>
                <wp:docPr id="1430414644" name="Rectangle 12"/>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left:2.05pt;margin-top:2.25pt;height:712.55pt;width:448.45pt;z-index:251675648;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qP4WdcAAAAIAQAADwAAAAAAAAABACAAAAAiAAAAZHJzL2Rvd25y&#10;ZXYueG1sUEsBAhQAFAAAAAgAh07iQHa+rM04AgAAZgQAAA4AAAAAAAAAAQAgAAAAJgEAAGRycy9l&#10;Mm9Eb2MueG1sUEsFBgAAAAAGAAYAWQEAANAFAAAAAA==&#10;">
                <v:fill on="f" focussize="0,0"/>
                <v:stroke weight="4.5pt" color="#000000" linestyle="thinThick" miterlimit="8" joinstyle="miter"/>
                <v:imagedata o:title=""/>
                <o:lock v:ext="edit" aspectratio="f"/>
              </v:rect>
            </w:pict>
          </mc:Fallback>
        </mc:AlternateContent>
      </w:r>
    </w:p>
    <w:p w14:paraId="7B34488D">
      <w:pPr>
        <w:spacing w:after="60"/>
        <w:rPr>
          <w:rFonts w:ascii="Times New Roman" w:hAnsi="Times New Roman"/>
          <w:szCs w:val="26"/>
          <w:lang w:val="pl-PL"/>
        </w:rPr>
      </w:pPr>
    </w:p>
    <w:p w14:paraId="1FD03BB7">
      <w:pPr>
        <w:spacing w:after="60"/>
        <w:jc w:val="both"/>
        <w:rPr>
          <w:rFonts w:ascii="Times New Roman" w:hAnsi="Times New Roman"/>
          <w:b/>
          <w:bCs/>
          <w:szCs w:val="26"/>
          <w:lang w:val="pl-PL"/>
        </w:rPr>
      </w:pPr>
    </w:p>
    <w:p w14:paraId="128FA3F0">
      <w:pPr>
        <w:spacing w:after="60"/>
        <w:jc w:val="both"/>
        <w:rPr>
          <w:rFonts w:ascii="Times New Roman" w:hAnsi="Times New Roman"/>
          <w:b/>
          <w:bCs/>
          <w:caps/>
          <w:szCs w:val="26"/>
          <w:lang w:val="pl-PL"/>
        </w:rPr>
      </w:pPr>
    </w:p>
    <w:p w14:paraId="2B90FA77">
      <w:pPr>
        <w:spacing w:after="60"/>
        <w:jc w:val="both"/>
        <w:rPr>
          <w:rFonts w:ascii="Times New Roman" w:hAnsi="Times New Roman"/>
          <w:b/>
          <w:bCs/>
          <w:szCs w:val="26"/>
          <w:lang w:val="pl-PL"/>
        </w:rPr>
      </w:pPr>
    </w:p>
    <w:p w14:paraId="73E57D9F">
      <w:pPr>
        <w:spacing w:after="60"/>
        <w:jc w:val="both"/>
        <w:rPr>
          <w:rFonts w:ascii="Times New Roman" w:hAnsi="Times New Roman"/>
          <w:b/>
          <w:bCs/>
          <w:szCs w:val="26"/>
          <w:lang w:val="pl-PL"/>
        </w:rPr>
      </w:pPr>
    </w:p>
    <w:p w14:paraId="46112729">
      <w:pPr>
        <w:spacing w:after="60"/>
        <w:jc w:val="both"/>
        <w:rPr>
          <w:rFonts w:ascii="Times New Roman" w:hAnsi="Times New Roman"/>
          <w:b/>
          <w:bCs/>
          <w:szCs w:val="26"/>
          <w:lang w:val="pl-PL"/>
        </w:rPr>
      </w:pPr>
    </w:p>
    <w:p w14:paraId="1B18270A">
      <w:pPr>
        <w:spacing w:after="60"/>
        <w:jc w:val="both"/>
        <w:rPr>
          <w:rFonts w:ascii="Times New Roman" w:hAnsi="Times New Roman"/>
          <w:b/>
          <w:bCs/>
          <w:szCs w:val="26"/>
          <w:lang w:val="pl-PL"/>
        </w:rPr>
      </w:pPr>
    </w:p>
    <w:p w14:paraId="089E67A1">
      <w:pPr>
        <w:spacing w:after="60"/>
        <w:jc w:val="both"/>
        <w:rPr>
          <w:rFonts w:ascii="Times New Roman" w:hAnsi="Times New Roman"/>
          <w:b/>
          <w:bCs/>
          <w:szCs w:val="26"/>
          <w:lang w:val="pl-PL"/>
        </w:rPr>
      </w:pPr>
    </w:p>
    <w:p w14:paraId="3FFA396B">
      <w:pPr>
        <w:spacing w:after="60"/>
        <w:jc w:val="both"/>
        <w:rPr>
          <w:rFonts w:ascii="Times New Roman" w:hAnsi="Times New Roman"/>
          <w:b/>
          <w:bCs/>
          <w:szCs w:val="26"/>
          <w:lang w:val="pl-PL"/>
        </w:rPr>
      </w:pPr>
    </w:p>
    <w:p w14:paraId="7D79A4F8">
      <w:pPr>
        <w:spacing w:after="60"/>
        <w:jc w:val="both"/>
        <w:rPr>
          <w:rFonts w:ascii="Times New Roman" w:hAnsi="Times New Roman"/>
          <w:b/>
          <w:bCs/>
          <w:szCs w:val="26"/>
          <w:lang w:val="pl-PL"/>
        </w:rPr>
      </w:pPr>
    </w:p>
    <w:p w14:paraId="3EBABBE6">
      <w:pPr>
        <w:spacing w:after="60"/>
        <w:jc w:val="both"/>
        <w:rPr>
          <w:rFonts w:ascii="Times New Roman" w:hAnsi="Times New Roman"/>
          <w:b/>
          <w:bCs/>
          <w:szCs w:val="26"/>
          <w:lang w:val="pl-PL"/>
        </w:rPr>
      </w:pPr>
    </w:p>
    <w:p w14:paraId="1CC73F7F">
      <w:pPr>
        <w:spacing w:after="60"/>
        <w:jc w:val="both"/>
        <w:rPr>
          <w:rFonts w:ascii="Times New Roman" w:hAnsi="Times New Roman"/>
          <w:b/>
          <w:bCs/>
          <w:szCs w:val="26"/>
          <w:lang w:val="pl-PL"/>
        </w:rPr>
      </w:pPr>
    </w:p>
    <w:p w14:paraId="22DBB5EB">
      <w:pPr>
        <w:spacing w:after="60"/>
        <w:jc w:val="both"/>
        <w:rPr>
          <w:rFonts w:ascii="Times New Roman" w:hAnsi="Times New Roman"/>
          <w:b/>
          <w:bCs/>
          <w:szCs w:val="26"/>
          <w:lang w:val="pl-PL"/>
        </w:rPr>
      </w:pPr>
    </w:p>
    <w:p w14:paraId="61DEB67C">
      <w:pPr>
        <w:spacing w:after="60"/>
        <w:jc w:val="both"/>
        <w:rPr>
          <w:rFonts w:ascii="Times New Roman" w:hAnsi="Times New Roman"/>
          <w:b/>
          <w:bCs/>
          <w:szCs w:val="26"/>
          <w:lang w:val="pl-PL"/>
        </w:rPr>
      </w:pPr>
    </w:p>
    <w:p w14:paraId="380BA324">
      <w:pPr>
        <w:spacing w:after="60"/>
        <w:jc w:val="both"/>
        <w:rPr>
          <w:rFonts w:ascii="Times New Roman" w:hAnsi="Times New Roman"/>
          <w:b/>
          <w:bCs/>
          <w:szCs w:val="26"/>
          <w:lang w:val="pl-PL"/>
        </w:rPr>
      </w:pPr>
    </w:p>
    <w:p w14:paraId="317E6BBA">
      <w:pPr>
        <w:spacing w:after="60"/>
        <w:jc w:val="both"/>
        <w:rPr>
          <w:rFonts w:ascii="Times New Roman" w:hAnsi="Times New Roman"/>
          <w:b/>
          <w:bCs/>
          <w:szCs w:val="26"/>
          <w:lang w:val="pl-PL"/>
        </w:rPr>
      </w:pPr>
    </w:p>
    <w:p w14:paraId="59F79BA1">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0DEB859E">
        <w:trPr>
          <w:trHeight w:val="787" w:hRule="atLeast"/>
          <w:jc w:val="center"/>
        </w:trPr>
        <w:tc>
          <w:tcPr>
            <w:tcW w:w="7513" w:type="dxa"/>
            <w:shd w:val="clear" w:color="auto" w:fill="auto"/>
          </w:tcPr>
          <w:p w14:paraId="0B1A6042">
            <w:pPr>
              <w:spacing w:after="60"/>
              <w:jc w:val="center"/>
              <w:rPr>
                <w:rFonts w:ascii="Times New Roman" w:hAnsi="Times New Roman"/>
                <w:bCs/>
                <w:sz w:val="40"/>
                <w:szCs w:val="40"/>
              </w:rPr>
            </w:pPr>
            <w:r>
              <w:rPr>
                <w:rFonts w:ascii="Times New Roman" w:hAnsi="Times New Roman"/>
                <w:b/>
                <w:bCs/>
                <w:sz w:val="40"/>
                <w:szCs w:val="40"/>
              </w:rPr>
              <w:t>Tên mô học</w:t>
            </w:r>
            <w:r>
              <w:rPr>
                <w:rFonts w:ascii="Times New Roman" w:hAnsi="Times New Roman"/>
                <w:bCs/>
                <w:sz w:val="40"/>
                <w:szCs w:val="40"/>
              </w:rPr>
              <w:t xml:space="preserve">: </w:t>
            </w:r>
            <w:r>
              <w:rPr>
                <w:rFonts w:ascii="Times New Roman" w:hAnsi="Times New Roman"/>
                <w:b/>
                <w:sz w:val="40"/>
                <w:szCs w:val="40"/>
              </w:rPr>
              <w:t>Kỹ thuật gia công đường ống</w:t>
            </w:r>
          </w:p>
        </w:tc>
      </w:tr>
      <w:tr w14:paraId="686E2849">
        <w:tblPrEx>
          <w:tblCellMar>
            <w:top w:w="0" w:type="dxa"/>
            <w:left w:w="108" w:type="dxa"/>
            <w:bottom w:w="0" w:type="dxa"/>
            <w:right w:w="108" w:type="dxa"/>
          </w:tblCellMar>
        </w:tblPrEx>
        <w:trPr>
          <w:jc w:val="center"/>
        </w:trPr>
        <w:tc>
          <w:tcPr>
            <w:tcW w:w="7513" w:type="dxa"/>
            <w:shd w:val="clear" w:color="auto" w:fill="auto"/>
          </w:tcPr>
          <w:p w14:paraId="1F71B65F">
            <w:pPr>
              <w:spacing w:after="60"/>
              <w:jc w:val="center"/>
              <w:rPr>
                <w:rFonts w:ascii="Times New Roman" w:hAnsi="Times New Roman"/>
                <w:b/>
                <w:bCs/>
                <w:sz w:val="40"/>
                <w:szCs w:val="40"/>
              </w:rPr>
            </w:pPr>
            <w:r>
              <w:rPr>
                <w:rFonts w:ascii="Times New Roman" w:hAnsi="Times New Roman"/>
                <w:b/>
                <w:bCs/>
                <w:sz w:val="40"/>
                <w:szCs w:val="40"/>
              </w:rPr>
              <w:t>Mã số mô đun: MĐ 12</w:t>
            </w:r>
          </w:p>
        </w:tc>
      </w:tr>
    </w:tbl>
    <w:p w14:paraId="650C6730">
      <w:pPr>
        <w:spacing w:after="60"/>
        <w:jc w:val="center"/>
        <w:rPr>
          <w:rFonts w:ascii="Times New Roman" w:hAnsi="Times New Roman"/>
          <w:b/>
          <w:bCs/>
          <w:sz w:val="44"/>
          <w:szCs w:val="44"/>
          <w:lang w:val="en-AU"/>
        </w:rPr>
      </w:pPr>
    </w:p>
    <w:p w14:paraId="27DF8125">
      <w:pPr>
        <w:spacing w:after="60"/>
        <w:jc w:val="center"/>
        <w:rPr>
          <w:rFonts w:ascii="Times New Roman" w:hAnsi="Times New Roman"/>
          <w:b/>
          <w:bCs/>
          <w:sz w:val="44"/>
          <w:szCs w:val="44"/>
          <w:lang w:val="en-AU"/>
        </w:rPr>
      </w:pPr>
    </w:p>
    <w:p w14:paraId="446A20B6">
      <w:pPr>
        <w:tabs>
          <w:tab w:val="left" w:pos="3630"/>
        </w:tabs>
        <w:spacing w:after="60"/>
        <w:jc w:val="both"/>
        <w:rPr>
          <w:rFonts w:ascii="Times New Roman" w:hAnsi="Times New Roman"/>
          <w:b/>
          <w:bCs/>
          <w:szCs w:val="26"/>
        </w:rPr>
      </w:pPr>
    </w:p>
    <w:p w14:paraId="3675CFC4">
      <w:pPr>
        <w:spacing w:after="60"/>
        <w:jc w:val="both"/>
        <w:rPr>
          <w:rFonts w:ascii="Times New Roman" w:hAnsi="Times New Roman"/>
          <w:b/>
          <w:bCs/>
          <w:szCs w:val="26"/>
        </w:rPr>
      </w:pPr>
    </w:p>
    <w:p w14:paraId="60B07063">
      <w:pPr>
        <w:spacing w:after="60"/>
        <w:jc w:val="both"/>
        <w:rPr>
          <w:rFonts w:ascii="Times New Roman" w:hAnsi="Times New Roman"/>
          <w:b/>
          <w:bCs/>
          <w:szCs w:val="26"/>
        </w:rPr>
      </w:pPr>
    </w:p>
    <w:p w14:paraId="6BD46C2A">
      <w:pPr>
        <w:spacing w:after="60"/>
        <w:jc w:val="both"/>
        <w:rPr>
          <w:rFonts w:ascii="Times New Roman" w:hAnsi="Times New Roman"/>
          <w:b/>
          <w:bCs/>
          <w:szCs w:val="26"/>
        </w:rPr>
      </w:pPr>
    </w:p>
    <w:p w14:paraId="4F467E2B">
      <w:pPr>
        <w:spacing w:after="60"/>
        <w:jc w:val="both"/>
        <w:rPr>
          <w:rFonts w:ascii="Times New Roman" w:hAnsi="Times New Roman"/>
          <w:b/>
          <w:bCs/>
          <w:szCs w:val="26"/>
        </w:rPr>
      </w:pPr>
    </w:p>
    <w:p w14:paraId="5E631BA6">
      <w:pPr>
        <w:spacing w:after="60"/>
        <w:jc w:val="both"/>
        <w:rPr>
          <w:rFonts w:ascii="Times New Roman" w:hAnsi="Times New Roman"/>
          <w:b/>
          <w:bCs/>
          <w:szCs w:val="26"/>
        </w:rPr>
      </w:pPr>
    </w:p>
    <w:p w14:paraId="1B289BF4">
      <w:pPr>
        <w:spacing w:after="60"/>
        <w:jc w:val="both"/>
        <w:rPr>
          <w:rFonts w:ascii="Times New Roman" w:hAnsi="Times New Roman"/>
          <w:b/>
          <w:bCs/>
          <w:szCs w:val="26"/>
        </w:rPr>
      </w:pPr>
    </w:p>
    <w:p w14:paraId="7FF3A1A6">
      <w:pPr>
        <w:spacing w:after="60"/>
        <w:jc w:val="center"/>
        <w:rPr>
          <w:rFonts w:ascii="Times New Roman" w:hAnsi="Times New Roman"/>
          <w:i/>
          <w:iCs/>
          <w:szCs w:val="26"/>
        </w:rPr>
      </w:pPr>
    </w:p>
    <w:p w14:paraId="408D5E7B">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0A6E7439">
      <w:pPr>
        <w:tabs>
          <w:tab w:val="left" w:pos="2878"/>
        </w:tabs>
        <w:spacing w:after="60"/>
        <w:jc w:val="both"/>
        <w:rPr>
          <w:rFonts w:ascii="Times New Roman" w:hAnsi="Times New Roman"/>
          <w:spacing w:val="-6"/>
          <w:sz w:val="28"/>
          <w:szCs w:val="28"/>
        </w:rPr>
      </w:pPr>
    </w:p>
    <w:p w14:paraId="4A6D5286">
      <w:pPr>
        <w:spacing w:after="60"/>
        <w:rPr>
          <w:rFonts w:ascii="Times New Roman" w:hAnsi="Times New Roman"/>
          <w:b/>
          <w:bCs/>
          <w:sz w:val="28"/>
          <w:szCs w:val="28"/>
          <w:lang w:val="en-AU"/>
        </w:rPr>
      </w:pPr>
      <w:r>
        <w:rPr>
          <w:rFonts w:ascii="Times New Roman" w:hAnsi="Times New Roman"/>
          <w:b/>
          <w:bCs/>
          <w:sz w:val="28"/>
          <w:szCs w:val="28"/>
          <w:lang w:val="en-AU"/>
        </w:rPr>
        <w:br w:type="page"/>
      </w:r>
    </w:p>
    <w:p w14:paraId="6954658B">
      <w:pPr>
        <w:pStyle w:val="2"/>
        <w:spacing w:before="0" w:line="276" w:lineRule="auto"/>
        <w:jc w:val="center"/>
        <w:rPr>
          <w:rFonts w:ascii="Times New Roman" w:hAnsi="Times New Roman"/>
          <w:sz w:val="28"/>
          <w:szCs w:val="28"/>
          <w:lang w:val="da-DK"/>
        </w:rPr>
      </w:pPr>
      <w:bookmarkStart w:id="14" w:name="_Toc291013439"/>
      <w:r>
        <w:rPr>
          <w:rFonts w:ascii="Times New Roman" w:hAnsi="Times New Roman"/>
          <w:sz w:val="28"/>
          <w:szCs w:val="28"/>
          <w:lang w:val="da-DK"/>
        </w:rPr>
        <w:t>CHƯƠNG TRÌNH MÔ ĐUN</w:t>
      </w:r>
    </w:p>
    <w:bookmarkEnd w:id="14"/>
    <w:p w14:paraId="65C86C98">
      <w:pPr>
        <w:spacing w:after="60"/>
        <w:jc w:val="both"/>
        <w:rPr>
          <w:rFonts w:ascii="Times New Roman" w:hAnsi="Times New Roman"/>
          <w:b/>
          <w:sz w:val="28"/>
          <w:szCs w:val="28"/>
        </w:rPr>
      </w:pPr>
      <w:r>
        <w:rPr>
          <w:rFonts w:ascii="Times New Roman" w:hAnsi="Times New Roman"/>
          <w:b/>
          <w:sz w:val="28"/>
          <w:szCs w:val="28"/>
          <w:lang w:val="da-DK"/>
        </w:rPr>
        <w:t xml:space="preserve">Tên mô đun: </w:t>
      </w:r>
      <w:r>
        <w:rPr>
          <w:rFonts w:ascii="Times New Roman" w:hAnsi="Times New Roman"/>
          <w:sz w:val="28"/>
          <w:szCs w:val="28"/>
          <w:lang w:val="da-DK"/>
        </w:rPr>
        <w:t xml:space="preserve">Kỹ thuật </w:t>
      </w:r>
      <w:r>
        <w:rPr>
          <w:rFonts w:ascii="Times New Roman" w:hAnsi="Times New Roman"/>
          <w:sz w:val="28"/>
          <w:szCs w:val="28"/>
        </w:rPr>
        <w:t>gia công đường ống</w:t>
      </w:r>
    </w:p>
    <w:p w14:paraId="54FB0106">
      <w:pPr>
        <w:spacing w:after="60"/>
        <w:jc w:val="both"/>
        <w:rPr>
          <w:rFonts w:ascii="Times New Roman" w:hAnsi="Times New Roman"/>
          <w:sz w:val="28"/>
          <w:szCs w:val="28"/>
        </w:rPr>
      </w:pPr>
      <w:r>
        <w:rPr>
          <w:rFonts w:ascii="Times New Roman" w:hAnsi="Times New Roman"/>
          <w:b/>
          <w:sz w:val="28"/>
          <w:szCs w:val="28"/>
          <w:lang w:val="da-DK"/>
        </w:rPr>
        <w:t>Mã số mô đun</w:t>
      </w:r>
      <w:r>
        <w:rPr>
          <w:rFonts w:ascii="Times New Roman" w:hAnsi="Times New Roman"/>
          <w:sz w:val="28"/>
          <w:szCs w:val="28"/>
          <w:lang w:val="da-DK"/>
        </w:rPr>
        <w:t xml:space="preserve">: MĐ </w:t>
      </w:r>
      <w:r>
        <w:rPr>
          <w:rFonts w:ascii="Times New Roman" w:hAnsi="Times New Roman"/>
          <w:sz w:val="28"/>
          <w:szCs w:val="28"/>
        </w:rPr>
        <w:t>12</w:t>
      </w:r>
    </w:p>
    <w:p w14:paraId="3C631C0C">
      <w:pPr>
        <w:spacing w:after="60"/>
        <w:jc w:val="both"/>
        <w:rPr>
          <w:rFonts w:ascii="Times New Roman" w:hAnsi="Times New Roman"/>
          <w:sz w:val="28"/>
          <w:szCs w:val="28"/>
          <w:lang w:val="da-DK"/>
        </w:rPr>
      </w:pPr>
      <w:r>
        <w:rPr>
          <w:rFonts w:ascii="Times New Roman" w:hAnsi="Times New Roman"/>
          <w:b/>
          <w:sz w:val="28"/>
          <w:szCs w:val="28"/>
          <w:lang w:val="da-DK"/>
        </w:rPr>
        <w:t>Thời gian mô đun</w:t>
      </w:r>
      <w:r>
        <w:rPr>
          <w:rFonts w:ascii="Times New Roman" w:hAnsi="Times New Roman"/>
          <w:sz w:val="28"/>
          <w:szCs w:val="28"/>
          <w:lang w:val="da-DK"/>
        </w:rPr>
        <w:t xml:space="preserve">: </w:t>
      </w:r>
      <w:r>
        <w:rPr>
          <w:rFonts w:ascii="Times New Roman" w:hAnsi="Times New Roman"/>
          <w:sz w:val="28"/>
          <w:szCs w:val="28"/>
        </w:rPr>
        <w:t>60</w:t>
      </w:r>
      <w:r>
        <w:rPr>
          <w:rFonts w:ascii="Times New Roman" w:hAnsi="Times New Roman"/>
          <w:sz w:val="28"/>
          <w:szCs w:val="28"/>
          <w:lang w:val="da-DK"/>
        </w:rPr>
        <w:t xml:space="preserve"> giờ( Lý thuyết: </w:t>
      </w:r>
      <w:r>
        <w:rPr>
          <w:rFonts w:ascii="Times New Roman" w:hAnsi="Times New Roman"/>
          <w:sz w:val="28"/>
          <w:szCs w:val="28"/>
        </w:rPr>
        <w:t>15</w:t>
      </w:r>
      <w:r>
        <w:rPr>
          <w:rFonts w:ascii="Times New Roman" w:hAnsi="Times New Roman"/>
          <w:sz w:val="28"/>
          <w:szCs w:val="28"/>
          <w:lang w:val="da-DK"/>
        </w:rPr>
        <w:t xml:space="preserve"> giờ; Thực hành: </w:t>
      </w:r>
      <w:r>
        <w:rPr>
          <w:rFonts w:ascii="Times New Roman" w:hAnsi="Times New Roman"/>
          <w:sz w:val="28"/>
          <w:szCs w:val="28"/>
        </w:rPr>
        <w:t>43</w:t>
      </w:r>
      <w:r>
        <w:rPr>
          <w:rFonts w:ascii="Times New Roman" w:hAnsi="Times New Roman"/>
          <w:sz w:val="28"/>
          <w:szCs w:val="28"/>
          <w:lang w:val="da-DK"/>
        </w:rPr>
        <w:t xml:space="preserve"> giờ; Kiểm tra: 2 giờ)</w:t>
      </w:r>
    </w:p>
    <w:p w14:paraId="4137BC2B">
      <w:pPr>
        <w:spacing w:after="60"/>
        <w:jc w:val="both"/>
        <w:rPr>
          <w:rFonts w:ascii="Times New Roman" w:hAnsi="Times New Roman"/>
          <w:b/>
          <w:bCs/>
          <w:sz w:val="28"/>
          <w:szCs w:val="28"/>
          <w:lang w:val="da-DK"/>
        </w:rPr>
      </w:pPr>
      <w:r>
        <w:rPr>
          <w:rFonts w:ascii="Times New Roman" w:hAnsi="Times New Roman"/>
          <w:b/>
          <w:bCs/>
          <w:sz w:val="28"/>
          <w:szCs w:val="28"/>
          <w:lang w:val="da-DK"/>
        </w:rPr>
        <w:t>I.VỊ TRÍ, TÍNH CHẤT CỦA MÔ ĐUN:</w:t>
      </w:r>
    </w:p>
    <w:p w14:paraId="123AA639">
      <w:pPr>
        <w:spacing w:after="60"/>
        <w:ind w:firstLine="545"/>
        <w:jc w:val="both"/>
        <w:rPr>
          <w:rFonts w:ascii="Times New Roman" w:hAnsi="Times New Roman"/>
          <w:sz w:val="28"/>
          <w:szCs w:val="28"/>
        </w:rPr>
      </w:pPr>
      <w:r>
        <w:rPr>
          <w:rFonts w:ascii="Times New Roman" w:hAnsi="Times New Roman"/>
          <w:sz w:val="28"/>
          <w:szCs w:val="28"/>
          <w:lang w:val="da-DK"/>
        </w:rPr>
        <w:t xml:space="preserve">- Vị trí: Mô đun kỹ thuật </w:t>
      </w:r>
      <w:r>
        <w:rPr>
          <w:rFonts w:ascii="Times New Roman" w:hAnsi="Times New Roman"/>
          <w:sz w:val="28"/>
          <w:szCs w:val="28"/>
        </w:rPr>
        <w:t>gia công đường ống</w:t>
      </w:r>
      <w:r>
        <w:rPr>
          <w:rFonts w:ascii="Times New Roman" w:hAnsi="Times New Roman"/>
          <w:sz w:val="28"/>
          <w:szCs w:val="28"/>
          <w:lang w:val="da-DK"/>
        </w:rPr>
        <w:t xml:space="preserve"> được bố trí sau sau khi học xong môn học </w:t>
      </w:r>
      <w:r>
        <w:rPr>
          <w:rFonts w:ascii="Times New Roman" w:hAnsi="Times New Roman"/>
          <w:sz w:val="28"/>
          <w:szCs w:val="28"/>
        </w:rPr>
        <w:t>Vật liệu điện lạnh</w:t>
      </w:r>
      <w:r>
        <w:rPr>
          <w:rFonts w:ascii="Times New Roman" w:hAnsi="Times New Roman"/>
          <w:sz w:val="28"/>
          <w:szCs w:val="28"/>
          <w:lang w:val="da-DK"/>
        </w:rPr>
        <w:t>, An toàn điện</w:t>
      </w:r>
      <w:r>
        <w:rPr>
          <w:rFonts w:ascii="Times New Roman" w:hAnsi="Times New Roman"/>
          <w:sz w:val="28"/>
          <w:szCs w:val="28"/>
        </w:rPr>
        <w:t xml:space="preserve"> lạnh</w:t>
      </w:r>
    </w:p>
    <w:p w14:paraId="6F07A20F">
      <w:pPr>
        <w:spacing w:after="60"/>
        <w:ind w:firstLine="545"/>
        <w:jc w:val="both"/>
        <w:rPr>
          <w:rFonts w:ascii="Times New Roman" w:hAnsi="Times New Roman"/>
          <w:sz w:val="28"/>
          <w:szCs w:val="28"/>
          <w:lang w:val="da-DK"/>
        </w:rPr>
      </w:pPr>
      <w:r>
        <w:rPr>
          <w:rFonts w:ascii="Times New Roman" w:hAnsi="Times New Roman"/>
          <w:sz w:val="28"/>
          <w:szCs w:val="28"/>
          <w:lang w:val="da-DK"/>
        </w:rPr>
        <w:t>- Tính chất: Là mô đun kỹ thuật cơ sở, thuộc mô đun đào tạo nghề bắt buộc.</w:t>
      </w:r>
    </w:p>
    <w:p w14:paraId="12E112FC">
      <w:pPr>
        <w:spacing w:after="60"/>
        <w:jc w:val="both"/>
        <w:rPr>
          <w:rFonts w:ascii="Times New Roman" w:hAnsi="Times New Roman"/>
          <w:b/>
          <w:bCs/>
          <w:sz w:val="28"/>
          <w:szCs w:val="28"/>
          <w:lang w:val="da-DK"/>
        </w:rPr>
      </w:pPr>
      <w:r>
        <w:rPr>
          <w:rFonts w:ascii="Times New Roman" w:hAnsi="Times New Roman"/>
          <w:b/>
          <w:bCs/>
          <w:sz w:val="28"/>
          <w:szCs w:val="28"/>
          <w:lang w:val="da-DK"/>
        </w:rPr>
        <w:t xml:space="preserve">II. MỤC TIÊU MÔ ĐUN: </w:t>
      </w:r>
    </w:p>
    <w:p w14:paraId="5FA21900">
      <w:pPr>
        <w:spacing w:after="60"/>
        <w:ind w:firstLine="545"/>
        <w:jc w:val="both"/>
        <w:rPr>
          <w:rFonts w:ascii="Times New Roman" w:hAnsi="Times New Roman"/>
          <w:sz w:val="28"/>
          <w:szCs w:val="28"/>
          <w:lang w:val="da-DK"/>
        </w:rPr>
      </w:pPr>
      <w:r>
        <w:rPr>
          <w:rFonts w:ascii="Times New Roman" w:hAnsi="Times New Roman"/>
          <w:bCs/>
          <w:sz w:val="28"/>
          <w:szCs w:val="28"/>
          <w:lang w:val="da-DK"/>
        </w:rPr>
        <w:t>-</w:t>
      </w:r>
      <w:r>
        <w:rPr>
          <w:rFonts w:ascii="Times New Roman" w:hAnsi="Times New Roman"/>
          <w:bCs/>
          <w:sz w:val="28"/>
          <w:szCs w:val="28"/>
        </w:rPr>
        <w:t xml:space="preserve"> Kiến thức:</w:t>
      </w:r>
      <w:r>
        <w:rPr>
          <w:rFonts w:ascii="Times New Roman" w:hAnsi="Times New Roman"/>
          <w:bCs/>
          <w:sz w:val="28"/>
          <w:szCs w:val="28"/>
          <w:lang w:val="da-DK"/>
        </w:rPr>
        <w:t xml:space="preserve"> </w:t>
      </w:r>
      <w:r>
        <w:rPr>
          <w:rFonts w:ascii="Times New Roman" w:hAnsi="Times New Roman"/>
          <w:sz w:val="28"/>
          <w:szCs w:val="28"/>
          <w:lang w:val="da-DK"/>
        </w:rPr>
        <w:t xml:space="preserve">Hiểu được kiến thức cơ bản về phương pháp và quy trình gia công </w:t>
      </w:r>
      <w:r>
        <w:rPr>
          <w:rFonts w:ascii="Times New Roman" w:hAnsi="Times New Roman"/>
          <w:sz w:val="28"/>
          <w:szCs w:val="28"/>
        </w:rPr>
        <w:t>đường ống đồng sử dụng trong kỹ thuật lạnh</w:t>
      </w:r>
      <w:r>
        <w:rPr>
          <w:rFonts w:ascii="Times New Roman" w:hAnsi="Times New Roman"/>
          <w:sz w:val="28"/>
          <w:szCs w:val="28"/>
          <w:lang w:val="da-DK"/>
        </w:rPr>
        <w:t>;</w:t>
      </w:r>
    </w:p>
    <w:p w14:paraId="68A5EB77">
      <w:pPr>
        <w:spacing w:after="60"/>
        <w:ind w:firstLine="545"/>
        <w:jc w:val="both"/>
        <w:rPr>
          <w:rFonts w:ascii="Times New Roman" w:hAnsi="Times New Roman"/>
          <w:bCs/>
          <w:sz w:val="28"/>
          <w:szCs w:val="28"/>
          <w:lang w:val="da-DK"/>
        </w:rPr>
      </w:pPr>
      <w:r>
        <w:rPr>
          <w:rFonts w:ascii="Times New Roman" w:hAnsi="Times New Roman"/>
          <w:sz w:val="28"/>
          <w:szCs w:val="28"/>
          <w:lang w:val="da-DK"/>
        </w:rPr>
        <w:t>-</w:t>
      </w:r>
      <w:r>
        <w:rPr>
          <w:rFonts w:ascii="Times New Roman" w:hAnsi="Times New Roman"/>
          <w:sz w:val="28"/>
          <w:szCs w:val="28"/>
        </w:rPr>
        <w:t xml:space="preserve"> Kỹ năng:</w:t>
      </w:r>
      <w:r>
        <w:rPr>
          <w:rFonts w:ascii="Times New Roman" w:hAnsi="Times New Roman"/>
          <w:sz w:val="28"/>
          <w:szCs w:val="28"/>
          <w:lang w:val="da-DK"/>
        </w:rPr>
        <w:t xml:space="preserve"> Thực hiện được các công việc cơ bản như: </w:t>
      </w:r>
      <w:r>
        <w:rPr>
          <w:rFonts w:ascii="Times New Roman" w:hAnsi="Times New Roman"/>
          <w:sz w:val="28"/>
          <w:szCs w:val="28"/>
        </w:rPr>
        <w:t>uốn ống đồng, cắt ống, nong ống, loe ống và hàn ống đồng</w:t>
      </w:r>
      <w:r>
        <w:rPr>
          <w:rFonts w:ascii="Times New Roman" w:hAnsi="Times New Roman"/>
          <w:sz w:val="28"/>
          <w:szCs w:val="28"/>
          <w:lang w:val="da-DK"/>
        </w:rPr>
        <w:t xml:space="preserve"> đúng quy trình, đảm bảo yêu cầu kỹ thuật phục vụ cho công việc lắp đặt, bảo dưỡng và sửa chữa thiết bị lạnh;</w:t>
      </w:r>
    </w:p>
    <w:p w14:paraId="40472599">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Sử dụng thành thạo các dụng cụ gia công</w:t>
      </w:r>
      <w:r>
        <w:rPr>
          <w:rFonts w:ascii="Times New Roman" w:hAnsi="Times New Roman"/>
          <w:sz w:val="28"/>
          <w:szCs w:val="28"/>
        </w:rPr>
        <w:t xml:space="preserve"> ống đồng</w:t>
      </w:r>
      <w:r>
        <w:rPr>
          <w:rFonts w:ascii="Times New Roman" w:hAnsi="Times New Roman"/>
          <w:sz w:val="28"/>
          <w:szCs w:val="28"/>
          <w:lang w:val="da-DK"/>
        </w:rPr>
        <w:t xml:space="preserve"> như: </w:t>
      </w:r>
      <w:r>
        <w:rPr>
          <w:rFonts w:ascii="Times New Roman" w:hAnsi="Times New Roman"/>
          <w:sz w:val="28"/>
          <w:szCs w:val="28"/>
        </w:rPr>
        <w:t>Dao cắt ống đồng, bộ nong loe, bộ uốn ống, bộ hàn oxy-acetylen</w:t>
      </w:r>
      <w:r>
        <w:rPr>
          <w:rFonts w:ascii="Times New Roman" w:hAnsi="Times New Roman"/>
          <w:sz w:val="28"/>
          <w:szCs w:val="28"/>
          <w:lang w:val="da-DK"/>
        </w:rPr>
        <w:t>.</w:t>
      </w:r>
    </w:p>
    <w:p w14:paraId="047A319B">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Gia công được sản phẩm</w:t>
      </w:r>
      <w:r>
        <w:rPr>
          <w:rFonts w:ascii="Times New Roman" w:hAnsi="Times New Roman"/>
          <w:sz w:val="28"/>
          <w:szCs w:val="28"/>
        </w:rPr>
        <w:t xml:space="preserve"> ống đồng</w:t>
      </w:r>
      <w:r>
        <w:rPr>
          <w:rFonts w:ascii="Times New Roman" w:hAnsi="Times New Roman"/>
          <w:sz w:val="28"/>
          <w:szCs w:val="28"/>
          <w:lang w:val="da-DK"/>
        </w:rPr>
        <w:t xml:space="preserve"> đơn giản phục vụ ngành điện</w:t>
      </w:r>
      <w:r>
        <w:rPr>
          <w:rFonts w:ascii="Times New Roman" w:hAnsi="Times New Roman"/>
          <w:sz w:val="28"/>
          <w:szCs w:val="28"/>
        </w:rPr>
        <w:t xml:space="preserve"> lạnh</w:t>
      </w:r>
      <w:r>
        <w:rPr>
          <w:rFonts w:ascii="Times New Roman" w:hAnsi="Times New Roman"/>
          <w:sz w:val="28"/>
          <w:szCs w:val="28"/>
          <w:lang w:val="da-DK"/>
        </w:rPr>
        <w:t xml:space="preserve"> theo bản vẽ.</w:t>
      </w:r>
    </w:p>
    <w:p w14:paraId="5ECDC4AC">
      <w:pPr>
        <w:spacing w:after="60"/>
        <w:ind w:firstLine="545"/>
        <w:jc w:val="both"/>
        <w:rPr>
          <w:rFonts w:ascii="Times New Roman" w:hAnsi="Times New Roman"/>
          <w:bCs/>
          <w:sz w:val="28"/>
          <w:szCs w:val="28"/>
        </w:rPr>
      </w:pPr>
      <w:r>
        <w:rPr>
          <w:rFonts w:ascii="Times New Roman" w:hAnsi="Times New Roman"/>
          <w:bCs/>
          <w:sz w:val="28"/>
          <w:szCs w:val="28"/>
          <w:lang w:val="da-DK"/>
        </w:rPr>
        <w:t>-</w:t>
      </w:r>
      <w:r>
        <w:rPr>
          <w:rFonts w:ascii="Times New Roman" w:hAnsi="Times New Roman"/>
          <w:bCs/>
          <w:sz w:val="28"/>
          <w:szCs w:val="28"/>
        </w:rPr>
        <w:t xml:space="preserve"> Năng lực tự chủ và trách nhiệm:</w:t>
      </w:r>
    </w:p>
    <w:p w14:paraId="16FEF1A0">
      <w:pPr>
        <w:spacing w:after="60"/>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b/>
          <w:sz w:val="28"/>
          <w:szCs w:val="28"/>
          <w:lang w:val="pt-BR"/>
        </w:rPr>
        <w:t>+</w:t>
      </w:r>
      <w:r>
        <w:rPr>
          <w:rFonts w:ascii="Times New Roman" w:hAnsi="Times New Roman"/>
          <w:sz w:val="28"/>
          <w:szCs w:val="28"/>
          <w:lang w:val="pt-BR"/>
        </w:rPr>
        <w:t xml:space="preserve"> Cẩn thận, kiên trì, nghiêm túc.</w:t>
      </w:r>
    </w:p>
    <w:p w14:paraId="4D883342">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lang w:val="pt-BR"/>
        </w:rPr>
        <w:tab/>
      </w:r>
      <w:r>
        <w:rPr>
          <w:rFonts w:ascii="Times New Roman" w:hAnsi="Times New Roman"/>
          <w:sz w:val="28"/>
          <w:szCs w:val="28"/>
          <w:lang w:val="pt-BR"/>
        </w:rPr>
        <w:t>+ Bảo quản tốt dụng cụ, thiết bị thực tập.</w:t>
      </w:r>
    </w:p>
    <w:p w14:paraId="7D23444A">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lang w:val="pt-BR"/>
        </w:rPr>
        <w:tab/>
      </w:r>
      <w:r>
        <w:rPr>
          <w:rFonts w:ascii="Times New Roman" w:hAnsi="Times New Roman"/>
          <w:b/>
          <w:sz w:val="28"/>
          <w:szCs w:val="28"/>
          <w:lang w:val="pt-BR"/>
        </w:rPr>
        <w:t>+</w:t>
      </w:r>
      <w:r>
        <w:rPr>
          <w:rFonts w:ascii="Times New Roman" w:hAnsi="Times New Roman"/>
          <w:sz w:val="28"/>
          <w:szCs w:val="28"/>
          <w:lang w:val="pt-BR"/>
        </w:rPr>
        <w:t xml:space="preserve"> Sắp xếp nơi làm việc gọn gàng ngăn nắp, đảm bảo an toàn lao động.</w:t>
      </w:r>
    </w:p>
    <w:p w14:paraId="4CFFB881">
      <w:pPr>
        <w:spacing w:after="60"/>
        <w:jc w:val="both"/>
        <w:rPr>
          <w:rFonts w:ascii="Times New Roman" w:hAnsi="Times New Roman"/>
          <w:b/>
          <w:bCs/>
          <w:sz w:val="28"/>
          <w:szCs w:val="28"/>
          <w:lang w:val="da-DK"/>
        </w:rPr>
      </w:pPr>
      <w:r>
        <w:rPr>
          <w:rFonts w:ascii="Times New Roman" w:hAnsi="Times New Roman"/>
          <w:b/>
          <w:bCs/>
          <w:sz w:val="28"/>
          <w:szCs w:val="28"/>
          <w:lang w:val="da-DK"/>
        </w:rPr>
        <w:t xml:space="preserve">III. NỘI DUNG MÔ ĐUN: </w:t>
      </w:r>
    </w:p>
    <w:p w14:paraId="0955FCD1">
      <w:pPr>
        <w:spacing w:after="60"/>
        <w:jc w:val="both"/>
        <w:rPr>
          <w:rFonts w:ascii="Times New Roman" w:hAnsi="Times New Roman"/>
          <w:i/>
          <w:iCs/>
          <w:sz w:val="28"/>
          <w:szCs w:val="28"/>
          <w:lang w:val="da-DK"/>
        </w:rPr>
      </w:pPr>
      <w:r>
        <w:rPr>
          <w:rFonts w:ascii="Times New Roman" w:hAnsi="Times New Roman"/>
          <w:i/>
          <w:iCs/>
          <w:sz w:val="28"/>
          <w:szCs w:val="28"/>
          <w:lang w:val="da-DK"/>
        </w:rPr>
        <w:t xml:space="preserve">1. Nội dung tổng quát và phân phối thời gian: </w:t>
      </w:r>
    </w:p>
    <w:tbl>
      <w:tblPr>
        <w:tblStyle w:val="1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74"/>
        <w:gridCol w:w="851"/>
        <w:gridCol w:w="992"/>
        <w:gridCol w:w="1559"/>
        <w:gridCol w:w="851"/>
      </w:tblGrid>
      <w:tr w14:paraId="1C89D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restart"/>
            <w:tcBorders>
              <w:top w:val="single" w:color="auto" w:sz="4" w:space="0"/>
              <w:left w:val="single" w:color="auto" w:sz="4" w:space="0"/>
              <w:bottom w:val="single" w:color="auto" w:sz="4" w:space="0"/>
              <w:right w:val="single" w:color="auto" w:sz="4" w:space="0"/>
            </w:tcBorders>
            <w:vAlign w:val="center"/>
          </w:tcPr>
          <w:p w14:paraId="42D08A22">
            <w:pPr>
              <w:spacing w:after="60"/>
              <w:jc w:val="center"/>
              <w:rPr>
                <w:rFonts w:ascii="Times New Roman" w:hAnsi="Times New Roman"/>
                <w:b/>
                <w:bCs/>
                <w:sz w:val="28"/>
                <w:szCs w:val="28"/>
                <w:lang w:val="fr-FR"/>
              </w:rPr>
            </w:pPr>
            <w:r>
              <w:rPr>
                <w:rFonts w:ascii="Times New Roman" w:hAnsi="Times New Roman"/>
                <w:b/>
                <w:bCs/>
                <w:sz w:val="28"/>
                <w:szCs w:val="28"/>
                <w:lang w:val="fr-FR"/>
              </w:rPr>
              <w:t>Số</w:t>
            </w:r>
          </w:p>
          <w:p w14:paraId="55501AA2">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3974" w:type="dxa"/>
            <w:vMerge w:val="restart"/>
            <w:tcBorders>
              <w:top w:val="single" w:color="auto" w:sz="4" w:space="0"/>
              <w:left w:val="single" w:color="auto" w:sz="4" w:space="0"/>
              <w:bottom w:val="single" w:color="auto" w:sz="4" w:space="0"/>
              <w:right w:val="single" w:color="auto" w:sz="4" w:space="0"/>
            </w:tcBorders>
            <w:vAlign w:val="center"/>
          </w:tcPr>
          <w:p w14:paraId="7D1AA259">
            <w:pPr>
              <w:spacing w:after="60"/>
              <w:jc w:val="center"/>
              <w:rPr>
                <w:rFonts w:ascii="Times New Roman" w:hAnsi="Times New Roman"/>
                <w:sz w:val="28"/>
                <w:szCs w:val="28"/>
                <w:lang w:val="fr-FR"/>
              </w:rPr>
            </w:pPr>
            <w:r>
              <w:rPr>
                <w:rFonts w:ascii="Times New Roman" w:hAnsi="Times New Roman"/>
                <w:b/>
                <w:bCs/>
                <w:sz w:val="28"/>
                <w:szCs w:val="28"/>
                <w:lang w:val="fr-FR"/>
              </w:rPr>
              <w:t>Tên các bài trong mô đun</w:t>
            </w:r>
          </w:p>
        </w:tc>
        <w:tc>
          <w:tcPr>
            <w:tcW w:w="4253" w:type="dxa"/>
            <w:gridSpan w:val="4"/>
            <w:tcBorders>
              <w:top w:val="single" w:color="auto" w:sz="4" w:space="0"/>
              <w:left w:val="single" w:color="auto" w:sz="4" w:space="0"/>
              <w:bottom w:val="single" w:color="auto" w:sz="4" w:space="0"/>
              <w:right w:val="single" w:color="auto" w:sz="4" w:space="0"/>
            </w:tcBorders>
            <w:vAlign w:val="center"/>
          </w:tcPr>
          <w:p w14:paraId="01D326F3">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Thời gian (giờ)</w:t>
            </w:r>
          </w:p>
        </w:tc>
      </w:tr>
      <w:tr w14:paraId="073F9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tcBorders>
              <w:top w:val="single" w:color="auto" w:sz="4" w:space="0"/>
              <w:left w:val="single" w:color="auto" w:sz="4" w:space="0"/>
              <w:bottom w:val="single" w:color="auto" w:sz="4" w:space="0"/>
              <w:right w:val="single" w:color="auto" w:sz="4" w:space="0"/>
            </w:tcBorders>
            <w:vAlign w:val="center"/>
          </w:tcPr>
          <w:p w14:paraId="6F7FBB4E">
            <w:pPr>
              <w:spacing w:after="60"/>
              <w:jc w:val="center"/>
              <w:rPr>
                <w:rFonts w:ascii="Times New Roman" w:hAnsi="Times New Roman"/>
                <w:sz w:val="28"/>
                <w:szCs w:val="28"/>
                <w:lang w:val="fr-FR"/>
              </w:rPr>
            </w:pPr>
          </w:p>
        </w:tc>
        <w:tc>
          <w:tcPr>
            <w:tcW w:w="3974" w:type="dxa"/>
            <w:vMerge w:val="continue"/>
            <w:tcBorders>
              <w:top w:val="single" w:color="auto" w:sz="4" w:space="0"/>
              <w:left w:val="single" w:color="auto" w:sz="4" w:space="0"/>
              <w:bottom w:val="single" w:color="auto" w:sz="4" w:space="0"/>
              <w:right w:val="single" w:color="auto" w:sz="4" w:space="0"/>
            </w:tcBorders>
            <w:vAlign w:val="center"/>
          </w:tcPr>
          <w:p w14:paraId="12419D38">
            <w:pPr>
              <w:spacing w:after="60"/>
              <w:jc w:val="center"/>
              <w:rPr>
                <w:rFonts w:ascii="Times New Roman" w:hAnsi="Times New Roman"/>
                <w:sz w:val="28"/>
                <w:szCs w:val="28"/>
                <w:lang w:val="fr-FR"/>
              </w:rPr>
            </w:pPr>
          </w:p>
        </w:tc>
        <w:tc>
          <w:tcPr>
            <w:tcW w:w="851" w:type="dxa"/>
            <w:tcBorders>
              <w:top w:val="single" w:color="auto" w:sz="4" w:space="0"/>
              <w:left w:val="single" w:color="auto" w:sz="4" w:space="0"/>
              <w:bottom w:val="single" w:color="auto" w:sz="4" w:space="0"/>
              <w:right w:val="single" w:color="auto" w:sz="4" w:space="0"/>
            </w:tcBorders>
            <w:vAlign w:val="center"/>
          </w:tcPr>
          <w:p w14:paraId="7A3926CF">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Tổng số</w:t>
            </w:r>
          </w:p>
        </w:tc>
        <w:tc>
          <w:tcPr>
            <w:tcW w:w="99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D92DF9D">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Lý thuyết</w:t>
            </w:r>
          </w:p>
        </w:tc>
        <w:tc>
          <w:tcPr>
            <w:tcW w:w="155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699732A">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lang w:val="vi-VN"/>
              </w:rPr>
              <w:t>Thực hành, thí nghiệm, thảo luận, bài tập</w:t>
            </w:r>
          </w:p>
        </w:tc>
        <w:tc>
          <w:tcPr>
            <w:tcW w:w="8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7E3BFBD">
            <w:pPr>
              <w:pStyle w:val="57"/>
              <w:spacing w:after="60" w:line="276" w:lineRule="auto"/>
              <w:ind w:firstLine="0"/>
              <w:jc w:val="center"/>
              <w:rPr>
                <w:rFonts w:ascii="Times New Roman" w:hAnsi="Times New Roman"/>
                <w:b/>
                <w:bCs/>
                <w:color w:val="auto"/>
                <w:sz w:val="28"/>
                <w:szCs w:val="28"/>
              </w:rPr>
            </w:pPr>
            <w:r>
              <w:rPr>
                <w:rFonts w:ascii="Times New Roman" w:hAnsi="Times New Roman"/>
                <w:b/>
                <w:bCs/>
                <w:color w:val="auto"/>
                <w:sz w:val="28"/>
                <w:szCs w:val="28"/>
              </w:rPr>
              <w:t>Kiểm tra*</w:t>
            </w:r>
          </w:p>
        </w:tc>
      </w:tr>
      <w:tr w14:paraId="55E6B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tcPr>
          <w:p w14:paraId="2DE9823B">
            <w:pPr>
              <w:spacing w:after="60"/>
              <w:jc w:val="center"/>
              <w:rPr>
                <w:rFonts w:ascii="Times New Roman" w:hAnsi="Times New Roman"/>
                <w:sz w:val="28"/>
                <w:szCs w:val="28"/>
              </w:rPr>
            </w:pPr>
            <w:r>
              <w:rPr>
                <w:rFonts w:ascii="Times New Roman" w:hAnsi="Times New Roman"/>
                <w:sz w:val="28"/>
                <w:szCs w:val="28"/>
              </w:rPr>
              <w:t>1</w:t>
            </w:r>
          </w:p>
        </w:tc>
        <w:tc>
          <w:tcPr>
            <w:tcW w:w="3974" w:type="dxa"/>
            <w:tcBorders>
              <w:top w:val="single" w:color="auto" w:sz="4" w:space="0"/>
              <w:left w:val="single" w:color="auto" w:sz="4" w:space="0"/>
              <w:bottom w:val="single" w:color="auto" w:sz="4" w:space="0"/>
              <w:right w:val="single" w:color="auto" w:sz="4" w:space="0"/>
            </w:tcBorders>
          </w:tcPr>
          <w:p w14:paraId="7235E80C">
            <w:pPr>
              <w:spacing w:after="60"/>
              <w:jc w:val="both"/>
              <w:rPr>
                <w:rFonts w:ascii="Times New Roman" w:hAnsi="Times New Roman"/>
                <w:sz w:val="28"/>
                <w:szCs w:val="28"/>
              </w:rPr>
            </w:pPr>
            <w:r>
              <w:rPr>
                <w:rFonts w:ascii="Times New Roman" w:hAnsi="Times New Roman"/>
                <w:b/>
                <w:sz w:val="28"/>
                <w:szCs w:val="28"/>
              </w:rPr>
              <w:t>Bài 1:</w:t>
            </w:r>
            <w:r>
              <w:rPr>
                <w:rFonts w:ascii="Times New Roman" w:hAnsi="Times New Roman"/>
                <w:b/>
                <w:sz w:val="28"/>
                <w:szCs w:val="28"/>
                <w:lang w:val="pl-PL"/>
              </w:rPr>
              <w:t xml:space="preserve"> </w:t>
            </w:r>
            <w:r>
              <w:rPr>
                <w:rFonts w:ascii="Times New Roman" w:hAnsi="Times New Roman"/>
                <w:b/>
                <w:sz w:val="28"/>
                <w:szCs w:val="28"/>
              </w:rPr>
              <w:t>Nội quy nhà xưởng</w:t>
            </w:r>
          </w:p>
          <w:p w14:paraId="191413AA">
            <w:pPr>
              <w:spacing w:after="60"/>
              <w:jc w:val="both"/>
              <w:rPr>
                <w:rFonts w:ascii="Times New Roman" w:hAnsi="Times New Roman"/>
                <w:sz w:val="28"/>
                <w:szCs w:val="28"/>
              </w:rPr>
            </w:pPr>
            <w:r>
              <w:rPr>
                <w:rFonts w:ascii="Times New Roman" w:hAnsi="Times New Roman"/>
                <w:sz w:val="28"/>
                <w:szCs w:val="28"/>
                <w:lang w:val="pl-PL"/>
              </w:rPr>
              <w:t xml:space="preserve">1.1. Khái niệm chung về </w:t>
            </w:r>
            <w:r>
              <w:rPr>
                <w:rFonts w:ascii="Times New Roman" w:hAnsi="Times New Roman"/>
                <w:sz w:val="28"/>
                <w:szCs w:val="28"/>
              </w:rPr>
              <w:t>kỹ thuật gia công đường ống</w:t>
            </w:r>
          </w:p>
          <w:p w14:paraId="32432B9D">
            <w:pPr>
              <w:spacing w:after="60"/>
              <w:jc w:val="both"/>
              <w:rPr>
                <w:rFonts w:ascii="Times New Roman" w:hAnsi="Times New Roman"/>
                <w:sz w:val="28"/>
                <w:szCs w:val="28"/>
              </w:rPr>
            </w:pPr>
            <w:r>
              <w:rPr>
                <w:rFonts w:ascii="Times New Roman" w:hAnsi="Times New Roman"/>
                <w:sz w:val="28"/>
                <w:szCs w:val="28"/>
              </w:rPr>
              <w:t>1.2. Tổ chức nơi làm việc</w:t>
            </w:r>
          </w:p>
          <w:p w14:paraId="55ECEB1E">
            <w:pPr>
              <w:spacing w:after="60"/>
              <w:jc w:val="both"/>
              <w:rPr>
                <w:rFonts w:ascii="Times New Roman" w:hAnsi="Times New Roman"/>
                <w:sz w:val="28"/>
                <w:szCs w:val="28"/>
              </w:rPr>
            </w:pPr>
            <w:r>
              <w:rPr>
                <w:rFonts w:ascii="Times New Roman" w:hAnsi="Times New Roman"/>
                <w:sz w:val="28"/>
                <w:szCs w:val="28"/>
              </w:rPr>
              <w:t>1.3. Nội quy an toàn tại xưởng thực hành</w:t>
            </w:r>
          </w:p>
        </w:tc>
        <w:tc>
          <w:tcPr>
            <w:tcW w:w="851" w:type="dxa"/>
            <w:tcBorders>
              <w:top w:val="single" w:color="auto" w:sz="4" w:space="0"/>
              <w:left w:val="single" w:color="auto" w:sz="4" w:space="0"/>
              <w:bottom w:val="single" w:color="auto" w:sz="4" w:space="0"/>
              <w:right w:val="single" w:color="auto" w:sz="4" w:space="0"/>
            </w:tcBorders>
          </w:tcPr>
          <w:p w14:paraId="7D04C9DE">
            <w:pPr>
              <w:spacing w:after="60"/>
              <w:jc w:val="center"/>
              <w:rPr>
                <w:rFonts w:ascii="Times New Roman" w:hAnsi="Times New Roman"/>
                <w:b/>
                <w:sz w:val="28"/>
                <w:szCs w:val="28"/>
                <w:lang w:eastAsia="ko-KR"/>
              </w:rPr>
            </w:pPr>
            <w:r>
              <w:rPr>
                <w:rFonts w:ascii="Times New Roman" w:hAnsi="Times New Roman"/>
                <w:b/>
                <w:sz w:val="28"/>
                <w:szCs w:val="28"/>
                <w:lang w:eastAsia="ko-KR"/>
              </w:rPr>
              <w:t>1</w:t>
            </w:r>
          </w:p>
          <w:p w14:paraId="3BC14009">
            <w:pPr>
              <w:spacing w:after="60"/>
              <w:jc w:val="center"/>
              <w:rPr>
                <w:rFonts w:ascii="Times New Roman" w:hAnsi="Times New Roman"/>
                <w:b/>
                <w:sz w:val="28"/>
                <w:szCs w:val="28"/>
                <w:lang w:eastAsia="ko-KR"/>
              </w:rPr>
            </w:pPr>
          </w:p>
          <w:p w14:paraId="7FC272CE">
            <w:pPr>
              <w:spacing w:after="60"/>
              <w:jc w:val="center"/>
              <w:rPr>
                <w:rFonts w:ascii="Times New Roman" w:hAnsi="Times New Roman"/>
                <w:sz w:val="28"/>
                <w:szCs w:val="28"/>
                <w:lang w:eastAsia="ko-KR"/>
              </w:rPr>
            </w:pPr>
          </w:p>
        </w:tc>
        <w:tc>
          <w:tcPr>
            <w:tcW w:w="992" w:type="dxa"/>
            <w:tcBorders>
              <w:top w:val="single" w:color="auto" w:sz="4" w:space="0"/>
              <w:left w:val="single" w:color="auto" w:sz="4" w:space="0"/>
              <w:bottom w:val="single" w:color="auto" w:sz="4" w:space="0"/>
              <w:right w:val="single" w:color="auto" w:sz="4" w:space="0"/>
            </w:tcBorders>
          </w:tcPr>
          <w:p w14:paraId="61BB4B5C">
            <w:pPr>
              <w:spacing w:after="60"/>
              <w:jc w:val="center"/>
              <w:rPr>
                <w:rFonts w:ascii="Times New Roman" w:hAnsi="Times New Roman"/>
                <w:b/>
                <w:sz w:val="28"/>
                <w:szCs w:val="28"/>
                <w:lang w:eastAsia="ko-KR"/>
              </w:rPr>
            </w:pPr>
            <w:r>
              <w:rPr>
                <w:rFonts w:ascii="Times New Roman" w:hAnsi="Times New Roman"/>
                <w:b/>
                <w:sz w:val="28"/>
                <w:szCs w:val="28"/>
                <w:lang w:eastAsia="ko-KR"/>
              </w:rPr>
              <w:t>1</w:t>
            </w:r>
          </w:p>
          <w:p w14:paraId="6946F271">
            <w:pPr>
              <w:spacing w:after="60"/>
              <w:jc w:val="center"/>
              <w:rPr>
                <w:rFonts w:ascii="Times New Roman" w:hAnsi="Times New Roman"/>
                <w:sz w:val="28"/>
                <w:szCs w:val="28"/>
                <w:lang w:eastAsia="ko-KR"/>
              </w:rPr>
            </w:pPr>
          </w:p>
          <w:p w14:paraId="61CFDA13">
            <w:pPr>
              <w:spacing w:after="60"/>
              <w:jc w:val="center"/>
              <w:rPr>
                <w:rFonts w:ascii="Times New Roman" w:hAnsi="Times New Roman"/>
                <w:sz w:val="28"/>
                <w:szCs w:val="28"/>
                <w:lang w:eastAsia="ko-KR"/>
              </w:rPr>
            </w:pPr>
          </w:p>
        </w:tc>
        <w:tc>
          <w:tcPr>
            <w:tcW w:w="1559" w:type="dxa"/>
            <w:tcBorders>
              <w:top w:val="single" w:color="auto" w:sz="4" w:space="0"/>
              <w:left w:val="single" w:color="auto" w:sz="4" w:space="0"/>
              <w:bottom w:val="single" w:color="auto" w:sz="4" w:space="0"/>
              <w:right w:val="single" w:color="auto" w:sz="4" w:space="0"/>
            </w:tcBorders>
          </w:tcPr>
          <w:p w14:paraId="7DEE02DC">
            <w:pPr>
              <w:spacing w:after="60"/>
              <w:jc w:val="center"/>
              <w:rPr>
                <w:rFonts w:ascii="Times New Roman" w:hAnsi="Times New Roman"/>
                <w:sz w:val="28"/>
                <w:szCs w:val="28"/>
                <w:lang w:eastAsia="ko-KR"/>
              </w:rPr>
            </w:pPr>
          </w:p>
        </w:tc>
        <w:tc>
          <w:tcPr>
            <w:tcW w:w="851" w:type="dxa"/>
            <w:tcBorders>
              <w:top w:val="single" w:color="auto" w:sz="4" w:space="0"/>
              <w:left w:val="single" w:color="auto" w:sz="4" w:space="0"/>
              <w:bottom w:val="single" w:color="auto" w:sz="4" w:space="0"/>
              <w:right w:val="single" w:color="auto" w:sz="4" w:space="0"/>
            </w:tcBorders>
          </w:tcPr>
          <w:p w14:paraId="2EF0AAB5">
            <w:pPr>
              <w:spacing w:after="60"/>
              <w:jc w:val="center"/>
              <w:rPr>
                <w:rFonts w:ascii="Times New Roman" w:hAnsi="Times New Roman"/>
                <w:sz w:val="28"/>
                <w:szCs w:val="28"/>
              </w:rPr>
            </w:pPr>
          </w:p>
          <w:p w14:paraId="61D1B419">
            <w:pPr>
              <w:spacing w:after="60"/>
              <w:jc w:val="center"/>
              <w:rPr>
                <w:rFonts w:ascii="Times New Roman" w:hAnsi="Times New Roman"/>
                <w:sz w:val="28"/>
                <w:szCs w:val="28"/>
              </w:rPr>
            </w:pPr>
          </w:p>
          <w:p w14:paraId="44F714D3">
            <w:pPr>
              <w:spacing w:after="60"/>
              <w:jc w:val="center"/>
              <w:rPr>
                <w:rFonts w:ascii="Times New Roman" w:hAnsi="Times New Roman"/>
                <w:sz w:val="28"/>
                <w:szCs w:val="28"/>
              </w:rPr>
            </w:pPr>
          </w:p>
        </w:tc>
      </w:tr>
      <w:tr w14:paraId="4F1F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single" w:color="auto" w:sz="4" w:space="0"/>
              <w:left w:val="single" w:color="auto" w:sz="4" w:space="0"/>
              <w:bottom w:val="dotted" w:color="auto" w:sz="4" w:space="0"/>
              <w:right w:val="single" w:color="auto" w:sz="4" w:space="0"/>
            </w:tcBorders>
          </w:tcPr>
          <w:p w14:paraId="0E4D514C">
            <w:pPr>
              <w:spacing w:after="60"/>
              <w:jc w:val="center"/>
              <w:rPr>
                <w:rFonts w:ascii="Times New Roman" w:hAnsi="Times New Roman"/>
                <w:sz w:val="28"/>
                <w:szCs w:val="28"/>
              </w:rPr>
            </w:pPr>
            <w:r>
              <w:rPr>
                <w:rFonts w:ascii="Times New Roman" w:hAnsi="Times New Roman"/>
                <w:sz w:val="28"/>
                <w:szCs w:val="28"/>
                <w:lang w:val="fr-FR"/>
              </w:rPr>
              <w:t>2</w:t>
            </w:r>
          </w:p>
        </w:tc>
        <w:tc>
          <w:tcPr>
            <w:tcW w:w="3974" w:type="dxa"/>
            <w:tcBorders>
              <w:top w:val="single" w:color="auto" w:sz="4" w:space="0"/>
              <w:left w:val="single" w:color="auto" w:sz="4" w:space="0"/>
              <w:bottom w:val="dotted" w:color="auto" w:sz="4" w:space="0"/>
              <w:right w:val="single" w:color="auto" w:sz="4" w:space="0"/>
            </w:tcBorders>
          </w:tcPr>
          <w:p w14:paraId="47347CE4">
            <w:pPr>
              <w:spacing w:after="60"/>
              <w:jc w:val="both"/>
              <w:rPr>
                <w:rFonts w:ascii="Times New Roman" w:hAnsi="Times New Roman"/>
                <w:b/>
                <w:sz w:val="28"/>
                <w:szCs w:val="28"/>
              </w:rPr>
            </w:pPr>
            <w:r>
              <w:rPr>
                <w:rFonts w:ascii="Times New Roman" w:hAnsi="Times New Roman"/>
                <w:b/>
                <w:sz w:val="28"/>
                <w:szCs w:val="28"/>
              </w:rPr>
              <w:t>Bài 2:</w:t>
            </w:r>
            <w:r>
              <w:rPr>
                <w:rFonts w:ascii="Times New Roman" w:hAnsi="Times New Roman"/>
                <w:sz w:val="28"/>
                <w:szCs w:val="28"/>
              </w:rPr>
              <w:t xml:space="preserve"> </w:t>
            </w:r>
            <w:r>
              <w:rPr>
                <w:rFonts w:ascii="Times New Roman" w:hAnsi="Times New Roman"/>
                <w:b/>
                <w:sz w:val="28"/>
                <w:szCs w:val="28"/>
              </w:rPr>
              <w:t>Các loại đường ống và dụng cụ gia công</w:t>
            </w:r>
          </w:p>
          <w:p w14:paraId="43A81E14">
            <w:pPr>
              <w:spacing w:after="60"/>
              <w:jc w:val="both"/>
              <w:rPr>
                <w:rFonts w:ascii="Times New Roman" w:hAnsi="Times New Roman"/>
                <w:sz w:val="28"/>
                <w:szCs w:val="28"/>
              </w:rPr>
            </w:pPr>
            <w:r>
              <w:rPr>
                <w:rFonts w:ascii="Times New Roman" w:hAnsi="Times New Roman"/>
                <w:sz w:val="28"/>
                <w:szCs w:val="28"/>
              </w:rPr>
              <w:t>2.1. Các loại ống đồng</w:t>
            </w:r>
          </w:p>
          <w:p w14:paraId="2396CAA5">
            <w:pPr>
              <w:spacing w:after="60"/>
              <w:jc w:val="both"/>
              <w:rPr>
                <w:rFonts w:ascii="Times New Roman" w:hAnsi="Times New Roman"/>
                <w:sz w:val="28"/>
                <w:szCs w:val="28"/>
              </w:rPr>
            </w:pPr>
            <w:r>
              <w:rPr>
                <w:rFonts w:ascii="Times New Roman" w:hAnsi="Times New Roman"/>
                <w:sz w:val="28"/>
                <w:szCs w:val="28"/>
              </w:rPr>
              <w:t>2.2. Dụng cụ gia công đường ống</w:t>
            </w:r>
          </w:p>
          <w:p w14:paraId="6AE8EC90">
            <w:pPr>
              <w:spacing w:after="60"/>
              <w:jc w:val="both"/>
              <w:rPr>
                <w:rFonts w:ascii="Times New Roman" w:hAnsi="Times New Roman"/>
                <w:sz w:val="28"/>
                <w:szCs w:val="28"/>
              </w:rPr>
            </w:pPr>
            <w:r>
              <w:rPr>
                <w:rFonts w:ascii="Times New Roman" w:hAnsi="Times New Roman"/>
                <w:sz w:val="28"/>
                <w:szCs w:val="28"/>
              </w:rPr>
              <w:t>2.2.1. Dao cắt ống đồng</w:t>
            </w:r>
          </w:p>
          <w:p w14:paraId="04C83B3D">
            <w:pPr>
              <w:spacing w:after="60"/>
              <w:jc w:val="both"/>
              <w:rPr>
                <w:rFonts w:ascii="Times New Roman" w:hAnsi="Times New Roman"/>
                <w:sz w:val="28"/>
                <w:szCs w:val="28"/>
              </w:rPr>
            </w:pPr>
            <w:r>
              <w:rPr>
                <w:rFonts w:ascii="Times New Roman" w:hAnsi="Times New Roman"/>
                <w:sz w:val="28"/>
                <w:szCs w:val="28"/>
              </w:rPr>
              <w:t>2.2.2. Bộ uốn ống</w:t>
            </w:r>
          </w:p>
          <w:p w14:paraId="10954E6F">
            <w:pPr>
              <w:spacing w:after="60"/>
              <w:jc w:val="both"/>
              <w:rPr>
                <w:rFonts w:ascii="Times New Roman" w:hAnsi="Times New Roman"/>
                <w:sz w:val="28"/>
                <w:szCs w:val="28"/>
              </w:rPr>
            </w:pPr>
            <w:r>
              <w:rPr>
                <w:rFonts w:ascii="Times New Roman" w:hAnsi="Times New Roman"/>
                <w:sz w:val="28"/>
                <w:szCs w:val="28"/>
              </w:rPr>
              <w:t>2.2.3. Bộ nong (núc) ống</w:t>
            </w:r>
          </w:p>
          <w:p w14:paraId="4AEE9F70">
            <w:pPr>
              <w:spacing w:after="60"/>
              <w:jc w:val="both"/>
              <w:rPr>
                <w:rFonts w:ascii="Times New Roman" w:hAnsi="Times New Roman"/>
                <w:sz w:val="28"/>
                <w:szCs w:val="28"/>
              </w:rPr>
            </w:pPr>
            <w:r>
              <w:rPr>
                <w:rFonts w:ascii="Times New Roman" w:hAnsi="Times New Roman"/>
                <w:sz w:val="28"/>
                <w:szCs w:val="28"/>
              </w:rPr>
              <w:t>2.2.4. Bộ loe ống</w:t>
            </w:r>
          </w:p>
        </w:tc>
        <w:tc>
          <w:tcPr>
            <w:tcW w:w="851" w:type="dxa"/>
            <w:tcBorders>
              <w:top w:val="single" w:color="auto" w:sz="4" w:space="0"/>
              <w:left w:val="single" w:color="auto" w:sz="4" w:space="0"/>
              <w:bottom w:val="dotted" w:color="auto" w:sz="4" w:space="0"/>
              <w:right w:val="single" w:color="auto" w:sz="4" w:space="0"/>
            </w:tcBorders>
          </w:tcPr>
          <w:p w14:paraId="3F675E7C">
            <w:pPr>
              <w:spacing w:after="60"/>
              <w:jc w:val="center"/>
              <w:rPr>
                <w:rFonts w:ascii="Times New Roman" w:hAnsi="Times New Roman"/>
                <w:b/>
                <w:sz w:val="28"/>
                <w:szCs w:val="28"/>
                <w:lang w:eastAsia="ko-KR"/>
              </w:rPr>
            </w:pPr>
            <w:r>
              <w:rPr>
                <w:rFonts w:ascii="Times New Roman" w:hAnsi="Times New Roman"/>
                <w:b/>
                <w:sz w:val="28"/>
                <w:szCs w:val="28"/>
                <w:lang w:eastAsia="ko-KR"/>
              </w:rPr>
              <w:t>4</w:t>
            </w:r>
          </w:p>
          <w:p w14:paraId="7BA089DE">
            <w:pPr>
              <w:spacing w:after="60"/>
              <w:jc w:val="center"/>
              <w:rPr>
                <w:rFonts w:ascii="Times New Roman" w:hAnsi="Times New Roman"/>
                <w:b/>
                <w:sz w:val="28"/>
                <w:szCs w:val="28"/>
              </w:rPr>
            </w:pPr>
          </w:p>
        </w:tc>
        <w:tc>
          <w:tcPr>
            <w:tcW w:w="992" w:type="dxa"/>
            <w:tcBorders>
              <w:top w:val="single" w:color="auto" w:sz="4" w:space="0"/>
              <w:left w:val="single" w:color="auto" w:sz="4" w:space="0"/>
              <w:bottom w:val="dotted" w:color="auto" w:sz="4" w:space="0"/>
              <w:right w:val="single" w:color="auto" w:sz="4" w:space="0"/>
            </w:tcBorders>
          </w:tcPr>
          <w:p w14:paraId="58D60D25">
            <w:pPr>
              <w:spacing w:after="60"/>
              <w:jc w:val="center"/>
              <w:rPr>
                <w:rFonts w:ascii="Times New Roman" w:hAnsi="Times New Roman"/>
                <w:b/>
                <w:sz w:val="28"/>
                <w:szCs w:val="28"/>
                <w:lang w:eastAsia="ko-KR"/>
              </w:rPr>
            </w:pPr>
            <w:r>
              <w:rPr>
                <w:rFonts w:ascii="Times New Roman" w:hAnsi="Times New Roman"/>
                <w:b/>
                <w:sz w:val="28"/>
                <w:szCs w:val="28"/>
                <w:lang w:eastAsia="ko-KR"/>
              </w:rPr>
              <w:t>1</w:t>
            </w:r>
          </w:p>
          <w:p w14:paraId="26C33C41">
            <w:pPr>
              <w:spacing w:after="60"/>
              <w:jc w:val="center"/>
              <w:rPr>
                <w:rFonts w:ascii="Times New Roman" w:hAnsi="Times New Roman"/>
                <w:b/>
                <w:sz w:val="28"/>
                <w:szCs w:val="28"/>
                <w:lang w:eastAsia="ko-KR"/>
              </w:rPr>
            </w:pPr>
          </w:p>
        </w:tc>
        <w:tc>
          <w:tcPr>
            <w:tcW w:w="1559" w:type="dxa"/>
            <w:tcBorders>
              <w:top w:val="single" w:color="auto" w:sz="4" w:space="0"/>
              <w:left w:val="single" w:color="auto" w:sz="4" w:space="0"/>
              <w:bottom w:val="dotted" w:color="auto" w:sz="4" w:space="0"/>
              <w:right w:val="single" w:color="auto" w:sz="4" w:space="0"/>
            </w:tcBorders>
          </w:tcPr>
          <w:p w14:paraId="2AEB4E19">
            <w:pPr>
              <w:spacing w:after="60"/>
              <w:jc w:val="center"/>
              <w:rPr>
                <w:rFonts w:ascii="Times New Roman" w:hAnsi="Times New Roman"/>
                <w:b/>
                <w:sz w:val="28"/>
                <w:szCs w:val="28"/>
                <w:lang w:eastAsia="ko-KR"/>
              </w:rPr>
            </w:pPr>
            <w:r>
              <w:rPr>
                <w:rFonts w:ascii="Times New Roman" w:hAnsi="Times New Roman"/>
                <w:b/>
                <w:sz w:val="28"/>
                <w:szCs w:val="28"/>
                <w:lang w:eastAsia="ko-KR"/>
              </w:rPr>
              <w:t>3</w:t>
            </w:r>
          </w:p>
          <w:p w14:paraId="201FEFAC">
            <w:pPr>
              <w:spacing w:after="60"/>
              <w:jc w:val="center"/>
              <w:rPr>
                <w:rFonts w:ascii="Times New Roman" w:hAnsi="Times New Roman"/>
                <w:b/>
                <w:sz w:val="28"/>
                <w:szCs w:val="28"/>
              </w:rPr>
            </w:pPr>
          </w:p>
        </w:tc>
        <w:tc>
          <w:tcPr>
            <w:tcW w:w="851" w:type="dxa"/>
            <w:tcBorders>
              <w:top w:val="single" w:color="auto" w:sz="4" w:space="0"/>
              <w:left w:val="single" w:color="auto" w:sz="4" w:space="0"/>
              <w:bottom w:val="dotted" w:color="auto" w:sz="4" w:space="0"/>
              <w:right w:val="single" w:color="auto" w:sz="4" w:space="0"/>
            </w:tcBorders>
          </w:tcPr>
          <w:p w14:paraId="043A641E">
            <w:pPr>
              <w:spacing w:after="60"/>
              <w:jc w:val="center"/>
              <w:rPr>
                <w:rFonts w:ascii="Times New Roman" w:hAnsi="Times New Roman"/>
                <w:sz w:val="28"/>
                <w:szCs w:val="28"/>
              </w:rPr>
            </w:pPr>
          </w:p>
        </w:tc>
      </w:tr>
      <w:tr w14:paraId="06B10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dotted" w:color="auto" w:sz="4" w:space="0"/>
              <w:left w:val="single" w:color="auto" w:sz="4" w:space="0"/>
              <w:bottom w:val="dotted" w:color="auto" w:sz="4" w:space="0"/>
              <w:right w:val="single" w:color="auto" w:sz="4" w:space="0"/>
            </w:tcBorders>
          </w:tcPr>
          <w:p w14:paraId="06F4683E">
            <w:pPr>
              <w:spacing w:after="60"/>
              <w:jc w:val="center"/>
              <w:rPr>
                <w:rFonts w:ascii="Times New Roman" w:hAnsi="Times New Roman"/>
                <w:sz w:val="28"/>
                <w:szCs w:val="28"/>
                <w:lang w:val="fr-FR"/>
              </w:rPr>
            </w:pPr>
            <w:r>
              <w:rPr>
                <w:rFonts w:ascii="Times New Roman" w:hAnsi="Times New Roman"/>
                <w:sz w:val="28"/>
                <w:szCs w:val="28"/>
                <w:lang w:val="fr-FR"/>
              </w:rPr>
              <w:t>3</w:t>
            </w:r>
          </w:p>
        </w:tc>
        <w:tc>
          <w:tcPr>
            <w:tcW w:w="3974" w:type="dxa"/>
            <w:tcBorders>
              <w:top w:val="dotted" w:color="auto" w:sz="4" w:space="0"/>
              <w:left w:val="single" w:color="auto" w:sz="4" w:space="0"/>
              <w:bottom w:val="dotted" w:color="auto" w:sz="4" w:space="0"/>
              <w:right w:val="single" w:color="auto" w:sz="4" w:space="0"/>
            </w:tcBorders>
          </w:tcPr>
          <w:p w14:paraId="694FBB0F">
            <w:pPr>
              <w:spacing w:after="60"/>
              <w:jc w:val="both"/>
              <w:rPr>
                <w:rFonts w:ascii="Times New Roman" w:hAnsi="Times New Roman"/>
                <w:sz w:val="28"/>
                <w:szCs w:val="28"/>
              </w:rPr>
            </w:pPr>
            <w:r>
              <w:rPr>
                <w:rFonts w:ascii="Times New Roman" w:hAnsi="Times New Roman"/>
                <w:b/>
                <w:sz w:val="28"/>
                <w:szCs w:val="28"/>
              </w:rPr>
              <w:t>Bài 3: Kỹ thuật gia công ống đồng</w:t>
            </w:r>
          </w:p>
          <w:p w14:paraId="32C8128E">
            <w:pPr>
              <w:spacing w:after="60"/>
              <w:jc w:val="both"/>
              <w:rPr>
                <w:rFonts w:ascii="Times New Roman" w:hAnsi="Times New Roman"/>
                <w:sz w:val="28"/>
                <w:szCs w:val="28"/>
              </w:rPr>
            </w:pPr>
            <w:r>
              <w:rPr>
                <w:rFonts w:ascii="Times New Roman" w:hAnsi="Times New Roman"/>
                <w:sz w:val="28"/>
                <w:szCs w:val="28"/>
              </w:rPr>
              <w:t>3.1. Kỹ thuật cắt ống đồng</w:t>
            </w:r>
          </w:p>
          <w:p w14:paraId="407C9ED6">
            <w:pPr>
              <w:spacing w:after="60"/>
              <w:jc w:val="both"/>
              <w:rPr>
                <w:rFonts w:ascii="Times New Roman" w:hAnsi="Times New Roman"/>
                <w:sz w:val="28"/>
                <w:szCs w:val="28"/>
              </w:rPr>
            </w:pPr>
            <w:r>
              <w:rPr>
                <w:rFonts w:ascii="Times New Roman" w:hAnsi="Times New Roman"/>
                <w:sz w:val="28"/>
                <w:szCs w:val="28"/>
              </w:rPr>
              <w:t>3.2. Kỹ thuật loe ống đồng</w:t>
            </w:r>
          </w:p>
          <w:p w14:paraId="07E65C00">
            <w:pPr>
              <w:spacing w:after="60"/>
              <w:jc w:val="both"/>
              <w:rPr>
                <w:rFonts w:ascii="Times New Roman" w:hAnsi="Times New Roman"/>
                <w:sz w:val="28"/>
                <w:szCs w:val="28"/>
              </w:rPr>
            </w:pPr>
            <w:r>
              <w:rPr>
                <w:rFonts w:ascii="Times New Roman" w:hAnsi="Times New Roman"/>
                <w:sz w:val="28"/>
                <w:szCs w:val="28"/>
              </w:rPr>
              <w:t>3.3. Kỹ thuật nong-núc ống đồng ( tạo măng xông)</w:t>
            </w:r>
          </w:p>
          <w:p w14:paraId="2B6420D3">
            <w:pPr>
              <w:spacing w:after="60"/>
              <w:jc w:val="both"/>
              <w:rPr>
                <w:rFonts w:ascii="Times New Roman" w:hAnsi="Times New Roman"/>
                <w:sz w:val="28"/>
                <w:szCs w:val="28"/>
              </w:rPr>
            </w:pPr>
            <w:r>
              <w:rPr>
                <w:rFonts w:ascii="Times New Roman" w:hAnsi="Times New Roman"/>
                <w:sz w:val="28"/>
                <w:szCs w:val="28"/>
              </w:rPr>
              <w:t>3.4. Kỹ thuật uốn ống đồng</w:t>
            </w:r>
          </w:p>
          <w:p w14:paraId="3B4C1AAA">
            <w:pPr>
              <w:spacing w:after="60"/>
              <w:jc w:val="both"/>
              <w:rPr>
                <w:rFonts w:ascii="Times New Roman" w:hAnsi="Times New Roman"/>
                <w:sz w:val="28"/>
                <w:szCs w:val="28"/>
              </w:rPr>
            </w:pPr>
          </w:p>
        </w:tc>
        <w:tc>
          <w:tcPr>
            <w:tcW w:w="851" w:type="dxa"/>
            <w:tcBorders>
              <w:top w:val="dotted" w:color="auto" w:sz="4" w:space="0"/>
              <w:left w:val="single" w:color="auto" w:sz="4" w:space="0"/>
              <w:bottom w:val="dotted" w:color="auto" w:sz="4" w:space="0"/>
              <w:right w:val="single" w:color="auto" w:sz="4" w:space="0"/>
            </w:tcBorders>
          </w:tcPr>
          <w:p w14:paraId="71A7C7B1">
            <w:pPr>
              <w:spacing w:after="60"/>
              <w:jc w:val="center"/>
              <w:rPr>
                <w:rFonts w:ascii="Times New Roman" w:hAnsi="Times New Roman"/>
                <w:sz w:val="28"/>
                <w:szCs w:val="28"/>
                <w:lang w:eastAsia="ko-KR"/>
              </w:rPr>
            </w:pPr>
            <w:r>
              <w:rPr>
                <w:rFonts w:ascii="Times New Roman" w:hAnsi="Times New Roman"/>
                <w:b/>
                <w:sz w:val="28"/>
                <w:szCs w:val="28"/>
                <w:lang w:eastAsia="ko-KR"/>
              </w:rPr>
              <w:t>25</w:t>
            </w:r>
          </w:p>
          <w:p w14:paraId="4CA4CCA2">
            <w:pPr>
              <w:spacing w:after="60"/>
              <w:jc w:val="center"/>
              <w:rPr>
                <w:rFonts w:ascii="Times New Roman" w:hAnsi="Times New Roman"/>
                <w:sz w:val="28"/>
                <w:szCs w:val="28"/>
                <w:lang w:eastAsia="ko-KR"/>
              </w:rPr>
            </w:pPr>
          </w:p>
        </w:tc>
        <w:tc>
          <w:tcPr>
            <w:tcW w:w="992" w:type="dxa"/>
            <w:tcBorders>
              <w:top w:val="dotted" w:color="auto" w:sz="4" w:space="0"/>
              <w:left w:val="single" w:color="auto" w:sz="4" w:space="0"/>
              <w:bottom w:val="dotted" w:color="auto" w:sz="4" w:space="0"/>
              <w:right w:val="single" w:color="auto" w:sz="4" w:space="0"/>
            </w:tcBorders>
          </w:tcPr>
          <w:p w14:paraId="694B3C17">
            <w:pPr>
              <w:spacing w:after="60"/>
              <w:jc w:val="center"/>
              <w:rPr>
                <w:rFonts w:ascii="Times New Roman" w:hAnsi="Times New Roman"/>
                <w:sz w:val="28"/>
                <w:szCs w:val="28"/>
                <w:lang w:eastAsia="ko-KR"/>
              </w:rPr>
            </w:pPr>
            <w:r>
              <w:rPr>
                <w:rFonts w:ascii="Times New Roman" w:hAnsi="Times New Roman"/>
                <w:b/>
                <w:sz w:val="28"/>
                <w:szCs w:val="28"/>
                <w:lang w:eastAsia="ko-KR"/>
              </w:rPr>
              <w:t>7</w:t>
            </w:r>
          </w:p>
        </w:tc>
        <w:tc>
          <w:tcPr>
            <w:tcW w:w="1559" w:type="dxa"/>
            <w:tcBorders>
              <w:top w:val="dotted" w:color="auto" w:sz="4" w:space="0"/>
              <w:left w:val="single" w:color="auto" w:sz="4" w:space="0"/>
              <w:bottom w:val="dotted" w:color="auto" w:sz="4" w:space="0"/>
              <w:right w:val="single" w:color="auto" w:sz="4" w:space="0"/>
            </w:tcBorders>
          </w:tcPr>
          <w:p w14:paraId="064D2503">
            <w:pPr>
              <w:spacing w:after="60"/>
              <w:jc w:val="center"/>
              <w:rPr>
                <w:rFonts w:ascii="Times New Roman" w:hAnsi="Times New Roman"/>
                <w:sz w:val="28"/>
                <w:szCs w:val="28"/>
                <w:lang w:eastAsia="ko-KR"/>
              </w:rPr>
            </w:pPr>
            <w:r>
              <w:rPr>
                <w:rFonts w:ascii="Times New Roman" w:hAnsi="Times New Roman"/>
                <w:b/>
                <w:sz w:val="28"/>
                <w:szCs w:val="28"/>
                <w:lang w:eastAsia="ko-KR"/>
              </w:rPr>
              <w:t>18</w:t>
            </w:r>
          </w:p>
          <w:p w14:paraId="589191B8">
            <w:pPr>
              <w:spacing w:after="60"/>
              <w:jc w:val="center"/>
              <w:rPr>
                <w:rFonts w:ascii="Times New Roman" w:hAnsi="Times New Roman"/>
                <w:sz w:val="28"/>
                <w:szCs w:val="28"/>
                <w:lang w:eastAsia="ko-KR"/>
              </w:rPr>
            </w:pPr>
          </w:p>
          <w:p w14:paraId="6390316F">
            <w:pPr>
              <w:spacing w:after="60"/>
              <w:jc w:val="center"/>
              <w:rPr>
                <w:rFonts w:ascii="Times New Roman" w:hAnsi="Times New Roman"/>
                <w:sz w:val="28"/>
                <w:szCs w:val="28"/>
                <w:lang w:eastAsia="ko-KR"/>
              </w:rPr>
            </w:pPr>
          </w:p>
        </w:tc>
        <w:tc>
          <w:tcPr>
            <w:tcW w:w="851" w:type="dxa"/>
            <w:tcBorders>
              <w:top w:val="dotted" w:color="auto" w:sz="4" w:space="0"/>
              <w:left w:val="single" w:color="auto" w:sz="4" w:space="0"/>
              <w:bottom w:val="dotted" w:color="auto" w:sz="4" w:space="0"/>
              <w:right w:val="single" w:color="auto" w:sz="4" w:space="0"/>
            </w:tcBorders>
          </w:tcPr>
          <w:p w14:paraId="2DC55740">
            <w:pPr>
              <w:spacing w:after="60"/>
              <w:jc w:val="center"/>
              <w:rPr>
                <w:rFonts w:ascii="Times New Roman" w:hAnsi="Times New Roman"/>
                <w:sz w:val="28"/>
                <w:szCs w:val="28"/>
              </w:rPr>
            </w:pPr>
          </w:p>
        </w:tc>
      </w:tr>
      <w:tr w14:paraId="7F4A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dotted" w:color="auto" w:sz="4" w:space="0"/>
              <w:left w:val="single" w:color="auto" w:sz="4" w:space="0"/>
              <w:bottom w:val="single" w:color="auto" w:sz="4" w:space="0"/>
              <w:right w:val="single" w:color="auto" w:sz="4" w:space="0"/>
            </w:tcBorders>
          </w:tcPr>
          <w:p w14:paraId="50CAC44B">
            <w:pPr>
              <w:spacing w:after="60"/>
              <w:jc w:val="center"/>
              <w:rPr>
                <w:rFonts w:ascii="Times New Roman" w:hAnsi="Times New Roman"/>
                <w:sz w:val="28"/>
                <w:szCs w:val="28"/>
              </w:rPr>
            </w:pPr>
            <w:r>
              <w:rPr>
                <w:rFonts w:ascii="Times New Roman" w:hAnsi="Times New Roman"/>
                <w:sz w:val="28"/>
                <w:szCs w:val="28"/>
                <w:lang w:val="de-DE"/>
              </w:rPr>
              <w:t>4</w:t>
            </w:r>
          </w:p>
        </w:tc>
        <w:tc>
          <w:tcPr>
            <w:tcW w:w="3974" w:type="dxa"/>
            <w:tcBorders>
              <w:top w:val="dotted" w:color="auto" w:sz="4" w:space="0"/>
              <w:left w:val="single" w:color="auto" w:sz="4" w:space="0"/>
              <w:bottom w:val="single" w:color="auto" w:sz="4" w:space="0"/>
              <w:right w:val="single" w:color="auto" w:sz="4" w:space="0"/>
            </w:tcBorders>
          </w:tcPr>
          <w:p w14:paraId="0DD95F8B">
            <w:pPr>
              <w:spacing w:after="60"/>
              <w:jc w:val="both"/>
              <w:rPr>
                <w:rFonts w:ascii="Times New Roman" w:hAnsi="Times New Roman"/>
                <w:b/>
                <w:sz w:val="28"/>
                <w:szCs w:val="28"/>
              </w:rPr>
            </w:pPr>
            <w:r>
              <w:rPr>
                <w:rFonts w:ascii="Times New Roman" w:hAnsi="Times New Roman"/>
                <w:b/>
                <w:sz w:val="28"/>
                <w:szCs w:val="28"/>
              </w:rPr>
              <w:t>Bài 4: Máy hàn oxy-acetylen</w:t>
            </w:r>
          </w:p>
          <w:p w14:paraId="6733195B">
            <w:pPr>
              <w:spacing w:after="60"/>
              <w:jc w:val="both"/>
              <w:rPr>
                <w:rFonts w:ascii="Times New Roman" w:hAnsi="Times New Roman"/>
                <w:sz w:val="28"/>
                <w:szCs w:val="28"/>
              </w:rPr>
            </w:pPr>
            <w:r>
              <w:rPr>
                <w:rFonts w:ascii="Times New Roman" w:hAnsi="Times New Roman"/>
                <w:sz w:val="28"/>
                <w:szCs w:val="28"/>
              </w:rPr>
              <w:t>4.1. Tổng quan về máy hàn khí oxy-acetylen</w:t>
            </w:r>
          </w:p>
          <w:p w14:paraId="2E60AB4D">
            <w:pPr>
              <w:spacing w:after="60"/>
              <w:jc w:val="both"/>
              <w:rPr>
                <w:rFonts w:ascii="Times New Roman" w:hAnsi="Times New Roman"/>
                <w:sz w:val="28"/>
                <w:szCs w:val="28"/>
              </w:rPr>
            </w:pPr>
            <w:r>
              <w:rPr>
                <w:rFonts w:ascii="Times New Roman" w:hAnsi="Times New Roman"/>
                <w:sz w:val="28"/>
                <w:szCs w:val="28"/>
              </w:rPr>
              <w:t>4.2. Kỹ thuật an toàn hàn khí</w:t>
            </w:r>
          </w:p>
          <w:p w14:paraId="4D986A62">
            <w:pPr>
              <w:spacing w:after="60"/>
              <w:jc w:val="both"/>
              <w:rPr>
                <w:rFonts w:ascii="Times New Roman" w:hAnsi="Times New Roman"/>
                <w:sz w:val="28"/>
                <w:szCs w:val="28"/>
                <w:lang w:val="pt-BR"/>
              </w:rPr>
            </w:pPr>
            <w:r>
              <w:rPr>
                <w:rFonts w:ascii="Times New Roman" w:hAnsi="Times New Roman"/>
                <w:sz w:val="28"/>
                <w:szCs w:val="28"/>
              </w:rPr>
              <w:t xml:space="preserve">4.2.1 </w:t>
            </w:r>
            <w:r>
              <w:rPr>
                <w:rFonts w:ascii="Times New Roman" w:hAnsi="Times New Roman"/>
                <w:sz w:val="28"/>
                <w:szCs w:val="28"/>
                <w:lang w:val="pt-BR"/>
              </w:rPr>
              <w:t>Chuẩn bị trang thiết bị hàn khí</w:t>
            </w:r>
            <w:r>
              <w:rPr>
                <w:rFonts w:ascii="Times New Roman" w:hAnsi="Times New Roman"/>
                <w:sz w:val="28"/>
                <w:szCs w:val="28"/>
              </w:rPr>
              <w:t xml:space="preserve"> và </w:t>
            </w:r>
            <w:r>
              <w:rPr>
                <w:rFonts w:ascii="Times New Roman" w:hAnsi="Times New Roman"/>
                <w:sz w:val="28"/>
                <w:szCs w:val="28"/>
                <w:lang w:val="pt-BR"/>
              </w:rPr>
              <w:t>dụng cụ</w:t>
            </w:r>
          </w:p>
          <w:p w14:paraId="6B362164">
            <w:pPr>
              <w:spacing w:after="60"/>
              <w:rPr>
                <w:rFonts w:ascii="Times New Roman" w:hAnsi="Times New Roman"/>
                <w:sz w:val="28"/>
                <w:szCs w:val="28"/>
              </w:rPr>
            </w:pPr>
            <w:r>
              <w:rPr>
                <w:rFonts w:ascii="Times New Roman" w:hAnsi="Times New Roman"/>
                <w:sz w:val="28"/>
                <w:szCs w:val="28"/>
              </w:rPr>
              <w:t xml:space="preserve">4.2.2 </w:t>
            </w:r>
            <w:r>
              <w:rPr>
                <w:rFonts w:ascii="Times New Roman" w:hAnsi="Times New Roman"/>
                <w:sz w:val="28"/>
                <w:szCs w:val="28"/>
                <w:lang w:val="pt-BR"/>
              </w:rPr>
              <w:t xml:space="preserve">Kỹ thuật an toàn đối với </w:t>
            </w:r>
            <w:r>
              <w:rPr>
                <w:rFonts w:ascii="Times New Roman" w:hAnsi="Times New Roman"/>
                <w:sz w:val="28"/>
                <w:szCs w:val="28"/>
              </w:rPr>
              <w:t xml:space="preserve">bình </w:t>
            </w:r>
            <w:r>
              <w:rPr>
                <w:rFonts w:ascii="Times New Roman" w:hAnsi="Times New Roman"/>
                <w:sz w:val="28"/>
                <w:szCs w:val="28"/>
                <w:lang w:val="pt-BR"/>
              </w:rPr>
              <w:t>Axêtylen</w:t>
            </w:r>
            <w:r>
              <w:rPr>
                <w:rFonts w:ascii="Times New Roman" w:hAnsi="Times New Roman"/>
                <w:sz w:val="28"/>
                <w:szCs w:val="28"/>
              </w:rPr>
              <w:t xml:space="preserve"> </w:t>
            </w:r>
          </w:p>
          <w:p w14:paraId="16ABF9D5">
            <w:pPr>
              <w:spacing w:after="60"/>
              <w:jc w:val="both"/>
              <w:rPr>
                <w:rFonts w:ascii="Times New Roman" w:hAnsi="Times New Roman"/>
                <w:sz w:val="28"/>
                <w:szCs w:val="28"/>
              </w:rPr>
            </w:pPr>
            <w:r>
              <w:rPr>
                <w:rFonts w:ascii="Times New Roman" w:hAnsi="Times New Roman"/>
                <w:sz w:val="28"/>
                <w:szCs w:val="28"/>
              </w:rPr>
              <w:t xml:space="preserve">4.2.3 </w:t>
            </w:r>
            <w:r>
              <w:rPr>
                <w:rFonts w:ascii="Times New Roman" w:hAnsi="Times New Roman"/>
                <w:sz w:val="28"/>
                <w:szCs w:val="28"/>
                <w:lang w:val="pt-BR"/>
              </w:rPr>
              <w:t xml:space="preserve"> Kỹ thuật an toàn đối với bình Oxi</w:t>
            </w:r>
          </w:p>
          <w:p w14:paraId="5E9C27A2">
            <w:pPr>
              <w:spacing w:after="60"/>
              <w:jc w:val="both"/>
              <w:rPr>
                <w:rFonts w:ascii="Times New Roman" w:hAnsi="Times New Roman"/>
                <w:sz w:val="28"/>
                <w:szCs w:val="28"/>
              </w:rPr>
            </w:pPr>
            <w:r>
              <w:rPr>
                <w:rFonts w:ascii="Times New Roman" w:hAnsi="Times New Roman"/>
                <w:sz w:val="28"/>
                <w:szCs w:val="28"/>
              </w:rPr>
              <w:t xml:space="preserve">4.2.4 </w:t>
            </w:r>
            <w:r>
              <w:rPr>
                <w:rFonts w:ascii="Times New Roman" w:hAnsi="Times New Roman"/>
                <w:sz w:val="28"/>
                <w:szCs w:val="28"/>
                <w:lang w:val="pt-BR"/>
              </w:rPr>
              <w:t>Kỹ thuật an toàn đối với van giảm áp</w:t>
            </w:r>
          </w:p>
        </w:tc>
        <w:tc>
          <w:tcPr>
            <w:tcW w:w="851" w:type="dxa"/>
            <w:tcBorders>
              <w:top w:val="dotted" w:color="auto" w:sz="4" w:space="0"/>
              <w:left w:val="single" w:color="auto" w:sz="4" w:space="0"/>
              <w:bottom w:val="single" w:color="auto" w:sz="4" w:space="0"/>
              <w:right w:val="single" w:color="auto" w:sz="4" w:space="0"/>
            </w:tcBorders>
          </w:tcPr>
          <w:p w14:paraId="27A96817">
            <w:pPr>
              <w:spacing w:after="60"/>
              <w:jc w:val="center"/>
              <w:rPr>
                <w:rFonts w:ascii="Times New Roman" w:hAnsi="Times New Roman"/>
                <w:b/>
                <w:sz w:val="28"/>
                <w:szCs w:val="28"/>
              </w:rPr>
            </w:pPr>
            <w:r>
              <w:rPr>
                <w:rFonts w:ascii="Times New Roman" w:hAnsi="Times New Roman"/>
                <w:b/>
                <w:sz w:val="28"/>
                <w:szCs w:val="28"/>
              </w:rPr>
              <w:t>2</w:t>
            </w:r>
          </w:p>
          <w:p w14:paraId="290B05F6">
            <w:pPr>
              <w:spacing w:after="60"/>
              <w:jc w:val="center"/>
              <w:rPr>
                <w:rFonts w:ascii="Times New Roman" w:hAnsi="Times New Roman"/>
                <w:b/>
                <w:sz w:val="28"/>
                <w:szCs w:val="28"/>
              </w:rPr>
            </w:pPr>
          </w:p>
          <w:p w14:paraId="26F06C69">
            <w:pPr>
              <w:spacing w:after="60"/>
              <w:jc w:val="center"/>
              <w:rPr>
                <w:rFonts w:ascii="Times New Roman" w:hAnsi="Times New Roman"/>
                <w:b/>
                <w:sz w:val="28"/>
                <w:szCs w:val="28"/>
              </w:rPr>
            </w:pPr>
          </w:p>
        </w:tc>
        <w:tc>
          <w:tcPr>
            <w:tcW w:w="992" w:type="dxa"/>
            <w:tcBorders>
              <w:top w:val="dotted" w:color="auto" w:sz="4" w:space="0"/>
              <w:left w:val="single" w:color="auto" w:sz="4" w:space="0"/>
              <w:bottom w:val="single" w:color="auto" w:sz="4" w:space="0"/>
              <w:right w:val="single" w:color="auto" w:sz="4" w:space="0"/>
            </w:tcBorders>
          </w:tcPr>
          <w:p w14:paraId="707BBAE7">
            <w:pPr>
              <w:spacing w:after="60"/>
              <w:jc w:val="center"/>
              <w:rPr>
                <w:rFonts w:ascii="Times New Roman" w:hAnsi="Times New Roman"/>
                <w:b/>
                <w:sz w:val="28"/>
                <w:szCs w:val="28"/>
              </w:rPr>
            </w:pPr>
            <w:r>
              <w:rPr>
                <w:rFonts w:ascii="Times New Roman" w:hAnsi="Times New Roman"/>
                <w:b/>
                <w:sz w:val="28"/>
                <w:szCs w:val="28"/>
              </w:rPr>
              <w:t>1</w:t>
            </w:r>
          </w:p>
          <w:p w14:paraId="55BE2A0D">
            <w:pPr>
              <w:spacing w:after="60"/>
              <w:jc w:val="center"/>
              <w:rPr>
                <w:rFonts w:ascii="Times New Roman" w:hAnsi="Times New Roman"/>
                <w:sz w:val="28"/>
                <w:szCs w:val="28"/>
              </w:rPr>
            </w:pPr>
          </w:p>
          <w:p w14:paraId="7B60118E">
            <w:pPr>
              <w:spacing w:after="60"/>
              <w:jc w:val="center"/>
              <w:rPr>
                <w:rFonts w:ascii="Times New Roman" w:hAnsi="Times New Roman"/>
                <w:sz w:val="28"/>
                <w:szCs w:val="28"/>
              </w:rPr>
            </w:pPr>
          </w:p>
        </w:tc>
        <w:tc>
          <w:tcPr>
            <w:tcW w:w="1559" w:type="dxa"/>
            <w:tcBorders>
              <w:top w:val="dotted" w:color="auto" w:sz="4" w:space="0"/>
              <w:left w:val="single" w:color="auto" w:sz="4" w:space="0"/>
              <w:bottom w:val="single" w:color="auto" w:sz="4" w:space="0"/>
              <w:right w:val="single" w:color="auto" w:sz="4" w:space="0"/>
            </w:tcBorders>
          </w:tcPr>
          <w:p w14:paraId="2F8E76D0">
            <w:pPr>
              <w:spacing w:after="60"/>
              <w:jc w:val="center"/>
              <w:rPr>
                <w:rFonts w:ascii="Times New Roman" w:hAnsi="Times New Roman"/>
                <w:sz w:val="28"/>
                <w:szCs w:val="28"/>
              </w:rPr>
            </w:pPr>
            <w:r>
              <w:rPr>
                <w:rFonts w:ascii="Times New Roman" w:hAnsi="Times New Roman"/>
                <w:sz w:val="28"/>
                <w:szCs w:val="28"/>
              </w:rPr>
              <w:t>1</w:t>
            </w:r>
          </w:p>
          <w:p w14:paraId="0770D7B7">
            <w:pPr>
              <w:spacing w:after="60"/>
              <w:jc w:val="center"/>
              <w:rPr>
                <w:rFonts w:ascii="Times New Roman" w:hAnsi="Times New Roman"/>
                <w:sz w:val="28"/>
                <w:szCs w:val="28"/>
              </w:rPr>
            </w:pPr>
          </w:p>
        </w:tc>
        <w:tc>
          <w:tcPr>
            <w:tcW w:w="851" w:type="dxa"/>
            <w:tcBorders>
              <w:top w:val="dotted" w:color="auto" w:sz="4" w:space="0"/>
              <w:left w:val="single" w:color="auto" w:sz="4" w:space="0"/>
              <w:bottom w:val="single" w:color="auto" w:sz="4" w:space="0"/>
              <w:right w:val="single" w:color="auto" w:sz="4" w:space="0"/>
            </w:tcBorders>
          </w:tcPr>
          <w:p w14:paraId="0F104C45">
            <w:pPr>
              <w:spacing w:after="60"/>
              <w:jc w:val="center"/>
              <w:rPr>
                <w:rFonts w:ascii="Times New Roman" w:hAnsi="Times New Roman"/>
                <w:sz w:val="28"/>
                <w:szCs w:val="28"/>
              </w:rPr>
            </w:pPr>
          </w:p>
        </w:tc>
      </w:tr>
      <w:tr w14:paraId="18A2B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tcPr>
          <w:p w14:paraId="6C6E44FA">
            <w:pPr>
              <w:spacing w:after="60"/>
              <w:jc w:val="center"/>
              <w:rPr>
                <w:rFonts w:ascii="Times New Roman" w:hAnsi="Times New Roman"/>
                <w:sz w:val="28"/>
                <w:szCs w:val="28"/>
              </w:rPr>
            </w:pPr>
            <w:r>
              <w:rPr>
                <w:rFonts w:ascii="Times New Roman" w:hAnsi="Times New Roman"/>
                <w:sz w:val="28"/>
                <w:szCs w:val="28"/>
                <w:lang w:val="fr-FR"/>
              </w:rPr>
              <w:t>5</w:t>
            </w:r>
          </w:p>
        </w:tc>
        <w:tc>
          <w:tcPr>
            <w:tcW w:w="3974" w:type="dxa"/>
            <w:tcBorders>
              <w:top w:val="single" w:color="auto" w:sz="4" w:space="0"/>
              <w:left w:val="single" w:color="auto" w:sz="4" w:space="0"/>
              <w:bottom w:val="single" w:color="auto" w:sz="4" w:space="0"/>
              <w:right w:val="single" w:color="auto" w:sz="4" w:space="0"/>
            </w:tcBorders>
          </w:tcPr>
          <w:p w14:paraId="5D592939">
            <w:pPr>
              <w:spacing w:after="60"/>
              <w:jc w:val="both"/>
              <w:rPr>
                <w:rFonts w:ascii="Times New Roman" w:hAnsi="Times New Roman"/>
                <w:b/>
                <w:sz w:val="28"/>
                <w:szCs w:val="28"/>
              </w:rPr>
            </w:pPr>
            <w:r>
              <w:rPr>
                <w:rFonts w:ascii="Times New Roman" w:hAnsi="Times New Roman"/>
                <w:b/>
                <w:sz w:val="28"/>
                <w:szCs w:val="28"/>
              </w:rPr>
              <w:t>Bài 5: Châm và điều chỉnh ngọn lửa hàn khí</w:t>
            </w:r>
          </w:p>
          <w:p w14:paraId="408F5A08">
            <w:pPr>
              <w:spacing w:after="60"/>
              <w:rPr>
                <w:rFonts w:ascii="Times New Roman" w:hAnsi="Times New Roman"/>
                <w:i/>
                <w:iCs/>
                <w:sz w:val="28"/>
                <w:szCs w:val="28"/>
                <w:lang w:val="pt-BR"/>
              </w:rPr>
            </w:pPr>
            <w:r>
              <w:rPr>
                <w:rFonts w:ascii="Times New Roman" w:hAnsi="Times New Roman"/>
                <w:sz w:val="28"/>
                <w:szCs w:val="28"/>
                <w:lang w:val="pt-BR"/>
              </w:rPr>
              <w:t xml:space="preserve">1. Phương pháp châm và nhận biết ngọn lửa hàn khí:                 </w:t>
            </w:r>
          </w:p>
          <w:p w14:paraId="567DB514">
            <w:pPr>
              <w:spacing w:after="60"/>
              <w:rPr>
                <w:rFonts w:ascii="Times New Roman" w:hAnsi="Times New Roman"/>
                <w:sz w:val="28"/>
                <w:szCs w:val="28"/>
                <w:lang w:val="pt-BR"/>
              </w:rPr>
            </w:pPr>
            <w:r>
              <w:rPr>
                <w:rFonts w:ascii="Times New Roman" w:hAnsi="Times New Roman"/>
                <w:sz w:val="28"/>
                <w:szCs w:val="28"/>
                <w:lang w:val="pt-BR"/>
              </w:rPr>
              <w:t>1.1 Ngọn lửa bình thường</w:t>
            </w:r>
          </w:p>
          <w:p w14:paraId="2F98A7BE">
            <w:pPr>
              <w:spacing w:after="60"/>
              <w:rPr>
                <w:rFonts w:ascii="Times New Roman" w:hAnsi="Times New Roman"/>
                <w:sz w:val="28"/>
                <w:szCs w:val="28"/>
                <w:lang w:val="pt-BR"/>
              </w:rPr>
            </w:pPr>
            <w:r>
              <w:rPr>
                <w:rFonts w:ascii="Times New Roman" w:hAnsi="Times New Roman"/>
                <w:sz w:val="28"/>
                <w:szCs w:val="28"/>
                <w:lang w:val="pt-BR"/>
              </w:rPr>
              <w:t>1.2. Ngọn lửa ôxy hoá</w:t>
            </w:r>
          </w:p>
          <w:p w14:paraId="0E67F7F2">
            <w:pPr>
              <w:spacing w:after="60"/>
              <w:rPr>
                <w:rFonts w:ascii="Times New Roman" w:hAnsi="Times New Roman"/>
                <w:sz w:val="28"/>
                <w:szCs w:val="28"/>
                <w:lang w:val="pt-BR"/>
              </w:rPr>
            </w:pPr>
            <w:r>
              <w:rPr>
                <w:rFonts w:ascii="Times New Roman" w:hAnsi="Times New Roman"/>
                <w:sz w:val="28"/>
                <w:szCs w:val="28"/>
                <w:lang w:val="pt-BR"/>
              </w:rPr>
              <w:t xml:space="preserve">1.3. Ngọn lửa Cacbon hoá   </w:t>
            </w:r>
          </w:p>
          <w:p w14:paraId="459FC32C">
            <w:pPr>
              <w:spacing w:after="60"/>
              <w:rPr>
                <w:rFonts w:ascii="Times New Roman" w:hAnsi="Times New Roman"/>
                <w:i/>
                <w:iCs/>
                <w:sz w:val="28"/>
                <w:szCs w:val="28"/>
                <w:lang w:val="pt-BR"/>
              </w:rPr>
            </w:pPr>
            <w:r>
              <w:rPr>
                <w:rFonts w:ascii="Times New Roman" w:hAnsi="Times New Roman"/>
                <w:sz w:val="28"/>
                <w:szCs w:val="28"/>
                <w:lang w:val="pt-BR"/>
              </w:rPr>
              <w:t xml:space="preserve">2. Trình tự tiến hành:                                                                   </w:t>
            </w:r>
          </w:p>
          <w:p w14:paraId="1D0F5B09">
            <w:pPr>
              <w:spacing w:after="60"/>
              <w:rPr>
                <w:rFonts w:ascii="Times New Roman" w:hAnsi="Times New Roman"/>
                <w:sz w:val="28"/>
                <w:szCs w:val="28"/>
                <w:lang w:val="pt-BR"/>
              </w:rPr>
            </w:pPr>
            <w:r>
              <w:rPr>
                <w:rFonts w:ascii="Times New Roman" w:hAnsi="Times New Roman"/>
                <w:sz w:val="28"/>
                <w:szCs w:val="28"/>
                <w:lang w:val="pt-BR"/>
              </w:rPr>
              <w:t xml:space="preserve">2.1. Châm ngọn lửa hàn khí                                                                </w:t>
            </w:r>
          </w:p>
          <w:p w14:paraId="712418E5">
            <w:pPr>
              <w:spacing w:after="60"/>
              <w:rPr>
                <w:rFonts w:ascii="Times New Roman" w:hAnsi="Times New Roman"/>
                <w:sz w:val="28"/>
                <w:szCs w:val="28"/>
                <w:lang w:val="pt-BR"/>
              </w:rPr>
            </w:pPr>
            <w:r>
              <w:rPr>
                <w:rFonts w:ascii="Times New Roman" w:hAnsi="Times New Roman"/>
                <w:sz w:val="28"/>
                <w:szCs w:val="28"/>
                <w:lang w:val="pt-BR"/>
              </w:rPr>
              <w:t>2.2. Điều chỉnh ngọn lửa hàn khí</w:t>
            </w:r>
          </w:p>
          <w:p w14:paraId="10DC04FA">
            <w:pPr>
              <w:spacing w:after="60"/>
              <w:jc w:val="both"/>
              <w:rPr>
                <w:rFonts w:ascii="Times New Roman" w:hAnsi="Times New Roman"/>
                <w:sz w:val="28"/>
                <w:szCs w:val="28"/>
              </w:rPr>
            </w:pPr>
          </w:p>
        </w:tc>
        <w:tc>
          <w:tcPr>
            <w:tcW w:w="851" w:type="dxa"/>
            <w:tcBorders>
              <w:top w:val="single" w:color="auto" w:sz="4" w:space="0"/>
              <w:left w:val="single" w:color="auto" w:sz="4" w:space="0"/>
              <w:bottom w:val="single" w:color="auto" w:sz="4" w:space="0"/>
              <w:right w:val="single" w:color="auto" w:sz="4" w:space="0"/>
            </w:tcBorders>
          </w:tcPr>
          <w:p w14:paraId="63B7A0FE">
            <w:pPr>
              <w:spacing w:after="60"/>
              <w:jc w:val="center"/>
              <w:rPr>
                <w:rFonts w:ascii="Times New Roman" w:hAnsi="Times New Roman"/>
                <w:b/>
                <w:sz w:val="28"/>
                <w:szCs w:val="28"/>
              </w:rPr>
            </w:pPr>
            <w:r>
              <w:rPr>
                <w:rFonts w:ascii="Times New Roman" w:hAnsi="Times New Roman"/>
                <w:b/>
                <w:sz w:val="28"/>
                <w:szCs w:val="28"/>
              </w:rPr>
              <w:t>3</w:t>
            </w:r>
          </w:p>
          <w:p w14:paraId="16A816A1">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4978D69C">
            <w:pPr>
              <w:spacing w:after="60"/>
              <w:jc w:val="center"/>
              <w:rPr>
                <w:rFonts w:ascii="Times New Roman" w:hAnsi="Times New Roman"/>
                <w:sz w:val="28"/>
                <w:szCs w:val="28"/>
              </w:rPr>
            </w:pPr>
            <w:r>
              <w:rPr>
                <w:rFonts w:ascii="Times New Roman" w:hAnsi="Times New Roman"/>
                <w:sz w:val="28"/>
                <w:szCs w:val="28"/>
              </w:rPr>
              <w:t>1</w:t>
            </w:r>
          </w:p>
        </w:tc>
        <w:tc>
          <w:tcPr>
            <w:tcW w:w="1559" w:type="dxa"/>
            <w:tcBorders>
              <w:top w:val="single" w:color="auto" w:sz="4" w:space="0"/>
              <w:left w:val="single" w:color="auto" w:sz="4" w:space="0"/>
              <w:bottom w:val="single" w:color="auto" w:sz="4" w:space="0"/>
              <w:right w:val="single" w:color="auto" w:sz="4" w:space="0"/>
            </w:tcBorders>
          </w:tcPr>
          <w:p w14:paraId="3BCDFA62">
            <w:pPr>
              <w:spacing w:after="60"/>
              <w:jc w:val="center"/>
              <w:rPr>
                <w:rFonts w:ascii="Times New Roman" w:hAnsi="Times New Roman"/>
                <w:sz w:val="28"/>
                <w:szCs w:val="28"/>
              </w:rPr>
            </w:pPr>
            <w:r>
              <w:rPr>
                <w:rFonts w:ascii="Times New Roman" w:hAnsi="Times New Roman"/>
                <w:sz w:val="28"/>
                <w:szCs w:val="28"/>
              </w:rPr>
              <w:t>1</w:t>
            </w:r>
          </w:p>
        </w:tc>
        <w:tc>
          <w:tcPr>
            <w:tcW w:w="851" w:type="dxa"/>
            <w:tcBorders>
              <w:top w:val="single" w:color="auto" w:sz="4" w:space="0"/>
              <w:left w:val="single" w:color="auto" w:sz="4" w:space="0"/>
              <w:bottom w:val="single" w:color="auto" w:sz="4" w:space="0"/>
              <w:right w:val="single" w:color="auto" w:sz="4" w:space="0"/>
            </w:tcBorders>
          </w:tcPr>
          <w:p w14:paraId="680B6807">
            <w:pPr>
              <w:spacing w:after="60"/>
              <w:jc w:val="center"/>
              <w:rPr>
                <w:rFonts w:ascii="Times New Roman" w:hAnsi="Times New Roman"/>
                <w:b/>
                <w:sz w:val="28"/>
                <w:szCs w:val="28"/>
              </w:rPr>
            </w:pPr>
            <w:r>
              <w:rPr>
                <w:rFonts w:ascii="Times New Roman" w:hAnsi="Times New Roman"/>
                <w:b/>
                <w:sz w:val="28"/>
                <w:szCs w:val="28"/>
              </w:rPr>
              <w:t>1</w:t>
            </w:r>
          </w:p>
        </w:tc>
      </w:tr>
      <w:tr w14:paraId="1CD52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single" w:color="auto" w:sz="4" w:space="0"/>
              <w:left w:val="single" w:color="auto" w:sz="4" w:space="0"/>
              <w:bottom w:val="dotted" w:color="auto" w:sz="4" w:space="0"/>
              <w:right w:val="single" w:color="auto" w:sz="4" w:space="0"/>
            </w:tcBorders>
          </w:tcPr>
          <w:p w14:paraId="35C6433B">
            <w:pPr>
              <w:spacing w:after="60"/>
              <w:jc w:val="center"/>
              <w:rPr>
                <w:rFonts w:ascii="Times New Roman" w:hAnsi="Times New Roman"/>
                <w:sz w:val="28"/>
                <w:szCs w:val="28"/>
              </w:rPr>
            </w:pPr>
            <w:r>
              <w:rPr>
                <w:rFonts w:ascii="Times New Roman" w:hAnsi="Times New Roman"/>
                <w:sz w:val="28"/>
                <w:szCs w:val="28"/>
                <w:lang w:val="de-DE"/>
              </w:rPr>
              <w:t>6</w:t>
            </w:r>
          </w:p>
        </w:tc>
        <w:tc>
          <w:tcPr>
            <w:tcW w:w="3974" w:type="dxa"/>
            <w:tcBorders>
              <w:top w:val="single" w:color="auto" w:sz="4" w:space="0"/>
              <w:left w:val="single" w:color="auto" w:sz="4" w:space="0"/>
              <w:bottom w:val="dotted" w:color="auto" w:sz="4" w:space="0"/>
              <w:right w:val="single" w:color="auto" w:sz="4" w:space="0"/>
            </w:tcBorders>
          </w:tcPr>
          <w:p w14:paraId="120DEEE0">
            <w:pPr>
              <w:spacing w:after="60"/>
              <w:jc w:val="both"/>
              <w:rPr>
                <w:rFonts w:ascii="Times New Roman" w:hAnsi="Times New Roman"/>
                <w:b/>
                <w:sz w:val="28"/>
                <w:szCs w:val="28"/>
                <w:lang w:val="pl-PL"/>
              </w:rPr>
            </w:pPr>
            <w:r>
              <w:rPr>
                <w:rFonts w:ascii="Times New Roman" w:hAnsi="Times New Roman"/>
                <w:b/>
                <w:sz w:val="28"/>
                <w:szCs w:val="28"/>
              </w:rPr>
              <w:t>Bài 6: Kỹ thuật hàn ống đồng</w:t>
            </w:r>
          </w:p>
          <w:p w14:paraId="3B91C2F2">
            <w:pPr>
              <w:spacing w:after="60"/>
              <w:jc w:val="both"/>
              <w:rPr>
                <w:rFonts w:ascii="Times New Roman" w:hAnsi="Times New Roman"/>
                <w:sz w:val="28"/>
                <w:szCs w:val="28"/>
              </w:rPr>
            </w:pPr>
            <w:r>
              <w:rPr>
                <w:rFonts w:ascii="Times New Roman" w:hAnsi="Times New Roman"/>
                <w:sz w:val="28"/>
                <w:szCs w:val="28"/>
                <w:lang w:val="pl-PL"/>
              </w:rPr>
              <w:t xml:space="preserve">6.1. </w:t>
            </w:r>
            <w:r>
              <w:rPr>
                <w:rFonts w:ascii="Times New Roman" w:hAnsi="Times New Roman"/>
                <w:sz w:val="28"/>
                <w:szCs w:val="28"/>
              </w:rPr>
              <w:t>Kỹ thuật hàn đồng nối ống</w:t>
            </w:r>
          </w:p>
          <w:p w14:paraId="61F080E6">
            <w:pPr>
              <w:spacing w:after="60"/>
              <w:jc w:val="both"/>
              <w:rPr>
                <w:rFonts w:ascii="Times New Roman" w:hAnsi="Times New Roman"/>
                <w:sz w:val="28"/>
                <w:szCs w:val="28"/>
              </w:rPr>
            </w:pPr>
            <w:r>
              <w:rPr>
                <w:rFonts w:ascii="Times New Roman" w:hAnsi="Times New Roman"/>
                <w:sz w:val="28"/>
                <w:szCs w:val="28"/>
              </w:rPr>
              <w:t>6.2. Quy trình thao tác mối hàn thuận</w:t>
            </w:r>
          </w:p>
          <w:p w14:paraId="628DE03A">
            <w:pPr>
              <w:spacing w:after="60"/>
              <w:jc w:val="both"/>
              <w:rPr>
                <w:rFonts w:ascii="Times New Roman" w:hAnsi="Times New Roman"/>
                <w:sz w:val="28"/>
                <w:szCs w:val="28"/>
              </w:rPr>
            </w:pPr>
            <w:r>
              <w:rPr>
                <w:rFonts w:ascii="Times New Roman" w:hAnsi="Times New Roman"/>
                <w:sz w:val="28"/>
                <w:szCs w:val="28"/>
              </w:rPr>
              <w:t>6.3. Quy trình thao tác mối hàn ngược</w:t>
            </w:r>
          </w:p>
          <w:p w14:paraId="77E007C1">
            <w:pPr>
              <w:spacing w:after="60"/>
              <w:jc w:val="both"/>
              <w:rPr>
                <w:rFonts w:ascii="Times New Roman" w:hAnsi="Times New Roman"/>
                <w:sz w:val="28"/>
                <w:szCs w:val="28"/>
              </w:rPr>
            </w:pPr>
            <w:r>
              <w:rPr>
                <w:rFonts w:ascii="Times New Roman" w:hAnsi="Times New Roman"/>
                <w:sz w:val="28"/>
                <w:szCs w:val="28"/>
              </w:rPr>
              <w:t>6.4. Quy trình thao tác mối hàn ngang</w:t>
            </w:r>
          </w:p>
        </w:tc>
        <w:tc>
          <w:tcPr>
            <w:tcW w:w="851" w:type="dxa"/>
            <w:tcBorders>
              <w:top w:val="single" w:color="auto" w:sz="4" w:space="0"/>
              <w:left w:val="single" w:color="auto" w:sz="4" w:space="0"/>
              <w:bottom w:val="dotted" w:color="auto" w:sz="4" w:space="0"/>
              <w:right w:val="single" w:color="auto" w:sz="4" w:space="0"/>
            </w:tcBorders>
          </w:tcPr>
          <w:p w14:paraId="68966C86">
            <w:pPr>
              <w:spacing w:after="60"/>
              <w:jc w:val="center"/>
              <w:rPr>
                <w:rFonts w:ascii="Times New Roman" w:hAnsi="Times New Roman"/>
                <w:b/>
                <w:sz w:val="28"/>
                <w:szCs w:val="28"/>
              </w:rPr>
            </w:pPr>
            <w:r>
              <w:rPr>
                <w:rFonts w:ascii="Times New Roman" w:hAnsi="Times New Roman"/>
                <w:b/>
                <w:sz w:val="28"/>
                <w:szCs w:val="28"/>
              </w:rPr>
              <w:t>24</w:t>
            </w:r>
          </w:p>
          <w:p w14:paraId="6DCE42CB">
            <w:pPr>
              <w:spacing w:after="60"/>
              <w:jc w:val="center"/>
              <w:rPr>
                <w:rFonts w:ascii="Times New Roman" w:hAnsi="Times New Roman"/>
                <w:sz w:val="28"/>
                <w:szCs w:val="28"/>
              </w:rPr>
            </w:pPr>
          </w:p>
        </w:tc>
        <w:tc>
          <w:tcPr>
            <w:tcW w:w="992" w:type="dxa"/>
            <w:tcBorders>
              <w:top w:val="single" w:color="auto" w:sz="4" w:space="0"/>
              <w:left w:val="single" w:color="auto" w:sz="4" w:space="0"/>
              <w:bottom w:val="dotted" w:color="auto" w:sz="4" w:space="0"/>
              <w:right w:val="single" w:color="auto" w:sz="4" w:space="0"/>
            </w:tcBorders>
          </w:tcPr>
          <w:p w14:paraId="1CE55817">
            <w:pPr>
              <w:spacing w:after="60"/>
              <w:jc w:val="center"/>
              <w:rPr>
                <w:rFonts w:ascii="Times New Roman" w:hAnsi="Times New Roman"/>
                <w:b/>
                <w:sz w:val="28"/>
                <w:szCs w:val="28"/>
              </w:rPr>
            </w:pPr>
            <w:r>
              <w:rPr>
                <w:rFonts w:ascii="Times New Roman" w:hAnsi="Times New Roman"/>
                <w:b/>
                <w:sz w:val="28"/>
                <w:szCs w:val="28"/>
              </w:rPr>
              <w:t>4</w:t>
            </w:r>
          </w:p>
          <w:p w14:paraId="25712507">
            <w:pPr>
              <w:spacing w:after="60"/>
              <w:jc w:val="center"/>
              <w:rPr>
                <w:rFonts w:ascii="Times New Roman" w:hAnsi="Times New Roman"/>
                <w:sz w:val="28"/>
                <w:szCs w:val="28"/>
              </w:rPr>
            </w:pPr>
          </w:p>
          <w:p w14:paraId="00A639A4">
            <w:pPr>
              <w:spacing w:after="60"/>
              <w:jc w:val="center"/>
              <w:rPr>
                <w:rFonts w:ascii="Times New Roman" w:hAnsi="Times New Roman"/>
                <w:sz w:val="28"/>
                <w:szCs w:val="28"/>
              </w:rPr>
            </w:pPr>
          </w:p>
        </w:tc>
        <w:tc>
          <w:tcPr>
            <w:tcW w:w="1559" w:type="dxa"/>
            <w:tcBorders>
              <w:top w:val="single" w:color="auto" w:sz="4" w:space="0"/>
              <w:left w:val="single" w:color="auto" w:sz="4" w:space="0"/>
              <w:bottom w:val="dotted" w:color="auto" w:sz="4" w:space="0"/>
              <w:right w:val="single" w:color="auto" w:sz="4" w:space="0"/>
            </w:tcBorders>
          </w:tcPr>
          <w:p w14:paraId="03FDEF9F">
            <w:pPr>
              <w:spacing w:after="60"/>
              <w:jc w:val="center"/>
              <w:rPr>
                <w:rFonts w:ascii="Times New Roman" w:hAnsi="Times New Roman"/>
                <w:sz w:val="28"/>
                <w:szCs w:val="28"/>
                <w:lang w:eastAsia="ko-KR"/>
              </w:rPr>
            </w:pPr>
            <w:r>
              <w:rPr>
                <w:rFonts w:ascii="Times New Roman" w:hAnsi="Times New Roman"/>
                <w:b/>
                <w:sz w:val="28"/>
                <w:szCs w:val="28"/>
                <w:lang w:eastAsia="ko-KR"/>
              </w:rPr>
              <w:t>20</w:t>
            </w:r>
          </w:p>
          <w:p w14:paraId="3FDE4C3A">
            <w:pPr>
              <w:spacing w:after="60"/>
              <w:jc w:val="center"/>
              <w:rPr>
                <w:rFonts w:ascii="Times New Roman" w:hAnsi="Times New Roman"/>
                <w:sz w:val="28"/>
                <w:szCs w:val="28"/>
              </w:rPr>
            </w:pPr>
          </w:p>
        </w:tc>
        <w:tc>
          <w:tcPr>
            <w:tcW w:w="851" w:type="dxa"/>
            <w:tcBorders>
              <w:top w:val="single" w:color="auto" w:sz="4" w:space="0"/>
              <w:left w:val="single" w:color="auto" w:sz="4" w:space="0"/>
              <w:bottom w:val="dotted" w:color="auto" w:sz="4" w:space="0"/>
              <w:right w:val="single" w:color="auto" w:sz="4" w:space="0"/>
            </w:tcBorders>
          </w:tcPr>
          <w:p w14:paraId="4E1F2B83">
            <w:pPr>
              <w:spacing w:after="60"/>
              <w:jc w:val="center"/>
              <w:rPr>
                <w:rFonts w:ascii="Times New Roman" w:hAnsi="Times New Roman"/>
                <w:sz w:val="28"/>
                <w:szCs w:val="28"/>
              </w:rPr>
            </w:pPr>
          </w:p>
        </w:tc>
      </w:tr>
      <w:tr w14:paraId="52047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dotted" w:color="auto" w:sz="4" w:space="0"/>
              <w:left w:val="single" w:color="auto" w:sz="4" w:space="0"/>
              <w:bottom w:val="single" w:color="auto" w:sz="4" w:space="0"/>
              <w:right w:val="single" w:color="auto" w:sz="4" w:space="0"/>
            </w:tcBorders>
          </w:tcPr>
          <w:p w14:paraId="37E20E6F">
            <w:pPr>
              <w:spacing w:after="60"/>
              <w:jc w:val="center"/>
              <w:rPr>
                <w:rFonts w:ascii="Times New Roman" w:hAnsi="Times New Roman"/>
                <w:sz w:val="28"/>
                <w:szCs w:val="28"/>
              </w:rPr>
            </w:pPr>
            <w:r>
              <w:rPr>
                <w:rFonts w:ascii="Times New Roman" w:hAnsi="Times New Roman"/>
                <w:sz w:val="28"/>
                <w:szCs w:val="28"/>
              </w:rPr>
              <w:t>7</w:t>
            </w:r>
          </w:p>
        </w:tc>
        <w:tc>
          <w:tcPr>
            <w:tcW w:w="3974" w:type="dxa"/>
            <w:tcBorders>
              <w:top w:val="dotted" w:color="auto" w:sz="4" w:space="0"/>
              <w:left w:val="single" w:color="auto" w:sz="4" w:space="0"/>
              <w:bottom w:val="single" w:color="auto" w:sz="4" w:space="0"/>
              <w:right w:val="single" w:color="auto" w:sz="4" w:space="0"/>
            </w:tcBorders>
          </w:tcPr>
          <w:p w14:paraId="765086B2">
            <w:pPr>
              <w:spacing w:after="60"/>
              <w:jc w:val="both"/>
              <w:rPr>
                <w:rFonts w:ascii="Times New Roman" w:hAnsi="Times New Roman"/>
                <w:sz w:val="28"/>
                <w:szCs w:val="28"/>
              </w:rPr>
            </w:pPr>
            <w:r>
              <w:rPr>
                <w:rFonts w:ascii="Times New Roman" w:hAnsi="Times New Roman"/>
                <w:b/>
                <w:sz w:val="28"/>
                <w:szCs w:val="28"/>
              </w:rPr>
              <w:t>Thi kết thúc mô đun</w:t>
            </w:r>
          </w:p>
        </w:tc>
        <w:tc>
          <w:tcPr>
            <w:tcW w:w="851" w:type="dxa"/>
            <w:tcBorders>
              <w:top w:val="dotted" w:color="auto" w:sz="4" w:space="0"/>
              <w:left w:val="single" w:color="auto" w:sz="4" w:space="0"/>
              <w:bottom w:val="single" w:color="auto" w:sz="4" w:space="0"/>
              <w:right w:val="single" w:color="auto" w:sz="4" w:space="0"/>
            </w:tcBorders>
          </w:tcPr>
          <w:p w14:paraId="0A4C5AB8">
            <w:pPr>
              <w:spacing w:after="60"/>
              <w:jc w:val="center"/>
              <w:rPr>
                <w:rFonts w:ascii="Times New Roman" w:hAnsi="Times New Roman"/>
                <w:b/>
                <w:sz w:val="28"/>
                <w:szCs w:val="28"/>
              </w:rPr>
            </w:pPr>
            <w:r>
              <w:rPr>
                <w:rFonts w:ascii="Times New Roman" w:hAnsi="Times New Roman"/>
                <w:b/>
                <w:sz w:val="28"/>
                <w:szCs w:val="28"/>
              </w:rPr>
              <w:t>1</w:t>
            </w:r>
          </w:p>
        </w:tc>
        <w:tc>
          <w:tcPr>
            <w:tcW w:w="992" w:type="dxa"/>
            <w:tcBorders>
              <w:top w:val="dotted" w:color="auto" w:sz="4" w:space="0"/>
              <w:left w:val="single" w:color="auto" w:sz="4" w:space="0"/>
              <w:bottom w:val="single" w:color="auto" w:sz="4" w:space="0"/>
              <w:right w:val="single" w:color="auto" w:sz="4" w:space="0"/>
            </w:tcBorders>
          </w:tcPr>
          <w:p w14:paraId="2E4108A8">
            <w:pPr>
              <w:spacing w:after="60"/>
              <w:jc w:val="center"/>
              <w:rPr>
                <w:rFonts w:ascii="Times New Roman" w:hAnsi="Times New Roman"/>
                <w:sz w:val="28"/>
                <w:szCs w:val="28"/>
              </w:rPr>
            </w:pPr>
          </w:p>
        </w:tc>
        <w:tc>
          <w:tcPr>
            <w:tcW w:w="1559" w:type="dxa"/>
            <w:tcBorders>
              <w:top w:val="dotted" w:color="auto" w:sz="4" w:space="0"/>
              <w:left w:val="single" w:color="auto" w:sz="4" w:space="0"/>
              <w:bottom w:val="single" w:color="auto" w:sz="4" w:space="0"/>
              <w:right w:val="single" w:color="auto" w:sz="4" w:space="0"/>
            </w:tcBorders>
          </w:tcPr>
          <w:p w14:paraId="0FF5D745">
            <w:pPr>
              <w:spacing w:after="60"/>
              <w:jc w:val="center"/>
              <w:rPr>
                <w:rFonts w:ascii="Times New Roman" w:hAnsi="Times New Roman"/>
                <w:b/>
                <w:sz w:val="28"/>
                <w:szCs w:val="28"/>
                <w:lang w:eastAsia="ko-KR"/>
              </w:rPr>
            </w:pPr>
          </w:p>
        </w:tc>
        <w:tc>
          <w:tcPr>
            <w:tcW w:w="851" w:type="dxa"/>
            <w:tcBorders>
              <w:top w:val="dotted" w:color="auto" w:sz="4" w:space="0"/>
              <w:left w:val="single" w:color="auto" w:sz="4" w:space="0"/>
              <w:bottom w:val="single" w:color="auto" w:sz="4" w:space="0"/>
              <w:right w:val="single" w:color="auto" w:sz="4" w:space="0"/>
            </w:tcBorders>
          </w:tcPr>
          <w:p w14:paraId="65503B6B">
            <w:pPr>
              <w:spacing w:after="60"/>
              <w:jc w:val="center"/>
              <w:rPr>
                <w:rFonts w:ascii="Times New Roman" w:hAnsi="Times New Roman"/>
                <w:b/>
                <w:sz w:val="28"/>
                <w:szCs w:val="28"/>
              </w:rPr>
            </w:pPr>
            <w:r>
              <w:rPr>
                <w:rFonts w:ascii="Times New Roman" w:hAnsi="Times New Roman"/>
                <w:b/>
                <w:sz w:val="28"/>
                <w:szCs w:val="28"/>
              </w:rPr>
              <w:t>1</w:t>
            </w:r>
          </w:p>
        </w:tc>
      </w:tr>
      <w:tr w14:paraId="7168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tcPr>
          <w:p w14:paraId="0F7F6E16">
            <w:pPr>
              <w:spacing w:after="60"/>
              <w:jc w:val="both"/>
              <w:rPr>
                <w:rFonts w:ascii="Times New Roman" w:hAnsi="Times New Roman"/>
                <w:sz w:val="28"/>
                <w:szCs w:val="28"/>
              </w:rPr>
            </w:pPr>
            <w:r>
              <w:rPr>
                <w:rFonts w:ascii="Times New Roman" w:hAnsi="Times New Roman"/>
                <w:sz w:val="28"/>
                <w:szCs w:val="28"/>
                <w:lang w:val="de-DE"/>
              </w:rPr>
              <w:t> </w:t>
            </w:r>
          </w:p>
        </w:tc>
        <w:tc>
          <w:tcPr>
            <w:tcW w:w="3974" w:type="dxa"/>
            <w:tcBorders>
              <w:top w:val="single" w:color="auto" w:sz="4" w:space="0"/>
              <w:left w:val="single" w:color="auto" w:sz="4" w:space="0"/>
              <w:bottom w:val="single" w:color="auto" w:sz="4" w:space="0"/>
              <w:right w:val="single" w:color="auto" w:sz="4" w:space="0"/>
            </w:tcBorders>
          </w:tcPr>
          <w:p w14:paraId="26AF0A86">
            <w:pPr>
              <w:spacing w:after="60"/>
              <w:jc w:val="both"/>
              <w:rPr>
                <w:rFonts w:ascii="Times New Roman" w:hAnsi="Times New Roman"/>
                <w:b/>
                <w:bCs/>
                <w:sz w:val="28"/>
                <w:szCs w:val="28"/>
              </w:rPr>
            </w:pPr>
            <w:r>
              <w:rPr>
                <w:rFonts w:ascii="Times New Roman" w:hAnsi="Times New Roman"/>
                <w:b/>
                <w:bCs/>
                <w:sz w:val="28"/>
                <w:szCs w:val="28"/>
                <w:lang w:val="fr-FR"/>
              </w:rPr>
              <w:t>Cộng:</w:t>
            </w:r>
          </w:p>
        </w:tc>
        <w:tc>
          <w:tcPr>
            <w:tcW w:w="851" w:type="dxa"/>
            <w:tcBorders>
              <w:top w:val="single" w:color="auto" w:sz="4" w:space="0"/>
              <w:left w:val="single" w:color="auto" w:sz="4" w:space="0"/>
              <w:bottom w:val="single" w:color="auto" w:sz="4" w:space="0"/>
              <w:right w:val="single" w:color="auto" w:sz="4" w:space="0"/>
            </w:tcBorders>
          </w:tcPr>
          <w:p w14:paraId="243389ED">
            <w:pPr>
              <w:spacing w:after="60"/>
              <w:jc w:val="center"/>
              <w:rPr>
                <w:rFonts w:ascii="Times New Roman" w:hAnsi="Times New Roman"/>
                <w:b/>
                <w:bCs/>
                <w:sz w:val="28"/>
                <w:szCs w:val="28"/>
              </w:rPr>
            </w:pPr>
            <w:r>
              <w:rPr>
                <w:rFonts w:ascii="Times New Roman" w:hAnsi="Times New Roman"/>
                <w:b/>
                <w:bCs/>
                <w:sz w:val="28"/>
                <w:szCs w:val="28"/>
              </w:rPr>
              <w:t>60</w:t>
            </w:r>
          </w:p>
        </w:tc>
        <w:tc>
          <w:tcPr>
            <w:tcW w:w="992" w:type="dxa"/>
            <w:tcBorders>
              <w:top w:val="single" w:color="auto" w:sz="4" w:space="0"/>
              <w:left w:val="single" w:color="auto" w:sz="4" w:space="0"/>
              <w:bottom w:val="single" w:color="auto" w:sz="4" w:space="0"/>
              <w:right w:val="single" w:color="auto" w:sz="4" w:space="0"/>
            </w:tcBorders>
          </w:tcPr>
          <w:p w14:paraId="683F1B5E">
            <w:pPr>
              <w:spacing w:after="60"/>
              <w:jc w:val="center"/>
              <w:rPr>
                <w:rFonts w:ascii="Times New Roman" w:hAnsi="Times New Roman"/>
                <w:b/>
                <w:bCs/>
                <w:sz w:val="28"/>
                <w:szCs w:val="28"/>
              </w:rPr>
            </w:pPr>
            <w:r>
              <w:rPr>
                <w:rFonts w:ascii="Times New Roman" w:hAnsi="Times New Roman"/>
                <w:b/>
                <w:bCs/>
                <w:sz w:val="28"/>
                <w:szCs w:val="28"/>
              </w:rPr>
              <w:t>15</w:t>
            </w:r>
          </w:p>
        </w:tc>
        <w:tc>
          <w:tcPr>
            <w:tcW w:w="1559" w:type="dxa"/>
            <w:tcBorders>
              <w:top w:val="single" w:color="auto" w:sz="4" w:space="0"/>
              <w:left w:val="single" w:color="auto" w:sz="4" w:space="0"/>
              <w:bottom w:val="single" w:color="auto" w:sz="4" w:space="0"/>
              <w:right w:val="single" w:color="auto" w:sz="4" w:space="0"/>
            </w:tcBorders>
          </w:tcPr>
          <w:p w14:paraId="5809CFEC">
            <w:pPr>
              <w:spacing w:after="60"/>
              <w:jc w:val="center"/>
              <w:rPr>
                <w:rFonts w:ascii="Times New Roman" w:hAnsi="Times New Roman"/>
                <w:b/>
                <w:bCs/>
                <w:sz w:val="28"/>
                <w:szCs w:val="28"/>
              </w:rPr>
            </w:pPr>
            <w:r>
              <w:rPr>
                <w:rFonts w:ascii="Times New Roman" w:hAnsi="Times New Roman"/>
                <w:b/>
                <w:bCs/>
                <w:sz w:val="28"/>
                <w:szCs w:val="28"/>
              </w:rPr>
              <w:t>43</w:t>
            </w:r>
          </w:p>
        </w:tc>
        <w:tc>
          <w:tcPr>
            <w:tcW w:w="851" w:type="dxa"/>
            <w:tcBorders>
              <w:top w:val="single" w:color="auto" w:sz="4" w:space="0"/>
              <w:left w:val="single" w:color="auto" w:sz="4" w:space="0"/>
              <w:bottom w:val="single" w:color="auto" w:sz="4" w:space="0"/>
              <w:right w:val="single" w:color="auto" w:sz="4" w:space="0"/>
            </w:tcBorders>
          </w:tcPr>
          <w:p w14:paraId="0B7A645C">
            <w:pPr>
              <w:spacing w:after="60"/>
              <w:jc w:val="center"/>
              <w:rPr>
                <w:rFonts w:ascii="Times New Roman" w:hAnsi="Times New Roman"/>
                <w:b/>
                <w:bCs/>
                <w:sz w:val="28"/>
                <w:szCs w:val="28"/>
              </w:rPr>
            </w:pPr>
            <w:r>
              <w:rPr>
                <w:rFonts w:ascii="Times New Roman" w:hAnsi="Times New Roman"/>
                <w:b/>
                <w:bCs/>
                <w:sz w:val="28"/>
                <w:szCs w:val="28"/>
              </w:rPr>
              <w:t>2</w:t>
            </w:r>
          </w:p>
        </w:tc>
      </w:tr>
    </w:tbl>
    <w:p w14:paraId="5B796C5E">
      <w:pPr>
        <w:spacing w:after="60"/>
        <w:jc w:val="both"/>
        <w:rPr>
          <w:rFonts w:ascii="Times New Roman" w:hAnsi="Times New Roman"/>
          <w:i/>
          <w:iCs/>
          <w:sz w:val="28"/>
          <w:szCs w:val="28"/>
          <w:lang w:val="vi-VN"/>
        </w:rPr>
      </w:pPr>
      <w:r>
        <w:rPr>
          <w:rFonts w:ascii="Times New Roman" w:hAnsi="Times New Roman"/>
          <w:sz w:val="28"/>
          <w:szCs w:val="28"/>
          <w:lang w:val="vi-VN"/>
        </w:rPr>
        <w:t xml:space="preserve">*Ghi chú: </w:t>
      </w:r>
      <w:r>
        <w:rPr>
          <w:rFonts w:ascii="Times New Roman" w:hAnsi="Times New Roman"/>
          <w:i/>
          <w:iCs/>
          <w:sz w:val="28"/>
          <w:szCs w:val="28"/>
          <w:lang w:val="vi-VN"/>
        </w:rPr>
        <w:t>Thời gian kiểm tra được tích hợp giữa lý thuyết với thực hành được tính bằng giờ thực hành.</w:t>
      </w:r>
    </w:p>
    <w:p w14:paraId="5C3F27CA">
      <w:pPr>
        <w:spacing w:after="60"/>
        <w:jc w:val="both"/>
        <w:rPr>
          <w:rFonts w:ascii="Times New Roman" w:hAnsi="Times New Roman"/>
          <w:i/>
          <w:iCs/>
          <w:sz w:val="28"/>
          <w:szCs w:val="28"/>
        </w:rPr>
      </w:pPr>
      <w:r>
        <w:rPr>
          <w:rFonts w:ascii="Times New Roman" w:hAnsi="Times New Roman"/>
          <w:b/>
          <w:bCs/>
          <w:i/>
          <w:iCs/>
          <w:sz w:val="28"/>
          <w:szCs w:val="28"/>
          <w:lang w:val="vi-VN"/>
        </w:rPr>
        <w:t xml:space="preserve"> </w:t>
      </w:r>
      <w:r>
        <w:rPr>
          <w:rFonts w:ascii="Times New Roman" w:hAnsi="Times New Roman"/>
          <w:i/>
          <w:iCs/>
          <w:sz w:val="28"/>
          <w:szCs w:val="28"/>
          <w:lang w:val="vi-VN"/>
        </w:rPr>
        <w:t xml:space="preserve">2. Nội dung chi tiết:  </w:t>
      </w:r>
    </w:p>
    <w:p w14:paraId="7DE661D2">
      <w:pPr>
        <w:spacing w:after="60"/>
        <w:jc w:val="both"/>
        <w:rPr>
          <w:rFonts w:ascii="Times New Roman" w:hAnsi="Times New Roman"/>
          <w:b/>
          <w:sz w:val="28"/>
          <w:szCs w:val="28"/>
          <w:lang w:val="pl-PL"/>
        </w:rPr>
      </w:pPr>
      <w:r>
        <w:rPr>
          <w:rFonts w:ascii="Times New Roman" w:hAnsi="Times New Roman"/>
          <w:b/>
          <w:sz w:val="28"/>
          <w:szCs w:val="28"/>
        </w:rPr>
        <w:t>Bài 1:</w:t>
      </w:r>
      <w:r>
        <w:rPr>
          <w:rFonts w:ascii="Times New Roman" w:hAnsi="Times New Roman"/>
          <w:b/>
          <w:sz w:val="28"/>
          <w:szCs w:val="28"/>
          <w:lang w:val="pl-PL"/>
        </w:rPr>
        <w:t xml:space="preserve"> </w:t>
      </w:r>
      <w:r>
        <w:rPr>
          <w:rFonts w:ascii="Times New Roman" w:hAnsi="Times New Roman"/>
          <w:b/>
          <w:sz w:val="28"/>
          <w:szCs w:val="28"/>
        </w:rPr>
        <w:t>Nội quy nhà xưởng</w:t>
      </w:r>
      <w:r>
        <w:rPr>
          <w:rFonts w:ascii="Times New Roman" w:hAnsi="Times New Roman"/>
          <w:b/>
          <w:sz w:val="28"/>
          <w:szCs w:val="28"/>
          <w:lang w:val="pl-PL"/>
        </w:rPr>
        <w:t xml:space="preserve">                                         </w:t>
      </w:r>
      <w:r>
        <w:rPr>
          <w:rFonts w:ascii="Times New Roman" w:hAnsi="Times New Roman"/>
          <w:b/>
          <w:sz w:val="28"/>
          <w:szCs w:val="28"/>
          <w:lang w:val="pl-PL"/>
        </w:rPr>
        <w:tab/>
      </w:r>
      <w:r>
        <w:rPr>
          <w:rFonts w:ascii="Times New Roman" w:hAnsi="Times New Roman"/>
          <w:b/>
          <w:sz w:val="28"/>
          <w:szCs w:val="28"/>
          <w:lang w:val="pl-PL"/>
        </w:rPr>
        <w:t xml:space="preserve"> </w:t>
      </w:r>
      <w:r>
        <w:rPr>
          <w:rFonts w:ascii="Times New Roman" w:hAnsi="Times New Roman"/>
          <w:i/>
          <w:sz w:val="28"/>
          <w:szCs w:val="28"/>
          <w:lang w:val="vi-VN"/>
        </w:rPr>
        <w:t xml:space="preserve">Thời gian: </w:t>
      </w:r>
      <w:r>
        <w:rPr>
          <w:rFonts w:ascii="Times New Roman" w:hAnsi="Times New Roman"/>
          <w:i/>
          <w:sz w:val="28"/>
          <w:szCs w:val="28"/>
        </w:rPr>
        <w:t>1</w:t>
      </w:r>
      <w:r>
        <w:rPr>
          <w:rFonts w:ascii="Times New Roman" w:hAnsi="Times New Roman"/>
          <w:i/>
          <w:sz w:val="28"/>
          <w:szCs w:val="28"/>
          <w:lang w:val="vi-VN"/>
        </w:rPr>
        <w:t>giờ</w:t>
      </w:r>
    </w:p>
    <w:p w14:paraId="0A43B5A5">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1. Mục tiêu: </w:t>
      </w:r>
    </w:p>
    <w:p w14:paraId="629C3443">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 xml:space="preserve">Kiến thức: </w:t>
      </w:r>
      <w:r>
        <w:rPr>
          <w:rFonts w:ascii="Times New Roman" w:hAnsi="Times New Roman"/>
          <w:sz w:val="28"/>
          <w:szCs w:val="28"/>
          <w:lang w:val="da-DK"/>
        </w:rPr>
        <w:t xml:space="preserve">Trình bày được </w:t>
      </w:r>
      <w:r>
        <w:rPr>
          <w:rFonts w:ascii="Times New Roman" w:hAnsi="Times New Roman"/>
          <w:sz w:val="28"/>
          <w:szCs w:val="28"/>
        </w:rPr>
        <w:t>kỹ thuật gia công đường ống; nội quy xưởng thực hành.</w:t>
      </w:r>
    </w:p>
    <w:p w14:paraId="1D8DC675">
      <w:pPr>
        <w:spacing w:after="60"/>
        <w:ind w:firstLine="567"/>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rPr>
        <w:t>Kỹ năng: Áp dụng thực hiện tiêu chuẩn 3D,5S để tổ chức nơi làm việc.</w:t>
      </w:r>
    </w:p>
    <w:p w14:paraId="6303415B">
      <w:pPr>
        <w:spacing w:after="60"/>
        <w:ind w:firstLine="545"/>
        <w:jc w:val="both"/>
        <w:rPr>
          <w:rFonts w:ascii="Times New Roman" w:hAnsi="Times New Roman"/>
          <w:bCs/>
          <w:sz w:val="28"/>
          <w:szCs w:val="28"/>
        </w:rPr>
      </w:pPr>
      <w:r>
        <w:rPr>
          <w:rFonts w:ascii="Times New Roman" w:hAnsi="Times New Roman"/>
          <w:bCs/>
          <w:sz w:val="28"/>
          <w:szCs w:val="28"/>
          <w:lang w:val="da-DK"/>
        </w:rPr>
        <w:t xml:space="preserve">- </w:t>
      </w:r>
      <w:r>
        <w:rPr>
          <w:rFonts w:ascii="Times New Roman" w:hAnsi="Times New Roman"/>
          <w:bCs/>
          <w:sz w:val="28"/>
          <w:szCs w:val="28"/>
        </w:rPr>
        <w:t xml:space="preserve">Năng lực tự chủ và trách nhiệm: </w:t>
      </w:r>
      <w:r>
        <w:rPr>
          <w:rFonts w:ascii="Times New Roman" w:hAnsi="Times New Roman"/>
          <w:bCs/>
          <w:sz w:val="28"/>
          <w:szCs w:val="28"/>
          <w:lang w:val="da-DK"/>
        </w:rPr>
        <w:t>Rèn luyện tính nghiêm túc trong học tập và trong công việc</w:t>
      </w:r>
      <w:r>
        <w:rPr>
          <w:rFonts w:ascii="Times New Roman" w:hAnsi="Times New Roman"/>
          <w:bCs/>
          <w:sz w:val="28"/>
          <w:szCs w:val="28"/>
        </w:rPr>
        <w:t>,đảm bảo an toàn cho người và thiết bị.</w:t>
      </w:r>
    </w:p>
    <w:p w14:paraId="0EEF2B82">
      <w:pPr>
        <w:pStyle w:val="77"/>
        <w:keepNext w:val="0"/>
        <w:spacing w:before="0" w:after="60" w:line="276" w:lineRule="auto"/>
        <w:jc w:val="both"/>
        <w:rPr>
          <w:rFonts w:ascii="Times New Roman" w:hAnsi="Times New Roman"/>
          <w:i/>
          <w:iCs/>
          <w:color w:val="auto"/>
          <w:sz w:val="28"/>
          <w:szCs w:val="28"/>
          <w:lang w:val="da-DK"/>
        </w:rPr>
      </w:pPr>
      <w:r>
        <w:rPr>
          <w:rFonts w:ascii="Times New Roman" w:hAnsi="Times New Roman"/>
          <w:i/>
          <w:iCs/>
          <w:color w:val="auto"/>
          <w:sz w:val="28"/>
          <w:szCs w:val="28"/>
          <w:lang w:val="da-DK"/>
        </w:rPr>
        <w:t xml:space="preserve">2. Nội dung bài: </w:t>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p>
    <w:p w14:paraId="0864DFD7">
      <w:pPr>
        <w:spacing w:after="60"/>
        <w:jc w:val="both"/>
        <w:rPr>
          <w:rFonts w:ascii="Times New Roman" w:hAnsi="Times New Roman"/>
          <w:sz w:val="28"/>
          <w:szCs w:val="28"/>
        </w:rPr>
      </w:pPr>
      <w:r>
        <w:rPr>
          <w:rFonts w:ascii="Times New Roman" w:hAnsi="Times New Roman"/>
          <w:sz w:val="28"/>
          <w:szCs w:val="28"/>
        </w:rPr>
        <w:t>2</w:t>
      </w:r>
      <w:r>
        <w:rPr>
          <w:rFonts w:ascii="Times New Roman" w:hAnsi="Times New Roman"/>
          <w:sz w:val="28"/>
          <w:szCs w:val="28"/>
          <w:lang w:val="pl-PL"/>
        </w:rPr>
        <w:t xml:space="preserve">.1. Khái niệm chung về </w:t>
      </w:r>
      <w:r>
        <w:rPr>
          <w:rFonts w:ascii="Times New Roman" w:hAnsi="Times New Roman"/>
          <w:sz w:val="28"/>
          <w:szCs w:val="28"/>
        </w:rPr>
        <w:t>kỹ thuật gia công đường ống</w:t>
      </w:r>
    </w:p>
    <w:p w14:paraId="20EBE4C5">
      <w:pPr>
        <w:spacing w:after="60"/>
        <w:jc w:val="both"/>
        <w:rPr>
          <w:rFonts w:ascii="Times New Roman" w:hAnsi="Times New Roman"/>
          <w:sz w:val="28"/>
          <w:szCs w:val="28"/>
        </w:rPr>
      </w:pPr>
      <w:r>
        <w:rPr>
          <w:rFonts w:ascii="Times New Roman" w:hAnsi="Times New Roman"/>
          <w:sz w:val="28"/>
          <w:szCs w:val="28"/>
        </w:rPr>
        <w:t>2.2. Tổ chức nơi làm việc</w:t>
      </w:r>
    </w:p>
    <w:p w14:paraId="14B40CBF">
      <w:pPr>
        <w:spacing w:after="60"/>
        <w:rPr>
          <w:rFonts w:ascii="Times New Roman" w:hAnsi="Times New Roman"/>
          <w:sz w:val="28"/>
          <w:szCs w:val="28"/>
        </w:rPr>
      </w:pPr>
      <w:r>
        <w:rPr>
          <w:rFonts w:ascii="Times New Roman" w:hAnsi="Times New Roman"/>
          <w:sz w:val="28"/>
          <w:szCs w:val="28"/>
        </w:rPr>
        <w:t>2.3. Nội quy an toàn tại xưởng thực hành</w:t>
      </w:r>
    </w:p>
    <w:p w14:paraId="5A59B12F">
      <w:pPr>
        <w:spacing w:after="60"/>
        <w:rPr>
          <w:rFonts w:ascii="Times New Roman" w:hAnsi="Times New Roman"/>
          <w:b/>
          <w:bCs/>
          <w:sz w:val="28"/>
          <w:szCs w:val="28"/>
        </w:rPr>
      </w:pPr>
      <w:r>
        <w:rPr>
          <w:rFonts w:ascii="Times New Roman" w:hAnsi="Times New Roman"/>
          <w:b/>
          <w:bCs/>
          <w:sz w:val="28"/>
          <w:szCs w:val="28"/>
          <w:lang w:val="da-DK"/>
        </w:rPr>
        <w:t>Bài 2:</w:t>
      </w:r>
      <w:r>
        <w:rPr>
          <w:rFonts w:ascii="Times New Roman" w:hAnsi="Times New Roman"/>
          <w:sz w:val="28"/>
          <w:szCs w:val="28"/>
          <w:lang w:val="da-DK"/>
        </w:rPr>
        <w:t xml:space="preserve"> </w:t>
      </w:r>
      <w:r>
        <w:rPr>
          <w:rFonts w:ascii="Times New Roman" w:hAnsi="Times New Roman"/>
          <w:b/>
          <w:sz w:val="28"/>
          <w:szCs w:val="28"/>
        </w:rPr>
        <w:t>Các loại đường ống và dụng cụ gia công</w:t>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sz w:val="28"/>
          <w:szCs w:val="28"/>
          <w:lang w:val="pl-PL"/>
        </w:rPr>
        <w:t xml:space="preserve">Thời gian:  </w:t>
      </w:r>
      <w:r>
        <w:rPr>
          <w:rFonts w:ascii="Times New Roman" w:hAnsi="Times New Roman"/>
          <w:i/>
          <w:sz w:val="28"/>
          <w:szCs w:val="28"/>
        </w:rPr>
        <w:t xml:space="preserve">4 </w:t>
      </w:r>
      <w:r>
        <w:rPr>
          <w:rFonts w:ascii="Times New Roman" w:hAnsi="Times New Roman"/>
          <w:i/>
          <w:sz w:val="28"/>
          <w:szCs w:val="28"/>
          <w:lang w:val="pl-PL"/>
        </w:rPr>
        <w:t>giờ</w:t>
      </w:r>
    </w:p>
    <w:p w14:paraId="3DEF41F3">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1. Mục tiêu: </w:t>
      </w:r>
    </w:p>
    <w:p w14:paraId="1EC1D402">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Trình bày các loại đường ống sử dụng trong kỹ thuật lạnh, các dụng cụ gia công đường ống.</w:t>
      </w:r>
    </w:p>
    <w:p w14:paraId="0CEF0435">
      <w:pPr>
        <w:spacing w:after="60"/>
        <w:ind w:firstLine="567"/>
        <w:jc w:val="both"/>
        <w:rPr>
          <w:rFonts w:ascii="Times New Roman" w:hAnsi="Times New Roman"/>
          <w:sz w:val="28"/>
          <w:szCs w:val="28"/>
          <w:lang w:val="da-DK"/>
        </w:rPr>
      </w:pPr>
      <w:r>
        <w:rPr>
          <w:rFonts w:ascii="Times New Roman" w:hAnsi="Times New Roman"/>
          <w:sz w:val="28"/>
          <w:szCs w:val="28"/>
          <w:lang w:val="da-DK"/>
        </w:rPr>
        <w:t>- Sử dụng và bảo quản dụng cụ đúng quy trình, đảm bảo an toàn và vệ sinh công nghiệp.</w:t>
      </w:r>
    </w:p>
    <w:p w14:paraId="48811090">
      <w:pPr>
        <w:pStyle w:val="77"/>
        <w:keepNext w:val="0"/>
        <w:spacing w:before="0" w:after="60" w:line="276" w:lineRule="auto"/>
        <w:jc w:val="both"/>
        <w:rPr>
          <w:rFonts w:ascii="Times New Roman" w:hAnsi="Times New Roman"/>
          <w:i/>
          <w:iCs/>
          <w:color w:val="auto"/>
          <w:sz w:val="28"/>
          <w:szCs w:val="28"/>
          <w:lang w:val="da-DK"/>
        </w:rPr>
      </w:pPr>
      <w:r>
        <w:rPr>
          <w:rFonts w:ascii="Times New Roman" w:hAnsi="Times New Roman"/>
          <w:i/>
          <w:iCs/>
          <w:color w:val="auto"/>
          <w:sz w:val="28"/>
          <w:szCs w:val="28"/>
          <w:lang w:val="da-DK"/>
        </w:rPr>
        <w:t>2. Nội dung bài:</w:t>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p>
    <w:p w14:paraId="1A653DB4">
      <w:pPr>
        <w:spacing w:after="60"/>
        <w:jc w:val="both"/>
        <w:rPr>
          <w:rFonts w:ascii="Times New Roman" w:hAnsi="Times New Roman"/>
          <w:sz w:val="28"/>
          <w:szCs w:val="28"/>
        </w:rPr>
      </w:pPr>
      <w:r>
        <w:rPr>
          <w:rFonts w:ascii="Times New Roman" w:hAnsi="Times New Roman"/>
          <w:sz w:val="28"/>
          <w:szCs w:val="28"/>
        </w:rPr>
        <w:t>2.1. Các loại ống đồng</w:t>
      </w:r>
    </w:p>
    <w:p w14:paraId="38FCF09E">
      <w:pPr>
        <w:spacing w:after="60"/>
        <w:jc w:val="both"/>
        <w:rPr>
          <w:rFonts w:ascii="Times New Roman" w:hAnsi="Times New Roman"/>
          <w:sz w:val="28"/>
          <w:szCs w:val="28"/>
        </w:rPr>
      </w:pPr>
      <w:r>
        <w:rPr>
          <w:rFonts w:ascii="Times New Roman" w:hAnsi="Times New Roman"/>
          <w:sz w:val="28"/>
          <w:szCs w:val="28"/>
        </w:rPr>
        <w:t>2.2. Dụng cụ gia công đường ống</w:t>
      </w:r>
    </w:p>
    <w:p w14:paraId="5AA7A926">
      <w:pPr>
        <w:spacing w:after="60"/>
        <w:jc w:val="both"/>
        <w:rPr>
          <w:rFonts w:ascii="Times New Roman" w:hAnsi="Times New Roman"/>
          <w:sz w:val="28"/>
          <w:szCs w:val="28"/>
        </w:rPr>
      </w:pPr>
      <w:r>
        <w:rPr>
          <w:rFonts w:ascii="Times New Roman" w:hAnsi="Times New Roman"/>
          <w:sz w:val="28"/>
          <w:szCs w:val="28"/>
        </w:rPr>
        <w:t>2.2.1. Dao cắt ống đồng</w:t>
      </w:r>
    </w:p>
    <w:p w14:paraId="6D110925">
      <w:pPr>
        <w:spacing w:after="60"/>
        <w:jc w:val="both"/>
        <w:rPr>
          <w:rFonts w:ascii="Times New Roman" w:hAnsi="Times New Roman"/>
          <w:sz w:val="28"/>
          <w:szCs w:val="28"/>
        </w:rPr>
      </w:pPr>
      <w:r>
        <w:rPr>
          <w:rFonts w:ascii="Times New Roman" w:hAnsi="Times New Roman"/>
          <w:sz w:val="28"/>
          <w:szCs w:val="28"/>
        </w:rPr>
        <w:t>a, Công dụng</w:t>
      </w:r>
    </w:p>
    <w:p w14:paraId="4198B153">
      <w:pPr>
        <w:spacing w:after="60"/>
        <w:jc w:val="both"/>
        <w:rPr>
          <w:rFonts w:ascii="Times New Roman" w:hAnsi="Times New Roman"/>
          <w:sz w:val="28"/>
          <w:szCs w:val="28"/>
        </w:rPr>
      </w:pPr>
      <w:r>
        <w:rPr>
          <w:rFonts w:ascii="Times New Roman" w:hAnsi="Times New Roman"/>
          <w:sz w:val="28"/>
          <w:szCs w:val="28"/>
        </w:rPr>
        <w:t>b, Cách sử dụng</w:t>
      </w:r>
    </w:p>
    <w:p w14:paraId="19D791C0">
      <w:pPr>
        <w:spacing w:after="60"/>
        <w:jc w:val="both"/>
        <w:rPr>
          <w:rFonts w:ascii="Times New Roman" w:hAnsi="Times New Roman"/>
          <w:sz w:val="28"/>
          <w:szCs w:val="28"/>
        </w:rPr>
      </w:pPr>
      <w:r>
        <w:rPr>
          <w:rFonts w:ascii="Times New Roman" w:hAnsi="Times New Roman"/>
          <w:sz w:val="28"/>
          <w:szCs w:val="28"/>
        </w:rPr>
        <w:t>2.2.2. Bộ uốn ống</w:t>
      </w:r>
    </w:p>
    <w:p w14:paraId="7DFF28FF">
      <w:pPr>
        <w:spacing w:after="60"/>
        <w:jc w:val="both"/>
        <w:rPr>
          <w:rFonts w:ascii="Times New Roman" w:hAnsi="Times New Roman"/>
          <w:sz w:val="28"/>
          <w:szCs w:val="28"/>
        </w:rPr>
      </w:pPr>
      <w:r>
        <w:rPr>
          <w:rFonts w:ascii="Times New Roman" w:hAnsi="Times New Roman"/>
          <w:sz w:val="28"/>
          <w:szCs w:val="28"/>
        </w:rPr>
        <w:t>a, Công dụng</w:t>
      </w:r>
    </w:p>
    <w:p w14:paraId="40D4ABF5">
      <w:pPr>
        <w:spacing w:after="60"/>
        <w:jc w:val="both"/>
        <w:rPr>
          <w:rFonts w:ascii="Times New Roman" w:hAnsi="Times New Roman"/>
          <w:sz w:val="28"/>
          <w:szCs w:val="28"/>
        </w:rPr>
      </w:pPr>
      <w:r>
        <w:rPr>
          <w:rFonts w:ascii="Times New Roman" w:hAnsi="Times New Roman"/>
          <w:sz w:val="28"/>
          <w:szCs w:val="28"/>
        </w:rPr>
        <w:t>b, Cách sử dụng</w:t>
      </w:r>
    </w:p>
    <w:p w14:paraId="39D5B071">
      <w:pPr>
        <w:spacing w:after="60"/>
        <w:jc w:val="both"/>
        <w:rPr>
          <w:rFonts w:ascii="Times New Roman" w:hAnsi="Times New Roman"/>
          <w:sz w:val="28"/>
          <w:szCs w:val="28"/>
        </w:rPr>
      </w:pPr>
      <w:r>
        <w:rPr>
          <w:rFonts w:ascii="Times New Roman" w:hAnsi="Times New Roman"/>
          <w:sz w:val="28"/>
          <w:szCs w:val="28"/>
        </w:rPr>
        <w:t>2.2.3. Bộ nong (núc) ống</w:t>
      </w:r>
    </w:p>
    <w:p w14:paraId="55DEC21B">
      <w:pPr>
        <w:spacing w:after="60"/>
        <w:jc w:val="both"/>
        <w:rPr>
          <w:rFonts w:ascii="Times New Roman" w:hAnsi="Times New Roman"/>
          <w:sz w:val="28"/>
          <w:szCs w:val="28"/>
        </w:rPr>
      </w:pPr>
      <w:r>
        <w:rPr>
          <w:rFonts w:ascii="Times New Roman" w:hAnsi="Times New Roman"/>
          <w:sz w:val="28"/>
          <w:szCs w:val="28"/>
        </w:rPr>
        <w:t>a, Công dụng</w:t>
      </w:r>
    </w:p>
    <w:p w14:paraId="5DC96497">
      <w:pPr>
        <w:spacing w:after="60"/>
        <w:jc w:val="both"/>
        <w:rPr>
          <w:rFonts w:ascii="Times New Roman" w:hAnsi="Times New Roman"/>
          <w:sz w:val="28"/>
          <w:szCs w:val="28"/>
        </w:rPr>
      </w:pPr>
      <w:r>
        <w:rPr>
          <w:rFonts w:ascii="Times New Roman" w:hAnsi="Times New Roman"/>
          <w:sz w:val="28"/>
          <w:szCs w:val="28"/>
        </w:rPr>
        <w:t>b, Cách sử dụng</w:t>
      </w:r>
    </w:p>
    <w:p w14:paraId="1224EC72">
      <w:pPr>
        <w:spacing w:after="60"/>
        <w:ind w:hanging="28"/>
        <w:jc w:val="both"/>
        <w:rPr>
          <w:rFonts w:ascii="Times New Roman" w:hAnsi="Times New Roman"/>
          <w:sz w:val="28"/>
          <w:szCs w:val="28"/>
        </w:rPr>
      </w:pPr>
      <w:r>
        <w:rPr>
          <w:rFonts w:ascii="Times New Roman" w:hAnsi="Times New Roman"/>
          <w:sz w:val="28"/>
          <w:szCs w:val="28"/>
        </w:rPr>
        <w:t>2.2.4. Bộ loe ống</w:t>
      </w:r>
    </w:p>
    <w:p w14:paraId="2D8F80FF">
      <w:pPr>
        <w:spacing w:after="60"/>
        <w:jc w:val="both"/>
        <w:rPr>
          <w:rFonts w:ascii="Times New Roman" w:hAnsi="Times New Roman"/>
          <w:sz w:val="28"/>
          <w:szCs w:val="28"/>
        </w:rPr>
      </w:pPr>
      <w:r>
        <w:rPr>
          <w:rFonts w:ascii="Times New Roman" w:hAnsi="Times New Roman"/>
          <w:sz w:val="28"/>
          <w:szCs w:val="28"/>
        </w:rPr>
        <w:t>a, Công dụng</w:t>
      </w:r>
    </w:p>
    <w:p w14:paraId="75547739">
      <w:pPr>
        <w:spacing w:after="60"/>
        <w:jc w:val="both"/>
        <w:rPr>
          <w:rFonts w:ascii="Times New Roman" w:hAnsi="Times New Roman"/>
          <w:sz w:val="28"/>
          <w:szCs w:val="28"/>
        </w:rPr>
      </w:pPr>
      <w:r>
        <w:rPr>
          <w:rFonts w:ascii="Times New Roman" w:hAnsi="Times New Roman"/>
          <w:sz w:val="28"/>
          <w:szCs w:val="28"/>
        </w:rPr>
        <w:t>b, Cách sử dụng</w:t>
      </w:r>
    </w:p>
    <w:p w14:paraId="446EB593">
      <w:pPr>
        <w:spacing w:after="60"/>
        <w:rPr>
          <w:rFonts w:ascii="Times New Roman" w:hAnsi="Times New Roman"/>
          <w:b/>
          <w:bCs/>
          <w:sz w:val="28"/>
          <w:szCs w:val="28"/>
        </w:rPr>
      </w:pPr>
      <w:r>
        <w:rPr>
          <w:rFonts w:ascii="Times New Roman" w:hAnsi="Times New Roman"/>
          <w:b/>
          <w:bCs/>
          <w:sz w:val="28"/>
          <w:szCs w:val="28"/>
          <w:lang w:val="da-DK"/>
        </w:rPr>
        <w:t>Bài 3:</w:t>
      </w:r>
      <w:r>
        <w:rPr>
          <w:rFonts w:ascii="Times New Roman" w:hAnsi="Times New Roman"/>
          <w:sz w:val="28"/>
          <w:szCs w:val="28"/>
          <w:lang w:val="da-DK"/>
        </w:rPr>
        <w:t xml:space="preserve"> </w:t>
      </w:r>
      <w:r>
        <w:rPr>
          <w:rFonts w:ascii="Times New Roman" w:hAnsi="Times New Roman"/>
          <w:b/>
          <w:sz w:val="28"/>
          <w:szCs w:val="28"/>
        </w:rPr>
        <w:t xml:space="preserve"> Kỹ thuật gia công ống đồng</w:t>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sz w:val="28"/>
          <w:szCs w:val="28"/>
          <w:lang w:val="pl-PL"/>
        </w:rPr>
        <w:t>Thời gian:  2</w:t>
      </w:r>
      <w:r>
        <w:rPr>
          <w:rFonts w:ascii="Times New Roman" w:hAnsi="Times New Roman"/>
          <w:i/>
          <w:sz w:val="28"/>
          <w:szCs w:val="28"/>
        </w:rPr>
        <w:t xml:space="preserve">5 </w:t>
      </w:r>
      <w:r>
        <w:rPr>
          <w:rFonts w:ascii="Times New Roman" w:hAnsi="Times New Roman"/>
          <w:i/>
          <w:sz w:val="28"/>
          <w:szCs w:val="28"/>
          <w:lang w:val="pl-PL"/>
        </w:rPr>
        <w:t>giờ</w:t>
      </w:r>
    </w:p>
    <w:p w14:paraId="6638A995">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1. Mục tiêu: </w:t>
      </w:r>
    </w:p>
    <w:p w14:paraId="26CEA986">
      <w:pPr>
        <w:spacing w:after="60"/>
        <w:ind w:firstLine="567"/>
        <w:jc w:val="both"/>
        <w:rPr>
          <w:rFonts w:ascii="Times New Roman" w:hAnsi="Times New Roman"/>
          <w:sz w:val="28"/>
          <w:szCs w:val="28"/>
        </w:rPr>
      </w:pPr>
      <w:r>
        <w:rPr>
          <w:rFonts w:ascii="Times New Roman" w:hAnsi="Times New Roman"/>
          <w:sz w:val="28"/>
          <w:szCs w:val="28"/>
          <w:lang w:val="da-DK"/>
        </w:rPr>
        <w:t>-</w:t>
      </w:r>
      <w:r>
        <w:rPr>
          <w:rFonts w:ascii="Times New Roman" w:hAnsi="Times New Roman"/>
          <w:sz w:val="28"/>
          <w:szCs w:val="28"/>
        </w:rPr>
        <w:t xml:space="preserve"> Kiến thức: Nắm vững các kỹ thuật gia công đường ống.</w:t>
      </w:r>
    </w:p>
    <w:p w14:paraId="614A3ED6">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w:t>
      </w:r>
      <w:r>
        <w:rPr>
          <w:rFonts w:ascii="Times New Roman" w:hAnsi="Times New Roman"/>
          <w:sz w:val="28"/>
          <w:szCs w:val="28"/>
        </w:rPr>
        <w:t xml:space="preserve">Kỹ năng: </w:t>
      </w:r>
      <w:r>
        <w:rPr>
          <w:rFonts w:ascii="Times New Roman" w:hAnsi="Times New Roman"/>
          <w:sz w:val="28"/>
          <w:szCs w:val="28"/>
          <w:lang w:val="da-DK"/>
        </w:rPr>
        <w:t xml:space="preserve">Sử dụng </w:t>
      </w:r>
      <w:r>
        <w:rPr>
          <w:rFonts w:ascii="Times New Roman" w:hAnsi="Times New Roman"/>
          <w:sz w:val="28"/>
          <w:szCs w:val="28"/>
        </w:rPr>
        <w:t xml:space="preserve">thành thạo </w:t>
      </w:r>
      <w:r>
        <w:rPr>
          <w:rFonts w:ascii="Times New Roman" w:hAnsi="Times New Roman"/>
          <w:sz w:val="28"/>
          <w:szCs w:val="28"/>
          <w:lang w:val="da-DK"/>
        </w:rPr>
        <w:t>và bảo quản dụng cụ đúng quy trình</w:t>
      </w:r>
      <w:r>
        <w:rPr>
          <w:rFonts w:ascii="Times New Roman" w:hAnsi="Times New Roman"/>
          <w:sz w:val="28"/>
          <w:szCs w:val="28"/>
        </w:rPr>
        <w:t xml:space="preserve"> kỹ thuật</w:t>
      </w:r>
      <w:r>
        <w:rPr>
          <w:rFonts w:ascii="Times New Roman" w:hAnsi="Times New Roman"/>
          <w:sz w:val="28"/>
          <w:szCs w:val="28"/>
          <w:lang w:val="da-DK"/>
        </w:rPr>
        <w:t>, đảm bảo an toàn và vệ sinh công nghiệp.</w:t>
      </w:r>
    </w:p>
    <w:p w14:paraId="78598AAE">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w:t>
      </w:r>
      <w:r>
        <w:rPr>
          <w:rFonts w:ascii="Times New Roman" w:hAnsi="Times New Roman"/>
          <w:sz w:val="28"/>
          <w:szCs w:val="28"/>
        </w:rPr>
        <w:t xml:space="preserve">Năng lực tự chủ và trách nhiệm: </w:t>
      </w:r>
      <w:r>
        <w:rPr>
          <w:rFonts w:ascii="Times New Roman" w:hAnsi="Times New Roman"/>
          <w:sz w:val="28"/>
          <w:szCs w:val="28"/>
          <w:lang w:val="da-DK"/>
        </w:rPr>
        <w:t>Phát huy tính tích cực, chủ động và sáng tạo trong công việc.</w:t>
      </w:r>
    </w:p>
    <w:p w14:paraId="1E2A277B">
      <w:pPr>
        <w:spacing w:after="60"/>
        <w:jc w:val="both"/>
        <w:rPr>
          <w:rFonts w:ascii="Times New Roman" w:hAnsi="Times New Roman"/>
          <w:sz w:val="28"/>
          <w:szCs w:val="28"/>
          <w:lang w:val="pl-PL"/>
        </w:rPr>
      </w:pPr>
      <w:r>
        <w:rPr>
          <w:rFonts w:ascii="Times New Roman" w:hAnsi="Times New Roman"/>
          <w:i/>
          <w:iCs/>
          <w:sz w:val="28"/>
          <w:szCs w:val="28"/>
          <w:lang w:val="da-DK"/>
        </w:rPr>
        <w:t>2. Nội dung bài:</w:t>
      </w:r>
      <w:r>
        <w:rPr>
          <w:rFonts w:ascii="Times New Roman" w:hAnsi="Times New Roman"/>
          <w:i/>
          <w:iCs/>
          <w:sz w:val="28"/>
          <w:szCs w:val="28"/>
          <w:lang w:val="pl-PL"/>
        </w:rPr>
        <w:tab/>
      </w:r>
      <w:r>
        <w:rPr>
          <w:rFonts w:ascii="Times New Roman" w:hAnsi="Times New Roman"/>
          <w:i/>
          <w:iCs/>
          <w:sz w:val="28"/>
          <w:szCs w:val="28"/>
          <w:lang w:val="pl-PL"/>
        </w:rPr>
        <w:tab/>
      </w:r>
      <w:r>
        <w:rPr>
          <w:rFonts w:ascii="Times New Roman" w:hAnsi="Times New Roman"/>
          <w:i/>
          <w:iCs/>
          <w:sz w:val="28"/>
          <w:szCs w:val="28"/>
          <w:lang w:val="pl-PL"/>
        </w:rPr>
        <w:tab/>
      </w:r>
      <w:r>
        <w:rPr>
          <w:rFonts w:ascii="Times New Roman" w:hAnsi="Times New Roman"/>
          <w:i/>
          <w:iCs/>
          <w:sz w:val="28"/>
          <w:szCs w:val="28"/>
          <w:lang w:val="pl-PL"/>
        </w:rPr>
        <w:tab/>
      </w:r>
      <w:r>
        <w:rPr>
          <w:rFonts w:ascii="Times New Roman" w:hAnsi="Times New Roman"/>
          <w:i/>
          <w:iCs/>
          <w:sz w:val="28"/>
          <w:szCs w:val="28"/>
          <w:lang w:val="pl-PL"/>
        </w:rPr>
        <w:t xml:space="preserve">      </w:t>
      </w:r>
    </w:p>
    <w:p w14:paraId="52394D4F">
      <w:pPr>
        <w:spacing w:after="60"/>
        <w:jc w:val="both"/>
        <w:rPr>
          <w:rFonts w:ascii="Times New Roman" w:hAnsi="Times New Roman"/>
          <w:sz w:val="28"/>
          <w:szCs w:val="28"/>
        </w:rPr>
      </w:pPr>
      <w:r>
        <w:rPr>
          <w:rFonts w:ascii="Times New Roman" w:hAnsi="Times New Roman"/>
          <w:sz w:val="28"/>
          <w:szCs w:val="28"/>
        </w:rPr>
        <w:t>2.1. Kỹ thuật cắt ống đồng</w:t>
      </w:r>
    </w:p>
    <w:p w14:paraId="7B57AF4E">
      <w:pPr>
        <w:spacing w:after="60"/>
        <w:jc w:val="both"/>
        <w:rPr>
          <w:rFonts w:ascii="Times New Roman" w:hAnsi="Times New Roman"/>
          <w:sz w:val="28"/>
          <w:szCs w:val="28"/>
        </w:rPr>
      </w:pPr>
      <w:r>
        <w:rPr>
          <w:rFonts w:ascii="Times New Roman" w:hAnsi="Times New Roman"/>
          <w:sz w:val="28"/>
          <w:szCs w:val="28"/>
        </w:rPr>
        <w:t>2.2. Kỹ thuật loe ống đồng</w:t>
      </w:r>
    </w:p>
    <w:p w14:paraId="6DED3AD8">
      <w:pPr>
        <w:spacing w:after="60"/>
        <w:jc w:val="both"/>
        <w:rPr>
          <w:rFonts w:ascii="Times New Roman" w:hAnsi="Times New Roman"/>
          <w:sz w:val="28"/>
          <w:szCs w:val="28"/>
        </w:rPr>
      </w:pPr>
      <w:r>
        <w:rPr>
          <w:rFonts w:ascii="Times New Roman" w:hAnsi="Times New Roman"/>
          <w:sz w:val="28"/>
          <w:szCs w:val="28"/>
        </w:rPr>
        <w:t>2.3. Kỹ thuật nong-núc ống đồng ( tạo măng xông)</w:t>
      </w:r>
    </w:p>
    <w:p w14:paraId="40F765E2">
      <w:pPr>
        <w:spacing w:after="60"/>
        <w:jc w:val="both"/>
        <w:rPr>
          <w:rFonts w:ascii="Times New Roman" w:hAnsi="Times New Roman"/>
          <w:sz w:val="28"/>
          <w:szCs w:val="28"/>
        </w:rPr>
      </w:pPr>
      <w:r>
        <w:rPr>
          <w:rFonts w:ascii="Times New Roman" w:hAnsi="Times New Roman"/>
          <w:sz w:val="28"/>
          <w:szCs w:val="28"/>
        </w:rPr>
        <w:t>2.4. Kỹ thuật uốn ống đồng</w:t>
      </w:r>
    </w:p>
    <w:p w14:paraId="6E0C5ADA">
      <w:pPr>
        <w:spacing w:after="60"/>
        <w:rPr>
          <w:rFonts w:ascii="Times New Roman" w:hAnsi="Times New Roman"/>
          <w:b/>
          <w:bCs/>
          <w:sz w:val="28"/>
          <w:szCs w:val="28"/>
          <w:lang w:val="pl-PL" w:eastAsia="ko-KR"/>
        </w:rPr>
      </w:pPr>
      <w:r>
        <w:rPr>
          <w:rFonts w:ascii="Times New Roman" w:hAnsi="Times New Roman"/>
          <w:b/>
          <w:bCs/>
          <w:sz w:val="28"/>
          <w:szCs w:val="28"/>
          <w:lang w:val="pl-PL"/>
        </w:rPr>
        <w:t xml:space="preserve">Bài 4: </w:t>
      </w:r>
      <w:r>
        <w:rPr>
          <w:rFonts w:ascii="Times New Roman" w:hAnsi="Times New Roman"/>
          <w:b/>
          <w:sz w:val="28"/>
          <w:szCs w:val="28"/>
        </w:rPr>
        <w:t>Máy hàn oxy-acetylen</w:t>
      </w:r>
      <w:r>
        <w:rPr>
          <w:rFonts w:ascii="Times New Roman" w:hAnsi="Times New Roman"/>
          <w:b/>
          <w:bCs/>
          <w:sz w:val="28"/>
          <w:szCs w:val="28"/>
          <w:lang w:val="pl-PL" w:eastAsia="ko-KR"/>
        </w:rPr>
        <w:t xml:space="preserve">                                            </w:t>
      </w:r>
      <w:r>
        <w:rPr>
          <w:rFonts w:ascii="Times New Roman" w:hAnsi="Times New Roman"/>
          <w:i/>
          <w:sz w:val="28"/>
          <w:szCs w:val="28"/>
          <w:lang w:val="pl-PL"/>
        </w:rPr>
        <w:t xml:space="preserve">Thời gian:  </w:t>
      </w:r>
      <w:r>
        <w:rPr>
          <w:rFonts w:ascii="Times New Roman" w:hAnsi="Times New Roman"/>
          <w:i/>
          <w:sz w:val="28"/>
          <w:szCs w:val="28"/>
        </w:rPr>
        <w:t>2</w:t>
      </w:r>
      <w:r>
        <w:rPr>
          <w:rFonts w:ascii="Times New Roman" w:hAnsi="Times New Roman"/>
          <w:i/>
          <w:sz w:val="28"/>
          <w:szCs w:val="28"/>
          <w:lang w:val="pl-PL"/>
        </w:rPr>
        <w:t xml:space="preserve">giờ </w:t>
      </w:r>
    </w:p>
    <w:p w14:paraId="6B064F89">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1. Mục tiêu: </w:t>
      </w:r>
    </w:p>
    <w:p w14:paraId="6C261BCD">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Kiến thức: Trình bày cấu tạo máy hàn oxy-acetylen,nắm vững kỹ thuật an toàn khi sử dụng.</w:t>
      </w:r>
    </w:p>
    <w:p w14:paraId="0D056A02">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 xml:space="preserve">Kỹ năng: </w:t>
      </w:r>
      <w:r>
        <w:rPr>
          <w:rFonts w:ascii="Times New Roman" w:hAnsi="Times New Roman"/>
          <w:sz w:val="28"/>
          <w:szCs w:val="28"/>
          <w:lang w:val="da-DK"/>
        </w:rPr>
        <w:t xml:space="preserve">Thao tác đúng cách, </w:t>
      </w:r>
      <w:r>
        <w:rPr>
          <w:rFonts w:ascii="Times New Roman" w:hAnsi="Times New Roman"/>
          <w:sz w:val="28"/>
          <w:szCs w:val="28"/>
        </w:rPr>
        <w:t>đúng kỹ thuật khi sử dụng máy hàn oxy-acetylen.</w:t>
      </w:r>
    </w:p>
    <w:p w14:paraId="23C07CCF">
      <w:pPr>
        <w:spacing w:after="60"/>
        <w:ind w:firstLine="545"/>
        <w:jc w:val="both"/>
        <w:rPr>
          <w:rFonts w:ascii="Times New Roman" w:hAnsi="Times New Roman"/>
          <w:bCs/>
          <w:sz w:val="28"/>
          <w:szCs w:val="28"/>
          <w:lang w:val="da-DK"/>
        </w:rPr>
      </w:pPr>
      <w:r>
        <w:rPr>
          <w:rFonts w:ascii="Times New Roman" w:hAnsi="Times New Roman"/>
          <w:bCs/>
          <w:sz w:val="28"/>
          <w:szCs w:val="28"/>
          <w:lang w:val="da-DK"/>
        </w:rPr>
        <w:t xml:space="preserve">- </w:t>
      </w:r>
      <w:r>
        <w:rPr>
          <w:rFonts w:ascii="Times New Roman" w:hAnsi="Times New Roman"/>
          <w:bCs/>
          <w:sz w:val="28"/>
          <w:szCs w:val="28"/>
        </w:rPr>
        <w:t xml:space="preserve">Năng lực tự chủ và trách nhiệm: </w:t>
      </w:r>
      <w:r>
        <w:rPr>
          <w:rFonts w:ascii="Times New Roman" w:hAnsi="Times New Roman"/>
          <w:bCs/>
          <w:sz w:val="28"/>
          <w:szCs w:val="28"/>
          <w:lang w:val="da-DK"/>
        </w:rPr>
        <w:t>Rèn luyện tính chủ động, sáng tạo và khoa học, nghiêm túc trong học tập và trong công việc.</w:t>
      </w:r>
    </w:p>
    <w:p w14:paraId="2A80DFE0">
      <w:pPr>
        <w:spacing w:after="60"/>
        <w:jc w:val="both"/>
        <w:rPr>
          <w:rFonts w:ascii="Times New Roman" w:hAnsi="Times New Roman"/>
          <w:i/>
          <w:iCs/>
          <w:sz w:val="28"/>
          <w:szCs w:val="28"/>
          <w:lang w:val="da-DK"/>
        </w:rPr>
      </w:pPr>
      <w:r>
        <w:rPr>
          <w:rFonts w:ascii="Times New Roman" w:hAnsi="Times New Roman"/>
          <w:i/>
          <w:iCs/>
          <w:sz w:val="28"/>
          <w:szCs w:val="28"/>
          <w:lang w:val="da-DK"/>
        </w:rPr>
        <w:t xml:space="preserve">2. Nội dung bài: </w:t>
      </w:r>
    </w:p>
    <w:p w14:paraId="2D196393">
      <w:pPr>
        <w:spacing w:after="60"/>
        <w:jc w:val="both"/>
        <w:rPr>
          <w:rFonts w:ascii="Times New Roman" w:hAnsi="Times New Roman"/>
          <w:sz w:val="28"/>
          <w:szCs w:val="28"/>
        </w:rPr>
      </w:pPr>
      <w:r>
        <w:rPr>
          <w:rFonts w:ascii="Times New Roman" w:hAnsi="Times New Roman"/>
          <w:sz w:val="28"/>
          <w:szCs w:val="28"/>
        </w:rPr>
        <w:t>2.1. Tổng quan về máy hàn khí oxy-acetylen</w:t>
      </w:r>
    </w:p>
    <w:p w14:paraId="420DD804">
      <w:pPr>
        <w:spacing w:after="60"/>
        <w:jc w:val="both"/>
        <w:rPr>
          <w:rFonts w:ascii="Times New Roman" w:hAnsi="Times New Roman"/>
          <w:sz w:val="28"/>
          <w:szCs w:val="28"/>
        </w:rPr>
      </w:pPr>
      <w:r>
        <w:rPr>
          <w:rFonts w:ascii="Times New Roman" w:hAnsi="Times New Roman"/>
          <w:sz w:val="28"/>
          <w:szCs w:val="28"/>
        </w:rPr>
        <w:t>2.2. Kỹ thuật an toàn hàn khí</w:t>
      </w:r>
    </w:p>
    <w:p w14:paraId="2824F496">
      <w:pPr>
        <w:spacing w:after="60"/>
        <w:jc w:val="both"/>
        <w:rPr>
          <w:rFonts w:ascii="Times New Roman" w:hAnsi="Times New Roman"/>
          <w:sz w:val="28"/>
          <w:szCs w:val="28"/>
          <w:lang w:val="pt-BR"/>
        </w:rPr>
      </w:pPr>
      <w:r>
        <w:rPr>
          <w:rFonts w:ascii="Times New Roman" w:hAnsi="Times New Roman"/>
          <w:sz w:val="28"/>
          <w:szCs w:val="28"/>
        </w:rPr>
        <w:t xml:space="preserve">2.2.1 </w:t>
      </w:r>
      <w:r>
        <w:rPr>
          <w:rFonts w:ascii="Times New Roman" w:hAnsi="Times New Roman"/>
          <w:sz w:val="28"/>
          <w:szCs w:val="28"/>
          <w:lang w:val="pt-BR"/>
        </w:rPr>
        <w:t>Chuẩn bị trang thiết bị hàn khí</w:t>
      </w:r>
      <w:r>
        <w:rPr>
          <w:rFonts w:ascii="Times New Roman" w:hAnsi="Times New Roman"/>
          <w:sz w:val="28"/>
          <w:szCs w:val="28"/>
        </w:rPr>
        <w:t xml:space="preserve"> và </w:t>
      </w:r>
      <w:r>
        <w:rPr>
          <w:rFonts w:ascii="Times New Roman" w:hAnsi="Times New Roman"/>
          <w:sz w:val="28"/>
          <w:szCs w:val="28"/>
          <w:lang w:val="pt-BR"/>
        </w:rPr>
        <w:t>dụng cụ</w:t>
      </w:r>
    </w:p>
    <w:p w14:paraId="2CC7DDE2">
      <w:pPr>
        <w:spacing w:after="60"/>
        <w:rPr>
          <w:rFonts w:ascii="Times New Roman" w:hAnsi="Times New Roman"/>
          <w:sz w:val="28"/>
          <w:szCs w:val="28"/>
        </w:rPr>
      </w:pPr>
      <w:r>
        <w:rPr>
          <w:rFonts w:ascii="Times New Roman" w:hAnsi="Times New Roman"/>
          <w:sz w:val="28"/>
          <w:szCs w:val="28"/>
        </w:rPr>
        <w:t xml:space="preserve">2.2.2 </w:t>
      </w:r>
      <w:r>
        <w:rPr>
          <w:rFonts w:ascii="Times New Roman" w:hAnsi="Times New Roman"/>
          <w:sz w:val="28"/>
          <w:szCs w:val="28"/>
          <w:lang w:val="pt-BR"/>
        </w:rPr>
        <w:t xml:space="preserve">Kỹ thuật an toàn đối với </w:t>
      </w:r>
      <w:r>
        <w:rPr>
          <w:rFonts w:ascii="Times New Roman" w:hAnsi="Times New Roman"/>
          <w:sz w:val="28"/>
          <w:szCs w:val="28"/>
        </w:rPr>
        <w:t xml:space="preserve">bình </w:t>
      </w:r>
      <w:r>
        <w:rPr>
          <w:rFonts w:ascii="Times New Roman" w:hAnsi="Times New Roman"/>
          <w:sz w:val="28"/>
          <w:szCs w:val="28"/>
          <w:lang w:val="pt-BR"/>
        </w:rPr>
        <w:t>A</w:t>
      </w:r>
      <w:r>
        <w:rPr>
          <w:rFonts w:ascii="Times New Roman" w:hAnsi="Times New Roman"/>
          <w:sz w:val="28"/>
          <w:szCs w:val="28"/>
        </w:rPr>
        <w:t>ce</w:t>
      </w:r>
      <w:r>
        <w:rPr>
          <w:rFonts w:ascii="Times New Roman" w:hAnsi="Times New Roman"/>
          <w:sz w:val="28"/>
          <w:szCs w:val="28"/>
          <w:lang w:val="pt-BR"/>
        </w:rPr>
        <w:t>tylen</w:t>
      </w:r>
      <w:r>
        <w:rPr>
          <w:rFonts w:ascii="Times New Roman" w:hAnsi="Times New Roman"/>
          <w:sz w:val="28"/>
          <w:szCs w:val="28"/>
        </w:rPr>
        <w:t xml:space="preserve"> </w:t>
      </w:r>
    </w:p>
    <w:p w14:paraId="0A97F435">
      <w:pPr>
        <w:spacing w:after="60"/>
        <w:jc w:val="both"/>
        <w:rPr>
          <w:rFonts w:ascii="Times New Roman" w:hAnsi="Times New Roman"/>
          <w:sz w:val="28"/>
          <w:szCs w:val="28"/>
        </w:rPr>
      </w:pPr>
      <w:r>
        <w:rPr>
          <w:rFonts w:ascii="Times New Roman" w:hAnsi="Times New Roman"/>
          <w:sz w:val="28"/>
          <w:szCs w:val="28"/>
        </w:rPr>
        <w:t xml:space="preserve">2.2.3 </w:t>
      </w:r>
      <w:r>
        <w:rPr>
          <w:rFonts w:ascii="Times New Roman" w:hAnsi="Times New Roman"/>
          <w:sz w:val="28"/>
          <w:szCs w:val="28"/>
          <w:lang w:val="pt-BR"/>
        </w:rPr>
        <w:t xml:space="preserve"> Kỹ thuật an toàn đối với bình Oxi</w:t>
      </w:r>
    </w:p>
    <w:p w14:paraId="02804536">
      <w:pPr>
        <w:spacing w:after="60"/>
        <w:rPr>
          <w:rFonts w:ascii="Times New Roman" w:hAnsi="Times New Roman"/>
          <w:sz w:val="28"/>
          <w:szCs w:val="28"/>
          <w:lang w:val="pt-BR"/>
        </w:rPr>
      </w:pPr>
      <w:r>
        <w:rPr>
          <w:rFonts w:ascii="Times New Roman" w:hAnsi="Times New Roman"/>
          <w:sz w:val="28"/>
          <w:szCs w:val="28"/>
        </w:rPr>
        <w:t xml:space="preserve">2.2.4 </w:t>
      </w:r>
      <w:r>
        <w:rPr>
          <w:rFonts w:ascii="Times New Roman" w:hAnsi="Times New Roman"/>
          <w:sz w:val="28"/>
          <w:szCs w:val="28"/>
          <w:lang w:val="pt-BR"/>
        </w:rPr>
        <w:t>Kỹ thuật an toàn đối với van giảm áp</w:t>
      </w:r>
    </w:p>
    <w:p w14:paraId="0DEBE5B0">
      <w:pPr>
        <w:spacing w:after="60"/>
        <w:rPr>
          <w:rFonts w:ascii="Times New Roman" w:hAnsi="Times New Roman"/>
          <w:b/>
          <w:bCs/>
          <w:sz w:val="28"/>
          <w:szCs w:val="28"/>
          <w:lang w:val="pl-PL" w:eastAsia="ko-KR"/>
        </w:rPr>
      </w:pPr>
      <w:r>
        <w:rPr>
          <w:rFonts w:ascii="Times New Roman" w:hAnsi="Times New Roman"/>
          <w:b/>
          <w:bCs/>
          <w:sz w:val="28"/>
          <w:szCs w:val="28"/>
          <w:lang w:val="pl-PL"/>
        </w:rPr>
        <w:t xml:space="preserve">Bài 5: </w:t>
      </w:r>
      <w:r>
        <w:rPr>
          <w:rFonts w:ascii="Times New Roman" w:hAnsi="Times New Roman"/>
          <w:b/>
          <w:sz w:val="28"/>
          <w:szCs w:val="28"/>
        </w:rPr>
        <w:t>Châm và điều chỉnh ngọn lửa hàn khí</w:t>
      </w:r>
      <w:r>
        <w:rPr>
          <w:rFonts w:ascii="Times New Roman" w:hAnsi="Times New Roman"/>
          <w:b/>
          <w:bCs/>
          <w:sz w:val="28"/>
          <w:szCs w:val="28"/>
          <w:lang w:val="pl-PL" w:eastAsia="ko-KR"/>
        </w:rPr>
        <w:t xml:space="preserve">                         </w:t>
      </w:r>
      <w:r>
        <w:rPr>
          <w:rFonts w:ascii="Times New Roman" w:hAnsi="Times New Roman"/>
          <w:i/>
          <w:sz w:val="28"/>
          <w:szCs w:val="28"/>
          <w:lang w:val="de-DE"/>
        </w:rPr>
        <w:t xml:space="preserve">Thời gian:  </w:t>
      </w:r>
      <w:r>
        <w:rPr>
          <w:rFonts w:ascii="Times New Roman" w:hAnsi="Times New Roman"/>
          <w:i/>
          <w:sz w:val="28"/>
          <w:szCs w:val="28"/>
        </w:rPr>
        <w:t>3</w:t>
      </w:r>
      <w:r>
        <w:rPr>
          <w:rFonts w:ascii="Times New Roman" w:hAnsi="Times New Roman"/>
          <w:i/>
          <w:sz w:val="28"/>
          <w:szCs w:val="28"/>
          <w:lang w:val="pl-PL"/>
        </w:rPr>
        <w:t xml:space="preserve"> giờ</w:t>
      </w:r>
    </w:p>
    <w:p w14:paraId="2DD745D7">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1. Mục tiêu: </w:t>
      </w:r>
    </w:p>
    <w:p w14:paraId="369F1CBA">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Kiến thức: Nhận biết ngọn lửa cần thiết khi hàn.</w:t>
      </w:r>
    </w:p>
    <w:p w14:paraId="111DDA53">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Kỹ năng: Châm lửa, điều chỉnh ngọn lửa hàn đúng yêu cầu kỹ thuật</w:t>
      </w:r>
    </w:p>
    <w:p w14:paraId="414D51F5">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Năng lực tự chủ và trách nhiệm: Cẩn thận, tỉ mỉ, đảm bảo tuyệt đối an toàn cho người và thiết bị.</w:t>
      </w:r>
    </w:p>
    <w:p w14:paraId="4E4DF97F">
      <w:pPr>
        <w:spacing w:after="60"/>
        <w:jc w:val="both"/>
        <w:rPr>
          <w:rFonts w:ascii="Times New Roman" w:hAnsi="Times New Roman"/>
          <w:sz w:val="28"/>
          <w:szCs w:val="28"/>
        </w:rPr>
      </w:pPr>
      <w:r>
        <w:rPr>
          <w:rFonts w:ascii="Times New Roman" w:hAnsi="Times New Roman"/>
          <w:i/>
          <w:iCs/>
          <w:sz w:val="28"/>
          <w:szCs w:val="28"/>
          <w:lang w:val="da-DK"/>
        </w:rPr>
        <w:t>2. Nội dung bài:</w:t>
      </w:r>
      <w:r>
        <w:rPr>
          <w:rFonts w:ascii="Times New Roman" w:hAnsi="Times New Roman"/>
          <w:i/>
          <w:iCs/>
          <w:sz w:val="28"/>
          <w:szCs w:val="28"/>
        </w:rPr>
        <w:tab/>
      </w:r>
      <w:r>
        <w:rPr>
          <w:rFonts w:ascii="Times New Roman" w:hAnsi="Times New Roman"/>
          <w:i/>
          <w:iCs/>
          <w:sz w:val="28"/>
          <w:szCs w:val="28"/>
        </w:rPr>
        <w:tab/>
      </w:r>
      <w:r>
        <w:rPr>
          <w:rFonts w:ascii="Times New Roman" w:hAnsi="Times New Roman"/>
          <w:i/>
          <w:iCs/>
          <w:sz w:val="28"/>
          <w:szCs w:val="28"/>
        </w:rPr>
        <w:t xml:space="preserve"> </w:t>
      </w:r>
      <w:r>
        <w:rPr>
          <w:rFonts w:ascii="Times New Roman" w:hAnsi="Times New Roman"/>
          <w:i/>
          <w:iCs/>
          <w:sz w:val="28"/>
          <w:szCs w:val="28"/>
        </w:rPr>
        <w:tab/>
      </w:r>
      <w:r>
        <w:rPr>
          <w:rFonts w:ascii="Times New Roman" w:hAnsi="Times New Roman"/>
          <w:i/>
          <w:iCs/>
          <w:sz w:val="28"/>
          <w:szCs w:val="28"/>
        </w:rPr>
        <w:t xml:space="preserve">      </w:t>
      </w:r>
    </w:p>
    <w:p w14:paraId="206960A5">
      <w:pPr>
        <w:spacing w:after="60"/>
        <w:rPr>
          <w:rFonts w:ascii="Times New Roman" w:hAnsi="Times New Roman"/>
          <w:i/>
          <w:iCs/>
          <w:sz w:val="28"/>
          <w:szCs w:val="28"/>
          <w:lang w:val="pt-BR"/>
        </w:rPr>
      </w:pPr>
      <w:r>
        <w:rPr>
          <w:rFonts w:ascii="Times New Roman" w:hAnsi="Times New Roman"/>
          <w:sz w:val="28"/>
          <w:szCs w:val="28"/>
        </w:rPr>
        <w:t>2.</w:t>
      </w:r>
      <w:r>
        <w:rPr>
          <w:rFonts w:ascii="Times New Roman" w:hAnsi="Times New Roman"/>
          <w:sz w:val="28"/>
          <w:szCs w:val="28"/>
          <w:lang w:val="pt-BR"/>
        </w:rPr>
        <w:t xml:space="preserve">1. Phương pháp châm và nhận biết ngọn lửa hàn khí:                 </w:t>
      </w:r>
    </w:p>
    <w:p w14:paraId="05AD55D0">
      <w:pPr>
        <w:spacing w:after="60"/>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1.1 Ngọn lửa bình thường</w:t>
      </w:r>
    </w:p>
    <w:p w14:paraId="65C1C50E">
      <w:pPr>
        <w:spacing w:after="60"/>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1.2. Ngọn lửa ôxy hoá</w:t>
      </w:r>
    </w:p>
    <w:p w14:paraId="55B1A8A4">
      <w:pPr>
        <w:spacing w:after="60"/>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 xml:space="preserve">1.3. Ngọn lửa Cacbon hoá   </w:t>
      </w:r>
    </w:p>
    <w:p w14:paraId="1B9F6D67">
      <w:pPr>
        <w:spacing w:after="60"/>
        <w:rPr>
          <w:rFonts w:ascii="Times New Roman" w:hAnsi="Times New Roman"/>
          <w:b/>
          <w:bCs/>
          <w:sz w:val="28"/>
          <w:szCs w:val="28"/>
          <w:lang w:val="pl-PL" w:eastAsia="ko-KR"/>
        </w:rPr>
      </w:pPr>
      <w:r>
        <w:rPr>
          <w:rFonts w:ascii="Times New Roman" w:hAnsi="Times New Roman"/>
          <w:b/>
          <w:bCs/>
          <w:sz w:val="28"/>
          <w:szCs w:val="28"/>
          <w:lang w:val="pl-PL"/>
        </w:rPr>
        <w:t>Bài 6</w:t>
      </w:r>
      <w:r>
        <w:rPr>
          <w:rFonts w:ascii="Times New Roman" w:hAnsi="Times New Roman"/>
          <w:sz w:val="28"/>
          <w:szCs w:val="28"/>
          <w:lang w:val="pl-PL"/>
        </w:rPr>
        <w:t>:</w:t>
      </w:r>
      <w:r>
        <w:rPr>
          <w:rFonts w:ascii="Times New Roman" w:hAnsi="Times New Roman"/>
          <w:b/>
          <w:bCs/>
          <w:sz w:val="28"/>
          <w:szCs w:val="28"/>
          <w:lang w:val="pl-PL"/>
        </w:rPr>
        <w:t xml:space="preserve"> </w:t>
      </w:r>
      <w:r>
        <w:rPr>
          <w:rFonts w:ascii="Times New Roman" w:hAnsi="Times New Roman"/>
          <w:b/>
          <w:sz w:val="28"/>
          <w:szCs w:val="28"/>
        </w:rPr>
        <w:t>Kỹ thuật hàn ống đồng</w:t>
      </w:r>
      <w:r>
        <w:rPr>
          <w:rFonts w:ascii="Times New Roman" w:hAnsi="Times New Roman"/>
          <w:b/>
          <w:bCs/>
          <w:sz w:val="28"/>
          <w:szCs w:val="28"/>
          <w:lang w:val="pl-PL" w:eastAsia="ko-KR"/>
        </w:rPr>
        <w:t xml:space="preserve">                         </w:t>
      </w:r>
      <w:r>
        <w:rPr>
          <w:rFonts w:ascii="Times New Roman" w:hAnsi="Times New Roman"/>
          <w:b/>
          <w:bCs/>
          <w:sz w:val="28"/>
          <w:szCs w:val="28"/>
          <w:lang w:val="pl-PL" w:eastAsia="ko-KR"/>
        </w:rPr>
        <w:tab/>
      </w:r>
      <w:r>
        <w:rPr>
          <w:rFonts w:ascii="Times New Roman" w:hAnsi="Times New Roman"/>
          <w:b/>
          <w:bCs/>
          <w:sz w:val="28"/>
          <w:szCs w:val="28"/>
          <w:lang w:val="pl-PL" w:eastAsia="ko-KR"/>
        </w:rPr>
        <w:tab/>
      </w:r>
      <w:r>
        <w:rPr>
          <w:rFonts w:ascii="Times New Roman" w:hAnsi="Times New Roman"/>
          <w:b/>
          <w:bCs/>
          <w:sz w:val="28"/>
          <w:szCs w:val="28"/>
          <w:lang w:val="pl-PL" w:eastAsia="ko-KR"/>
        </w:rPr>
        <w:t xml:space="preserve"> </w:t>
      </w:r>
      <w:r>
        <w:rPr>
          <w:rFonts w:ascii="Times New Roman" w:hAnsi="Times New Roman"/>
          <w:i/>
          <w:sz w:val="28"/>
          <w:szCs w:val="28"/>
          <w:lang w:val="pl-PL"/>
        </w:rPr>
        <w:t>Thời gian: 2</w:t>
      </w:r>
      <w:r>
        <w:rPr>
          <w:rFonts w:ascii="Times New Roman" w:hAnsi="Times New Roman"/>
          <w:i/>
          <w:sz w:val="28"/>
          <w:szCs w:val="28"/>
        </w:rPr>
        <w:t>5</w:t>
      </w:r>
      <w:r>
        <w:rPr>
          <w:rFonts w:ascii="Times New Roman" w:hAnsi="Times New Roman"/>
          <w:i/>
          <w:sz w:val="28"/>
          <w:szCs w:val="28"/>
          <w:lang w:val="pl-PL"/>
        </w:rPr>
        <w:t xml:space="preserve">giờ </w:t>
      </w:r>
    </w:p>
    <w:p w14:paraId="4E34C961">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1. Mục tiêu: </w:t>
      </w:r>
    </w:p>
    <w:p w14:paraId="5A1E7A95">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Kiến thức: Nắm vững kỹ thuật hàn ống đồng</w:t>
      </w:r>
    </w:p>
    <w:p w14:paraId="5E5198FE">
      <w:pPr>
        <w:spacing w:after="60"/>
        <w:ind w:firstLine="567"/>
        <w:jc w:val="both"/>
        <w:rPr>
          <w:rFonts w:ascii="Times New Roman" w:hAnsi="Times New Roman"/>
          <w:sz w:val="28"/>
          <w:szCs w:val="28"/>
        </w:rPr>
      </w:pPr>
      <w:r>
        <w:rPr>
          <w:rFonts w:ascii="Times New Roman" w:hAnsi="Times New Roman"/>
          <w:sz w:val="28"/>
          <w:szCs w:val="28"/>
          <w:lang w:val="da-DK"/>
        </w:rPr>
        <w:t xml:space="preserve">- </w:t>
      </w:r>
      <w:r>
        <w:rPr>
          <w:rFonts w:ascii="Times New Roman" w:hAnsi="Times New Roman"/>
          <w:sz w:val="28"/>
          <w:szCs w:val="28"/>
        </w:rPr>
        <w:t>Kỹ năng: Hàn thành thạo các ống đồng có đường kính khác nhau đảm bảo đúng kỹ thuật.</w:t>
      </w:r>
    </w:p>
    <w:p w14:paraId="7B673391">
      <w:pPr>
        <w:spacing w:after="60"/>
        <w:ind w:firstLine="545"/>
        <w:jc w:val="both"/>
        <w:rPr>
          <w:rFonts w:ascii="Times New Roman" w:hAnsi="Times New Roman"/>
          <w:bCs/>
          <w:sz w:val="28"/>
          <w:szCs w:val="28"/>
        </w:rPr>
      </w:pPr>
      <w:r>
        <w:rPr>
          <w:rFonts w:ascii="Times New Roman" w:hAnsi="Times New Roman"/>
          <w:bCs/>
          <w:sz w:val="28"/>
          <w:szCs w:val="28"/>
          <w:lang w:val="da-DK"/>
        </w:rPr>
        <w:t xml:space="preserve">- </w:t>
      </w:r>
      <w:r>
        <w:rPr>
          <w:rFonts w:ascii="Times New Roman" w:hAnsi="Times New Roman"/>
          <w:bCs/>
          <w:sz w:val="28"/>
          <w:szCs w:val="28"/>
        </w:rPr>
        <w:t xml:space="preserve">Năng lực tự chủ và trách nhiệm: </w:t>
      </w:r>
      <w:r>
        <w:rPr>
          <w:rFonts w:ascii="Times New Roman" w:hAnsi="Times New Roman"/>
          <w:bCs/>
          <w:sz w:val="28"/>
          <w:szCs w:val="28"/>
          <w:lang w:val="da-DK"/>
        </w:rPr>
        <w:t>Rèn luyện tính chủ động, sáng tạo và khoa học, nghiêm túc trong học tập và trong công việc</w:t>
      </w:r>
      <w:r>
        <w:rPr>
          <w:rFonts w:ascii="Times New Roman" w:hAnsi="Times New Roman"/>
          <w:bCs/>
          <w:sz w:val="28"/>
          <w:szCs w:val="28"/>
        </w:rPr>
        <w:t>, đảm bảo an toàn cho người và thiết bị.</w:t>
      </w:r>
    </w:p>
    <w:p w14:paraId="41324613">
      <w:pPr>
        <w:spacing w:after="60"/>
        <w:jc w:val="both"/>
        <w:rPr>
          <w:rFonts w:ascii="Times New Roman" w:hAnsi="Times New Roman"/>
          <w:i/>
          <w:iCs/>
          <w:sz w:val="28"/>
          <w:szCs w:val="28"/>
          <w:lang w:val="da-DK"/>
        </w:rPr>
      </w:pPr>
    </w:p>
    <w:p w14:paraId="40B71F3E">
      <w:pPr>
        <w:spacing w:after="60"/>
        <w:jc w:val="both"/>
        <w:rPr>
          <w:rFonts w:ascii="Times New Roman" w:hAnsi="Times New Roman"/>
          <w:sz w:val="28"/>
          <w:szCs w:val="28"/>
          <w:lang w:val="da-DK"/>
        </w:rPr>
      </w:pPr>
      <w:r>
        <w:rPr>
          <w:rFonts w:ascii="Times New Roman" w:hAnsi="Times New Roman"/>
          <w:i/>
          <w:iCs/>
          <w:sz w:val="28"/>
          <w:szCs w:val="28"/>
          <w:lang w:val="da-DK"/>
        </w:rPr>
        <w:t xml:space="preserve">2. Nội dung bài: </w:t>
      </w:r>
      <w:r>
        <w:rPr>
          <w:rFonts w:ascii="Times New Roman" w:hAnsi="Times New Roman"/>
          <w:i/>
          <w:iCs/>
          <w:sz w:val="28"/>
          <w:szCs w:val="28"/>
          <w:lang w:val="da-DK"/>
        </w:rPr>
        <w:tab/>
      </w:r>
      <w:r>
        <w:rPr>
          <w:rFonts w:ascii="Times New Roman" w:hAnsi="Times New Roman"/>
          <w:i/>
          <w:iCs/>
          <w:sz w:val="28"/>
          <w:szCs w:val="28"/>
          <w:lang w:val="da-DK"/>
        </w:rPr>
        <w:tab/>
      </w:r>
      <w:r>
        <w:rPr>
          <w:rFonts w:ascii="Times New Roman" w:hAnsi="Times New Roman"/>
          <w:i/>
          <w:iCs/>
          <w:sz w:val="28"/>
          <w:szCs w:val="28"/>
          <w:lang w:val="da-DK"/>
        </w:rPr>
        <w:tab/>
      </w:r>
      <w:r>
        <w:rPr>
          <w:rFonts w:ascii="Times New Roman" w:hAnsi="Times New Roman"/>
          <w:i/>
          <w:iCs/>
          <w:sz w:val="28"/>
          <w:szCs w:val="28"/>
          <w:lang w:val="da-DK"/>
        </w:rPr>
        <w:tab/>
      </w:r>
      <w:r>
        <w:rPr>
          <w:rFonts w:ascii="Times New Roman" w:hAnsi="Times New Roman"/>
          <w:i/>
          <w:iCs/>
          <w:sz w:val="28"/>
          <w:szCs w:val="28"/>
          <w:lang w:val="da-DK"/>
        </w:rPr>
        <w:t xml:space="preserve">      </w:t>
      </w:r>
    </w:p>
    <w:p w14:paraId="4C366D48">
      <w:pPr>
        <w:spacing w:after="60"/>
        <w:jc w:val="both"/>
        <w:rPr>
          <w:rFonts w:ascii="Times New Roman" w:hAnsi="Times New Roman"/>
          <w:sz w:val="28"/>
          <w:szCs w:val="28"/>
        </w:rPr>
      </w:pPr>
      <w:r>
        <w:rPr>
          <w:rFonts w:ascii="Times New Roman" w:hAnsi="Times New Roman"/>
          <w:sz w:val="28"/>
          <w:szCs w:val="28"/>
        </w:rPr>
        <w:t>2</w:t>
      </w:r>
      <w:r>
        <w:rPr>
          <w:rFonts w:ascii="Times New Roman" w:hAnsi="Times New Roman"/>
          <w:sz w:val="28"/>
          <w:szCs w:val="28"/>
          <w:lang w:val="pl-PL"/>
        </w:rPr>
        <w:t xml:space="preserve">.1. </w:t>
      </w:r>
      <w:r>
        <w:rPr>
          <w:rFonts w:ascii="Times New Roman" w:hAnsi="Times New Roman"/>
          <w:sz w:val="28"/>
          <w:szCs w:val="28"/>
        </w:rPr>
        <w:t>Kỹ thuật hàn đồng nối ống</w:t>
      </w:r>
    </w:p>
    <w:p w14:paraId="5F0B423D">
      <w:pPr>
        <w:spacing w:after="60"/>
        <w:jc w:val="both"/>
        <w:rPr>
          <w:rFonts w:ascii="Times New Roman" w:hAnsi="Times New Roman"/>
          <w:sz w:val="28"/>
          <w:szCs w:val="28"/>
        </w:rPr>
      </w:pPr>
      <w:r>
        <w:rPr>
          <w:rFonts w:ascii="Times New Roman" w:hAnsi="Times New Roman"/>
          <w:sz w:val="28"/>
          <w:szCs w:val="28"/>
        </w:rPr>
        <w:t>2.2. Quy trình thao tác mối hàn thuận</w:t>
      </w:r>
    </w:p>
    <w:p w14:paraId="4DF90B41">
      <w:pPr>
        <w:spacing w:after="60"/>
        <w:jc w:val="both"/>
        <w:rPr>
          <w:rFonts w:ascii="Times New Roman" w:hAnsi="Times New Roman"/>
          <w:sz w:val="28"/>
          <w:szCs w:val="28"/>
        </w:rPr>
      </w:pPr>
      <w:r>
        <w:rPr>
          <w:rFonts w:ascii="Times New Roman" w:hAnsi="Times New Roman"/>
          <w:sz w:val="28"/>
          <w:szCs w:val="28"/>
        </w:rPr>
        <w:t>2.3. Quy trình thao tác mối hàn ngược</w:t>
      </w:r>
    </w:p>
    <w:p w14:paraId="6631A86F">
      <w:pPr>
        <w:spacing w:after="60"/>
        <w:rPr>
          <w:rFonts w:ascii="Times New Roman" w:hAnsi="Times New Roman"/>
          <w:sz w:val="28"/>
          <w:szCs w:val="28"/>
        </w:rPr>
      </w:pPr>
      <w:r>
        <w:rPr>
          <w:rFonts w:ascii="Times New Roman" w:hAnsi="Times New Roman"/>
          <w:sz w:val="28"/>
          <w:szCs w:val="28"/>
        </w:rPr>
        <w:t>2.4. Quy trình thao tác mối hàn ngang</w:t>
      </w:r>
    </w:p>
    <w:p w14:paraId="1A1792C7">
      <w:pPr>
        <w:spacing w:after="60"/>
        <w:ind w:left="778"/>
        <w:jc w:val="both"/>
        <w:rPr>
          <w:rFonts w:ascii="Times New Roman" w:hAnsi="Times New Roman"/>
          <w:b/>
          <w:bCs/>
          <w:sz w:val="28"/>
          <w:szCs w:val="28"/>
          <w:lang w:val="da-DK" w:eastAsia="ko-KR"/>
        </w:rPr>
      </w:pPr>
      <w:r>
        <w:rPr>
          <w:rFonts w:ascii="Times New Roman" w:hAnsi="Times New Roman"/>
          <w:b/>
          <w:bCs/>
          <w:sz w:val="28"/>
          <w:szCs w:val="28"/>
          <w:lang w:val="pt-BR"/>
        </w:rPr>
        <w:t xml:space="preserve">Kiểm tra kết thúc </w:t>
      </w:r>
      <w:r>
        <w:rPr>
          <w:rFonts w:ascii="Times New Roman" w:hAnsi="Times New Roman"/>
          <w:b/>
          <w:bCs/>
          <w:sz w:val="28"/>
          <w:szCs w:val="28"/>
          <w:lang w:val="pt-BR"/>
        </w:rPr>
        <w:tab/>
      </w:r>
      <w:r>
        <w:rPr>
          <w:rFonts w:ascii="Times New Roman" w:hAnsi="Times New Roman"/>
          <w:b/>
          <w:bCs/>
          <w:sz w:val="28"/>
          <w:szCs w:val="28"/>
          <w:lang w:val="pt-BR"/>
        </w:rPr>
        <w:tab/>
      </w:r>
      <w:r>
        <w:rPr>
          <w:rFonts w:ascii="Times New Roman" w:hAnsi="Times New Roman"/>
          <w:b/>
          <w:bCs/>
          <w:sz w:val="28"/>
          <w:szCs w:val="28"/>
          <w:lang w:val="pt-BR"/>
        </w:rPr>
        <w:tab/>
      </w:r>
      <w:r>
        <w:rPr>
          <w:rFonts w:ascii="Times New Roman" w:hAnsi="Times New Roman"/>
          <w:b/>
          <w:bCs/>
          <w:sz w:val="28"/>
          <w:szCs w:val="28"/>
          <w:lang w:val="pt-BR"/>
        </w:rPr>
        <w:tab/>
      </w:r>
      <w:r>
        <w:rPr>
          <w:rFonts w:ascii="Times New Roman" w:hAnsi="Times New Roman"/>
          <w:i/>
          <w:iCs/>
          <w:sz w:val="28"/>
          <w:szCs w:val="28"/>
          <w:lang w:val="pt-BR"/>
        </w:rPr>
        <w:t xml:space="preserve">Thời gian: 1 giờ  </w:t>
      </w:r>
      <w:r>
        <w:rPr>
          <w:rFonts w:ascii="Times New Roman" w:hAnsi="Times New Roman"/>
          <w:b/>
          <w:bCs/>
          <w:sz w:val="28"/>
          <w:szCs w:val="28"/>
          <w:lang w:val="da-DK" w:eastAsia="ko-KR"/>
        </w:rPr>
        <w:t xml:space="preserve">         </w:t>
      </w:r>
    </w:p>
    <w:p w14:paraId="156697B7">
      <w:pPr>
        <w:spacing w:after="60"/>
        <w:jc w:val="both"/>
        <w:rPr>
          <w:rFonts w:ascii="Times New Roman" w:hAnsi="Times New Roman"/>
          <w:b/>
          <w:bCs/>
          <w:sz w:val="28"/>
          <w:szCs w:val="28"/>
        </w:rPr>
      </w:pPr>
      <w:r>
        <w:rPr>
          <w:rFonts w:ascii="Times New Roman" w:hAnsi="Times New Roman"/>
          <w:b/>
          <w:bCs/>
          <w:sz w:val="28"/>
          <w:szCs w:val="28"/>
        </w:rPr>
        <w:t xml:space="preserve">IV. ĐIỀU KIỆN THỰC HIỆN MÔ ĐUN:  </w:t>
      </w:r>
    </w:p>
    <w:p w14:paraId="1BD6FC88">
      <w:pPr>
        <w:pStyle w:val="61"/>
        <w:spacing w:before="0" w:after="60" w:line="276" w:lineRule="auto"/>
        <w:ind w:firstLine="540"/>
        <w:jc w:val="both"/>
        <w:rPr>
          <w:rFonts w:ascii="Times New Roman" w:hAnsi="Times New Roman"/>
          <w:b w:val="0"/>
          <w:bCs/>
          <w:color w:val="auto"/>
          <w:sz w:val="28"/>
          <w:szCs w:val="28"/>
        </w:rPr>
      </w:pPr>
      <w:r>
        <w:rPr>
          <w:rFonts w:ascii="Times New Roman" w:hAnsi="Times New Roman"/>
          <w:b w:val="0"/>
          <w:bCs/>
          <w:color w:val="auto"/>
          <w:sz w:val="28"/>
          <w:szCs w:val="28"/>
        </w:rPr>
        <w:t>- Vật liệu:</w:t>
      </w:r>
    </w:p>
    <w:p w14:paraId="21A2B7F6">
      <w:pPr>
        <w:spacing w:after="60"/>
        <w:ind w:left="426" w:firstLine="474"/>
        <w:jc w:val="both"/>
        <w:rPr>
          <w:rFonts w:ascii="Times New Roman" w:hAnsi="Times New Roman"/>
          <w:sz w:val="28"/>
          <w:szCs w:val="28"/>
        </w:rPr>
      </w:pPr>
      <w:r>
        <w:rPr>
          <w:rFonts w:ascii="Times New Roman" w:hAnsi="Times New Roman"/>
          <w:sz w:val="28"/>
          <w:szCs w:val="28"/>
        </w:rPr>
        <w:t>+ Ống đồng 4mm; 6mm; 8mm; 10mm; 12mm.</w:t>
      </w:r>
    </w:p>
    <w:p w14:paraId="7A7827F0">
      <w:pPr>
        <w:spacing w:after="60"/>
        <w:ind w:left="606" w:firstLine="294"/>
        <w:jc w:val="both"/>
        <w:rPr>
          <w:rFonts w:ascii="Times New Roman" w:hAnsi="Times New Roman"/>
          <w:sz w:val="28"/>
          <w:szCs w:val="28"/>
        </w:rPr>
      </w:pPr>
      <w:r>
        <w:rPr>
          <w:rFonts w:ascii="Times New Roman" w:hAnsi="Times New Roman"/>
          <w:sz w:val="28"/>
          <w:szCs w:val="28"/>
        </w:rPr>
        <w:t>+ Que hàn đồng.</w:t>
      </w:r>
    </w:p>
    <w:p w14:paraId="6EA11EA4">
      <w:pPr>
        <w:pStyle w:val="61"/>
        <w:spacing w:before="0" w:after="60" w:line="276" w:lineRule="auto"/>
        <w:ind w:firstLine="606"/>
        <w:jc w:val="both"/>
        <w:rPr>
          <w:rFonts w:ascii="Times New Roman" w:hAnsi="Times New Roman"/>
          <w:b w:val="0"/>
          <w:bCs/>
          <w:color w:val="auto"/>
          <w:sz w:val="28"/>
          <w:szCs w:val="28"/>
        </w:rPr>
      </w:pPr>
      <w:r>
        <w:rPr>
          <w:rFonts w:ascii="Times New Roman" w:hAnsi="Times New Roman"/>
          <w:b w:val="0"/>
          <w:bCs/>
          <w:color w:val="auto"/>
          <w:sz w:val="28"/>
          <w:szCs w:val="28"/>
        </w:rPr>
        <w:t>- Dụng cụ và trang thiết bị:</w:t>
      </w:r>
    </w:p>
    <w:p w14:paraId="36216E8B">
      <w:pPr>
        <w:spacing w:after="60"/>
        <w:ind w:left="360" w:firstLine="540"/>
        <w:jc w:val="both"/>
        <w:rPr>
          <w:rFonts w:ascii="Times New Roman" w:hAnsi="Times New Roman"/>
          <w:sz w:val="28"/>
          <w:szCs w:val="28"/>
        </w:rPr>
      </w:pPr>
      <w:r>
        <w:rPr>
          <w:rFonts w:ascii="Times New Roman" w:hAnsi="Times New Roman"/>
          <w:sz w:val="28"/>
          <w:szCs w:val="28"/>
        </w:rPr>
        <w:t>+ Bộ hàn oxy-acetylen.</w:t>
      </w:r>
    </w:p>
    <w:p w14:paraId="3B9A92CD">
      <w:pPr>
        <w:spacing w:after="60"/>
        <w:ind w:left="360" w:firstLine="540"/>
        <w:jc w:val="both"/>
        <w:rPr>
          <w:rFonts w:ascii="Times New Roman" w:hAnsi="Times New Roman"/>
          <w:sz w:val="28"/>
          <w:szCs w:val="28"/>
        </w:rPr>
      </w:pPr>
      <w:r>
        <w:rPr>
          <w:rFonts w:ascii="Times New Roman" w:hAnsi="Times New Roman"/>
          <w:sz w:val="28"/>
          <w:szCs w:val="28"/>
          <w:lang w:val="pl-PL"/>
        </w:rPr>
        <w:t xml:space="preserve">+ Thước lá, thước </w:t>
      </w:r>
      <w:r>
        <w:rPr>
          <w:rFonts w:ascii="Times New Roman" w:hAnsi="Times New Roman"/>
          <w:sz w:val="28"/>
          <w:szCs w:val="28"/>
        </w:rPr>
        <w:t>dây, đột dấu,kìm, găng tay.</w:t>
      </w:r>
    </w:p>
    <w:p w14:paraId="33FEA72D">
      <w:pPr>
        <w:spacing w:after="60"/>
        <w:ind w:left="360" w:firstLine="540"/>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rPr>
        <w:t>Bộ nong - núc (tạo măng xông) ống đồng.</w:t>
      </w:r>
    </w:p>
    <w:p w14:paraId="4B6047FB">
      <w:pPr>
        <w:spacing w:after="60"/>
        <w:ind w:left="360" w:firstLine="540"/>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rPr>
        <w:t>Bộ loe ống đồng.</w:t>
      </w:r>
    </w:p>
    <w:p w14:paraId="47B651D5">
      <w:pPr>
        <w:spacing w:after="60"/>
        <w:ind w:left="360" w:firstLine="540"/>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rPr>
        <w:t>Bộ uốn ống đồng.</w:t>
      </w:r>
    </w:p>
    <w:p w14:paraId="386E3691">
      <w:pPr>
        <w:spacing w:after="60"/>
        <w:ind w:left="360" w:firstLine="540"/>
        <w:jc w:val="both"/>
        <w:rPr>
          <w:rFonts w:ascii="Times New Roman" w:hAnsi="Times New Roman"/>
          <w:sz w:val="28"/>
          <w:szCs w:val="28"/>
        </w:rPr>
      </w:pPr>
      <w:r>
        <w:rPr>
          <w:rFonts w:ascii="Times New Roman" w:hAnsi="Times New Roman"/>
          <w:sz w:val="28"/>
          <w:szCs w:val="28"/>
          <w:lang w:val="pl-PL"/>
        </w:rPr>
        <w:t>+ Các loại giũa dẹt, giũa tròn, giũa vuông, giũa bán nguyệt</w:t>
      </w:r>
      <w:r>
        <w:rPr>
          <w:rFonts w:ascii="Times New Roman" w:hAnsi="Times New Roman"/>
          <w:sz w:val="28"/>
          <w:szCs w:val="28"/>
        </w:rPr>
        <w:t>.</w:t>
      </w:r>
    </w:p>
    <w:p w14:paraId="77301883">
      <w:pPr>
        <w:spacing w:after="60"/>
        <w:ind w:left="360" w:firstLine="540"/>
        <w:jc w:val="both"/>
        <w:rPr>
          <w:rFonts w:ascii="Times New Roman" w:hAnsi="Times New Roman"/>
          <w:sz w:val="28"/>
          <w:szCs w:val="28"/>
        </w:rPr>
      </w:pPr>
      <w:r>
        <w:rPr>
          <w:rFonts w:ascii="Times New Roman" w:hAnsi="Times New Roman"/>
          <w:sz w:val="28"/>
          <w:szCs w:val="28"/>
          <w:lang w:val="pl-PL"/>
        </w:rPr>
        <w:t xml:space="preserve">+ </w:t>
      </w:r>
      <w:r>
        <w:rPr>
          <w:rFonts w:ascii="Times New Roman" w:hAnsi="Times New Roman"/>
          <w:sz w:val="28"/>
          <w:szCs w:val="28"/>
        </w:rPr>
        <w:t>Dụng cụ nạo bavia.</w:t>
      </w:r>
    </w:p>
    <w:p w14:paraId="0B295081">
      <w:pPr>
        <w:spacing w:after="60"/>
        <w:ind w:left="360" w:firstLine="540"/>
        <w:jc w:val="both"/>
        <w:rPr>
          <w:rFonts w:ascii="Times New Roman" w:hAnsi="Times New Roman"/>
          <w:sz w:val="28"/>
          <w:szCs w:val="28"/>
          <w:lang w:val="pl-PL"/>
        </w:rPr>
      </w:pPr>
      <w:r>
        <w:rPr>
          <w:rFonts w:ascii="Times New Roman" w:hAnsi="Times New Roman"/>
          <w:sz w:val="28"/>
          <w:szCs w:val="28"/>
          <w:lang w:val="pl-PL"/>
        </w:rPr>
        <w:t xml:space="preserve">+ Các loại mũi khoan: </w:t>
      </w:r>
      <w:r>
        <w:rPr>
          <w:rFonts w:ascii="Times New Roman" w:hAnsi="Times New Roman"/>
          <w:sz w:val="28"/>
          <w:szCs w:val="28"/>
          <w:lang w:val="fr-FR"/>
        </w:rPr>
        <w:sym w:font="Symbol" w:char="F046"/>
      </w:r>
      <w:r>
        <w:rPr>
          <w:rFonts w:ascii="Times New Roman" w:hAnsi="Times New Roman"/>
          <w:sz w:val="28"/>
          <w:szCs w:val="28"/>
          <w:lang w:val="pl-PL"/>
        </w:rPr>
        <w:t xml:space="preserve">6, </w:t>
      </w:r>
      <w:r>
        <w:rPr>
          <w:rFonts w:ascii="Times New Roman" w:hAnsi="Times New Roman"/>
          <w:sz w:val="28"/>
          <w:szCs w:val="28"/>
          <w:lang w:val="fr-FR"/>
        </w:rPr>
        <w:sym w:font="Symbol" w:char="F046"/>
      </w:r>
      <w:r>
        <w:rPr>
          <w:rFonts w:ascii="Times New Roman" w:hAnsi="Times New Roman"/>
          <w:sz w:val="28"/>
          <w:szCs w:val="28"/>
          <w:lang w:val="pl-PL"/>
        </w:rPr>
        <w:t xml:space="preserve">8, </w:t>
      </w:r>
      <w:r>
        <w:rPr>
          <w:rFonts w:ascii="Times New Roman" w:hAnsi="Times New Roman"/>
          <w:sz w:val="28"/>
          <w:szCs w:val="28"/>
          <w:lang w:val="fr-FR"/>
        </w:rPr>
        <w:sym w:font="Symbol" w:char="F046"/>
      </w:r>
      <w:r>
        <w:rPr>
          <w:rFonts w:ascii="Times New Roman" w:hAnsi="Times New Roman"/>
          <w:sz w:val="28"/>
          <w:szCs w:val="28"/>
          <w:lang w:val="pl-PL"/>
        </w:rPr>
        <w:t xml:space="preserve">10, </w:t>
      </w:r>
      <w:r>
        <w:rPr>
          <w:rFonts w:ascii="Times New Roman" w:hAnsi="Times New Roman"/>
          <w:sz w:val="28"/>
          <w:szCs w:val="28"/>
          <w:lang w:val="fr-FR"/>
        </w:rPr>
        <w:sym w:font="Symbol" w:char="F046"/>
      </w:r>
      <w:r>
        <w:rPr>
          <w:rFonts w:ascii="Times New Roman" w:hAnsi="Times New Roman"/>
          <w:sz w:val="28"/>
          <w:szCs w:val="28"/>
          <w:lang w:val="pl-PL"/>
        </w:rPr>
        <w:t>12</w:t>
      </w:r>
    </w:p>
    <w:p w14:paraId="4B022287">
      <w:pPr>
        <w:spacing w:after="60"/>
        <w:ind w:left="360" w:firstLine="540"/>
        <w:jc w:val="both"/>
        <w:rPr>
          <w:rFonts w:ascii="Times New Roman" w:hAnsi="Times New Roman"/>
          <w:sz w:val="28"/>
          <w:szCs w:val="28"/>
        </w:rPr>
      </w:pPr>
      <w:r>
        <w:rPr>
          <w:rFonts w:ascii="Times New Roman" w:hAnsi="Times New Roman"/>
          <w:sz w:val="28"/>
          <w:szCs w:val="28"/>
          <w:lang w:val="pl-PL"/>
        </w:rPr>
        <w:t>+ Êtô</w:t>
      </w:r>
      <w:r>
        <w:rPr>
          <w:rFonts w:ascii="Times New Roman" w:hAnsi="Times New Roman"/>
          <w:sz w:val="28"/>
          <w:szCs w:val="28"/>
        </w:rPr>
        <w:t>, bàn hàn.</w:t>
      </w:r>
    </w:p>
    <w:p w14:paraId="2BF381B1">
      <w:pPr>
        <w:spacing w:after="60"/>
        <w:ind w:left="360" w:firstLine="540"/>
        <w:jc w:val="both"/>
        <w:rPr>
          <w:rFonts w:ascii="Times New Roman" w:hAnsi="Times New Roman"/>
          <w:sz w:val="28"/>
          <w:szCs w:val="28"/>
        </w:rPr>
      </w:pPr>
      <w:r>
        <w:rPr>
          <w:rFonts w:ascii="Times New Roman" w:hAnsi="Times New Roman"/>
          <w:sz w:val="28"/>
          <w:szCs w:val="28"/>
          <w:lang w:val="pl-PL"/>
        </w:rPr>
        <w:t xml:space="preserve">+ Máy </w:t>
      </w:r>
      <w:r>
        <w:rPr>
          <w:rFonts w:ascii="Times New Roman" w:hAnsi="Times New Roman"/>
          <w:sz w:val="28"/>
          <w:szCs w:val="28"/>
        </w:rPr>
        <w:t>bắn vít cầm tay.</w:t>
      </w:r>
    </w:p>
    <w:p w14:paraId="37C32550">
      <w:pPr>
        <w:spacing w:after="60"/>
        <w:rPr>
          <w:rFonts w:ascii="Times New Roman" w:hAnsi="Times New Roman"/>
          <w:bCs/>
          <w:iCs/>
          <w:sz w:val="28"/>
          <w:szCs w:val="26"/>
          <w:lang w:val="pt-BR"/>
        </w:rPr>
      </w:pPr>
      <w:r>
        <w:rPr>
          <w:rFonts w:ascii="Times New Roman" w:hAnsi="Times New Roman"/>
          <w:b/>
          <w:i/>
          <w:sz w:val="28"/>
          <w:szCs w:val="26"/>
          <w:lang w:val="pt-BR"/>
        </w:rPr>
        <w:t xml:space="preserve"> </w:t>
      </w:r>
      <w:r>
        <w:rPr>
          <w:rFonts w:ascii="Times New Roman" w:hAnsi="Times New Roman"/>
          <w:bCs/>
          <w:iCs/>
          <w:sz w:val="28"/>
          <w:szCs w:val="26"/>
          <w:lang w:val="pt-BR"/>
        </w:rPr>
        <w:t>Các điều kiện khác:</w:t>
      </w:r>
    </w:p>
    <w:p w14:paraId="547B48E0">
      <w:pPr>
        <w:spacing w:after="60"/>
        <w:ind w:firstLine="720"/>
        <w:rPr>
          <w:rFonts w:ascii="Times New Roman" w:hAnsi="Times New Roman"/>
          <w:sz w:val="28"/>
          <w:szCs w:val="26"/>
          <w:lang w:val="pt-BR"/>
        </w:rPr>
      </w:pPr>
      <w:r>
        <w:rPr>
          <w:rFonts w:ascii="Times New Roman" w:hAnsi="Times New Roman"/>
          <w:sz w:val="28"/>
          <w:szCs w:val="26"/>
          <w:lang w:val="pt-BR"/>
        </w:rPr>
        <w:t>- Máy chiếu, màn chiếu.</w:t>
      </w:r>
    </w:p>
    <w:p w14:paraId="18A798E9">
      <w:pPr>
        <w:spacing w:after="60"/>
        <w:ind w:firstLine="720"/>
        <w:rPr>
          <w:rFonts w:ascii="Times New Roman" w:hAnsi="Times New Roman"/>
          <w:sz w:val="28"/>
          <w:szCs w:val="26"/>
          <w:lang w:val="pt-BR"/>
        </w:rPr>
      </w:pPr>
      <w:r>
        <w:rPr>
          <w:rFonts w:ascii="Times New Roman" w:hAnsi="Times New Roman"/>
          <w:sz w:val="28"/>
          <w:szCs w:val="26"/>
          <w:lang w:val="pt-BR"/>
        </w:rPr>
        <w:t>- Máy tính.</w:t>
      </w:r>
    </w:p>
    <w:p w14:paraId="70A1ECD2">
      <w:pPr>
        <w:spacing w:after="60"/>
        <w:jc w:val="both"/>
        <w:rPr>
          <w:rFonts w:ascii="Times New Roman" w:hAnsi="Times New Roman"/>
          <w:b/>
          <w:i/>
          <w:iCs/>
          <w:sz w:val="28"/>
          <w:szCs w:val="28"/>
          <w:lang w:val="pl-PL"/>
        </w:rPr>
      </w:pPr>
      <w:r>
        <w:rPr>
          <w:rFonts w:ascii="Times New Roman" w:hAnsi="Times New Roman"/>
          <w:b/>
          <w:bCs/>
          <w:sz w:val="28"/>
          <w:szCs w:val="28"/>
          <w:lang w:val="pl-PL"/>
        </w:rPr>
        <w:t>V. NỘI DUNG VÀ PHUƠNG PHÁP ĐÁNH GIÁ:</w:t>
      </w:r>
      <w:r>
        <w:rPr>
          <w:rFonts w:ascii="Times New Roman" w:hAnsi="Times New Roman"/>
          <w:b/>
          <w:i/>
          <w:iCs/>
          <w:sz w:val="28"/>
          <w:szCs w:val="28"/>
          <w:lang w:val="pl-PL"/>
        </w:rPr>
        <w:t xml:space="preserve"> </w:t>
      </w:r>
    </w:p>
    <w:p w14:paraId="0F072DC0">
      <w:pPr>
        <w:spacing w:after="60"/>
        <w:ind w:firstLine="567"/>
        <w:jc w:val="both"/>
        <w:rPr>
          <w:rFonts w:ascii="Times New Roman" w:hAnsi="Times New Roman"/>
          <w:sz w:val="28"/>
          <w:szCs w:val="28"/>
          <w:lang w:val="pl-PL"/>
        </w:rPr>
      </w:pPr>
      <w:r>
        <w:rPr>
          <w:rFonts w:ascii="Times New Roman" w:hAnsi="Times New Roman"/>
          <w:sz w:val="28"/>
          <w:szCs w:val="28"/>
          <w:lang w:val="pl-PL"/>
        </w:rPr>
        <w:t>Áp dụng hình thức kiểm tra tích hợp giữa lý thuyết với thực hành. Các nội dung trọng tâm cần kiểm tra là:</w:t>
      </w:r>
    </w:p>
    <w:p w14:paraId="2172E329">
      <w:pPr>
        <w:spacing w:after="60"/>
        <w:ind w:firstLine="567"/>
        <w:jc w:val="both"/>
        <w:rPr>
          <w:rFonts w:ascii="Times New Roman" w:hAnsi="Times New Roman"/>
          <w:sz w:val="28"/>
          <w:szCs w:val="28"/>
        </w:rPr>
      </w:pPr>
      <w:r>
        <w:rPr>
          <w:rFonts w:ascii="Times New Roman" w:hAnsi="Times New Roman"/>
          <w:sz w:val="28"/>
          <w:szCs w:val="28"/>
          <w:lang w:val="pl-PL"/>
        </w:rPr>
        <w:t xml:space="preserve">- Nhận dạng, phân loại, sử dụng đúng chức năng các loại </w:t>
      </w:r>
      <w:r>
        <w:rPr>
          <w:rFonts w:ascii="Times New Roman" w:hAnsi="Times New Roman"/>
          <w:sz w:val="28"/>
          <w:szCs w:val="28"/>
        </w:rPr>
        <w:t>dụng</w:t>
      </w:r>
      <w:r>
        <w:rPr>
          <w:rFonts w:ascii="Times New Roman" w:hAnsi="Times New Roman"/>
          <w:sz w:val="28"/>
          <w:szCs w:val="28"/>
          <w:lang w:val="pl-PL"/>
        </w:rPr>
        <w:t xml:space="preserve"> cụ nghề </w:t>
      </w:r>
      <w:r>
        <w:rPr>
          <w:rFonts w:ascii="Times New Roman" w:hAnsi="Times New Roman"/>
          <w:sz w:val="28"/>
          <w:szCs w:val="28"/>
        </w:rPr>
        <w:t>gia công đường ống</w:t>
      </w:r>
    </w:p>
    <w:p w14:paraId="4F816F84">
      <w:pPr>
        <w:spacing w:after="60"/>
        <w:ind w:firstLine="567"/>
        <w:jc w:val="both"/>
        <w:rPr>
          <w:rFonts w:ascii="Times New Roman" w:hAnsi="Times New Roman"/>
          <w:sz w:val="28"/>
          <w:szCs w:val="28"/>
        </w:rPr>
      </w:pPr>
      <w:r>
        <w:rPr>
          <w:rFonts w:ascii="Times New Roman" w:hAnsi="Times New Roman"/>
          <w:sz w:val="28"/>
          <w:szCs w:val="28"/>
          <w:lang w:val="pl-PL"/>
        </w:rPr>
        <w:t xml:space="preserve">- Các thao tác cơ bản như: </w:t>
      </w:r>
      <w:r>
        <w:rPr>
          <w:rFonts w:ascii="Times New Roman" w:hAnsi="Times New Roman"/>
          <w:sz w:val="28"/>
          <w:szCs w:val="28"/>
        </w:rPr>
        <w:t>cắt ống,nong,loe,uốn,hàn ống đồng.</w:t>
      </w:r>
    </w:p>
    <w:p w14:paraId="339FE9B4">
      <w:pPr>
        <w:spacing w:after="60"/>
        <w:ind w:firstLine="567"/>
        <w:jc w:val="both"/>
        <w:rPr>
          <w:rFonts w:ascii="Times New Roman" w:hAnsi="Times New Roman"/>
          <w:b/>
          <w:bCs/>
          <w:sz w:val="28"/>
          <w:szCs w:val="28"/>
          <w:lang w:val="pl-PL"/>
        </w:rPr>
      </w:pPr>
      <w:r>
        <w:rPr>
          <w:rFonts w:ascii="Times New Roman" w:hAnsi="Times New Roman"/>
          <w:sz w:val="28"/>
          <w:szCs w:val="28"/>
          <w:lang w:val="pl-PL"/>
        </w:rPr>
        <w:t>- Kỹ năng gia công</w:t>
      </w:r>
      <w:r>
        <w:rPr>
          <w:rFonts w:ascii="Times New Roman" w:hAnsi="Times New Roman"/>
          <w:sz w:val="28"/>
          <w:szCs w:val="28"/>
        </w:rPr>
        <w:t>, hàn nối ống đồng và</w:t>
      </w:r>
      <w:r>
        <w:rPr>
          <w:rFonts w:ascii="Times New Roman" w:hAnsi="Times New Roman"/>
          <w:sz w:val="28"/>
          <w:szCs w:val="28"/>
          <w:lang w:val="pl-PL"/>
        </w:rPr>
        <w:t xml:space="preserve"> một số </w:t>
      </w:r>
      <w:r>
        <w:rPr>
          <w:rFonts w:ascii="Times New Roman" w:hAnsi="Times New Roman"/>
          <w:sz w:val="28"/>
          <w:szCs w:val="28"/>
        </w:rPr>
        <w:t xml:space="preserve">đường ống </w:t>
      </w:r>
      <w:r>
        <w:rPr>
          <w:rFonts w:ascii="Times New Roman" w:hAnsi="Times New Roman"/>
          <w:sz w:val="28"/>
          <w:szCs w:val="28"/>
          <w:lang w:val="pl-PL"/>
        </w:rPr>
        <w:t>đơn giản theo bản vẽ.</w:t>
      </w:r>
    </w:p>
    <w:p w14:paraId="18D57490">
      <w:pPr>
        <w:spacing w:after="60"/>
        <w:jc w:val="both"/>
        <w:rPr>
          <w:rFonts w:ascii="Times New Roman" w:hAnsi="Times New Roman"/>
          <w:b/>
          <w:bCs/>
          <w:sz w:val="28"/>
          <w:szCs w:val="28"/>
          <w:lang w:val="pl-PL"/>
        </w:rPr>
      </w:pPr>
    </w:p>
    <w:p w14:paraId="4FE56771">
      <w:pPr>
        <w:spacing w:after="60"/>
        <w:jc w:val="both"/>
        <w:rPr>
          <w:rFonts w:ascii="Times New Roman" w:hAnsi="Times New Roman"/>
          <w:b/>
          <w:i/>
          <w:iCs/>
          <w:sz w:val="28"/>
          <w:szCs w:val="28"/>
          <w:lang w:val="pl-PL"/>
        </w:rPr>
      </w:pPr>
      <w:r>
        <w:rPr>
          <w:rFonts w:ascii="Times New Roman" w:hAnsi="Times New Roman"/>
          <w:b/>
          <w:bCs/>
          <w:sz w:val="28"/>
          <w:szCs w:val="28"/>
          <w:lang w:val="pl-PL"/>
        </w:rPr>
        <w:t>VI. HƯỚNG DẪN THỰC HIỆN MÔ ĐUN:</w:t>
      </w:r>
      <w:r>
        <w:rPr>
          <w:rFonts w:ascii="Times New Roman" w:hAnsi="Times New Roman"/>
          <w:b/>
          <w:i/>
          <w:iCs/>
          <w:sz w:val="28"/>
          <w:szCs w:val="28"/>
          <w:lang w:val="pl-PL"/>
        </w:rPr>
        <w:t xml:space="preserve"> </w:t>
      </w:r>
    </w:p>
    <w:p w14:paraId="2EBE3D8F">
      <w:pPr>
        <w:spacing w:after="60"/>
        <w:jc w:val="both"/>
        <w:rPr>
          <w:rFonts w:ascii="Times New Roman" w:hAnsi="Times New Roman"/>
          <w:i/>
          <w:iCs/>
          <w:sz w:val="28"/>
          <w:szCs w:val="28"/>
          <w:lang w:val="pl-PL"/>
        </w:rPr>
      </w:pPr>
      <w:r>
        <w:rPr>
          <w:rFonts w:ascii="Times New Roman" w:hAnsi="Times New Roman"/>
          <w:i/>
          <w:iCs/>
          <w:sz w:val="28"/>
          <w:szCs w:val="28"/>
          <w:lang w:val="pl-PL"/>
        </w:rPr>
        <w:t xml:space="preserve">1. Phạm vi áp dụng môn học:         </w:t>
      </w:r>
    </w:p>
    <w:p w14:paraId="534C52D1">
      <w:pPr>
        <w:spacing w:after="60"/>
        <w:ind w:firstLine="567"/>
        <w:jc w:val="both"/>
        <w:rPr>
          <w:rFonts w:ascii="Times New Roman" w:hAnsi="Times New Roman"/>
          <w:sz w:val="28"/>
          <w:szCs w:val="28"/>
          <w:lang w:val="pl-PL"/>
        </w:rPr>
      </w:pPr>
      <w:r>
        <w:rPr>
          <w:rFonts w:ascii="Times New Roman" w:hAnsi="Times New Roman"/>
          <w:sz w:val="28"/>
          <w:szCs w:val="28"/>
          <w:lang w:val="pl-PL"/>
        </w:rPr>
        <w:t>Chương trình mô đun này được sử dụng để giảng dạy cho trình độ Trung cấp nghề.</w:t>
      </w:r>
    </w:p>
    <w:p w14:paraId="3211FAC9">
      <w:pPr>
        <w:spacing w:after="60"/>
        <w:jc w:val="both"/>
        <w:rPr>
          <w:rFonts w:ascii="Times New Roman" w:hAnsi="Times New Roman"/>
          <w:i/>
          <w:iCs/>
          <w:sz w:val="28"/>
          <w:szCs w:val="28"/>
          <w:lang w:val="pl-PL"/>
        </w:rPr>
      </w:pPr>
      <w:r>
        <w:rPr>
          <w:rFonts w:ascii="Times New Roman" w:hAnsi="Times New Roman"/>
          <w:i/>
          <w:iCs/>
          <w:sz w:val="28"/>
          <w:szCs w:val="28"/>
          <w:lang w:val="pl-PL"/>
        </w:rPr>
        <w:t xml:space="preserve">2. Hướng dẫn một số điểm chính về phương pháp giảng dạy ,học tập mô đun:           </w:t>
      </w:r>
    </w:p>
    <w:p w14:paraId="76CEC935">
      <w:pPr>
        <w:spacing w:after="60"/>
        <w:ind w:firstLine="567"/>
        <w:jc w:val="both"/>
        <w:rPr>
          <w:rFonts w:ascii="Times New Roman" w:hAnsi="Times New Roman"/>
          <w:sz w:val="28"/>
          <w:szCs w:val="28"/>
          <w:lang w:val="pl-PL"/>
        </w:rPr>
      </w:pPr>
      <w:r>
        <w:rPr>
          <w:rFonts w:ascii="Times New Roman" w:hAnsi="Times New Roman"/>
          <w:sz w:val="28"/>
          <w:szCs w:val="28"/>
          <w:lang w:val="pl-PL"/>
        </w:rPr>
        <w:t>- Trước khi giảng dạy, giáo viên cần căn cứ vào nội dung của từng bài học để chuẩn bị đầy đủ các điều kiện cần thiết nhằm đảm bảo chất lượng dạy học.</w:t>
      </w:r>
    </w:p>
    <w:p w14:paraId="7609EE70">
      <w:pPr>
        <w:spacing w:after="60"/>
        <w:ind w:firstLine="567"/>
        <w:jc w:val="both"/>
        <w:rPr>
          <w:rFonts w:ascii="Times New Roman" w:hAnsi="Times New Roman"/>
          <w:sz w:val="28"/>
          <w:szCs w:val="28"/>
          <w:lang w:val="pl-PL"/>
        </w:rPr>
      </w:pPr>
      <w:r>
        <w:rPr>
          <w:rFonts w:ascii="Times New Roman" w:hAnsi="Times New Roman"/>
          <w:sz w:val="28"/>
          <w:szCs w:val="28"/>
          <w:lang w:val="pl-PL"/>
        </w:rPr>
        <w:t>- Nên áp dụng phương pháp đàm thoại để học sinh ghi nhớ kỹ hơn.</w:t>
      </w:r>
    </w:p>
    <w:p w14:paraId="760D2603">
      <w:pPr>
        <w:spacing w:after="60"/>
        <w:ind w:firstLine="567"/>
        <w:jc w:val="both"/>
        <w:rPr>
          <w:rFonts w:ascii="Times New Roman" w:hAnsi="Times New Roman"/>
          <w:sz w:val="28"/>
          <w:szCs w:val="28"/>
          <w:lang w:val="pl-PL"/>
        </w:rPr>
      </w:pPr>
      <w:r>
        <w:rPr>
          <w:rFonts w:ascii="Times New Roman" w:hAnsi="Times New Roman"/>
          <w:sz w:val="28"/>
          <w:szCs w:val="28"/>
          <w:lang w:val="pl-PL"/>
        </w:rPr>
        <w:t>- Nên bố trí thời gian giải bài tập, nhận dạng các loại dụng cụ, thao tác cân chỉnh, sử dụng các loại dụng cụ, hướng dẫn và sửa sai tại chổ cho học sinh.</w:t>
      </w:r>
    </w:p>
    <w:p w14:paraId="71782D82">
      <w:pPr>
        <w:spacing w:after="60"/>
        <w:ind w:firstLine="567"/>
        <w:jc w:val="both"/>
        <w:rPr>
          <w:rFonts w:ascii="Times New Roman" w:hAnsi="Times New Roman"/>
          <w:sz w:val="28"/>
          <w:szCs w:val="28"/>
        </w:rPr>
      </w:pPr>
      <w:r>
        <w:rPr>
          <w:rFonts w:ascii="Times New Roman" w:hAnsi="Times New Roman"/>
          <w:sz w:val="28"/>
          <w:szCs w:val="28"/>
          <w:lang w:val="pl-PL"/>
        </w:rPr>
        <w:t xml:space="preserve">- Cần lưu ý kỹ về các kỹ năng thao tác cơ bản như: </w:t>
      </w:r>
      <w:r>
        <w:rPr>
          <w:rFonts w:ascii="Times New Roman" w:hAnsi="Times New Roman"/>
          <w:sz w:val="28"/>
          <w:szCs w:val="28"/>
        </w:rPr>
        <w:t>cắt, nong, loe,hàn…ống đồng.</w:t>
      </w:r>
    </w:p>
    <w:p w14:paraId="2A76CE23">
      <w:pPr>
        <w:spacing w:after="60"/>
        <w:jc w:val="both"/>
        <w:rPr>
          <w:rFonts w:ascii="Times New Roman" w:hAnsi="Times New Roman"/>
          <w:i/>
          <w:iCs/>
          <w:sz w:val="28"/>
          <w:szCs w:val="28"/>
          <w:lang w:val="pl-PL"/>
        </w:rPr>
      </w:pPr>
      <w:r>
        <w:rPr>
          <w:rFonts w:ascii="Times New Roman" w:hAnsi="Times New Roman"/>
          <w:i/>
          <w:iCs/>
          <w:sz w:val="28"/>
          <w:szCs w:val="28"/>
          <w:lang w:val="pl-PL"/>
        </w:rPr>
        <w:t>3. Những trọng tâm chương trình cần chú ý:</w:t>
      </w:r>
    </w:p>
    <w:p w14:paraId="2ACEDC93">
      <w:pPr>
        <w:spacing w:after="60"/>
        <w:ind w:firstLine="567"/>
        <w:jc w:val="both"/>
        <w:rPr>
          <w:rFonts w:ascii="Times New Roman" w:hAnsi="Times New Roman"/>
          <w:sz w:val="28"/>
          <w:szCs w:val="28"/>
          <w:lang w:val="pl-PL"/>
        </w:rPr>
      </w:pPr>
      <w:r>
        <w:rPr>
          <w:rFonts w:ascii="Times New Roman" w:hAnsi="Times New Roman"/>
          <w:sz w:val="28"/>
          <w:szCs w:val="28"/>
          <w:lang w:val="pl-PL"/>
        </w:rPr>
        <w:t>- Công dụng, chọn lựa các loại dụng cụ.</w:t>
      </w:r>
    </w:p>
    <w:p w14:paraId="5CF0AE4B">
      <w:pPr>
        <w:spacing w:after="60"/>
        <w:ind w:firstLine="567"/>
        <w:jc w:val="both"/>
        <w:rPr>
          <w:rFonts w:ascii="Times New Roman" w:hAnsi="Times New Roman"/>
          <w:sz w:val="28"/>
          <w:szCs w:val="28"/>
        </w:rPr>
      </w:pPr>
      <w:r>
        <w:rPr>
          <w:rFonts w:ascii="Times New Roman" w:hAnsi="Times New Roman"/>
          <w:sz w:val="28"/>
          <w:szCs w:val="28"/>
          <w:lang w:val="pl-PL"/>
        </w:rPr>
        <w:t xml:space="preserve">- Kỹ năng và tư thế thao tác </w:t>
      </w:r>
      <w:r>
        <w:rPr>
          <w:rFonts w:ascii="Times New Roman" w:hAnsi="Times New Roman"/>
          <w:sz w:val="28"/>
          <w:szCs w:val="28"/>
        </w:rPr>
        <w:t>gia công đường ống đồng.</w:t>
      </w:r>
    </w:p>
    <w:p w14:paraId="185B6A9C">
      <w:pPr>
        <w:spacing w:after="60"/>
        <w:ind w:firstLine="567"/>
        <w:jc w:val="both"/>
        <w:rPr>
          <w:rFonts w:ascii="Times New Roman" w:hAnsi="Times New Roman"/>
          <w:sz w:val="28"/>
          <w:szCs w:val="28"/>
          <w:lang w:val="pl-PL"/>
        </w:rPr>
      </w:pPr>
      <w:r>
        <w:rPr>
          <w:rFonts w:ascii="Times New Roman" w:hAnsi="Times New Roman"/>
          <w:sz w:val="28"/>
          <w:szCs w:val="28"/>
          <w:lang w:val="pl-PL"/>
        </w:rPr>
        <w:t>- Phát hiện sai lỗi trên sản phẩm.</w:t>
      </w:r>
    </w:p>
    <w:p w14:paraId="0615A3B7">
      <w:pPr>
        <w:spacing w:after="60"/>
        <w:jc w:val="both"/>
        <w:rPr>
          <w:rFonts w:ascii="Times New Roman" w:hAnsi="Times New Roman"/>
          <w:i/>
          <w:iCs/>
          <w:sz w:val="28"/>
          <w:szCs w:val="28"/>
          <w:lang w:val="pl-PL"/>
        </w:rPr>
      </w:pPr>
      <w:r>
        <w:rPr>
          <w:rFonts w:ascii="Times New Roman" w:hAnsi="Times New Roman"/>
          <w:i/>
          <w:iCs/>
          <w:sz w:val="28"/>
          <w:szCs w:val="28"/>
          <w:lang w:val="pl-PL"/>
        </w:rPr>
        <w:t xml:space="preserve">4. Tài liệu cần tham khảo:  </w:t>
      </w:r>
    </w:p>
    <w:p w14:paraId="07364A13">
      <w:pPr>
        <w:spacing w:after="60"/>
        <w:jc w:val="both"/>
        <w:rPr>
          <w:rFonts w:ascii="Times New Roman" w:hAnsi="Times New Roman"/>
          <w:sz w:val="28"/>
          <w:szCs w:val="28"/>
          <w:lang w:val="pl-PL"/>
        </w:rPr>
      </w:pPr>
      <w:r>
        <w:rPr>
          <w:rFonts w:ascii="Times New Roman" w:hAnsi="Times New Roman"/>
          <w:sz w:val="28"/>
          <w:szCs w:val="28"/>
          <w:lang w:val="pl-PL"/>
        </w:rPr>
        <w:t xml:space="preserve">[1]- </w:t>
      </w:r>
      <w:r>
        <w:rPr>
          <w:rFonts w:ascii="Times New Roman" w:hAnsi="Times New Roman"/>
          <w:sz w:val="28"/>
          <w:szCs w:val="28"/>
        </w:rPr>
        <w:t>Trương Duy Thái</w:t>
      </w:r>
      <w:r>
        <w:rPr>
          <w:rFonts w:ascii="Times New Roman" w:hAnsi="Times New Roman"/>
          <w:sz w:val="28"/>
          <w:szCs w:val="28"/>
          <w:lang w:val="pl-PL"/>
        </w:rPr>
        <w:t xml:space="preserve">, </w:t>
      </w:r>
      <w:r>
        <w:rPr>
          <w:rFonts w:ascii="Times New Roman" w:hAnsi="Times New Roman"/>
          <w:i/>
          <w:sz w:val="28"/>
          <w:szCs w:val="28"/>
        </w:rPr>
        <w:t>Giáo trình thực hành gia công lắp đặt đường ống</w:t>
      </w:r>
      <w:r>
        <w:rPr>
          <w:rFonts w:ascii="Times New Roman" w:hAnsi="Times New Roman"/>
          <w:sz w:val="28"/>
          <w:szCs w:val="28"/>
          <w:lang w:val="pl-PL"/>
        </w:rPr>
        <w:t xml:space="preserve">, NXB </w:t>
      </w:r>
      <w:r>
        <w:rPr>
          <w:rFonts w:ascii="Times New Roman" w:hAnsi="Times New Roman"/>
          <w:sz w:val="28"/>
          <w:szCs w:val="28"/>
        </w:rPr>
        <w:t>Hà Nội</w:t>
      </w:r>
      <w:r>
        <w:rPr>
          <w:rFonts w:ascii="Times New Roman" w:hAnsi="Times New Roman"/>
          <w:sz w:val="28"/>
          <w:szCs w:val="28"/>
          <w:lang w:val="pl-PL"/>
        </w:rPr>
        <w:t xml:space="preserve"> 200</w:t>
      </w:r>
      <w:r>
        <w:rPr>
          <w:rFonts w:ascii="Times New Roman" w:hAnsi="Times New Roman"/>
          <w:sz w:val="28"/>
          <w:szCs w:val="28"/>
        </w:rPr>
        <w:t>6</w:t>
      </w:r>
      <w:r>
        <w:rPr>
          <w:rFonts w:ascii="Times New Roman" w:hAnsi="Times New Roman"/>
          <w:sz w:val="28"/>
          <w:szCs w:val="28"/>
          <w:lang w:val="pl-PL"/>
        </w:rPr>
        <w:t>.</w:t>
      </w:r>
    </w:p>
    <w:p w14:paraId="48C45CEB">
      <w:pPr>
        <w:spacing w:after="60"/>
        <w:jc w:val="both"/>
        <w:rPr>
          <w:rFonts w:ascii="Times New Roman" w:hAnsi="Times New Roman"/>
          <w:sz w:val="28"/>
          <w:szCs w:val="28"/>
        </w:rPr>
      </w:pPr>
      <w:r>
        <w:rPr>
          <w:rFonts w:ascii="Times New Roman" w:hAnsi="Times New Roman"/>
          <w:sz w:val="28"/>
          <w:szCs w:val="28"/>
          <w:lang w:val="pl-PL"/>
        </w:rPr>
        <w:t xml:space="preserve">[2] – </w:t>
      </w:r>
      <w:r>
        <w:rPr>
          <w:rFonts w:ascii="Times New Roman" w:hAnsi="Times New Roman"/>
          <w:sz w:val="28"/>
          <w:szCs w:val="28"/>
        </w:rPr>
        <w:t>KS.Nguyễn Ngọc Hoàng</w:t>
      </w:r>
      <w:r>
        <w:rPr>
          <w:rFonts w:ascii="Times New Roman" w:hAnsi="Times New Roman"/>
          <w:sz w:val="28"/>
          <w:szCs w:val="28"/>
          <w:lang w:val="pl-PL"/>
        </w:rPr>
        <w:t xml:space="preserve">, </w:t>
      </w:r>
      <w:r>
        <w:rPr>
          <w:rFonts w:ascii="Times New Roman" w:hAnsi="Times New Roman"/>
          <w:i/>
          <w:iCs/>
          <w:sz w:val="28"/>
          <w:szCs w:val="28"/>
          <w:lang w:val="pl-PL"/>
        </w:rPr>
        <w:t xml:space="preserve">Giáo trình </w:t>
      </w:r>
      <w:r>
        <w:rPr>
          <w:rFonts w:ascii="Times New Roman" w:hAnsi="Times New Roman"/>
          <w:i/>
          <w:iCs/>
          <w:sz w:val="28"/>
          <w:szCs w:val="28"/>
        </w:rPr>
        <w:t>kỹ thuật gia công đường ống</w:t>
      </w:r>
      <w:r>
        <w:rPr>
          <w:rFonts w:ascii="Times New Roman" w:hAnsi="Times New Roman"/>
          <w:i/>
          <w:iCs/>
          <w:sz w:val="28"/>
          <w:szCs w:val="28"/>
          <w:lang w:val="pl-PL"/>
        </w:rPr>
        <w:t xml:space="preserve"> – </w:t>
      </w:r>
      <w:r>
        <w:rPr>
          <w:rFonts w:ascii="Times New Roman" w:hAnsi="Times New Roman"/>
          <w:sz w:val="28"/>
          <w:szCs w:val="28"/>
          <w:lang w:val="pl-PL"/>
        </w:rPr>
        <w:t xml:space="preserve">Trường </w:t>
      </w:r>
      <w:r>
        <w:rPr>
          <w:rFonts w:ascii="Times New Roman" w:hAnsi="Times New Roman"/>
          <w:sz w:val="28"/>
          <w:szCs w:val="28"/>
        </w:rPr>
        <w:t>Cao Đẳng Cơ Điện</w:t>
      </w:r>
      <w:r>
        <w:rPr>
          <w:rFonts w:ascii="Times New Roman" w:hAnsi="Times New Roman"/>
          <w:sz w:val="28"/>
          <w:szCs w:val="28"/>
          <w:lang w:val="pl-PL"/>
        </w:rPr>
        <w:t xml:space="preserve"> Hà Nội</w:t>
      </w:r>
      <w:r>
        <w:rPr>
          <w:rFonts w:ascii="Times New Roman" w:hAnsi="Times New Roman"/>
          <w:sz w:val="28"/>
          <w:szCs w:val="28"/>
        </w:rPr>
        <w:t>.</w:t>
      </w:r>
    </w:p>
    <w:p w14:paraId="54DFA09E">
      <w:pPr>
        <w:spacing w:after="60"/>
        <w:rPr>
          <w:rFonts w:ascii="Times New Roman" w:hAnsi="Times New Roman"/>
          <w:sz w:val="28"/>
          <w:szCs w:val="28"/>
          <w:lang w:val="pl-PL"/>
        </w:rPr>
      </w:pPr>
    </w:p>
    <w:p w14:paraId="2221B480">
      <w:pPr>
        <w:spacing w:after="60"/>
        <w:rPr>
          <w:rFonts w:ascii="Times New Roman" w:hAnsi="Times New Roman"/>
          <w:sz w:val="28"/>
          <w:szCs w:val="28"/>
          <w:lang w:val="pl-PL"/>
        </w:rPr>
      </w:pPr>
    </w:p>
    <w:p w14:paraId="1EE4BF1B">
      <w:pPr>
        <w:spacing w:after="60"/>
        <w:rPr>
          <w:rFonts w:ascii="Times New Roman" w:hAnsi="Times New Roman"/>
          <w:sz w:val="28"/>
          <w:szCs w:val="28"/>
          <w:lang w:val="pl-PL"/>
        </w:rPr>
      </w:pPr>
      <w:r>
        <w:rPr>
          <w:rFonts w:ascii="Times New Roman" w:hAnsi="Times New Roman"/>
          <w:sz w:val="28"/>
          <w:szCs w:val="28"/>
          <w:lang w:val="pl-PL"/>
        </w:rPr>
        <w:br w:type="page"/>
      </w:r>
    </w:p>
    <w:p w14:paraId="72EDAB46">
      <w:pPr>
        <w:spacing w:after="60"/>
        <w:rPr>
          <w:rFonts w:ascii="Times New Roman" w:hAnsi="Times New Roman"/>
          <w:b/>
          <w:bCs/>
          <w:sz w:val="44"/>
          <w:szCs w:val="44"/>
        </w:rPr>
      </w:pPr>
      <w:r>
        <w:rPr>
          <w:rFonts w:ascii="Times New Roman" w:hAnsi="Times New Roman"/>
          <w:b/>
          <w:bCs/>
          <w:sz w:val="44"/>
          <w:szCs w:val="44"/>
        </w:rPr>
        <w:br w:type="page"/>
      </w:r>
    </w:p>
    <w:p w14:paraId="22D095F7">
      <w:pPr>
        <w:spacing w:after="60"/>
        <w:ind w:firstLine="567"/>
        <w:jc w:val="both"/>
        <w:rPr>
          <w:rFonts w:ascii="Times New Roman" w:hAnsi="Times New Roman"/>
          <w:b/>
          <w:bCs/>
          <w:sz w:val="44"/>
          <w:szCs w:val="44"/>
        </w:rPr>
      </w:pPr>
      <w:r>
        <w:rPr>
          <w:rFonts w:ascii="Times New Roman" w:hAnsi="Times New Roman"/>
        </w:rPr>
        <mc:AlternateContent>
          <mc:Choice Requires="wps">
            <w:drawing>
              <wp:anchor distT="0" distB="0" distL="114300" distR="114300" simplePos="0" relativeHeight="251682816" behindDoc="0" locked="0" layoutInCell="1" allowOverlap="1">
                <wp:simplePos x="0" y="0"/>
                <wp:positionH relativeFrom="column">
                  <wp:posOffset>38735</wp:posOffset>
                </wp:positionH>
                <wp:positionV relativeFrom="paragraph">
                  <wp:posOffset>30480</wp:posOffset>
                </wp:positionV>
                <wp:extent cx="5677535" cy="9163685"/>
                <wp:effectExtent l="19050" t="19050" r="37465" b="37465"/>
                <wp:wrapNone/>
                <wp:docPr id="1429447458" name="Rectangle 1429447458"/>
                <wp:cNvGraphicFramePr/>
                <a:graphic xmlns:a="http://schemas.openxmlformats.org/drawingml/2006/main">
                  <a:graphicData uri="http://schemas.microsoft.com/office/word/2010/wordprocessingShape">
                    <wps:wsp>
                      <wps:cNvSpPr>
                        <a:spLocks noChangeArrowheads="1"/>
                      </wps:cNvSpPr>
                      <wps:spPr bwMode="auto">
                        <a:xfrm>
                          <a:off x="0" y="0"/>
                          <a:ext cx="5677535" cy="91636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429447458" o:spid="_x0000_s1026" o:spt="1" style="position:absolute;left:0pt;margin-left:3.05pt;margin-top:2.4pt;height:721.55pt;width:447.05pt;z-index:251682816;mso-width-relative:page;mso-height-relative:page;" filled="f" stroked="t" coordsize="21600,21600" o:gfxdata="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5OcHkdYAAAAIAQAADwAAAAAAAAABACAAAAAiAAAAZHJzL2Rvd25y&#10;ZXYueG1sUEsBAhQAFAAAAAgAh07iQNjcqrQ5AgAAbgQAAA4AAAAAAAAAAQAgAAAAJQEAAGRycy9l&#10;Mm9Eb2MueG1sUEsFBgAAAAAGAAYAWQEAANAFAAAAAA==&#10;">
                <v:fill on="f" focussize="0,0"/>
                <v:stroke weight="4.5pt" color="#000000" linestyle="thinThick" miterlimit="8" joinstyle="miter"/>
                <v:imagedata o:title=""/>
                <o:lock v:ext="edit" aspectratio="f"/>
              </v:rect>
            </w:pict>
          </mc:Fallback>
        </mc:AlternateContent>
      </w:r>
    </w:p>
    <w:p w14:paraId="3715F02F">
      <w:pPr>
        <w:spacing w:after="60"/>
        <w:ind w:firstLine="567"/>
        <w:jc w:val="both"/>
        <w:rPr>
          <w:rFonts w:ascii="Times New Roman" w:hAnsi="Times New Roman"/>
          <w:b/>
          <w:bCs/>
          <w:sz w:val="44"/>
          <w:szCs w:val="44"/>
        </w:rPr>
      </w:pPr>
    </w:p>
    <w:p w14:paraId="5FAC118A">
      <w:pPr>
        <w:spacing w:after="60"/>
        <w:ind w:firstLine="567"/>
        <w:jc w:val="both"/>
        <w:rPr>
          <w:rFonts w:ascii="Times New Roman" w:hAnsi="Times New Roman"/>
          <w:b/>
          <w:bCs/>
          <w:sz w:val="44"/>
          <w:szCs w:val="44"/>
        </w:rPr>
      </w:pPr>
    </w:p>
    <w:p w14:paraId="6729CC7F">
      <w:pPr>
        <w:spacing w:after="60"/>
        <w:ind w:firstLine="567"/>
        <w:jc w:val="both"/>
        <w:rPr>
          <w:rFonts w:ascii="Times New Roman" w:hAnsi="Times New Roman"/>
          <w:b/>
          <w:bCs/>
          <w:sz w:val="44"/>
          <w:szCs w:val="44"/>
        </w:rPr>
      </w:pPr>
    </w:p>
    <w:p w14:paraId="49971D85">
      <w:pPr>
        <w:spacing w:after="60"/>
        <w:ind w:firstLine="567"/>
        <w:jc w:val="both"/>
        <w:rPr>
          <w:rFonts w:ascii="Times New Roman" w:hAnsi="Times New Roman"/>
          <w:b/>
          <w:bCs/>
          <w:sz w:val="44"/>
          <w:szCs w:val="44"/>
        </w:rPr>
      </w:pPr>
    </w:p>
    <w:p w14:paraId="45545B0C">
      <w:pPr>
        <w:spacing w:after="60"/>
        <w:ind w:firstLine="567"/>
        <w:jc w:val="both"/>
        <w:rPr>
          <w:rFonts w:ascii="Times New Roman" w:hAnsi="Times New Roman"/>
          <w:b/>
          <w:bCs/>
          <w:sz w:val="44"/>
          <w:szCs w:val="44"/>
        </w:rPr>
      </w:pPr>
    </w:p>
    <w:p w14:paraId="5035AC22">
      <w:pPr>
        <w:spacing w:after="60"/>
        <w:ind w:firstLine="567"/>
        <w:jc w:val="both"/>
        <w:rPr>
          <w:rFonts w:ascii="Times New Roman" w:hAnsi="Times New Roman"/>
          <w:b/>
          <w:bCs/>
          <w:sz w:val="44"/>
          <w:szCs w:val="44"/>
        </w:rPr>
      </w:pPr>
    </w:p>
    <w:p w14:paraId="361966D9">
      <w:pPr>
        <w:spacing w:after="60"/>
        <w:ind w:firstLine="567"/>
        <w:jc w:val="both"/>
        <w:rPr>
          <w:rFonts w:ascii="Times New Roman" w:hAnsi="Times New Roman"/>
          <w:b/>
          <w:bCs/>
          <w:sz w:val="44"/>
          <w:szCs w:val="44"/>
        </w:rPr>
      </w:pPr>
    </w:p>
    <w:p w14:paraId="078B6C26">
      <w:pPr>
        <w:spacing w:after="60"/>
        <w:ind w:firstLine="567"/>
        <w:jc w:val="both"/>
        <w:rPr>
          <w:rFonts w:ascii="Times New Roman" w:hAnsi="Times New Roman"/>
          <w:b/>
          <w:bCs/>
          <w:sz w:val="44"/>
          <w:szCs w:val="44"/>
        </w:rPr>
      </w:pPr>
    </w:p>
    <w:p w14:paraId="0AC0B511">
      <w:pPr>
        <w:spacing w:after="60"/>
        <w:ind w:firstLine="567"/>
        <w:jc w:val="center"/>
        <w:rPr>
          <w:rFonts w:ascii="Times New Roman" w:hAnsi="Times New Roman"/>
          <w:b/>
          <w:bCs/>
          <w:sz w:val="44"/>
          <w:szCs w:val="44"/>
        </w:rPr>
      </w:pPr>
      <w:r>
        <w:rPr>
          <w:rFonts w:ascii="Times New Roman" w:hAnsi="Times New Roman"/>
          <w:b/>
          <w:bCs/>
          <w:sz w:val="44"/>
          <w:szCs w:val="44"/>
        </w:rPr>
        <w:t>CHƯƠNG TRÌNH MÔN HỌC</w:t>
      </w:r>
    </w:p>
    <w:tbl>
      <w:tblPr>
        <w:tblStyle w:val="12"/>
        <w:tblW w:w="0" w:type="auto"/>
        <w:jc w:val="center"/>
        <w:tblLayout w:type="autofit"/>
        <w:tblCellMar>
          <w:top w:w="0" w:type="dxa"/>
          <w:left w:w="108" w:type="dxa"/>
          <w:bottom w:w="0" w:type="dxa"/>
          <w:right w:w="108" w:type="dxa"/>
        </w:tblCellMar>
      </w:tblPr>
      <w:tblGrid>
        <w:gridCol w:w="6403"/>
      </w:tblGrid>
      <w:tr w14:paraId="737A898A">
        <w:trPr>
          <w:trHeight w:val="985" w:hRule="atLeast"/>
          <w:jc w:val="center"/>
        </w:trPr>
        <w:tc>
          <w:tcPr>
            <w:tcW w:w="6403" w:type="dxa"/>
            <w:shd w:val="clear" w:color="auto" w:fill="auto"/>
          </w:tcPr>
          <w:p w14:paraId="1DEEF6B0">
            <w:pPr>
              <w:spacing w:after="60"/>
              <w:jc w:val="center"/>
              <w:rPr>
                <w:rFonts w:ascii="Times New Roman" w:hAnsi="Times New Roman"/>
                <w:b/>
                <w:bCs/>
                <w:sz w:val="40"/>
                <w:szCs w:val="40"/>
              </w:rPr>
            </w:pPr>
            <w:r>
              <w:rPr>
                <w:rFonts w:ascii="Times New Roman" w:hAnsi="Times New Roman"/>
                <w:b/>
                <w:bCs/>
                <w:sz w:val="40"/>
                <w:szCs w:val="40"/>
              </w:rPr>
              <w:t>Tên môn học: Thực hành cơ khí</w:t>
            </w:r>
          </w:p>
        </w:tc>
      </w:tr>
      <w:tr w14:paraId="4B5A0BE5">
        <w:tblPrEx>
          <w:tblCellMar>
            <w:top w:w="0" w:type="dxa"/>
            <w:left w:w="108" w:type="dxa"/>
            <w:bottom w:w="0" w:type="dxa"/>
            <w:right w:w="108" w:type="dxa"/>
          </w:tblCellMar>
        </w:tblPrEx>
        <w:trPr>
          <w:trHeight w:val="901" w:hRule="atLeast"/>
          <w:jc w:val="center"/>
        </w:trPr>
        <w:tc>
          <w:tcPr>
            <w:tcW w:w="6403" w:type="dxa"/>
            <w:shd w:val="clear" w:color="auto" w:fill="auto"/>
          </w:tcPr>
          <w:p w14:paraId="3EFB578A">
            <w:pPr>
              <w:spacing w:after="60"/>
              <w:jc w:val="center"/>
              <w:rPr>
                <w:rFonts w:ascii="Times New Roman" w:hAnsi="Times New Roman"/>
                <w:b/>
                <w:bCs/>
                <w:sz w:val="40"/>
                <w:szCs w:val="40"/>
              </w:rPr>
            </w:pPr>
            <w:r>
              <w:rPr>
                <w:rFonts w:ascii="Times New Roman" w:hAnsi="Times New Roman"/>
                <w:b/>
                <w:bCs/>
                <w:sz w:val="40"/>
                <w:szCs w:val="40"/>
              </w:rPr>
              <w:t>Mã số môn học: MH 13</w:t>
            </w:r>
          </w:p>
        </w:tc>
      </w:tr>
    </w:tbl>
    <w:p w14:paraId="588723F6">
      <w:pPr>
        <w:spacing w:after="60"/>
        <w:jc w:val="center"/>
        <w:rPr>
          <w:rFonts w:ascii="Times New Roman" w:hAnsi="Times New Roman"/>
          <w:b/>
          <w:bCs/>
          <w:sz w:val="44"/>
          <w:szCs w:val="44"/>
        </w:rPr>
      </w:pPr>
    </w:p>
    <w:p w14:paraId="537B710D">
      <w:pPr>
        <w:spacing w:after="60"/>
        <w:jc w:val="center"/>
        <w:rPr>
          <w:rFonts w:ascii="Times New Roman" w:hAnsi="Times New Roman"/>
          <w:b/>
          <w:bCs/>
          <w:sz w:val="44"/>
          <w:szCs w:val="44"/>
        </w:rPr>
      </w:pPr>
    </w:p>
    <w:p w14:paraId="41ACF403">
      <w:pPr>
        <w:spacing w:after="60"/>
        <w:jc w:val="center"/>
        <w:rPr>
          <w:rFonts w:ascii="Times New Roman" w:hAnsi="Times New Roman"/>
          <w:b/>
          <w:bCs/>
          <w:sz w:val="44"/>
          <w:szCs w:val="44"/>
        </w:rPr>
      </w:pPr>
    </w:p>
    <w:p w14:paraId="2319ED56">
      <w:pPr>
        <w:spacing w:after="60"/>
        <w:jc w:val="center"/>
        <w:rPr>
          <w:rFonts w:ascii="Times New Roman" w:hAnsi="Times New Roman"/>
          <w:b/>
          <w:bCs/>
          <w:sz w:val="44"/>
          <w:szCs w:val="44"/>
        </w:rPr>
      </w:pPr>
    </w:p>
    <w:p w14:paraId="34B2B257">
      <w:pPr>
        <w:spacing w:after="60"/>
        <w:ind w:firstLine="567"/>
        <w:jc w:val="both"/>
        <w:rPr>
          <w:rFonts w:ascii="Times New Roman" w:hAnsi="Times New Roman"/>
          <w:sz w:val="28"/>
          <w:szCs w:val="28"/>
          <w:lang w:val="pl-PL"/>
        </w:rPr>
      </w:pPr>
    </w:p>
    <w:p w14:paraId="467092FD">
      <w:pPr>
        <w:spacing w:after="60"/>
        <w:ind w:firstLine="567"/>
        <w:jc w:val="both"/>
        <w:rPr>
          <w:rFonts w:ascii="Times New Roman" w:hAnsi="Times New Roman"/>
          <w:sz w:val="28"/>
          <w:szCs w:val="28"/>
          <w:lang w:val="pl-PL"/>
        </w:rPr>
      </w:pPr>
    </w:p>
    <w:p w14:paraId="67C3D684">
      <w:pPr>
        <w:spacing w:after="60"/>
        <w:ind w:firstLine="567"/>
        <w:jc w:val="both"/>
        <w:rPr>
          <w:rFonts w:ascii="Times New Roman" w:hAnsi="Times New Roman"/>
          <w:sz w:val="28"/>
          <w:szCs w:val="28"/>
          <w:lang w:val="pl-PL"/>
        </w:rPr>
      </w:pPr>
    </w:p>
    <w:p w14:paraId="5F09614A">
      <w:pPr>
        <w:spacing w:after="60"/>
        <w:ind w:firstLine="567"/>
        <w:jc w:val="both"/>
        <w:rPr>
          <w:rFonts w:ascii="Times New Roman" w:hAnsi="Times New Roman"/>
          <w:sz w:val="28"/>
          <w:szCs w:val="28"/>
          <w:lang w:val="pl-PL"/>
        </w:rPr>
      </w:pPr>
    </w:p>
    <w:p w14:paraId="05E63DD6">
      <w:pPr>
        <w:spacing w:after="60"/>
        <w:ind w:firstLine="567"/>
        <w:jc w:val="both"/>
        <w:rPr>
          <w:rFonts w:ascii="Times New Roman" w:hAnsi="Times New Roman"/>
          <w:sz w:val="28"/>
          <w:szCs w:val="28"/>
          <w:lang w:val="pl-PL"/>
        </w:rPr>
      </w:pPr>
    </w:p>
    <w:p w14:paraId="6CDEE812">
      <w:pPr>
        <w:spacing w:after="60"/>
        <w:ind w:firstLine="567"/>
        <w:jc w:val="both"/>
        <w:rPr>
          <w:rFonts w:ascii="Times New Roman" w:hAnsi="Times New Roman"/>
          <w:sz w:val="28"/>
          <w:szCs w:val="28"/>
          <w:lang w:val="pl-PL"/>
        </w:rPr>
      </w:pPr>
    </w:p>
    <w:p w14:paraId="3E79F69F">
      <w:pPr>
        <w:spacing w:after="60"/>
        <w:ind w:firstLine="567"/>
        <w:jc w:val="both"/>
        <w:rPr>
          <w:rFonts w:ascii="Times New Roman" w:hAnsi="Times New Roman"/>
          <w:sz w:val="28"/>
          <w:szCs w:val="28"/>
          <w:lang w:val="pl-PL"/>
        </w:rPr>
      </w:pPr>
    </w:p>
    <w:p w14:paraId="67F703CE">
      <w:pPr>
        <w:spacing w:after="60"/>
        <w:ind w:firstLine="567"/>
        <w:jc w:val="both"/>
        <w:rPr>
          <w:rFonts w:ascii="Times New Roman" w:hAnsi="Times New Roman"/>
          <w:sz w:val="28"/>
          <w:szCs w:val="28"/>
          <w:lang w:val="pl-PL"/>
        </w:rPr>
      </w:pPr>
    </w:p>
    <w:p w14:paraId="0A59F212">
      <w:pPr>
        <w:spacing w:after="60"/>
        <w:rPr>
          <w:rFonts w:ascii="Times New Roman" w:hAnsi="Times New Roman"/>
          <w:sz w:val="28"/>
          <w:szCs w:val="28"/>
          <w:lang w:val="pl-PL"/>
        </w:rPr>
      </w:pPr>
      <w:r>
        <w:rPr>
          <w:rFonts w:ascii="Times New Roman" w:hAnsi="Times New Roman"/>
          <w:sz w:val="28"/>
          <w:szCs w:val="28"/>
          <w:lang w:val="pl-PL"/>
        </w:rPr>
        <w:br w:type="page"/>
      </w:r>
    </w:p>
    <w:p w14:paraId="7B77C415">
      <w:pPr>
        <w:spacing w:after="60"/>
        <w:jc w:val="center"/>
        <w:rPr>
          <w:rFonts w:ascii="Times New Roman" w:hAnsi="Times New Roman"/>
          <w:b/>
          <w:bCs/>
          <w:sz w:val="28"/>
          <w:szCs w:val="28"/>
          <w:lang w:val="es-ES"/>
        </w:rPr>
      </w:pPr>
      <w:r>
        <w:rPr>
          <w:rFonts w:ascii="Times New Roman" w:hAnsi="Times New Roman"/>
          <w:b/>
          <w:bCs/>
          <w:sz w:val="28"/>
          <w:szCs w:val="28"/>
          <w:lang w:val="es-ES"/>
        </w:rPr>
        <w:t xml:space="preserve">CHƯƠNG TRÌNH MÔ ĐUN </w:t>
      </w:r>
    </w:p>
    <w:p w14:paraId="3CAA4BBF">
      <w:pPr>
        <w:spacing w:after="60"/>
        <w:outlineLvl w:val="0"/>
        <w:rPr>
          <w:rFonts w:ascii="Times New Roman" w:hAnsi="Times New Roman"/>
          <w:b/>
          <w:bCs/>
          <w:sz w:val="28"/>
          <w:szCs w:val="28"/>
          <w:lang w:val="es-ES"/>
        </w:rPr>
      </w:pPr>
      <w:bookmarkStart w:id="15" w:name="_Toc89180835"/>
      <w:r>
        <w:rPr>
          <w:rFonts w:ascii="Times New Roman" w:hAnsi="Times New Roman"/>
          <w:b/>
          <w:bCs/>
          <w:sz w:val="28"/>
          <w:szCs w:val="28"/>
          <w:lang w:val="es-ES"/>
        </w:rPr>
        <w:t xml:space="preserve">Tên mô đun: </w:t>
      </w:r>
      <w:bookmarkEnd w:id="15"/>
      <w:r>
        <w:rPr>
          <w:rFonts w:ascii="Times New Roman" w:hAnsi="Times New Roman"/>
          <w:b/>
          <w:bCs/>
          <w:sz w:val="28"/>
          <w:szCs w:val="28"/>
          <w:lang w:val="es-ES"/>
        </w:rPr>
        <w:t>Thực hành cơ khí</w:t>
      </w:r>
    </w:p>
    <w:p w14:paraId="6C28AA70">
      <w:pPr>
        <w:spacing w:after="60"/>
        <w:rPr>
          <w:rFonts w:ascii="Times New Roman" w:hAnsi="Times New Roman"/>
          <w:sz w:val="28"/>
          <w:szCs w:val="28"/>
          <w:lang w:val="es-ES"/>
        </w:rPr>
      </w:pPr>
      <w:r>
        <w:rPr>
          <w:rFonts w:ascii="Times New Roman" w:hAnsi="Times New Roman"/>
          <w:b/>
          <w:sz w:val="28"/>
          <w:szCs w:val="28"/>
          <w:lang w:val="es-ES"/>
        </w:rPr>
        <w:t>Mã số của Mô đun</w:t>
      </w:r>
      <w:r>
        <w:rPr>
          <w:rFonts w:ascii="Times New Roman" w:hAnsi="Times New Roman"/>
          <w:sz w:val="28"/>
          <w:szCs w:val="28"/>
          <w:lang w:val="es-ES"/>
        </w:rPr>
        <w:t>: MH13</w:t>
      </w:r>
    </w:p>
    <w:p w14:paraId="6F1F7289">
      <w:pPr>
        <w:tabs>
          <w:tab w:val="right" w:pos="8930"/>
        </w:tabs>
        <w:spacing w:after="60"/>
        <w:rPr>
          <w:rFonts w:ascii="Times New Roman" w:hAnsi="Times New Roman"/>
          <w:sz w:val="28"/>
          <w:szCs w:val="28"/>
          <w:lang w:val="es-ES"/>
        </w:rPr>
      </w:pPr>
      <w:r>
        <w:rPr>
          <w:rFonts w:ascii="Times New Roman" w:hAnsi="Times New Roman"/>
          <w:b/>
          <w:sz w:val="28"/>
          <w:szCs w:val="28"/>
          <w:lang w:val="es-ES"/>
        </w:rPr>
        <w:t>Thời gian thực hiện mô đun</w:t>
      </w:r>
      <w:r>
        <w:rPr>
          <w:rFonts w:ascii="Times New Roman" w:hAnsi="Times New Roman"/>
          <w:sz w:val="28"/>
          <w:szCs w:val="28"/>
          <w:lang w:val="es-ES"/>
        </w:rPr>
        <w:t xml:space="preserve">: 30 giờ. </w:t>
      </w:r>
      <w:r>
        <w:rPr>
          <w:rFonts w:ascii="Times New Roman" w:hAnsi="Times New Roman"/>
          <w:sz w:val="28"/>
          <w:szCs w:val="28"/>
          <w:lang w:val="es-ES"/>
        </w:rPr>
        <w:tab/>
      </w:r>
      <w:r>
        <w:rPr>
          <w:rFonts w:ascii="Times New Roman" w:hAnsi="Times New Roman"/>
          <w:sz w:val="28"/>
          <w:szCs w:val="28"/>
          <w:lang w:val="es-ES"/>
        </w:rPr>
        <w:t>(Lý thuyết: 10 giờ; Thực hành: 18 giờ;  Kiểm tra 2 giờ)</w:t>
      </w:r>
    </w:p>
    <w:p w14:paraId="6764546A">
      <w:pPr>
        <w:spacing w:after="60"/>
        <w:outlineLvl w:val="0"/>
        <w:rPr>
          <w:rFonts w:ascii="Times New Roman" w:hAnsi="Times New Roman"/>
          <w:b/>
          <w:bCs/>
          <w:sz w:val="28"/>
          <w:szCs w:val="28"/>
          <w:lang w:val="es-ES"/>
        </w:rPr>
      </w:pPr>
      <w:bookmarkStart w:id="16" w:name="_Toc89180836"/>
      <w:r>
        <w:rPr>
          <w:rFonts w:ascii="Times New Roman" w:hAnsi="Times New Roman"/>
          <w:b/>
          <w:bCs/>
          <w:sz w:val="28"/>
          <w:szCs w:val="28"/>
          <w:lang w:val="es-ES"/>
        </w:rPr>
        <w:t xml:space="preserve">I. Vị trí, tính chất, ý nghĩa vai trò của môn </w:t>
      </w:r>
      <w:bookmarkEnd w:id="16"/>
      <w:r>
        <w:rPr>
          <w:rFonts w:ascii="Times New Roman" w:hAnsi="Times New Roman"/>
          <w:b/>
          <w:bCs/>
          <w:sz w:val="28"/>
          <w:szCs w:val="28"/>
          <w:lang w:val="es-ES"/>
        </w:rPr>
        <w:t xml:space="preserve">học </w:t>
      </w:r>
    </w:p>
    <w:p w14:paraId="0F0760A5">
      <w:pPr>
        <w:spacing w:after="60"/>
        <w:jc w:val="both"/>
        <w:rPr>
          <w:rFonts w:ascii="Times New Roman" w:hAnsi="Times New Roman"/>
          <w:sz w:val="28"/>
          <w:szCs w:val="28"/>
          <w:lang w:val="vi-VN"/>
        </w:rPr>
      </w:pPr>
      <w:r>
        <w:rPr>
          <w:rFonts w:ascii="Times New Roman" w:hAnsi="Times New Roman"/>
          <w:sz w:val="28"/>
          <w:szCs w:val="28"/>
          <w:lang w:val="vi-VN"/>
        </w:rPr>
        <w:t>- Vị trí:</w:t>
      </w:r>
    </w:p>
    <w:p w14:paraId="29135044">
      <w:pPr>
        <w:spacing w:after="60"/>
        <w:ind w:firstLine="560"/>
        <w:jc w:val="both"/>
        <w:rPr>
          <w:rFonts w:ascii="Times New Roman" w:hAnsi="Times New Roman"/>
          <w:sz w:val="28"/>
          <w:szCs w:val="28"/>
          <w:lang w:val="vi-VN"/>
        </w:rPr>
      </w:pPr>
      <w:r>
        <w:rPr>
          <w:rFonts w:ascii="Times New Roman" w:hAnsi="Times New Roman"/>
          <w:sz w:val="28"/>
          <w:szCs w:val="28"/>
          <w:lang w:val="vi-VN"/>
        </w:rPr>
        <w:t>+ Trước khi học mô</w:t>
      </w:r>
      <w:r>
        <w:rPr>
          <w:rFonts w:ascii="Times New Roman" w:hAnsi="Times New Roman"/>
          <w:sz w:val="28"/>
          <w:szCs w:val="28"/>
        </w:rPr>
        <w:t>n</w:t>
      </w:r>
      <w:r>
        <w:rPr>
          <w:rFonts w:ascii="Times New Roman" w:hAnsi="Times New Roman"/>
          <w:sz w:val="28"/>
          <w:szCs w:val="28"/>
          <w:lang w:val="vi-VN"/>
        </w:rPr>
        <w:t xml:space="preserve"> </w:t>
      </w:r>
      <w:r>
        <w:rPr>
          <w:rFonts w:ascii="Times New Roman" w:hAnsi="Times New Roman"/>
          <w:sz w:val="28"/>
          <w:szCs w:val="28"/>
        </w:rPr>
        <w:t>học</w:t>
      </w:r>
      <w:r>
        <w:rPr>
          <w:rFonts w:ascii="Times New Roman" w:hAnsi="Times New Roman"/>
          <w:sz w:val="28"/>
          <w:szCs w:val="28"/>
          <w:lang w:val="vi-VN"/>
        </w:rPr>
        <w:t xml:space="preserve"> này học sinh phải hoàn thành: MH</w:t>
      </w:r>
      <w:r>
        <w:rPr>
          <w:rFonts w:ascii="Times New Roman" w:hAnsi="Times New Roman"/>
          <w:sz w:val="28"/>
          <w:szCs w:val="28"/>
        </w:rPr>
        <w:t xml:space="preserve"> 07 đến MH 11</w:t>
      </w:r>
      <w:r>
        <w:rPr>
          <w:rFonts w:ascii="Times New Roman" w:hAnsi="Times New Roman"/>
          <w:sz w:val="28"/>
          <w:szCs w:val="28"/>
          <w:lang w:val="vi-VN"/>
        </w:rPr>
        <w:t xml:space="preserve"> </w:t>
      </w:r>
      <w:r>
        <w:rPr>
          <w:rFonts w:ascii="Times New Roman" w:hAnsi="Times New Roman"/>
          <w:sz w:val="28"/>
          <w:szCs w:val="28"/>
        </w:rPr>
        <w:t xml:space="preserve">và </w:t>
      </w:r>
      <w:r>
        <w:rPr>
          <w:rFonts w:ascii="Times New Roman" w:hAnsi="Times New Roman"/>
          <w:sz w:val="28"/>
          <w:szCs w:val="28"/>
          <w:lang w:val="vi-VN"/>
        </w:rPr>
        <w:t xml:space="preserve"> MĐ</w:t>
      </w:r>
      <w:r>
        <w:rPr>
          <w:rFonts w:ascii="Times New Roman" w:hAnsi="Times New Roman"/>
          <w:sz w:val="28"/>
          <w:szCs w:val="28"/>
        </w:rPr>
        <w:t xml:space="preserve"> 12.</w:t>
      </w:r>
    </w:p>
    <w:p w14:paraId="64FB0EA0">
      <w:pPr>
        <w:spacing w:after="60"/>
        <w:jc w:val="both"/>
        <w:rPr>
          <w:rFonts w:ascii="Times New Roman" w:hAnsi="Times New Roman"/>
          <w:sz w:val="28"/>
          <w:szCs w:val="28"/>
          <w:lang w:val="vi-VN"/>
        </w:rPr>
      </w:pPr>
      <w:r>
        <w:rPr>
          <w:rFonts w:ascii="Times New Roman" w:hAnsi="Times New Roman"/>
          <w:sz w:val="28"/>
          <w:szCs w:val="28"/>
          <w:lang w:val="vi-VN"/>
        </w:rPr>
        <w:t>- Tính chất:</w:t>
      </w:r>
    </w:p>
    <w:p w14:paraId="0E6D0CBC">
      <w:pPr>
        <w:spacing w:after="60"/>
        <w:ind w:firstLine="560"/>
        <w:jc w:val="both"/>
        <w:rPr>
          <w:rFonts w:ascii="Times New Roman" w:hAnsi="Times New Roman"/>
          <w:sz w:val="28"/>
          <w:szCs w:val="28"/>
        </w:rPr>
      </w:pPr>
      <w:r>
        <w:rPr>
          <w:rFonts w:ascii="Times New Roman" w:hAnsi="Times New Roman"/>
          <w:sz w:val="28"/>
          <w:szCs w:val="28"/>
          <w:lang w:val="vi-VN"/>
        </w:rPr>
        <w:t>+ Đây là mô</w:t>
      </w:r>
      <w:r>
        <w:rPr>
          <w:rFonts w:ascii="Times New Roman" w:hAnsi="Times New Roman"/>
          <w:sz w:val="28"/>
          <w:szCs w:val="28"/>
        </w:rPr>
        <w:t>n</w:t>
      </w:r>
      <w:r>
        <w:rPr>
          <w:rFonts w:ascii="Times New Roman" w:hAnsi="Times New Roman"/>
          <w:sz w:val="28"/>
          <w:szCs w:val="28"/>
          <w:lang w:val="vi-VN"/>
        </w:rPr>
        <w:t xml:space="preserve"> </w:t>
      </w:r>
      <w:r>
        <w:rPr>
          <w:rFonts w:ascii="Times New Roman" w:hAnsi="Times New Roman"/>
          <w:sz w:val="28"/>
          <w:szCs w:val="28"/>
        </w:rPr>
        <w:t>học</w:t>
      </w:r>
      <w:r>
        <w:rPr>
          <w:rFonts w:ascii="Times New Roman" w:hAnsi="Times New Roman"/>
          <w:sz w:val="28"/>
          <w:szCs w:val="28"/>
          <w:lang w:val="vi-VN"/>
        </w:rPr>
        <w:t xml:space="preserve"> </w:t>
      </w:r>
      <w:r>
        <w:rPr>
          <w:rFonts w:ascii="Times New Roman" w:hAnsi="Times New Roman"/>
          <w:sz w:val="28"/>
          <w:szCs w:val="28"/>
        </w:rPr>
        <w:t>giúp</w:t>
      </w:r>
      <w:r>
        <w:rPr>
          <w:rFonts w:ascii="Times New Roman" w:hAnsi="Times New Roman"/>
          <w:sz w:val="28"/>
          <w:szCs w:val="28"/>
          <w:lang w:val="vi-VN"/>
        </w:rPr>
        <w:t xml:space="preserve"> học sinh hình thành kỹ năng nghề.</w:t>
      </w:r>
    </w:p>
    <w:p w14:paraId="088E3E66">
      <w:pPr>
        <w:spacing w:after="60"/>
        <w:jc w:val="both"/>
        <w:rPr>
          <w:rFonts w:ascii="Times New Roman" w:hAnsi="Times New Roman"/>
          <w:sz w:val="28"/>
          <w:szCs w:val="28"/>
        </w:rPr>
      </w:pPr>
      <w:r>
        <w:rPr>
          <w:rFonts w:ascii="Times New Roman" w:hAnsi="Times New Roman"/>
          <w:sz w:val="28"/>
          <w:szCs w:val="28"/>
        </w:rPr>
        <w:t xml:space="preserve">- Ý nghĩa, vai trò của </w:t>
      </w:r>
      <w:r>
        <w:rPr>
          <w:rFonts w:ascii="Times New Roman" w:hAnsi="Times New Roman"/>
          <w:sz w:val="28"/>
          <w:szCs w:val="28"/>
          <w:lang w:val="vi-VN"/>
        </w:rPr>
        <w:t>mô</w:t>
      </w:r>
      <w:r>
        <w:rPr>
          <w:rFonts w:ascii="Times New Roman" w:hAnsi="Times New Roman"/>
          <w:sz w:val="28"/>
          <w:szCs w:val="28"/>
        </w:rPr>
        <w:t>n</w:t>
      </w:r>
      <w:r>
        <w:rPr>
          <w:rFonts w:ascii="Times New Roman" w:hAnsi="Times New Roman"/>
          <w:sz w:val="28"/>
          <w:szCs w:val="28"/>
          <w:lang w:val="vi-VN"/>
        </w:rPr>
        <w:t xml:space="preserve"> </w:t>
      </w:r>
      <w:r>
        <w:rPr>
          <w:rFonts w:ascii="Times New Roman" w:hAnsi="Times New Roman"/>
          <w:sz w:val="28"/>
          <w:szCs w:val="28"/>
        </w:rPr>
        <w:t xml:space="preserve">học: </w:t>
      </w:r>
    </w:p>
    <w:p w14:paraId="53FC8813">
      <w:pPr>
        <w:spacing w:after="60"/>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M</w:t>
      </w:r>
      <w:r>
        <w:rPr>
          <w:rFonts w:ascii="Times New Roman" w:hAnsi="Times New Roman"/>
          <w:sz w:val="28"/>
          <w:szCs w:val="28"/>
          <w:lang w:val="vi-VN"/>
        </w:rPr>
        <w:t>ô</w:t>
      </w:r>
      <w:r>
        <w:rPr>
          <w:rFonts w:ascii="Times New Roman" w:hAnsi="Times New Roman"/>
          <w:sz w:val="28"/>
          <w:szCs w:val="28"/>
        </w:rPr>
        <w:t>n</w:t>
      </w:r>
      <w:r>
        <w:rPr>
          <w:rFonts w:ascii="Times New Roman" w:hAnsi="Times New Roman"/>
          <w:sz w:val="28"/>
          <w:szCs w:val="28"/>
          <w:lang w:val="vi-VN"/>
        </w:rPr>
        <w:t xml:space="preserve"> </w:t>
      </w:r>
      <w:r>
        <w:rPr>
          <w:rFonts w:ascii="Times New Roman" w:hAnsi="Times New Roman"/>
          <w:sz w:val="28"/>
          <w:szCs w:val="28"/>
        </w:rPr>
        <w:t>học thực hành Cơ Khí</w:t>
      </w:r>
      <w:r>
        <w:rPr>
          <w:rFonts w:ascii="Times New Roman" w:hAnsi="Times New Roman"/>
          <w:sz w:val="28"/>
          <w:szCs w:val="28"/>
          <w:lang w:val="vi-VN"/>
        </w:rPr>
        <w:t xml:space="preserve"> có ý nghĩa và vai trò quan trọng trong chương trình đào tạo nghề </w:t>
      </w:r>
      <w:r>
        <w:rPr>
          <w:rFonts w:ascii="Times New Roman" w:hAnsi="Times New Roman"/>
          <w:sz w:val="28"/>
          <w:szCs w:val="28"/>
        </w:rPr>
        <w:t>Kỹ thuật máy lạnh và điều hoàn không khí</w:t>
      </w:r>
      <w:r>
        <w:rPr>
          <w:rFonts w:ascii="Times New Roman" w:hAnsi="Times New Roman"/>
          <w:sz w:val="28"/>
          <w:szCs w:val="28"/>
          <w:lang w:val="vi-VN"/>
        </w:rPr>
        <w:t>. Người học được trang bị những kiến thức, kỹ năng sử dụng dụng cụ thiết bị và thực hiện tiện được</w:t>
      </w:r>
      <w:r>
        <w:rPr>
          <w:rFonts w:ascii="Times New Roman" w:hAnsi="Times New Roman"/>
          <w:sz w:val="28"/>
          <w:szCs w:val="28"/>
        </w:rPr>
        <w:t xml:space="preserve"> kiến thức, thuật ngữ cơ bản, phổ thông, dễ hiểu sử dụng trong cơ khí có các công đoạn gia công nguội, gia công đường ống, lắp ráp thi công đường ống gió trong điều hòa không khí, </w:t>
      </w:r>
      <w:r>
        <w:rPr>
          <w:rFonts w:ascii="Times New Roman" w:hAnsi="Times New Roman"/>
          <w:sz w:val="28"/>
          <w:szCs w:val="28"/>
          <w:lang w:val="pt-BR"/>
        </w:rPr>
        <w:t>Hàn được các mối hàn theo phương pháp hàn điện hồ quang tay</w:t>
      </w:r>
      <w:r>
        <w:rPr>
          <w:rFonts w:ascii="Times New Roman" w:hAnsi="Times New Roman"/>
          <w:sz w:val="28"/>
          <w:szCs w:val="28"/>
          <w:lang w:val="vi-VN"/>
        </w:rPr>
        <w:t>, đạt yêu cầu kỹ thuật.</w:t>
      </w:r>
    </w:p>
    <w:p w14:paraId="19FD2383">
      <w:pPr>
        <w:spacing w:after="60"/>
        <w:outlineLvl w:val="0"/>
        <w:rPr>
          <w:rFonts w:ascii="Times New Roman" w:hAnsi="Times New Roman"/>
          <w:b/>
          <w:bCs/>
          <w:iCs/>
          <w:sz w:val="28"/>
          <w:szCs w:val="28"/>
          <w:lang w:val="es-ES"/>
        </w:rPr>
      </w:pPr>
      <w:bookmarkStart w:id="17" w:name="_Toc89180837"/>
      <w:r>
        <w:rPr>
          <w:rFonts w:ascii="Times New Roman" w:hAnsi="Times New Roman"/>
          <w:b/>
          <w:bCs/>
          <w:sz w:val="28"/>
          <w:szCs w:val="28"/>
          <w:lang w:val="es-ES"/>
        </w:rPr>
        <w:t xml:space="preserve">II. Mục tiêu </w:t>
      </w:r>
      <w:r>
        <w:rPr>
          <w:rFonts w:ascii="Times New Roman" w:hAnsi="Times New Roman"/>
          <w:b/>
          <w:sz w:val="28"/>
          <w:szCs w:val="28"/>
          <w:lang w:val="vi-VN"/>
        </w:rPr>
        <w:t>mô</w:t>
      </w:r>
      <w:r>
        <w:rPr>
          <w:rFonts w:ascii="Times New Roman" w:hAnsi="Times New Roman"/>
          <w:b/>
          <w:sz w:val="28"/>
          <w:szCs w:val="28"/>
        </w:rPr>
        <w:t>n</w:t>
      </w:r>
      <w:r>
        <w:rPr>
          <w:rFonts w:ascii="Times New Roman" w:hAnsi="Times New Roman"/>
          <w:b/>
          <w:sz w:val="28"/>
          <w:szCs w:val="28"/>
          <w:lang w:val="vi-VN"/>
        </w:rPr>
        <w:t xml:space="preserve"> </w:t>
      </w:r>
      <w:r>
        <w:rPr>
          <w:rFonts w:ascii="Times New Roman" w:hAnsi="Times New Roman"/>
          <w:b/>
          <w:sz w:val="28"/>
          <w:szCs w:val="28"/>
        </w:rPr>
        <w:t>học</w:t>
      </w:r>
      <w:r>
        <w:rPr>
          <w:rFonts w:ascii="Times New Roman" w:hAnsi="Times New Roman"/>
          <w:b/>
          <w:bCs/>
          <w:iCs/>
          <w:sz w:val="28"/>
          <w:szCs w:val="28"/>
          <w:lang w:val="es-ES"/>
        </w:rPr>
        <w:t>:</w:t>
      </w:r>
      <w:bookmarkEnd w:id="17"/>
    </w:p>
    <w:p w14:paraId="1F480D91">
      <w:pPr>
        <w:spacing w:after="60"/>
        <w:jc w:val="both"/>
        <w:rPr>
          <w:rFonts w:ascii="Times New Roman" w:hAnsi="Times New Roman"/>
          <w:bCs/>
          <w:iCs/>
          <w:sz w:val="28"/>
          <w:szCs w:val="28"/>
          <w:lang w:val="es-ES"/>
        </w:rPr>
      </w:pPr>
      <w:r>
        <w:rPr>
          <w:rFonts w:ascii="Times New Roman" w:hAnsi="Times New Roman"/>
          <w:bCs/>
          <w:iCs/>
          <w:sz w:val="28"/>
          <w:szCs w:val="28"/>
          <w:lang w:val="es-ES"/>
        </w:rPr>
        <w:t xml:space="preserve">- Kiến thức: </w:t>
      </w:r>
    </w:p>
    <w:p w14:paraId="2A3D3743">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 Biết được các </w:t>
      </w:r>
      <w:r>
        <w:rPr>
          <w:rFonts w:ascii="Times New Roman" w:hAnsi="Times New Roman"/>
          <w:sz w:val="28"/>
          <w:szCs w:val="28"/>
        </w:rPr>
        <w:t>thuật ngữ cơ bản, phổ thông, dễ hiểu sử dụng trong cơ khí</w:t>
      </w:r>
      <w:r>
        <w:rPr>
          <w:rFonts w:ascii="Times New Roman" w:hAnsi="Times New Roman"/>
          <w:sz w:val="28"/>
          <w:szCs w:val="28"/>
          <w:lang w:val="es-ES"/>
        </w:rPr>
        <w:t>.</w:t>
      </w:r>
    </w:p>
    <w:p w14:paraId="097DD90A">
      <w:pPr>
        <w:spacing w:after="60"/>
        <w:ind w:firstLine="720"/>
        <w:jc w:val="both"/>
        <w:rPr>
          <w:rFonts w:ascii="Times New Roman" w:hAnsi="Times New Roman"/>
          <w:sz w:val="28"/>
          <w:szCs w:val="28"/>
        </w:rPr>
      </w:pPr>
      <w:r>
        <w:rPr>
          <w:rFonts w:ascii="Times New Roman" w:hAnsi="Times New Roman"/>
          <w:sz w:val="28"/>
          <w:szCs w:val="28"/>
          <w:lang w:val="es-ES"/>
        </w:rPr>
        <w:t>+</w:t>
      </w:r>
      <w:r>
        <w:rPr>
          <w:rFonts w:ascii="Times New Roman" w:hAnsi="Times New Roman"/>
          <w:sz w:val="28"/>
          <w:szCs w:val="28"/>
        </w:rPr>
        <w:t xml:space="preserve"> Trình bày được các phương pháp gia công nguội: gia công đường ống (gò tôn), đai ống, chế tạo dụng cụ lắp ráp thi công đường ống gió trong điều hòa không khí…</w:t>
      </w:r>
    </w:p>
    <w:p w14:paraId="3BFC03FD">
      <w:pPr>
        <w:spacing w:after="60"/>
        <w:ind w:firstLine="720"/>
        <w:jc w:val="both"/>
        <w:rPr>
          <w:rFonts w:ascii="Times New Roman" w:hAnsi="Times New Roman"/>
          <w:sz w:val="28"/>
          <w:szCs w:val="28"/>
          <w:lang w:val="es-ES"/>
        </w:rPr>
      </w:pPr>
      <w:r>
        <w:rPr>
          <w:rFonts w:ascii="Times New Roman" w:hAnsi="Times New Roman"/>
          <w:sz w:val="28"/>
          <w:szCs w:val="28"/>
          <w:lang w:val="es-ES"/>
        </w:rPr>
        <w:t>+ Biết được các kỹ thuật Hàn điện hồ quang tay.</w:t>
      </w:r>
    </w:p>
    <w:p w14:paraId="4E31D2F5">
      <w:pPr>
        <w:spacing w:after="60"/>
        <w:jc w:val="both"/>
        <w:rPr>
          <w:rFonts w:ascii="Times New Roman" w:hAnsi="Times New Roman"/>
          <w:sz w:val="28"/>
          <w:szCs w:val="28"/>
          <w:lang w:val="es-ES"/>
        </w:rPr>
      </w:pPr>
      <w:r>
        <w:rPr>
          <w:rFonts w:ascii="Times New Roman" w:hAnsi="Times New Roman"/>
          <w:sz w:val="28"/>
          <w:szCs w:val="28"/>
          <w:lang w:val="es-ES"/>
        </w:rPr>
        <w:t>- Kỹ năng:</w:t>
      </w:r>
    </w:p>
    <w:p w14:paraId="6876D6DF">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 Vận dụng những kiến thức của môn học để tính toán, chế tạo và thực hiện được các phương pháp gia công đường ống, </w:t>
      </w:r>
      <w:r>
        <w:rPr>
          <w:rFonts w:ascii="Times New Roman" w:hAnsi="Times New Roman"/>
          <w:sz w:val="28"/>
          <w:szCs w:val="28"/>
        </w:rPr>
        <w:t>chế tạo dụng cụ lắp ráp thi công đường ống</w:t>
      </w:r>
      <w:r>
        <w:rPr>
          <w:rFonts w:ascii="Times New Roman" w:hAnsi="Times New Roman"/>
          <w:sz w:val="28"/>
          <w:szCs w:val="28"/>
          <w:lang w:val="es-ES"/>
        </w:rPr>
        <w:t>.</w:t>
      </w:r>
    </w:p>
    <w:p w14:paraId="321E08FF">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 </w:t>
      </w:r>
      <w:r>
        <w:rPr>
          <w:rFonts w:ascii="Times New Roman" w:hAnsi="Times New Roman"/>
          <w:sz w:val="28"/>
          <w:szCs w:val="28"/>
          <w:lang w:val="pt-BR"/>
        </w:rPr>
        <w:t xml:space="preserve">Hàn được các mối hàn trên mặt phẳng, góc đảm bảo yêu cầu kỹ thuật. </w:t>
      </w:r>
    </w:p>
    <w:p w14:paraId="454BEC43">
      <w:pPr>
        <w:spacing w:after="60"/>
        <w:jc w:val="both"/>
        <w:rPr>
          <w:rFonts w:ascii="Times New Roman" w:hAnsi="Times New Roman"/>
          <w:iCs/>
          <w:sz w:val="28"/>
          <w:szCs w:val="28"/>
          <w:lang w:val="es-ES"/>
        </w:rPr>
      </w:pPr>
      <w:r>
        <w:rPr>
          <w:rFonts w:ascii="Times New Roman" w:hAnsi="Times New Roman"/>
          <w:sz w:val="28"/>
          <w:szCs w:val="28"/>
          <w:lang w:val="es-ES"/>
        </w:rPr>
        <w:t>- Năng lực tự chủ và trách nhiệm:</w:t>
      </w:r>
      <w:r>
        <w:rPr>
          <w:rFonts w:ascii="Times New Roman" w:hAnsi="Times New Roman"/>
          <w:sz w:val="28"/>
          <w:szCs w:val="28"/>
          <w:lang w:val="es-ES"/>
        </w:rPr>
        <w:tab/>
      </w:r>
    </w:p>
    <w:p w14:paraId="0CB3A713">
      <w:pPr>
        <w:spacing w:after="60"/>
        <w:jc w:val="both"/>
        <w:rPr>
          <w:rFonts w:ascii="Times New Roman" w:hAnsi="Times New Roman"/>
          <w:sz w:val="28"/>
          <w:szCs w:val="28"/>
          <w:lang w:val="es-ES"/>
        </w:rPr>
      </w:pPr>
      <w:r>
        <w:rPr>
          <w:rFonts w:ascii="Times New Roman" w:hAnsi="Times New Roman"/>
          <w:sz w:val="28"/>
          <w:szCs w:val="28"/>
          <w:lang w:val="es-ES"/>
        </w:rPr>
        <w:t xml:space="preserve">         + Rèn luyện tính kỷ luật, kiên trì, cẩn thận, nghiêm túc, chủ động và tích cực sáng tạo trong học tập.</w:t>
      </w:r>
    </w:p>
    <w:p w14:paraId="631D4A7C">
      <w:pPr>
        <w:spacing w:after="60"/>
        <w:outlineLvl w:val="0"/>
        <w:rPr>
          <w:rFonts w:ascii="Times New Roman" w:hAnsi="Times New Roman"/>
          <w:sz w:val="28"/>
          <w:szCs w:val="28"/>
          <w:lang w:val="es-ES"/>
        </w:rPr>
      </w:pPr>
      <w:r>
        <w:rPr>
          <w:rFonts w:ascii="Times New Roman" w:hAnsi="Times New Roman"/>
          <w:b/>
          <w:bCs/>
          <w:sz w:val="28"/>
          <w:szCs w:val="28"/>
          <w:lang w:val="es-ES"/>
        </w:rPr>
        <w:br w:type="page"/>
      </w:r>
      <w:bookmarkStart w:id="18" w:name="_Toc89180838"/>
      <w:r>
        <w:rPr>
          <w:rFonts w:ascii="Times New Roman" w:hAnsi="Times New Roman"/>
          <w:b/>
          <w:bCs/>
          <w:sz w:val="28"/>
          <w:szCs w:val="28"/>
          <w:lang w:val="es-ES"/>
        </w:rPr>
        <w:t xml:space="preserve">III. Nôi dung </w:t>
      </w:r>
      <w:r>
        <w:rPr>
          <w:rFonts w:ascii="Times New Roman" w:hAnsi="Times New Roman"/>
          <w:b/>
          <w:sz w:val="28"/>
          <w:szCs w:val="28"/>
          <w:lang w:val="vi-VN"/>
        </w:rPr>
        <w:t>mô</w:t>
      </w:r>
      <w:r>
        <w:rPr>
          <w:rFonts w:ascii="Times New Roman" w:hAnsi="Times New Roman"/>
          <w:b/>
          <w:sz w:val="28"/>
          <w:szCs w:val="28"/>
        </w:rPr>
        <w:t>n</w:t>
      </w:r>
      <w:r>
        <w:rPr>
          <w:rFonts w:ascii="Times New Roman" w:hAnsi="Times New Roman"/>
          <w:b/>
          <w:sz w:val="28"/>
          <w:szCs w:val="28"/>
          <w:lang w:val="vi-VN"/>
        </w:rPr>
        <w:t xml:space="preserve"> </w:t>
      </w:r>
      <w:r>
        <w:rPr>
          <w:rFonts w:ascii="Times New Roman" w:hAnsi="Times New Roman"/>
          <w:b/>
          <w:sz w:val="28"/>
          <w:szCs w:val="28"/>
        </w:rPr>
        <w:t>học</w:t>
      </w:r>
      <w:r>
        <w:rPr>
          <w:rFonts w:ascii="Times New Roman" w:hAnsi="Times New Roman"/>
          <w:b/>
          <w:bCs/>
          <w:sz w:val="28"/>
          <w:szCs w:val="28"/>
          <w:lang w:val="es-ES"/>
        </w:rPr>
        <w:t>:</w:t>
      </w:r>
      <w:bookmarkEnd w:id="18"/>
    </w:p>
    <w:p w14:paraId="75BF54EE">
      <w:pPr>
        <w:spacing w:after="60"/>
        <w:rPr>
          <w:rFonts w:ascii="Times New Roman" w:hAnsi="Times New Roman"/>
          <w:i/>
          <w:iCs/>
          <w:sz w:val="28"/>
          <w:szCs w:val="28"/>
          <w:lang w:val="es-ES"/>
        </w:rPr>
      </w:pPr>
      <w:r>
        <w:rPr>
          <w:rFonts w:ascii="Times New Roman" w:hAnsi="Times New Roman"/>
          <w:i/>
          <w:iCs/>
          <w:sz w:val="28"/>
          <w:szCs w:val="28"/>
          <w:lang w:val="es-ES"/>
        </w:rPr>
        <w:t>1. Nội dung tổng quát và phân phối thời gian:</w:t>
      </w:r>
    </w:p>
    <w:tbl>
      <w:tblPr>
        <w:tblStyle w:val="12"/>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4345"/>
        <w:gridCol w:w="1005"/>
        <w:gridCol w:w="1031"/>
        <w:gridCol w:w="1156"/>
        <w:gridCol w:w="1061"/>
      </w:tblGrid>
      <w:tr w14:paraId="41BC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900" w:type="dxa"/>
            <w:vMerge w:val="restart"/>
            <w:vAlign w:val="center"/>
          </w:tcPr>
          <w:p w14:paraId="482A1F27">
            <w:pPr>
              <w:spacing w:after="60"/>
              <w:jc w:val="center"/>
              <w:rPr>
                <w:rFonts w:ascii="Times New Roman" w:hAnsi="Times New Roman"/>
                <w:b/>
                <w:sz w:val="28"/>
                <w:szCs w:val="28"/>
              </w:rPr>
            </w:pPr>
            <w:r>
              <w:rPr>
                <w:rFonts w:ascii="Times New Roman" w:hAnsi="Times New Roman"/>
                <w:b/>
                <w:sz w:val="28"/>
                <w:szCs w:val="28"/>
              </w:rPr>
              <w:t>Số</w:t>
            </w:r>
          </w:p>
          <w:p w14:paraId="12F9FC34">
            <w:pPr>
              <w:spacing w:after="60"/>
              <w:jc w:val="center"/>
              <w:rPr>
                <w:rFonts w:ascii="Times New Roman" w:hAnsi="Times New Roman"/>
                <w:b/>
                <w:sz w:val="28"/>
                <w:szCs w:val="28"/>
              </w:rPr>
            </w:pPr>
            <w:r>
              <w:rPr>
                <w:rFonts w:ascii="Times New Roman" w:hAnsi="Times New Roman"/>
                <w:b/>
                <w:sz w:val="28"/>
                <w:szCs w:val="28"/>
              </w:rPr>
              <w:t>TT</w:t>
            </w:r>
          </w:p>
        </w:tc>
        <w:tc>
          <w:tcPr>
            <w:tcW w:w="4345" w:type="dxa"/>
            <w:vMerge w:val="restart"/>
            <w:vAlign w:val="center"/>
          </w:tcPr>
          <w:p w14:paraId="1B4D12FC">
            <w:pPr>
              <w:spacing w:after="60"/>
              <w:jc w:val="center"/>
              <w:rPr>
                <w:rFonts w:ascii="Times New Roman" w:hAnsi="Times New Roman"/>
                <w:b/>
                <w:sz w:val="28"/>
                <w:szCs w:val="28"/>
              </w:rPr>
            </w:pPr>
            <w:r>
              <w:rPr>
                <w:rFonts w:ascii="Times New Roman" w:hAnsi="Times New Roman"/>
                <w:b/>
                <w:sz w:val="28"/>
                <w:szCs w:val="28"/>
              </w:rPr>
              <w:t>Tên chương, mục</w:t>
            </w:r>
          </w:p>
        </w:tc>
        <w:tc>
          <w:tcPr>
            <w:tcW w:w="4253" w:type="dxa"/>
            <w:gridSpan w:val="4"/>
            <w:vAlign w:val="center"/>
          </w:tcPr>
          <w:p w14:paraId="76DE1AF2">
            <w:pPr>
              <w:spacing w:after="60"/>
              <w:jc w:val="center"/>
              <w:rPr>
                <w:rFonts w:ascii="Times New Roman" w:hAnsi="Times New Roman"/>
                <w:b/>
                <w:sz w:val="28"/>
                <w:szCs w:val="28"/>
              </w:rPr>
            </w:pPr>
            <w:r>
              <w:rPr>
                <w:rFonts w:ascii="Times New Roman" w:hAnsi="Times New Roman"/>
                <w:b/>
                <w:sz w:val="28"/>
                <w:szCs w:val="28"/>
              </w:rPr>
              <w:t>Thời gian</w:t>
            </w:r>
          </w:p>
        </w:tc>
      </w:tr>
      <w:tr w14:paraId="106CB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900" w:type="dxa"/>
            <w:vMerge w:val="continue"/>
            <w:tcBorders>
              <w:bottom w:val="single" w:color="auto" w:sz="4" w:space="0"/>
            </w:tcBorders>
            <w:vAlign w:val="center"/>
          </w:tcPr>
          <w:p w14:paraId="7D89E6C0">
            <w:pPr>
              <w:spacing w:after="60"/>
              <w:jc w:val="center"/>
              <w:rPr>
                <w:rFonts w:ascii="Times New Roman" w:hAnsi="Times New Roman"/>
                <w:b/>
                <w:sz w:val="28"/>
                <w:szCs w:val="28"/>
              </w:rPr>
            </w:pPr>
          </w:p>
        </w:tc>
        <w:tc>
          <w:tcPr>
            <w:tcW w:w="4345" w:type="dxa"/>
            <w:vMerge w:val="continue"/>
            <w:tcBorders>
              <w:bottom w:val="single" w:color="auto" w:sz="4" w:space="0"/>
            </w:tcBorders>
            <w:vAlign w:val="center"/>
          </w:tcPr>
          <w:p w14:paraId="2E6656E0">
            <w:pPr>
              <w:spacing w:after="60"/>
              <w:jc w:val="center"/>
              <w:rPr>
                <w:rFonts w:ascii="Times New Roman" w:hAnsi="Times New Roman"/>
                <w:b/>
                <w:sz w:val="28"/>
                <w:szCs w:val="28"/>
              </w:rPr>
            </w:pPr>
          </w:p>
        </w:tc>
        <w:tc>
          <w:tcPr>
            <w:tcW w:w="1005" w:type="dxa"/>
            <w:tcBorders>
              <w:bottom w:val="single" w:color="auto" w:sz="4" w:space="0"/>
            </w:tcBorders>
            <w:vAlign w:val="center"/>
          </w:tcPr>
          <w:p w14:paraId="271FA46C">
            <w:pPr>
              <w:spacing w:after="60"/>
              <w:jc w:val="center"/>
              <w:rPr>
                <w:rFonts w:ascii="Times New Roman" w:hAnsi="Times New Roman"/>
                <w:b/>
                <w:sz w:val="28"/>
                <w:szCs w:val="28"/>
              </w:rPr>
            </w:pPr>
            <w:r>
              <w:rPr>
                <w:rFonts w:ascii="Times New Roman" w:hAnsi="Times New Roman"/>
                <w:b/>
                <w:sz w:val="28"/>
                <w:szCs w:val="28"/>
              </w:rPr>
              <w:t>Tổng số</w:t>
            </w:r>
          </w:p>
        </w:tc>
        <w:tc>
          <w:tcPr>
            <w:tcW w:w="1031" w:type="dxa"/>
            <w:tcBorders>
              <w:bottom w:val="single" w:color="auto" w:sz="4" w:space="0"/>
            </w:tcBorders>
            <w:vAlign w:val="center"/>
          </w:tcPr>
          <w:p w14:paraId="03F37CEF">
            <w:pPr>
              <w:spacing w:after="60"/>
              <w:jc w:val="center"/>
              <w:rPr>
                <w:rFonts w:ascii="Times New Roman" w:hAnsi="Times New Roman"/>
                <w:b/>
                <w:sz w:val="28"/>
                <w:szCs w:val="28"/>
              </w:rPr>
            </w:pPr>
            <w:r>
              <w:rPr>
                <w:rFonts w:ascii="Times New Roman" w:hAnsi="Times New Roman"/>
                <w:b/>
                <w:sz w:val="28"/>
                <w:szCs w:val="28"/>
              </w:rPr>
              <w:t>Lý thuyết</w:t>
            </w:r>
          </w:p>
        </w:tc>
        <w:tc>
          <w:tcPr>
            <w:tcW w:w="1156" w:type="dxa"/>
            <w:tcBorders>
              <w:bottom w:val="single" w:color="auto" w:sz="4" w:space="0"/>
            </w:tcBorders>
            <w:vAlign w:val="center"/>
          </w:tcPr>
          <w:p w14:paraId="2F0C8B0E">
            <w:pPr>
              <w:spacing w:after="60"/>
              <w:jc w:val="center"/>
              <w:rPr>
                <w:rFonts w:ascii="Times New Roman" w:hAnsi="Times New Roman"/>
                <w:b/>
                <w:sz w:val="28"/>
                <w:szCs w:val="28"/>
              </w:rPr>
            </w:pPr>
            <w:r>
              <w:rPr>
                <w:rFonts w:ascii="Times New Roman" w:hAnsi="Times New Roman"/>
                <w:b/>
                <w:sz w:val="28"/>
                <w:szCs w:val="28"/>
              </w:rPr>
              <w:t>Thực hành, thí nghiệm, bài tập, thảo luận</w:t>
            </w:r>
          </w:p>
        </w:tc>
        <w:tc>
          <w:tcPr>
            <w:tcW w:w="1061" w:type="dxa"/>
            <w:tcBorders>
              <w:bottom w:val="single" w:color="auto" w:sz="4" w:space="0"/>
            </w:tcBorders>
            <w:vAlign w:val="center"/>
          </w:tcPr>
          <w:p w14:paraId="0F3F74B3">
            <w:pPr>
              <w:spacing w:after="60"/>
              <w:jc w:val="center"/>
              <w:rPr>
                <w:rFonts w:ascii="Times New Roman" w:hAnsi="Times New Roman"/>
                <w:b/>
                <w:sz w:val="28"/>
                <w:szCs w:val="28"/>
              </w:rPr>
            </w:pPr>
            <w:r>
              <w:rPr>
                <w:rFonts w:ascii="Times New Roman" w:hAnsi="Times New Roman"/>
                <w:b/>
                <w:sz w:val="28"/>
                <w:szCs w:val="28"/>
              </w:rPr>
              <w:t>Kiểm tra* (LT hoặc TH)</w:t>
            </w:r>
          </w:p>
        </w:tc>
      </w:tr>
      <w:tr w14:paraId="3978B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restart"/>
          </w:tcPr>
          <w:p w14:paraId="36C146E9">
            <w:pPr>
              <w:spacing w:after="60"/>
              <w:jc w:val="center"/>
              <w:rPr>
                <w:rFonts w:ascii="Times New Roman" w:hAnsi="Times New Roman"/>
                <w:sz w:val="28"/>
                <w:szCs w:val="28"/>
              </w:rPr>
            </w:pPr>
          </w:p>
          <w:p w14:paraId="2FCA34BC">
            <w:pPr>
              <w:spacing w:after="60"/>
              <w:jc w:val="center"/>
              <w:rPr>
                <w:rFonts w:ascii="Times New Roman" w:hAnsi="Times New Roman"/>
                <w:sz w:val="28"/>
                <w:szCs w:val="28"/>
              </w:rPr>
            </w:pPr>
          </w:p>
          <w:p w14:paraId="7B55CCD6">
            <w:pPr>
              <w:spacing w:after="60"/>
              <w:jc w:val="center"/>
              <w:rPr>
                <w:rFonts w:ascii="Times New Roman" w:hAnsi="Times New Roman"/>
                <w:sz w:val="28"/>
                <w:szCs w:val="28"/>
              </w:rPr>
            </w:pPr>
          </w:p>
          <w:p w14:paraId="25A024F4">
            <w:pPr>
              <w:spacing w:after="60"/>
              <w:jc w:val="center"/>
              <w:rPr>
                <w:rFonts w:ascii="Times New Roman" w:hAnsi="Times New Roman"/>
                <w:sz w:val="28"/>
                <w:szCs w:val="28"/>
              </w:rPr>
            </w:pPr>
            <w:r>
              <w:rPr>
                <w:rFonts w:ascii="Times New Roman" w:hAnsi="Times New Roman"/>
                <w:sz w:val="28"/>
                <w:szCs w:val="28"/>
              </w:rPr>
              <w:t>1</w:t>
            </w:r>
          </w:p>
        </w:tc>
        <w:tc>
          <w:tcPr>
            <w:tcW w:w="4345" w:type="dxa"/>
            <w:tcBorders>
              <w:bottom w:val="single" w:color="auto" w:sz="4" w:space="0"/>
            </w:tcBorders>
            <w:vAlign w:val="center"/>
          </w:tcPr>
          <w:p w14:paraId="0BB67E2F">
            <w:pPr>
              <w:spacing w:after="60"/>
              <w:rPr>
                <w:rFonts w:ascii="Times New Roman" w:hAnsi="Times New Roman"/>
                <w:b/>
                <w:sz w:val="28"/>
                <w:szCs w:val="28"/>
                <w:lang w:val="pt-BR"/>
              </w:rPr>
            </w:pPr>
            <w:r>
              <w:rPr>
                <w:rFonts w:ascii="Times New Roman" w:hAnsi="Times New Roman"/>
                <w:b/>
                <w:sz w:val="28"/>
                <w:szCs w:val="28"/>
                <w:lang w:val="pt-BR"/>
              </w:rPr>
              <w:t xml:space="preserve">Bài 1: </w:t>
            </w:r>
            <w:r>
              <w:rPr>
                <w:rFonts w:ascii="Times New Roman" w:hAnsi="Times New Roman"/>
                <w:b/>
                <w:sz w:val="28"/>
                <w:szCs w:val="28"/>
              </w:rPr>
              <w:t>Bài mở đầu:</w:t>
            </w:r>
            <w:r>
              <w:rPr>
                <w:rFonts w:ascii="Times New Roman" w:hAnsi="Times New Roman"/>
                <w:b/>
                <w:sz w:val="28"/>
                <w:szCs w:val="28"/>
                <w:lang w:val="pl-PL"/>
              </w:rPr>
              <w:t xml:space="preserve"> Tổng quan về thực hành cơ khí</w:t>
            </w:r>
          </w:p>
        </w:tc>
        <w:tc>
          <w:tcPr>
            <w:tcW w:w="1005" w:type="dxa"/>
            <w:tcBorders>
              <w:bottom w:val="single" w:color="auto" w:sz="4" w:space="0"/>
            </w:tcBorders>
          </w:tcPr>
          <w:p w14:paraId="731386DF">
            <w:pPr>
              <w:spacing w:after="60"/>
              <w:jc w:val="center"/>
              <w:rPr>
                <w:rFonts w:ascii="Times New Roman" w:hAnsi="Times New Roman"/>
                <w:b/>
                <w:sz w:val="28"/>
                <w:szCs w:val="28"/>
                <w:lang w:val="de-DE"/>
              </w:rPr>
            </w:pPr>
            <w:r>
              <w:rPr>
                <w:rFonts w:ascii="Times New Roman" w:hAnsi="Times New Roman"/>
                <w:b/>
                <w:sz w:val="28"/>
                <w:szCs w:val="28"/>
                <w:lang w:val="de-DE"/>
              </w:rPr>
              <w:t>1</w:t>
            </w:r>
          </w:p>
        </w:tc>
        <w:tc>
          <w:tcPr>
            <w:tcW w:w="1031" w:type="dxa"/>
            <w:tcBorders>
              <w:bottom w:val="single" w:color="auto" w:sz="4" w:space="0"/>
            </w:tcBorders>
          </w:tcPr>
          <w:p w14:paraId="4F2A02E3">
            <w:pPr>
              <w:spacing w:after="60"/>
              <w:jc w:val="center"/>
              <w:rPr>
                <w:rFonts w:ascii="Times New Roman" w:hAnsi="Times New Roman"/>
                <w:b/>
                <w:sz w:val="28"/>
                <w:szCs w:val="28"/>
              </w:rPr>
            </w:pPr>
            <w:r>
              <w:rPr>
                <w:rFonts w:ascii="Times New Roman" w:hAnsi="Times New Roman"/>
                <w:b/>
                <w:sz w:val="28"/>
                <w:szCs w:val="28"/>
              </w:rPr>
              <w:t>1</w:t>
            </w:r>
          </w:p>
        </w:tc>
        <w:tc>
          <w:tcPr>
            <w:tcW w:w="1156" w:type="dxa"/>
            <w:tcBorders>
              <w:bottom w:val="single" w:color="auto" w:sz="4" w:space="0"/>
            </w:tcBorders>
          </w:tcPr>
          <w:p w14:paraId="19BD8B45">
            <w:pPr>
              <w:spacing w:after="60"/>
              <w:jc w:val="center"/>
              <w:rPr>
                <w:rFonts w:ascii="Times New Roman" w:hAnsi="Times New Roman"/>
                <w:b/>
                <w:sz w:val="28"/>
                <w:szCs w:val="28"/>
              </w:rPr>
            </w:pPr>
            <w:r>
              <w:rPr>
                <w:rFonts w:ascii="Times New Roman" w:hAnsi="Times New Roman"/>
                <w:b/>
                <w:sz w:val="28"/>
                <w:szCs w:val="28"/>
              </w:rPr>
              <w:t>0</w:t>
            </w:r>
          </w:p>
        </w:tc>
        <w:tc>
          <w:tcPr>
            <w:tcW w:w="1061" w:type="dxa"/>
            <w:tcBorders>
              <w:bottom w:val="single" w:color="auto" w:sz="4" w:space="0"/>
            </w:tcBorders>
          </w:tcPr>
          <w:p w14:paraId="17949083">
            <w:pPr>
              <w:spacing w:after="60"/>
              <w:jc w:val="center"/>
              <w:rPr>
                <w:rFonts w:ascii="Times New Roman" w:hAnsi="Times New Roman"/>
                <w:b/>
                <w:sz w:val="28"/>
                <w:szCs w:val="28"/>
              </w:rPr>
            </w:pPr>
          </w:p>
        </w:tc>
      </w:tr>
      <w:tr w14:paraId="0044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continue"/>
            <w:tcBorders>
              <w:right w:val="single" w:color="auto" w:sz="4" w:space="0"/>
            </w:tcBorders>
            <w:vAlign w:val="center"/>
          </w:tcPr>
          <w:p w14:paraId="6849A1D7">
            <w:pPr>
              <w:spacing w:after="60"/>
              <w:rPr>
                <w:rFonts w:ascii="Times New Roman" w:hAnsi="Times New Roman"/>
                <w:sz w:val="28"/>
                <w:szCs w:val="28"/>
              </w:rPr>
            </w:pPr>
          </w:p>
        </w:tc>
        <w:tc>
          <w:tcPr>
            <w:tcW w:w="4345" w:type="dxa"/>
            <w:tcBorders>
              <w:top w:val="single" w:color="auto" w:sz="4" w:space="0"/>
              <w:left w:val="single" w:color="auto" w:sz="4" w:space="0"/>
              <w:bottom w:val="nil"/>
              <w:right w:val="single" w:color="auto" w:sz="4" w:space="0"/>
            </w:tcBorders>
            <w:vAlign w:val="center"/>
          </w:tcPr>
          <w:p w14:paraId="6BD2A62B">
            <w:pPr>
              <w:spacing w:after="60"/>
              <w:rPr>
                <w:rFonts w:ascii="Times New Roman" w:hAnsi="Times New Roman"/>
                <w:bCs/>
                <w:sz w:val="28"/>
                <w:szCs w:val="28"/>
              </w:rPr>
            </w:pPr>
            <w:r>
              <w:rPr>
                <w:rFonts w:ascii="Times New Roman" w:hAnsi="Times New Roman"/>
                <w:bCs/>
                <w:sz w:val="28"/>
                <w:szCs w:val="28"/>
              </w:rPr>
              <w:t xml:space="preserve">1. </w:t>
            </w:r>
            <w:r>
              <w:rPr>
                <w:rFonts w:ascii="Times New Roman" w:hAnsi="Times New Roman"/>
                <w:sz w:val="28"/>
                <w:szCs w:val="28"/>
                <w:lang w:val="pl-PL"/>
              </w:rPr>
              <w:t>Tổng quan về thực hành cơ khí.</w:t>
            </w:r>
          </w:p>
          <w:p w14:paraId="0B3DC380">
            <w:pPr>
              <w:spacing w:after="60"/>
              <w:rPr>
                <w:rFonts w:ascii="Times New Roman" w:hAnsi="Times New Roman"/>
                <w:bCs/>
                <w:sz w:val="28"/>
                <w:szCs w:val="28"/>
              </w:rPr>
            </w:pPr>
            <w:r>
              <w:rPr>
                <w:rFonts w:ascii="Times New Roman" w:hAnsi="Times New Roman"/>
                <w:bCs/>
                <w:sz w:val="28"/>
                <w:szCs w:val="28"/>
              </w:rPr>
              <w:t>1.1. Khái niệm chung về thực hành cơ khí.</w:t>
            </w:r>
          </w:p>
          <w:p w14:paraId="5B81ACFC">
            <w:pPr>
              <w:spacing w:after="60"/>
              <w:rPr>
                <w:rFonts w:ascii="Times New Roman" w:hAnsi="Times New Roman"/>
                <w:bCs/>
                <w:sz w:val="28"/>
                <w:szCs w:val="28"/>
              </w:rPr>
            </w:pPr>
            <w:r>
              <w:rPr>
                <w:rFonts w:ascii="Times New Roman" w:hAnsi="Times New Roman"/>
                <w:bCs/>
                <w:sz w:val="28"/>
                <w:szCs w:val="28"/>
              </w:rPr>
              <w:t>1.2. Tổ chức chỗ làm việc của người thợ.</w:t>
            </w:r>
          </w:p>
          <w:p w14:paraId="18D63530">
            <w:pPr>
              <w:spacing w:after="60"/>
              <w:rPr>
                <w:rFonts w:ascii="Times New Roman" w:hAnsi="Times New Roman"/>
                <w:sz w:val="28"/>
                <w:szCs w:val="28"/>
              </w:rPr>
            </w:pPr>
            <w:r>
              <w:rPr>
                <w:rFonts w:ascii="Times New Roman" w:hAnsi="Times New Roman"/>
                <w:bCs/>
                <w:sz w:val="28"/>
                <w:szCs w:val="28"/>
              </w:rPr>
              <w:t>2. An toàn lao động khi thực hành cơ khí.</w:t>
            </w:r>
          </w:p>
        </w:tc>
        <w:tc>
          <w:tcPr>
            <w:tcW w:w="1005" w:type="dxa"/>
            <w:tcBorders>
              <w:top w:val="single" w:color="auto" w:sz="4" w:space="0"/>
              <w:left w:val="single" w:color="auto" w:sz="4" w:space="0"/>
              <w:bottom w:val="nil"/>
              <w:right w:val="single" w:color="auto" w:sz="4" w:space="0"/>
            </w:tcBorders>
          </w:tcPr>
          <w:p w14:paraId="6CC32CA8">
            <w:pPr>
              <w:spacing w:after="60"/>
              <w:jc w:val="center"/>
              <w:rPr>
                <w:rFonts w:ascii="Times New Roman" w:hAnsi="Times New Roman"/>
                <w:sz w:val="28"/>
                <w:szCs w:val="28"/>
                <w:lang w:val="de-DE"/>
              </w:rPr>
            </w:pPr>
          </w:p>
        </w:tc>
        <w:tc>
          <w:tcPr>
            <w:tcW w:w="1031" w:type="dxa"/>
            <w:tcBorders>
              <w:top w:val="single" w:color="auto" w:sz="4" w:space="0"/>
              <w:left w:val="single" w:color="auto" w:sz="4" w:space="0"/>
              <w:bottom w:val="nil"/>
              <w:right w:val="single" w:color="auto" w:sz="4" w:space="0"/>
            </w:tcBorders>
          </w:tcPr>
          <w:p w14:paraId="1695080B">
            <w:pPr>
              <w:spacing w:after="60"/>
              <w:jc w:val="center"/>
              <w:rPr>
                <w:rFonts w:ascii="Times New Roman" w:hAnsi="Times New Roman"/>
                <w:sz w:val="28"/>
                <w:szCs w:val="28"/>
              </w:rPr>
            </w:pPr>
            <w:r>
              <w:rPr>
                <w:rFonts w:ascii="Times New Roman" w:hAnsi="Times New Roman"/>
                <w:sz w:val="28"/>
                <w:szCs w:val="28"/>
              </w:rPr>
              <w:t>0.5</w:t>
            </w:r>
          </w:p>
          <w:p w14:paraId="6E624DC2">
            <w:pPr>
              <w:spacing w:after="60"/>
              <w:jc w:val="center"/>
              <w:rPr>
                <w:rFonts w:ascii="Times New Roman" w:hAnsi="Times New Roman"/>
                <w:sz w:val="28"/>
                <w:szCs w:val="28"/>
              </w:rPr>
            </w:pPr>
          </w:p>
          <w:p w14:paraId="4C4DFB6B">
            <w:pPr>
              <w:spacing w:after="60"/>
              <w:jc w:val="center"/>
              <w:rPr>
                <w:rFonts w:ascii="Times New Roman" w:hAnsi="Times New Roman"/>
                <w:sz w:val="28"/>
                <w:szCs w:val="28"/>
              </w:rPr>
            </w:pPr>
          </w:p>
          <w:p w14:paraId="66B32018">
            <w:pPr>
              <w:spacing w:after="60"/>
              <w:jc w:val="center"/>
              <w:rPr>
                <w:rFonts w:ascii="Times New Roman" w:hAnsi="Times New Roman"/>
                <w:sz w:val="28"/>
                <w:szCs w:val="28"/>
              </w:rPr>
            </w:pPr>
          </w:p>
          <w:p w14:paraId="00E32BF6">
            <w:pPr>
              <w:spacing w:after="60"/>
              <w:jc w:val="center"/>
              <w:rPr>
                <w:rFonts w:ascii="Times New Roman" w:hAnsi="Times New Roman"/>
                <w:sz w:val="28"/>
                <w:szCs w:val="28"/>
              </w:rPr>
            </w:pPr>
          </w:p>
          <w:p w14:paraId="261A3DC8">
            <w:pPr>
              <w:spacing w:after="60"/>
              <w:jc w:val="center"/>
              <w:rPr>
                <w:rFonts w:ascii="Times New Roman" w:hAnsi="Times New Roman"/>
                <w:sz w:val="28"/>
                <w:szCs w:val="28"/>
              </w:rPr>
            </w:pPr>
            <w:r>
              <w:rPr>
                <w:rFonts w:ascii="Times New Roman" w:hAnsi="Times New Roman"/>
                <w:sz w:val="28"/>
                <w:szCs w:val="28"/>
              </w:rPr>
              <w:t>0.5</w:t>
            </w:r>
          </w:p>
        </w:tc>
        <w:tc>
          <w:tcPr>
            <w:tcW w:w="1156" w:type="dxa"/>
            <w:tcBorders>
              <w:top w:val="single" w:color="auto" w:sz="4" w:space="0"/>
              <w:left w:val="single" w:color="auto" w:sz="4" w:space="0"/>
              <w:bottom w:val="nil"/>
              <w:right w:val="single" w:color="auto" w:sz="4" w:space="0"/>
            </w:tcBorders>
          </w:tcPr>
          <w:p w14:paraId="57C0EB16">
            <w:pPr>
              <w:spacing w:after="60"/>
              <w:jc w:val="center"/>
              <w:rPr>
                <w:rFonts w:ascii="Times New Roman" w:hAnsi="Times New Roman"/>
                <w:sz w:val="28"/>
                <w:szCs w:val="28"/>
              </w:rPr>
            </w:pPr>
          </w:p>
        </w:tc>
        <w:tc>
          <w:tcPr>
            <w:tcW w:w="1061" w:type="dxa"/>
            <w:tcBorders>
              <w:top w:val="single" w:color="auto" w:sz="4" w:space="0"/>
              <w:left w:val="single" w:color="auto" w:sz="4" w:space="0"/>
              <w:bottom w:val="nil"/>
              <w:right w:val="single" w:color="auto" w:sz="4" w:space="0"/>
            </w:tcBorders>
          </w:tcPr>
          <w:p w14:paraId="1F0790A2">
            <w:pPr>
              <w:spacing w:after="60"/>
              <w:jc w:val="center"/>
              <w:rPr>
                <w:rFonts w:ascii="Times New Roman" w:hAnsi="Times New Roman"/>
                <w:sz w:val="28"/>
                <w:szCs w:val="28"/>
              </w:rPr>
            </w:pPr>
          </w:p>
        </w:tc>
      </w:tr>
      <w:tr w14:paraId="1E36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restart"/>
            <w:tcBorders>
              <w:right w:val="single" w:color="auto" w:sz="4" w:space="0"/>
            </w:tcBorders>
            <w:vAlign w:val="center"/>
          </w:tcPr>
          <w:p w14:paraId="5C0BAED3">
            <w:pPr>
              <w:spacing w:after="60"/>
              <w:rPr>
                <w:rFonts w:ascii="Times New Roman" w:hAnsi="Times New Roman"/>
                <w:sz w:val="28"/>
                <w:szCs w:val="28"/>
              </w:rPr>
            </w:pPr>
            <w:r>
              <w:rPr>
                <w:rFonts w:ascii="Times New Roman" w:hAnsi="Times New Roman"/>
                <w:sz w:val="28"/>
                <w:szCs w:val="28"/>
              </w:rPr>
              <w:t xml:space="preserve">    2</w:t>
            </w:r>
          </w:p>
        </w:tc>
        <w:tc>
          <w:tcPr>
            <w:tcW w:w="4345" w:type="dxa"/>
            <w:tcBorders>
              <w:top w:val="single" w:color="auto" w:sz="4" w:space="0"/>
              <w:left w:val="single" w:color="auto" w:sz="4" w:space="0"/>
              <w:bottom w:val="nil"/>
              <w:right w:val="single" w:color="auto" w:sz="4" w:space="0"/>
            </w:tcBorders>
            <w:vAlign w:val="center"/>
          </w:tcPr>
          <w:p w14:paraId="473EC8A5">
            <w:pPr>
              <w:spacing w:after="60"/>
              <w:rPr>
                <w:rFonts w:ascii="Times New Roman" w:hAnsi="Times New Roman"/>
                <w:bCs/>
                <w:sz w:val="28"/>
                <w:szCs w:val="28"/>
              </w:rPr>
            </w:pPr>
            <w:r>
              <w:rPr>
                <w:rFonts w:ascii="Times New Roman" w:hAnsi="Times New Roman"/>
                <w:b/>
                <w:bCs/>
                <w:sz w:val="28"/>
                <w:szCs w:val="28"/>
              </w:rPr>
              <w:t>Bài 2: Đọc bản vẽ Cơ khí</w:t>
            </w:r>
          </w:p>
        </w:tc>
        <w:tc>
          <w:tcPr>
            <w:tcW w:w="1005" w:type="dxa"/>
            <w:tcBorders>
              <w:top w:val="single" w:color="auto" w:sz="4" w:space="0"/>
              <w:left w:val="single" w:color="auto" w:sz="4" w:space="0"/>
              <w:bottom w:val="nil"/>
              <w:right w:val="single" w:color="auto" w:sz="4" w:space="0"/>
            </w:tcBorders>
          </w:tcPr>
          <w:p w14:paraId="4EA42AB2">
            <w:pPr>
              <w:spacing w:after="60"/>
              <w:jc w:val="center"/>
              <w:rPr>
                <w:rFonts w:ascii="Times New Roman" w:hAnsi="Times New Roman"/>
                <w:b/>
                <w:sz w:val="28"/>
                <w:szCs w:val="28"/>
                <w:lang w:val="de-DE"/>
              </w:rPr>
            </w:pPr>
            <w:r>
              <w:rPr>
                <w:rFonts w:ascii="Times New Roman" w:hAnsi="Times New Roman"/>
                <w:b/>
                <w:sz w:val="28"/>
                <w:szCs w:val="28"/>
                <w:lang w:val="de-DE"/>
              </w:rPr>
              <w:t>4</w:t>
            </w:r>
          </w:p>
        </w:tc>
        <w:tc>
          <w:tcPr>
            <w:tcW w:w="1031" w:type="dxa"/>
            <w:tcBorders>
              <w:top w:val="single" w:color="auto" w:sz="4" w:space="0"/>
              <w:left w:val="single" w:color="auto" w:sz="4" w:space="0"/>
              <w:bottom w:val="nil"/>
              <w:right w:val="single" w:color="auto" w:sz="4" w:space="0"/>
            </w:tcBorders>
          </w:tcPr>
          <w:p w14:paraId="0B06D6D1">
            <w:pPr>
              <w:spacing w:after="60"/>
              <w:jc w:val="center"/>
              <w:rPr>
                <w:rFonts w:ascii="Times New Roman" w:hAnsi="Times New Roman"/>
                <w:b/>
                <w:sz w:val="28"/>
                <w:szCs w:val="28"/>
              </w:rPr>
            </w:pPr>
            <w:r>
              <w:rPr>
                <w:rFonts w:ascii="Times New Roman" w:hAnsi="Times New Roman"/>
                <w:b/>
                <w:sz w:val="28"/>
                <w:szCs w:val="28"/>
              </w:rPr>
              <w:t>1.5</w:t>
            </w:r>
          </w:p>
        </w:tc>
        <w:tc>
          <w:tcPr>
            <w:tcW w:w="1156" w:type="dxa"/>
            <w:tcBorders>
              <w:top w:val="single" w:color="auto" w:sz="4" w:space="0"/>
              <w:left w:val="single" w:color="auto" w:sz="4" w:space="0"/>
              <w:bottom w:val="nil"/>
              <w:right w:val="single" w:color="auto" w:sz="4" w:space="0"/>
            </w:tcBorders>
          </w:tcPr>
          <w:p w14:paraId="206BD5D6">
            <w:pPr>
              <w:spacing w:after="60"/>
              <w:jc w:val="center"/>
              <w:rPr>
                <w:rFonts w:ascii="Times New Roman" w:hAnsi="Times New Roman"/>
                <w:b/>
                <w:sz w:val="28"/>
                <w:szCs w:val="28"/>
              </w:rPr>
            </w:pPr>
            <w:r>
              <w:rPr>
                <w:rFonts w:ascii="Times New Roman" w:hAnsi="Times New Roman"/>
                <w:b/>
                <w:sz w:val="28"/>
                <w:szCs w:val="28"/>
              </w:rPr>
              <w:t>2.5</w:t>
            </w:r>
          </w:p>
        </w:tc>
        <w:tc>
          <w:tcPr>
            <w:tcW w:w="1061" w:type="dxa"/>
            <w:tcBorders>
              <w:top w:val="single" w:color="auto" w:sz="4" w:space="0"/>
              <w:left w:val="single" w:color="auto" w:sz="4" w:space="0"/>
              <w:bottom w:val="nil"/>
              <w:right w:val="single" w:color="auto" w:sz="4" w:space="0"/>
            </w:tcBorders>
          </w:tcPr>
          <w:p w14:paraId="63F73846">
            <w:pPr>
              <w:spacing w:after="60"/>
              <w:jc w:val="center"/>
              <w:rPr>
                <w:rFonts w:ascii="Times New Roman" w:hAnsi="Times New Roman"/>
                <w:sz w:val="28"/>
                <w:szCs w:val="28"/>
              </w:rPr>
            </w:pPr>
          </w:p>
        </w:tc>
      </w:tr>
      <w:tr w14:paraId="01A6C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continue"/>
            <w:tcBorders>
              <w:right w:val="single" w:color="auto" w:sz="4" w:space="0"/>
            </w:tcBorders>
            <w:vAlign w:val="center"/>
          </w:tcPr>
          <w:p w14:paraId="362A967E">
            <w:pPr>
              <w:spacing w:after="60"/>
              <w:rPr>
                <w:rFonts w:ascii="Times New Roman" w:hAnsi="Times New Roman"/>
                <w:sz w:val="28"/>
                <w:szCs w:val="28"/>
              </w:rPr>
            </w:pPr>
          </w:p>
        </w:tc>
        <w:tc>
          <w:tcPr>
            <w:tcW w:w="4345" w:type="dxa"/>
            <w:tcBorders>
              <w:top w:val="single" w:color="auto" w:sz="4" w:space="0"/>
              <w:left w:val="single" w:color="auto" w:sz="4" w:space="0"/>
              <w:bottom w:val="nil"/>
              <w:right w:val="single" w:color="auto" w:sz="4" w:space="0"/>
            </w:tcBorders>
            <w:vAlign w:val="center"/>
          </w:tcPr>
          <w:p w14:paraId="1ADC3B90">
            <w:pPr>
              <w:spacing w:after="60"/>
              <w:rPr>
                <w:rFonts w:ascii="Times New Roman" w:hAnsi="Times New Roman"/>
                <w:sz w:val="28"/>
                <w:szCs w:val="28"/>
                <w:lang w:val="nl-NL"/>
              </w:rPr>
            </w:pPr>
            <w:r>
              <w:rPr>
                <w:rFonts w:ascii="Times New Roman" w:hAnsi="Times New Roman"/>
                <w:sz w:val="28"/>
                <w:szCs w:val="28"/>
                <w:lang w:val="nl-NL"/>
              </w:rPr>
              <w:t xml:space="preserve">1. </w:t>
            </w:r>
            <w:r>
              <w:rPr>
                <w:rFonts w:ascii="Times New Roman" w:hAnsi="Times New Roman"/>
                <w:sz w:val="28"/>
                <w:szCs w:val="28"/>
                <w:lang w:eastAsia="ko-KR"/>
              </w:rPr>
              <w:t>Sơ lược về ký hiệu, quy ước của mối hàn.</w:t>
            </w:r>
          </w:p>
          <w:p w14:paraId="0DE5CA59">
            <w:pPr>
              <w:spacing w:after="60"/>
              <w:rPr>
                <w:rFonts w:ascii="Times New Roman" w:hAnsi="Times New Roman"/>
                <w:bCs/>
                <w:sz w:val="28"/>
                <w:szCs w:val="28"/>
              </w:rPr>
            </w:pPr>
            <w:r>
              <w:rPr>
                <w:rFonts w:ascii="Times New Roman" w:hAnsi="Times New Roman"/>
                <w:sz w:val="28"/>
                <w:szCs w:val="28"/>
                <w:lang w:val="nl-NL"/>
              </w:rPr>
              <w:t>2. Các dụng cụ đo và phương pháp đo lường kỹ thuật trong cơ khí.</w:t>
            </w:r>
          </w:p>
        </w:tc>
        <w:tc>
          <w:tcPr>
            <w:tcW w:w="1005" w:type="dxa"/>
            <w:tcBorders>
              <w:top w:val="single" w:color="auto" w:sz="4" w:space="0"/>
              <w:left w:val="single" w:color="auto" w:sz="4" w:space="0"/>
              <w:bottom w:val="nil"/>
              <w:right w:val="single" w:color="auto" w:sz="4" w:space="0"/>
            </w:tcBorders>
          </w:tcPr>
          <w:p w14:paraId="4390734D">
            <w:pPr>
              <w:spacing w:after="60"/>
              <w:jc w:val="center"/>
              <w:rPr>
                <w:rFonts w:ascii="Times New Roman" w:hAnsi="Times New Roman"/>
                <w:b/>
                <w:sz w:val="28"/>
                <w:szCs w:val="28"/>
                <w:lang w:val="de-DE"/>
              </w:rPr>
            </w:pPr>
          </w:p>
        </w:tc>
        <w:tc>
          <w:tcPr>
            <w:tcW w:w="1031" w:type="dxa"/>
            <w:tcBorders>
              <w:top w:val="single" w:color="auto" w:sz="4" w:space="0"/>
              <w:left w:val="single" w:color="auto" w:sz="4" w:space="0"/>
              <w:bottom w:val="nil"/>
              <w:right w:val="single" w:color="auto" w:sz="4" w:space="0"/>
            </w:tcBorders>
          </w:tcPr>
          <w:p w14:paraId="17A428F1">
            <w:pPr>
              <w:spacing w:after="60"/>
              <w:jc w:val="center"/>
              <w:rPr>
                <w:rFonts w:ascii="Times New Roman" w:hAnsi="Times New Roman"/>
                <w:sz w:val="28"/>
                <w:szCs w:val="28"/>
              </w:rPr>
            </w:pPr>
            <w:r>
              <w:rPr>
                <w:rFonts w:ascii="Times New Roman" w:hAnsi="Times New Roman"/>
                <w:sz w:val="28"/>
                <w:szCs w:val="28"/>
              </w:rPr>
              <w:t>1</w:t>
            </w:r>
          </w:p>
          <w:p w14:paraId="0FC36279">
            <w:pPr>
              <w:spacing w:after="60"/>
              <w:jc w:val="center"/>
              <w:rPr>
                <w:rFonts w:ascii="Times New Roman" w:hAnsi="Times New Roman"/>
                <w:sz w:val="28"/>
                <w:szCs w:val="28"/>
              </w:rPr>
            </w:pPr>
          </w:p>
          <w:p w14:paraId="55A562EB">
            <w:pPr>
              <w:spacing w:after="60"/>
              <w:jc w:val="center"/>
              <w:rPr>
                <w:rFonts w:ascii="Times New Roman" w:hAnsi="Times New Roman"/>
                <w:sz w:val="28"/>
                <w:szCs w:val="28"/>
              </w:rPr>
            </w:pPr>
            <w:r>
              <w:rPr>
                <w:rFonts w:ascii="Times New Roman" w:hAnsi="Times New Roman"/>
                <w:sz w:val="28"/>
                <w:szCs w:val="28"/>
              </w:rPr>
              <w:t>0.5</w:t>
            </w:r>
          </w:p>
          <w:p w14:paraId="44D0BC98">
            <w:pPr>
              <w:spacing w:after="60"/>
              <w:jc w:val="center"/>
              <w:rPr>
                <w:rFonts w:ascii="Times New Roman" w:hAnsi="Times New Roman"/>
                <w:sz w:val="28"/>
                <w:szCs w:val="28"/>
              </w:rPr>
            </w:pPr>
          </w:p>
        </w:tc>
        <w:tc>
          <w:tcPr>
            <w:tcW w:w="1156" w:type="dxa"/>
            <w:tcBorders>
              <w:top w:val="single" w:color="auto" w:sz="4" w:space="0"/>
              <w:left w:val="single" w:color="auto" w:sz="4" w:space="0"/>
              <w:bottom w:val="nil"/>
              <w:right w:val="single" w:color="auto" w:sz="4" w:space="0"/>
            </w:tcBorders>
          </w:tcPr>
          <w:p w14:paraId="16DFEA4A">
            <w:pPr>
              <w:spacing w:after="60"/>
              <w:jc w:val="center"/>
              <w:rPr>
                <w:rFonts w:ascii="Times New Roman" w:hAnsi="Times New Roman"/>
                <w:sz w:val="28"/>
                <w:szCs w:val="28"/>
              </w:rPr>
            </w:pPr>
            <w:r>
              <w:rPr>
                <w:rFonts w:ascii="Times New Roman" w:hAnsi="Times New Roman"/>
                <w:sz w:val="28"/>
                <w:szCs w:val="28"/>
              </w:rPr>
              <w:t>1.5</w:t>
            </w:r>
          </w:p>
          <w:p w14:paraId="272BCEE8">
            <w:pPr>
              <w:spacing w:after="60"/>
              <w:jc w:val="center"/>
              <w:rPr>
                <w:rFonts w:ascii="Times New Roman" w:hAnsi="Times New Roman"/>
                <w:sz w:val="28"/>
                <w:szCs w:val="28"/>
              </w:rPr>
            </w:pPr>
          </w:p>
          <w:p w14:paraId="56AD72B2">
            <w:pPr>
              <w:spacing w:after="60"/>
              <w:jc w:val="center"/>
              <w:rPr>
                <w:rFonts w:ascii="Times New Roman" w:hAnsi="Times New Roman"/>
                <w:sz w:val="28"/>
                <w:szCs w:val="28"/>
              </w:rPr>
            </w:pPr>
            <w:r>
              <w:rPr>
                <w:rFonts w:ascii="Times New Roman" w:hAnsi="Times New Roman"/>
                <w:sz w:val="28"/>
                <w:szCs w:val="28"/>
              </w:rPr>
              <w:t>1</w:t>
            </w:r>
          </w:p>
        </w:tc>
        <w:tc>
          <w:tcPr>
            <w:tcW w:w="1061" w:type="dxa"/>
            <w:tcBorders>
              <w:top w:val="single" w:color="auto" w:sz="4" w:space="0"/>
              <w:left w:val="single" w:color="auto" w:sz="4" w:space="0"/>
              <w:bottom w:val="nil"/>
              <w:right w:val="single" w:color="auto" w:sz="4" w:space="0"/>
            </w:tcBorders>
          </w:tcPr>
          <w:p w14:paraId="5715FD64">
            <w:pPr>
              <w:spacing w:after="60"/>
              <w:jc w:val="center"/>
              <w:rPr>
                <w:rFonts w:ascii="Times New Roman" w:hAnsi="Times New Roman"/>
                <w:sz w:val="28"/>
                <w:szCs w:val="28"/>
              </w:rPr>
            </w:pPr>
          </w:p>
        </w:tc>
      </w:tr>
      <w:tr w14:paraId="4FE63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00" w:type="dxa"/>
            <w:vMerge w:val="restart"/>
            <w:tcBorders>
              <w:right w:val="single" w:color="auto" w:sz="4" w:space="0"/>
            </w:tcBorders>
            <w:vAlign w:val="center"/>
          </w:tcPr>
          <w:p w14:paraId="752BC45A">
            <w:pPr>
              <w:spacing w:after="60"/>
              <w:jc w:val="center"/>
              <w:rPr>
                <w:rFonts w:ascii="Times New Roman" w:hAnsi="Times New Roman"/>
                <w:sz w:val="28"/>
                <w:szCs w:val="28"/>
                <w:lang w:val="pt-BR"/>
              </w:rPr>
            </w:pPr>
          </w:p>
          <w:p w14:paraId="2B189900">
            <w:pPr>
              <w:spacing w:after="60"/>
              <w:jc w:val="center"/>
              <w:rPr>
                <w:rFonts w:ascii="Times New Roman" w:hAnsi="Times New Roman"/>
                <w:sz w:val="28"/>
                <w:szCs w:val="28"/>
                <w:lang w:val="pt-BR"/>
              </w:rPr>
            </w:pPr>
          </w:p>
          <w:p w14:paraId="69B24E05">
            <w:pPr>
              <w:spacing w:after="60"/>
              <w:jc w:val="center"/>
              <w:rPr>
                <w:rFonts w:ascii="Times New Roman" w:hAnsi="Times New Roman"/>
                <w:sz w:val="28"/>
                <w:szCs w:val="28"/>
                <w:lang w:val="pt-BR"/>
              </w:rPr>
            </w:pPr>
          </w:p>
          <w:p w14:paraId="7867F86B">
            <w:pPr>
              <w:spacing w:after="60"/>
              <w:jc w:val="center"/>
              <w:rPr>
                <w:rFonts w:ascii="Times New Roman" w:hAnsi="Times New Roman"/>
                <w:sz w:val="28"/>
                <w:szCs w:val="28"/>
                <w:lang w:val="pt-BR"/>
              </w:rPr>
            </w:pPr>
          </w:p>
          <w:p w14:paraId="47B22292">
            <w:pPr>
              <w:spacing w:after="60"/>
              <w:jc w:val="center"/>
              <w:rPr>
                <w:rFonts w:ascii="Times New Roman" w:hAnsi="Times New Roman"/>
                <w:sz w:val="28"/>
                <w:szCs w:val="28"/>
                <w:lang w:val="pt-BR"/>
              </w:rPr>
            </w:pPr>
            <w:r>
              <w:rPr>
                <w:rFonts w:ascii="Times New Roman" w:hAnsi="Times New Roman"/>
                <w:sz w:val="28"/>
                <w:szCs w:val="28"/>
                <w:lang w:val="pt-BR"/>
              </w:rPr>
              <w:t>3</w:t>
            </w:r>
          </w:p>
          <w:p w14:paraId="17E52511">
            <w:pPr>
              <w:spacing w:after="60"/>
              <w:jc w:val="center"/>
              <w:rPr>
                <w:rFonts w:ascii="Times New Roman" w:hAnsi="Times New Roman"/>
                <w:sz w:val="28"/>
                <w:szCs w:val="28"/>
                <w:lang w:val="pt-BR"/>
              </w:rPr>
            </w:pPr>
          </w:p>
          <w:p w14:paraId="4CCBB17A">
            <w:pPr>
              <w:spacing w:after="60"/>
              <w:jc w:val="center"/>
              <w:rPr>
                <w:rFonts w:ascii="Times New Roman" w:hAnsi="Times New Roman"/>
                <w:sz w:val="28"/>
                <w:szCs w:val="28"/>
              </w:rPr>
            </w:pPr>
          </w:p>
        </w:tc>
        <w:tc>
          <w:tcPr>
            <w:tcW w:w="4345" w:type="dxa"/>
            <w:tcBorders>
              <w:top w:val="single" w:color="auto" w:sz="4" w:space="0"/>
              <w:left w:val="single" w:color="auto" w:sz="4" w:space="0"/>
              <w:bottom w:val="nil"/>
              <w:right w:val="single" w:color="auto" w:sz="4" w:space="0"/>
            </w:tcBorders>
            <w:vAlign w:val="center"/>
          </w:tcPr>
          <w:p w14:paraId="3D6466EB">
            <w:pPr>
              <w:spacing w:after="60"/>
              <w:rPr>
                <w:rFonts w:ascii="Times New Roman" w:hAnsi="Times New Roman"/>
                <w:sz w:val="28"/>
                <w:szCs w:val="28"/>
                <w:lang w:val="nl-NL"/>
              </w:rPr>
            </w:pPr>
            <w:r>
              <w:rPr>
                <w:rFonts w:ascii="Times New Roman" w:hAnsi="Times New Roman"/>
                <w:b/>
                <w:sz w:val="28"/>
                <w:szCs w:val="28"/>
                <w:lang w:val="pt-BR"/>
              </w:rPr>
              <w:t xml:space="preserve">Bài 3: </w:t>
            </w:r>
            <w:r>
              <w:rPr>
                <w:rFonts w:ascii="Times New Roman" w:hAnsi="Times New Roman"/>
                <w:b/>
                <w:color w:val="000000"/>
                <w:sz w:val="28"/>
                <w:szCs w:val="28"/>
              </w:rPr>
              <w:t>Uốn ống ( Gò ống)</w:t>
            </w:r>
          </w:p>
        </w:tc>
        <w:tc>
          <w:tcPr>
            <w:tcW w:w="1005" w:type="dxa"/>
            <w:tcBorders>
              <w:top w:val="single" w:color="auto" w:sz="4" w:space="0"/>
              <w:left w:val="single" w:color="auto" w:sz="4" w:space="0"/>
              <w:bottom w:val="nil"/>
              <w:right w:val="single" w:color="auto" w:sz="4" w:space="0"/>
            </w:tcBorders>
          </w:tcPr>
          <w:p w14:paraId="4FCD17CB">
            <w:pPr>
              <w:spacing w:after="60"/>
              <w:jc w:val="center"/>
              <w:rPr>
                <w:rFonts w:ascii="Times New Roman" w:hAnsi="Times New Roman"/>
                <w:b/>
                <w:sz w:val="28"/>
                <w:szCs w:val="28"/>
                <w:lang w:val="de-DE"/>
              </w:rPr>
            </w:pPr>
            <w:r>
              <w:rPr>
                <w:rFonts w:ascii="Times New Roman" w:hAnsi="Times New Roman"/>
                <w:b/>
                <w:sz w:val="28"/>
                <w:szCs w:val="28"/>
                <w:lang w:val="de-DE"/>
              </w:rPr>
              <w:t>10</w:t>
            </w:r>
          </w:p>
        </w:tc>
        <w:tc>
          <w:tcPr>
            <w:tcW w:w="1031" w:type="dxa"/>
            <w:tcBorders>
              <w:top w:val="single" w:color="auto" w:sz="4" w:space="0"/>
              <w:left w:val="single" w:color="auto" w:sz="4" w:space="0"/>
              <w:bottom w:val="nil"/>
              <w:right w:val="single" w:color="auto" w:sz="4" w:space="0"/>
            </w:tcBorders>
          </w:tcPr>
          <w:p w14:paraId="0A169919">
            <w:pPr>
              <w:spacing w:after="60"/>
              <w:jc w:val="center"/>
              <w:rPr>
                <w:rFonts w:ascii="Times New Roman" w:hAnsi="Times New Roman"/>
                <w:b/>
                <w:sz w:val="28"/>
                <w:szCs w:val="28"/>
              </w:rPr>
            </w:pPr>
            <w:r>
              <w:rPr>
                <w:rFonts w:ascii="Times New Roman" w:hAnsi="Times New Roman"/>
                <w:b/>
                <w:sz w:val="28"/>
                <w:szCs w:val="28"/>
              </w:rPr>
              <w:t>2.5</w:t>
            </w:r>
          </w:p>
        </w:tc>
        <w:tc>
          <w:tcPr>
            <w:tcW w:w="1156" w:type="dxa"/>
            <w:tcBorders>
              <w:top w:val="single" w:color="auto" w:sz="4" w:space="0"/>
              <w:left w:val="single" w:color="auto" w:sz="4" w:space="0"/>
              <w:bottom w:val="nil"/>
              <w:right w:val="single" w:color="auto" w:sz="4" w:space="0"/>
            </w:tcBorders>
          </w:tcPr>
          <w:p w14:paraId="1FFBF919">
            <w:pPr>
              <w:spacing w:after="60"/>
              <w:jc w:val="center"/>
              <w:rPr>
                <w:rFonts w:ascii="Times New Roman" w:hAnsi="Times New Roman"/>
                <w:b/>
                <w:sz w:val="28"/>
                <w:szCs w:val="28"/>
              </w:rPr>
            </w:pPr>
            <w:r>
              <w:rPr>
                <w:rFonts w:ascii="Times New Roman" w:hAnsi="Times New Roman"/>
                <w:b/>
                <w:sz w:val="28"/>
                <w:szCs w:val="28"/>
              </w:rPr>
              <w:t>6.5</w:t>
            </w:r>
          </w:p>
        </w:tc>
        <w:tc>
          <w:tcPr>
            <w:tcW w:w="1061" w:type="dxa"/>
            <w:tcBorders>
              <w:top w:val="single" w:color="auto" w:sz="4" w:space="0"/>
              <w:left w:val="single" w:color="auto" w:sz="4" w:space="0"/>
              <w:bottom w:val="nil"/>
              <w:right w:val="single" w:color="auto" w:sz="4" w:space="0"/>
            </w:tcBorders>
          </w:tcPr>
          <w:p w14:paraId="20900395">
            <w:pPr>
              <w:spacing w:after="60"/>
              <w:jc w:val="center"/>
              <w:rPr>
                <w:rFonts w:ascii="Times New Roman" w:hAnsi="Times New Roman"/>
                <w:b/>
                <w:sz w:val="28"/>
                <w:szCs w:val="28"/>
              </w:rPr>
            </w:pPr>
            <w:r>
              <w:rPr>
                <w:rFonts w:ascii="Times New Roman" w:hAnsi="Times New Roman"/>
                <w:b/>
                <w:sz w:val="28"/>
                <w:szCs w:val="28"/>
              </w:rPr>
              <w:t>1</w:t>
            </w:r>
          </w:p>
        </w:tc>
      </w:tr>
      <w:tr w14:paraId="7F466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00" w:type="dxa"/>
            <w:vMerge w:val="continue"/>
            <w:tcBorders>
              <w:right w:val="single" w:color="auto" w:sz="4" w:space="0"/>
            </w:tcBorders>
          </w:tcPr>
          <w:p w14:paraId="4E55A242">
            <w:pPr>
              <w:spacing w:after="60"/>
              <w:jc w:val="center"/>
              <w:rPr>
                <w:rFonts w:ascii="Times New Roman" w:hAnsi="Times New Roman"/>
                <w:sz w:val="28"/>
                <w:szCs w:val="28"/>
                <w:lang w:val="pt-BR"/>
              </w:rPr>
            </w:pPr>
          </w:p>
        </w:tc>
        <w:tc>
          <w:tcPr>
            <w:tcW w:w="4345" w:type="dxa"/>
            <w:tcBorders>
              <w:top w:val="single" w:color="auto" w:sz="4" w:space="0"/>
              <w:left w:val="single" w:color="auto" w:sz="4" w:space="0"/>
              <w:bottom w:val="single" w:color="auto" w:sz="4" w:space="0"/>
            </w:tcBorders>
          </w:tcPr>
          <w:p w14:paraId="463EA53A">
            <w:pPr>
              <w:spacing w:after="60"/>
              <w:rPr>
                <w:rFonts w:ascii="Times New Roman" w:hAnsi="Times New Roman"/>
                <w:color w:val="000000"/>
                <w:sz w:val="28"/>
                <w:szCs w:val="28"/>
                <w:lang w:val="pt-BR"/>
              </w:rPr>
            </w:pPr>
            <w:r>
              <w:rPr>
                <w:rFonts w:ascii="Times New Roman" w:hAnsi="Times New Roman"/>
                <w:color w:val="000000"/>
                <w:sz w:val="28"/>
                <w:szCs w:val="28"/>
                <w:lang w:val="pt-BR"/>
              </w:rPr>
              <w:t>1. Khái niệm nghề Gò, khai triển hình Gò, vạch dấu, cắt.</w:t>
            </w:r>
          </w:p>
          <w:p w14:paraId="6C558772">
            <w:pPr>
              <w:spacing w:after="60"/>
              <w:rPr>
                <w:rFonts w:ascii="Times New Roman" w:hAnsi="Times New Roman"/>
                <w:color w:val="000000"/>
                <w:sz w:val="28"/>
                <w:szCs w:val="28"/>
                <w:lang w:val="pt-BR"/>
              </w:rPr>
            </w:pPr>
            <w:r>
              <w:rPr>
                <w:rFonts w:ascii="Times New Roman" w:hAnsi="Times New Roman"/>
                <w:color w:val="000000"/>
                <w:sz w:val="28"/>
                <w:szCs w:val="28"/>
                <w:lang w:val="pt-BR"/>
              </w:rPr>
              <w:t>1.1. Khái niệm về Gò, các phương pháp Gò.</w:t>
            </w:r>
          </w:p>
          <w:p w14:paraId="283A1767">
            <w:pPr>
              <w:spacing w:after="60"/>
              <w:rPr>
                <w:rFonts w:ascii="Times New Roman" w:hAnsi="Times New Roman"/>
                <w:color w:val="000000"/>
                <w:sz w:val="28"/>
                <w:szCs w:val="28"/>
                <w:lang w:val="pt-BR"/>
              </w:rPr>
            </w:pPr>
            <w:r>
              <w:rPr>
                <w:rFonts w:ascii="Times New Roman" w:hAnsi="Times New Roman"/>
                <w:color w:val="000000"/>
                <w:sz w:val="28"/>
                <w:szCs w:val="28"/>
                <w:lang w:val="pt-BR"/>
              </w:rPr>
              <w:t>1.2. Các dụng cụ và thiết bị của nghề Gò.</w:t>
            </w:r>
          </w:p>
          <w:p w14:paraId="57A08EFA">
            <w:pPr>
              <w:spacing w:after="60"/>
              <w:rPr>
                <w:rFonts w:ascii="Times New Roman" w:hAnsi="Times New Roman"/>
                <w:color w:val="000000"/>
                <w:sz w:val="28"/>
                <w:szCs w:val="28"/>
                <w:lang w:val="pt-BR"/>
              </w:rPr>
            </w:pPr>
            <w:r>
              <w:rPr>
                <w:rFonts w:ascii="Times New Roman" w:hAnsi="Times New Roman"/>
                <w:color w:val="000000"/>
                <w:sz w:val="28"/>
                <w:szCs w:val="28"/>
                <w:lang w:val="pt-BR"/>
              </w:rPr>
              <w:t>1.3. Các công việc của nghề Gò.</w:t>
            </w:r>
          </w:p>
          <w:p w14:paraId="4599EE60">
            <w:pPr>
              <w:spacing w:after="60"/>
              <w:rPr>
                <w:rFonts w:ascii="Times New Roman" w:hAnsi="Times New Roman"/>
                <w:color w:val="000000"/>
                <w:sz w:val="28"/>
                <w:szCs w:val="28"/>
                <w:lang w:val="pt-BR"/>
              </w:rPr>
            </w:pPr>
            <w:r>
              <w:rPr>
                <w:rFonts w:ascii="Times New Roman" w:hAnsi="Times New Roman"/>
                <w:color w:val="000000"/>
                <w:sz w:val="28"/>
                <w:szCs w:val="28"/>
                <w:lang w:val="pt-BR"/>
              </w:rPr>
              <w:t>1.4. Vạch dấu.</w:t>
            </w:r>
          </w:p>
          <w:p w14:paraId="3D5AC5BF">
            <w:pPr>
              <w:spacing w:after="60"/>
              <w:rPr>
                <w:rFonts w:ascii="Times New Roman" w:hAnsi="Times New Roman"/>
                <w:color w:val="000000"/>
                <w:sz w:val="28"/>
                <w:szCs w:val="28"/>
                <w:lang w:val="pt-BR"/>
              </w:rPr>
            </w:pPr>
            <w:r>
              <w:rPr>
                <w:rFonts w:ascii="Times New Roman" w:hAnsi="Times New Roman"/>
                <w:color w:val="000000"/>
                <w:sz w:val="28"/>
                <w:szCs w:val="28"/>
                <w:lang w:val="pt-BR"/>
              </w:rPr>
              <w:t xml:space="preserve">2. Gấp mép, ghép mối, viền mép. </w:t>
            </w:r>
          </w:p>
          <w:p w14:paraId="5E61074D">
            <w:pPr>
              <w:spacing w:after="60"/>
              <w:rPr>
                <w:rFonts w:ascii="Times New Roman" w:hAnsi="Times New Roman"/>
                <w:color w:val="000000"/>
                <w:sz w:val="28"/>
                <w:szCs w:val="28"/>
                <w:lang w:val="pt-BR"/>
              </w:rPr>
            </w:pPr>
            <w:r>
              <w:rPr>
                <w:rFonts w:ascii="Times New Roman" w:hAnsi="Times New Roman"/>
                <w:color w:val="000000"/>
                <w:sz w:val="28"/>
                <w:szCs w:val="28"/>
                <w:lang w:val="pt-BR"/>
              </w:rPr>
              <w:t>2.1. Gấp mối ghép nằm một lần.</w:t>
            </w:r>
          </w:p>
          <w:p w14:paraId="4B6209C9">
            <w:pPr>
              <w:spacing w:after="60"/>
              <w:rPr>
                <w:rFonts w:ascii="Times New Roman" w:hAnsi="Times New Roman"/>
                <w:color w:val="000000"/>
                <w:sz w:val="28"/>
                <w:szCs w:val="28"/>
                <w:lang w:val="pt-BR"/>
              </w:rPr>
            </w:pPr>
            <w:r>
              <w:rPr>
                <w:rFonts w:ascii="Times New Roman" w:hAnsi="Times New Roman"/>
                <w:color w:val="000000"/>
                <w:sz w:val="28"/>
                <w:szCs w:val="28"/>
                <w:lang w:val="pt-BR"/>
              </w:rPr>
              <w:t>2.2. Gấp mối ghép góc.</w:t>
            </w:r>
          </w:p>
          <w:p w14:paraId="0B1E44AE">
            <w:pPr>
              <w:spacing w:after="60"/>
              <w:rPr>
                <w:rFonts w:ascii="Times New Roman" w:hAnsi="Times New Roman"/>
                <w:b/>
                <w:sz w:val="28"/>
                <w:szCs w:val="28"/>
              </w:rPr>
            </w:pPr>
            <w:r>
              <w:rPr>
                <w:rFonts w:ascii="Times New Roman" w:hAnsi="Times New Roman"/>
                <w:color w:val="000000"/>
                <w:sz w:val="28"/>
                <w:szCs w:val="28"/>
                <w:lang w:val="pt-BR"/>
              </w:rPr>
              <w:t>2.3. Viền mép.</w:t>
            </w:r>
          </w:p>
        </w:tc>
        <w:tc>
          <w:tcPr>
            <w:tcW w:w="1005" w:type="dxa"/>
            <w:tcBorders>
              <w:top w:val="single" w:color="auto" w:sz="4" w:space="0"/>
              <w:bottom w:val="single" w:color="auto" w:sz="4" w:space="0"/>
            </w:tcBorders>
          </w:tcPr>
          <w:p w14:paraId="233D86D4">
            <w:pPr>
              <w:spacing w:after="60"/>
              <w:jc w:val="center"/>
              <w:rPr>
                <w:rFonts w:ascii="Times New Roman" w:hAnsi="Times New Roman"/>
                <w:b/>
                <w:sz w:val="28"/>
                <w:szCs w:val="28"/>
                <w:lang w:val="de-DE"/>
              </w:rPr>
            </w:pPr>
          </w:p>
        </w:tc>
        <w:tc>
          <w:tcPr>
            <w:tcW w:w="1031" w:type="dxa"/>
            <w:tcBorders>
              <w:top w:val="single" w:color="auto" w:sz="4" w:space="0"/>
              <w:bottom w:val="single" w:color="auto" w:sz="4" w:space="0"/>
            </w:tcBorders>
          </w:tcPr>
          <w:p w14:paraId="0A6A2EAA">
            <w:pPr>
              <w:spacing w:after="60"/>
              <w:jc w:val="center"/>
              <w:rPr>
                <w:rFonts w:ascii="Times New Roman" w:hAnsi="Times New Roman"/>
                <w:sz w:val="28"/>
                <w:szCs w:val="28"/>
                <w:lang w:val="de-DE"/>
              </w:rPr>
            </w:pPr>
          </w:p>
          <w:p w14:paraId="268CD35A">
            <w:pPr>
              <w:spacing w:after="60"/>
              <w:jc w:val="center"/>
              <w:rPr>
                <w:rFonts w:ascii="Times New Roman" w:hAnsi="Times New Roman"/>
                <w:sz w:val="28"/>
                <w:szCs w:val="28"/>
                <w:lang w:val="de-DE"/>
              </w:rPr>
            </w:pPr>
            <w:r>
              <w:rPr>
                <w:rFonts w:ascii="Times New Roman" w:hAnsi="Times New Roman"/>
                <w:sz w:val="28"/>
                <w:szCs w:val="28"/>
                <w:lang w:val="de-DE"/>
              </w:rPr>
              <w:t>1</w:t>
            </w:r>
          </w:p>
          <w:p w14:paraId="0394E1E4">
            <w:pPr>
              <w:spacing w:after="60"/>
              <w:jc w:val="center"/>
              <w:rPr>
                <w:rFonts w:ascii="Times New Roman" w:hAnsi="Times New Roman"/>
                <w:sz w:val="28"/>
                <w:szCs w:val="28"/>
                <w:lang w:val="de-DE"/>
              </w:rPr>
            </w:pPr>
          </w:p>
          <w:p w14:paraId="01AA922B">
            <w:pPr>
              <w:spacing w:after="60"/>
              <w:jc w:val="center"/>
              <w:rPr>
                <w:rFonts w:ascii="Times New Roman" w:hAnsi="Times New Roman"/>
                <w:sz w:val="28"/>
                <w:szCs w:val="28"/>
                <w:lang w:val="de-DE"/>
              </w:rPr>
            </w:pPr>
          </w:p>
          <w:p w14:paraId="07B620CA">
            <w:pPr>
              <w:spacing w:after="60"/>
              <w:jc w:val="center"/>
              <w:rPr>
                <w:rFonts w:ascii="Times New Roman" w:hAnsi="Times New Roman"/>
                <w:sz w:val="28"/>
                <w:szCs w:val="28"/>
                <w:lang w:val="de-DE"/>
              </w:rPr>
            </w:pPr>
          </w:p>
          <w:p w14:paraId="71149C74">
            <w:pPr>
              <w:spacing w:after="60"/>
              <w:jc w:val="center"/>
              <w:rPr>
                <w:rFonts w:ascii="Times New Roman" w:hAnsi="Times New Roman"/>
                <w:sz w:val="28"/>
                <w:szCs w:val="28"/>
                <w:lang w:val="de-DE"/>
              </w:rPr>
            </w:pPr>
          </w:p>
          <w:p w14:paraId="3EC31261">
            <w:pPr>
              <w:spacing w:after="60"/>
              <w:jc w:val="center"/>
              <w:rPr>
                <w:rFonts w:ascii="Times New Roman" w:hAnsi="Times New Roman"/>
                <w:sz w:val="28"/>
                <w:szCs w:val="28"/>
                <w:lang w:val="de-DE"/>
              </w:rPr>
            </w:pPr>
          </w:p>
          <w:p w14:paraId="5CA4F4B8">
            <w:pPr>
              <w:spacing w:after="60"/>
              <w:jc w:val="center"/>
              <w:rPr>
                <w:rFonts w:ascii="Times New Roman" w:hAnsi="Times New Roman"/>
                <w:sz w:val="28"/>
                <w:szCs w:val="28"/>
                <w:lang w:val="de-DE"/>
              </w:rPr>
            </w:pPr>
          </w:p>
          <w:p w14:paraId="3F4D1CBF">
            <w:pPr>
              <w:spacing w:after="60"/>
              <w:jc w:val="center"/>
              <w:rPr>
                <w:rFonts w:ascii="Times New Roman" w:hAnsi="Times New Roman"/>
                <w:sz w:val="28"/>
                <w:szCs w:val="28"/>
                <w:lang w:val="de-DE"/>
              </w:rPr>
            </w:pPr>
          </w:p>
          <w:p w14:paraId="0C54A66E">
            <w:pPr>
              <w:spacing w:after="60"/>
              <w:jc w:val="center"/>
              <w:rPr>
                <w:rFonts w:ascii="Times New Roman" w:hAnsi="Times New Roman"/>
                <w:sz w:val="28"/>
                <w:szCs w:val="28"/>
                <w:lang w:val="de-DE"/>
              </w:rPr>
            </w:pPr>
          </w:p>
          <w:p w14:paraId="268171AD">
            <w:pPr>
              <w:spacing w:after="60"/>
              <w:jc w:val="center"/>
              <w:rPr>
                <w:rFonts w:ascii="Times New Roman" w:hAnsi="Times New Roman"/>
                <w:sz w:val="28"/>
                <w:szCs w:val="28"/>
                <w:lang w:val="de-DE"/>
              </w:rPr>
            </w:pPr>
            <w:r>
              <w:rPr>
                <w:rFonts w:ascii="Times New Roman" w:hAnsi="Times New Roman"/>
                <w:sz w:val="28"/>
                <w:szCs w:val="28"/>
                <w:lang w:val="de-DE"/>
              </w:rPr>
              <w:t>1.5</w:t>
            </w:r>
          </w:p>
        </w:tc>
        <w:tc>
          <w:tcPr>
            <w:tcW w:w="1156" w:type="dxa"/>
            <w:tcBorders>
              <w:top w:val="single" w:color="auto" w:sz="4" w:space="0"/>
              <w:bottom w:val="single" w:color="auto" w:sz="4" w:space="0"/>
            </w:tcBorders>
          </w:tcPr>
          <w:p w14:paraId="4EF2B7AA">
            <w:pPr>
              <w:spacing w:after="60"/>
              <w:jc w:val="center"/>
              <w:rPr>
                <w:rFonts w:ascii="Times New Roman" w:hAnsi="Times New Roman"/>
                <w:sz w:val="28"/>
                <w:szCs w:val="28"/>
                <w:lang w:val="de-DE"/>
              </w:rPr>
            </w:pPr>
          </w:p>
          <w:p w14:paraId="507CC8FA">
            <w:pPr>
              <w:spacing w:after="60"/>
              <w:jc w:val="center"/>
              <w:rPr>
                <w:rFonts w:ascii="Times New Roman" w:hAnsi="Times New Roman"/>
                <w:sz w:val="28"/>
                <w:szCs w:val="28"/>
                <w:lang w:val="de-DE"/>
              </w:rPr>
            </w:pPr>
            <w:r>
              <w:rPr>
                <w:rFonts w:ascii="Times New Roman" w:hAnsi="Times New Roman"/>
                <w:sz w:val="28"/>
                <w:szCs w:val="28"/>
                <w:lang w:val="de-DE"/>
              </w:rPr>
              <w:t>2</w:t>
            </w:r>
          </w:p>
          <w:p w14:paraId="5E36FEF4">
            <w:pPr>
              <w:spacing w:after="60"/>
              <w:jc w:val="center"/>
              <w:rPr>
                <w:rFonts w:ascii="Times New Roman" w:hAnsi="Times New Roman"/>
                <w:sz w:val="28"/>
                <w:szCs w:val="28"/>
                <w:lang w:val="de-DE"/>
              </w:rPr>
            </w:pPr>
          </w:p>
          <w:p w14:paraId="7EDFB233">
            <w:pPr>
              <w:spacing w:after="60"/>
              <w:jc w:val="center"/>
              <w:rPr>
                <w:rFonts w:ascii="Times New Roman" w:hAnsi="Times New Roman"/>
                <w:sz w:val="28"/>
                <w:szCs w:val="28"/>
                <w:lang w:val="de-DE"/>
              </w:rPr>
            </w:pPr>
          </w:p>
          <w:p w14:paraId="66C44D61">
            <w:pPr>
              <w:spacing w:after="60"/>
              <w:jc w:val="center"/>
              <w:rPr>
                <w:rFonts w:ascii="Times New Roman" w:hAnsi="Times New Roman"/>
                <w:sz w:val="28"/>
                <w:szCs w:val="28"/>
                <w:lang w:val="de-DE"/>
              </w:rPr>
            </w:pPr>
          </w:p>
          <w:p w14:paraId="13D97003">
            <w:pPr>
              <w:spacing w:after="60"/>
              <w:jc w:val="center"/>
              <w:rPr>
                <w:rFonts w:ascii="Times New Roman" w:hAnsi="Times New Roman"/>
                <w:sz w:val="28"/>
                <w:szCs w:val="28"/>
                <w:lang w:val="de-DE"/>
              </w:rPr>
            </w:pPr>
          </w:p>
          <w:p w14:paraId="17AADA8A">
            <w:pPr>
              <w:spacing w:after="60"/>
              <w:jc w:val="center"/>
              <w:rPr>
                <w:rFonts w:ascii="Times New Roman" w:hAnsi="Times New Roman"/>
                <w:sz w:val="28"/>
                <w:szCs w:val="28"/>
                <w:lang w:val="de-DE"/>
              </w:rPr>
            </w:pPr>
          </w:p>
          <w:p w14:paraId="108EA37F">
            <w:pPr>
              <w:spacing w:after="60"/>
              <w:jc w:val="center"/>
              <w:rPr>
                <w:rFonts w:ascii="Times New Roman" w:hAnsi="Times New Roman"/>
                <w:sz w:val="28"/>
                <w:szCs w:val="28"/>
                <w:lang w:val="de-DE"/>
              </w:rPr>
            </w:pPr>
          </w:p>
          <w:p w14:paraId="4B22FDED">
            <w:pPr>
              <w:spacing w:after="60"/>
              <w:jc w:val="center"/>
              <w:rPr>
                <w:rFonts w:ascii="Times New Roman" w:hAnsi="Times New Roman"/>
                <w:sz w:val="28"/>
                <w:szCs w:val="28"/>
                <w:lang w:val="de-DE"/>
              </w:rPr>
            </w:pPr>
          </w:p>
          <w:p w14:paraId="18744F2E">
            <w:pPr>
              <w:spacing w:after="60"/>
              <w:jc w:val="center"/>
              <w:rPr>
                <w:rFonts w:ascii="Times New Roman" w:hAnsi="Times New Roman"/>
                <w:sz w:val="28"/>
                <w:szCs w:val="28"/>
                <w:lang w:val="de-DE"/>
              </w:rPr>
            </w:pPr>
          </w:p>
          <w:p w14:paraId="410E68A2">
            <w:pPr>
              <w:spacing w:after="60"/>
              <w:jc w:val="center"/>
              <w:rPr>
                <w:rFonts w:ascii="Times New Roman" w:hAnsi="Times New Roman"/>
                <w:sz w:val="28"/>
                <w:szCs w:val="28"/>
                <w:lang w:val="de-DE"/>
              </w:rPr>
            </w:pPr>
            <w:r>
              <w:rPr>
                <w:rFonts w:ascii="Times New Roman" w:hAnsi="Times New Roman"/>
                <w:sz w:val="28"/>
                <w:szCs w:val="28"/>
                <w:lang w:val="de-DE"/>
              </w:rPr>
              <w:t>4.5</w:t>
            </w:r>
          </w:p>
          <w:p w14:paraId="0EE9533A">
            <w:pPr>
              <w:spacing w:after="60"/>
              <w:rPr>
                <w:rFonts w:ascii="Times New Roman" w:hAnsi="Times New Roman"/>
                <w:sz w:val="28"/>
                <w:szCs w:val="28"/>
                <w:lang w:val="de-DE"/>
              </w:rPr>
            </w:pPr>
          </w:p>
        </w:tc>
        <w:tc>
          <w:tcPr>
            <w:tcW w:w="1061" w:type="dxa"/>
            <w:tcBorders>
              <w:top w:val="single" w:color="auto" w:sz="4" w:space="0"/>
              <w:bottom w:val="single" w:color="auto" w:sz="4" w:space="0"/>
            </w:tcBorders>
          </w:tcPr>
          <w:p w14:paraId="282AA0E7">
            <w:pPr>
              <w:spacing w:after="60"/>
              <w:jc w:val="center"/>
              <w:rPr>
                <w:rFonts w:ascii="Times New Roman" w:hAnsi="Times New Roman"/>
                <w:b/>
                <w:sz w:val="28"/>
                <w:szCs w:val="28"/>
                <w:lang w:val="de-DE"/>
              </w:rPr>
            </w:pPr>
          </w:p>
          <w:p w14:paraId="066B86AD">
            <w:pPr>
              <w:spacing w:after="60"/>
              <w:jc w:val="center"/>
              <w:rPr>
                <w:rFonts w:ascii="Times New Roman" w:hAnsi="Times New Roman"/>
                <w:b/>
                <w:sz w:val="28"/>
                <w:szCs w:val="28"/>
                <w:lang w:val="de-DE"/>
              </w:rPr>
            </w:pPr>
          </w:p>
          <w:p w14:paraId="661A5CA2">
            <w:pPr>
              <w:spacing w:after="60"/>
              <w:jc w:val="center"/>
              <w:rPr>
                <w:rFonts w:ascii="Times New Roman" w:hAnsi="Times New Roman"/>
                <w:b/>
                <w:sz w:val="28"/>
                <w:szCs w:val="28"/>
                <w:lang w:val="de-DE"/>
              </w:rPr>
            </w:pPr>
          </w:p>
          <w:p w14:paraId="1C609F20">
            <w:pPr>
              <w:spacing w:after="60"/>
              <w:jc w:val="center"/>
              <w:rPr>
                <w:rFonts w:ascii="Times New Roman" w:hAnsi="Times New Roman"/>
                <w:b/>
                <w:sz w:val="28"/>
                <w:szCs w:val="28"/>
                <w:lang w:val="de-DE"/>
              </w:rPr>
            </w:pPr>
          </w:p>
          <w:p w14:paraId="41C55429">
            <w:pPr>
              <w:spacing w:after="60"/>
              <w:jc w:val="center"/>
              <w:rPr>
                <w:rFonts w:ascii="Times New Roman" w:hAnsi="Times New Roman"/>
                <w:b/>
                <w:sz w:val="28"/>
                <w:szCs w:val="28"/>
                <w:lang w:val="de-DE"/>
              </w:rPr>
            </w:pPr>
          </w:p>
          <w:p w14:paraId="4A3A71F3">
            <w:pPr>
              <w:spacing w:after="60"/>
              <w:jc w:val="center"/>
              <w:rPr>
                <w:rFonts w:ascii="Times New Roman" w:hAnsi="Times New Roman"/>
                <w:b/>
                <w:sz w:val="28"/>
                <w:szCs w:val="28"/>
                <w:lang w:val="de-DE"/>
              </w:rPr>
            </w:pPr>
          </w:p>
          <w:p w14:paraId="3F3254F0">
            <w:pPr>
              <w:spacing w:after="60"/>
              <w:jc w:val="center"/>
              <w:rPr>
                <w:rFonts w:ascii="Times New Roman" w:hAnsi="Times New Roman"/>
                <w:b/>
                <w:sz w:val="28"/>
                <w:szCs w:val="28"/>
                <w:lang w:val="de-DE"/>
              </w:rPr>
            </w:pPr>
          </w:p>
          <w:p w14:paraId="08F156FA">
            <w:pPr>
              <w:spacing w:after="60"/>
              <w:jc w:val="center"/>
              <w:rPr>
                <w:rFonts w:ascii="Times New Roman" w:hAnsi="Times New Roman"/>
                <w:b/>
                <w:sz w:val="28"/>
                <w:szCs w:val="28"/>
                <w:lang w:val="de-DE"/>
              </w:rPr>
            </w:pPr>
          </w:p>
          <w:p w14:paraId="2DA27BDB">
            <w:pPr>
              <w:spacing w:after="60"/>
              <w:jc w:val="center"/>
              <w:rPr>
                <w:rFonts w:ascii="Times New Roman" w:hAnsi="Times New Roman"/>
                <w:b/>
                <w:sz w:val="28"/>
                <w:szCs w:val="28"/>
                <w:lang w:val="de-DE"/>
              </w:rPr>
            </w:pPr>
          </w:p>
          <w:p w14:paraId="4D763B87">
            <w:pPr>
              <w:spacing w:after="60"/>
              <w:jc w:val="center"/>
              <w:rPr>
                <w:rFonts w:ascii="Times New Roman" w:hAnsi="Times New Roman"/>
                <w:b/>
                <w:sz w:val="28"/>
                <w:szCs w:val="28"/>
                <w:lang w:val="de-DE"/>
              </w:rPr>
            </w:pPr>
          </w:p>
          <w:p w14:paraId="4BD68202">
            <w:pPr>
              <w:spacing w:after="60"/>
              <w:jc w:val="center"/>
              <w:rPr>
                <w:rFonts w:ascii="Times New Roman" w:hAnsi="Times New Roman"/>
                <w:b/>
                <w:sz w:val="28"/>
                <w:szCs w:val="28"/>
                <w:lang w:val="de-DE"/>
              </w:rPr>
            </w:pPr>
            <w:r>
              <w:rPr>
                <w:rFonts w:ascii="Times New Roman" w:hAnsi="Times New Roman"/>
                <w:b/>
                <w:sz w:val="28"/>
                <w:szCs w:val="28"/>
                <w:lang w:val="de-DE"/>
              </w:rPr>
              <w:t>1</w:t>
            </w:r>
          </w:p>
        </w:tc>
      </w:tr>
      <w:tr w14:paraId="1E9C6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restart"/>
            <w:tcBorders>
              <w:top w:val="single" w:color="auto" w:sz="4" w:space="0"/>
            </w:tcBorders>
          </w:tcPr>
          <w:p w14:paraId="4B5D9C0D">
            <w:pPr>
              <w:spacing w:after="60"/>
              <w:jc w:val="center"/>
              <w:rPr>
                <w:rFonts w:ascii="Times New Roman" w:hAnsi="Times New Roman"/>
                <w:sz w:val="28"/>
                <w:szCs w:val="28"/>
                <w:lang w:val="pt-BR"/>
              </w:rPr>
            </w:pPr>
            <w:r>
              <w:rPr>
                <w:rFonts w:ascii="Times New Roman" w:hAnsi="Times New Roman"/>
                <w:sz w:val="28"/>
                <w:szCs w:val="28"/>
                <w:lang w:val="pt-BR"/>
              </w:rPr>
              <w:t>4</w:t>
            </w:r>
          </w:p>
          <w:p w14:paraId="613889F1">
            <w:pPr>
              <w:spacing w:after="60"/>
              <w:jc w:val="center"/>
              <w:rPr>
                <w:rFonts w:ascii="Times New Roman" w:hAnsi="Times New Roman"/>
                <w:sz w:val="28"/>
                <w:szCs w:val="28"/>
                <w:lang w:val="pt-BR"/>
              </w:rPr>
            </w:pPr>
          </w:p>
          <w:p w14:paraId="5110DFFB">
            <w:pPr>
              <w:spacing w:after="60"/>
              <w:jc w:val="center"/>
              <w:rPr>
                <w:rFonts w:ascii="Times New Roman" w:hAnsi="Times New Roman"/>
                <w:sz w:val="28"/>
                <w:szCs w:val="28"/>
                <w:lang w:val="pt-BR"/>
              </w:rPr>
            </w:pPr>
          </w:p>
          <w:p w14:paraId="0F6D7C93">
            <w:pPr>
              <w:spacing w:after="60"/>
              <w:jc w:val="center"/>
              <w:rPr>
                <w:rFonts w:ascii="Times New Roman" w:hAnsi="Times New Roman"/>
                <w:sz w:val="28"/>
                <w:szCs w:val="28"/>
                <w:lang w:val="pt-BR"/>
              </w:rPr>
            </w:pPr>
          </w:p>
          <w:p w14:paraId="75B9F4AF">
            <w:pPr>
              <w:spacing w:after="60"/>
              <w:rPr>
                <w:rFonts w:ascii="Times New Roman" w:hAnsi="Times New Roman"/>
                <w:sz w:val="28"/>
                <w:szCs w:val="28"/>
                <w:lang w:val="pt-BR"/>
              </w:rPr>
            </w:pPr>
          </w:p>
        </w:tc>
        <w:tc>
          <w:tcPr>
            <w:tcW w:w="4345" w:type="dxa"/>
            <w:tcBorders>
              <w:top w:val="single" w:color="auto" w:sz="4" w:space="0"/>
              <w:bottom w:val="single" w:color="auto" w:sz="4" w:space="0"/>
            </w:tcBorders>
          </w:tcPr>
          <w:p w14:paraId="79ECD202">
            <w:pPr>
              <w:spacing w:after="60"/>
              <w:rPr>
                <w:rFonts w:ascii="Times New Roman" w:hAnsi="Times New Roman"/>
                <w:b/>
                <w:sz w:val="28"/>
                <w:szCs w:val="28"/>
                <w:lang w:val="pt-BR"/>
              </w:rPr>
            </w:pPr>
            <w:r>
              <w:rPr>
                <w:rFonts w:ascii="Times New Roman" w:hAnsi="Times New Roman"/>
                <w:b/>
                <w:sz w:val="28"/>
                <w:szCs w:val="28"/>
                <w:lang w:val="pt-BR"/>
              </w:rPr>
              <w:t xml:space="preserve">Bài 4: </w:t>
            </w:r>
            <w:r>
              <w:rPr>
                <w:rFonts w:ascii="Times New Roman" w:hAnsi="Times New Roman"/>
                <w:b/>
                <w:sz w:val="28"/>
                <w:szCs w:val="28"/>
                <w:lang w:val="pl-PL"/>
              </w:rPr>
              <w:t>Khoan kim loại</w:t>
            </w:r>
          </w:p>
        </w:tc>
        <w:tc>
          <w:tcPr>
            <w:tcW w:w="1005" w:type="dxa"/>
            <w:tcBorders>
              <w:top w:val="single" w:color="auto" w:sz="4" w:space="0"/>
              <w:bottom w:val="single" w:color="auto" w:sz="4" w:space="0"/>
            </w:tcBorders>
          </w:tcPr>
          <w:p w14:paraId="0D41A16C">
            <w:pPr>
              <w:spacing w:after="60"/>
              <w:jc w:val="center"/>
              <w:rPr>
                <w:rFonts w:ascii="Times New Roman" w:hAnsi="Times New Roman"/>
                <w:b/>
                <w:sz w:val="28"/>
                <w:szCs w:val="28"/>
                <w:lang w:val="de-DE"/>
              </w:rPr>
            </w:pPr>
            <w:r>
              <w:rPr>
                <w:rFonts w:ascii="Times New Roman" w:hAnsi="Times New Roman"/>
                <w:b/>
                <w:sz w:val="28"/>
                <w:szCs w:val="28"/>
                <w:lang w:val="de-DE"/>
              </w:rPr>
              <w:t>5</w:t>
            </w:r>
          </w:p>
        </w:tc>
        <w:tc>
          <w:tcPr>
            <w:tcW w:w="1031" w:type="dxa"/>
            <w:tcBorders>
              <w:top w:val="single" w:color="auto" w:sz="4" w:space="0"/>
              <w:bottom w:val="single" w:color="auto" w:sz="4" w:space="0"/>
            </w:tcBorders>
          </w:tcPr>
          <w:p w14:paraId="29DA681B">
            <w:pPr>
              <w:spacing w:after="60"/>
              <w:jc w:val="center"/>
              <w:rPr>
                <w:rFonts w:ascii="Times New Roman" w:hAnsi="Times New Roman"/>
                <w:b/>
                <w:sz w:val="28"/>
                <w:szCs w:val="28"/>
                <w:lang w:val="de-DE"/>
              </w:rPr>
            </w:pPr>
            <w:r>
              <w:rPr>
                <w:rFonts w:ascii="Times New Roman" w:hAnsi="Times New Roman"/>
                <w:b/>
                <w:sz w:val="28"/>
                <w:szCs w:val="28"/>
                <w:lang w:val="de-DE"/>
              </w:rPr>
              <w:t>2</w:t>
            </w:r>
          </w:p>
        </w:tc>
        <w:tc>
          <w:tcPr>
            <w:tcW w:w="1156" w:type="dxa"/>
            <w:tcBorders>
              <w:top w:val="single" w:color="auto" w:sz="4" w:space="0"/>
              <w:bottom w:val="single" w:color="auto" w:sz="4" w:space="0"/>
            </w:tcBorders>
          </w:tcPr>
          <w:p w14:paraId="3AD88C4E">
            <w:pPr>
              <w:spacing w:after="60"/>
              <w:jc w:val="center"/>
              <w:rPr>
                <w:rFonts w:ascii="Times New Roman" w:hAnsi="Times New Roman"/>
                <w:b/>
                <w:sz w:val="28"/>
                <w:szCs w:val="28"/>
                <w:lang w:val="de-DE"/>
              </w:rPr>
            </w:pPr>
            <w:r>
              <w:rPr>
                <w:rFonts w:ascii="Times New Roman" w:hAnsi="Times New Roman"/>
                <w:b/>
                <w:sz w:val="28"/>
                <w:szCs w:val="28"/>
                <w:lang w:val="de-DE"/>
              </w:rPr>
              <w:t>3</w:t>
            </w:r>
          </w:p>
        </w:tc>
        <w:tc>
          <w:tcPr>
            <w:tcW w:w="1061" w:type="dxa"/>
            <w:tcBorders>
              <w:top w:val="single" w:color="auto" w:sz="4" w:space="0"/>
              <w:bottom w:val="single" w:color="auto" w:sz="4" w:space="0"/>
            </w:tcBorders>
          </w:tcPr>
          <w:p w14:paraId="208B6487">
            <w:pPr>
              <w:spacing w:after="60"/>
              <w:jc w:val="center"/>
              <w:rPr>
                <w:rFonts w:ascii="Times New Roman" w:hAnsi="Times New Roman"/>
                <w:b/>
                <w:sz w:val="28"/>
                <w:szCs w:val="28"/>
                <w:lang w:val="de-DE"/>
              </w:rPr>
            </w:pPr>
          </w:p>
        </w:tc>
      </w:tr>
      <w:tr w14:paraId="2DB64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continue"/>
            <w:tcBorders>
              <w:right w:val="single" w:color="auto" w:sz="4" w:space="0"/>
            </w:tcBorders>
          </w:tcPr>
          <w:p w14:paraId="703CE59C">
            <w:pPr>
              <w:spacing w:after="60"/>
              <w:jc w:val="center"/>
              <w:rPr>
                <w:rFonts w:ascii="Times New Roman" w:hAnsi="Times New Roman"/>
                <w:sz w:val="28"/>
                <w:szCs w:val="28"/>
                <w:lang w:val="pt-BR"/>
              </w:rPr>
            </w:pPr>
          </w:p>
        </w:tc>
        <w:tc>
          <w:tcPr>
            <w:tcW w:w="4345" w:type="dxa"/>
            <w:tcBorders>
              <w:top w:val="single" w:color="auto" w:sz="4" w:space="0"/>
              <w:left w:val="single" w:color="auto" w:sz="4" w:space="0"/>
              <w:bottom w:val="nil"/>
              <w:right w:val="single" w:color="auto" w:sz="4" w:space="0"/>
            </w:tcBorders>
          </w:tcPr>
          <w:p w14:paraId="6B417E04">
            <w:pPr>
              <w:tabs>
                <w:tab w:val="left" w:pos="2580"/>
              </w:tabs>
              <w:spacing w:after="60"/>
              <w:rPr>
                <w:rFonts w:ascii="Times New Roman" w:hAnsi="Times New Roman"/>
                <w:bCs/>
                <w:color w:val="000000"/>
                <w:sz w:val="28"/>
                <w:szCs w:val="28"/>
                <w:lang w:val="pt-BR"/>
              </w:rPr>
            </w:pPr>
            <w:r>
              <w:rPr>
                <w:rFonts w:ascii="Times New Roman" w:hAnsi="Times New Roman"/>
                <w:bCs/>
                <w:color w:val="000000"/>
                <w:sz w:val="28"/>
                <w:szCs w:val="28"/>
                <w:lang w:val="pt-BR"/>
              </w:rPr>
              <w:t>1. Khái niệm chung.</w:t>
            </w:r>
          </w:p>
          <w:p w14:paraId="4A8C5278">
            <w:pPr>
              <w:tabs>
                <w:tab w:val="left" w:pos="2580"/>
              </w:tabs>
              <w:spacing w:after="60"/>
              <w:rPr>
                <w:rFonts w:ascii="Times New Roman" w:hAnsi="Times New Roman"/>
                <w:bCs/>
                <w:color w:val="000000"/>
                <w:sz w:val="28"/>
                <w:szCs w:val="28"/>
                <w:lang w:val="pt-BR"/>
              </w:rPr>
            </w:pPr>
            <w:r>
              <w:rPr>
                <w:rFonts w:ascii="Times New Roman" w:hAnsi="Times New Roman"/>
                <w:bCs/>
                <w:color w:val="000000"/>
                <w:sz w:val="28"/>
                <w:szCs w:val="28"/>
                <w:lang w:val="pt-BR"/>
              </w:rPr>
              <w:t>1.1. Khái niệm.</w:t>
            </w:r>
          </w:p>
          <w:p w14:paraId="0444988B">
            <w:pPr>
              <w:tabs>
                <w:tab w:val="left" w:pos="2580"/>
              </w:tabs>
              <w:spacing w:after="60"/>
              <w:rPr>
                <w:rFonts w:ascii="Times New Roman" w:hAnsi="Times New Roman"/>
                <w:sz w:val="28"/>
                <w:szCs w:val="28"/>
              </w:rPr>
            </w:pPr>
            <w:r>
              <w:rPr>
                <w:rFonts w:ascii="Times New Roman" w:hAnsi="Times New Roman"/>
                <w:sz w:val="28"/>
                <w:szCs w:val="28"/>
              </w:rPr>
              <w:t>1.2. Dụng cụ đồ gá trên máy khoan.</w:t>
            </w:r>
          </w:p>
          <w:p w14:paraId="569CC2E5">
            <w:pPr>
              <w:tabs>
                <w:tab w:val="left" w:pos="2580"/>
              </w:tabs>
              <w:spacing w:after="60"/>
              <w:rPr>
                <w:rFonts w:ascii="Times New Roman" w:hAnsi="Times New Roman"/>
                <w:bCs/>
                <w:color w:val="000000"/>
                <w:sz w:val="28"/>
                <w:szCs w:val="28"/>
                <w:lang w:val="pt-BR"/>
              </w:rPr>
            </w:pPr>
            <w:r>
              <w:rPr>
                <w:rFonts w:ascii="Times New Roman" w:hAnsi="Times New Roman"/>
                <w:sz w:val="28"/>
                <w:szCs w:val="28"/>
              </w:rPr>
              <w:t>2. Trình tự khoan.</w:t>
            </w:r>
          </w:p>
        </w:tc>
        <w:tc>
          <w:tcPr>
            <w:tcW w:w="1005" w:type="dxa"/>
            <w:tcBorders>
              <w:top w:val="single" w:color="auto" w:sz="4" w:space="0"/>
              <w:left w:val="single" w:color="auto" w:sz="4" w:space="0"/>
              <w:bottom w:val="nil"/>
              <w:right w:val="single" w:color="auto" w:sz="4" w:space="0"/>
            </w:tcBorders>
          </w:tcPr>
          <w:p w14:paraId="56EDA016">
            <w:pPr>
              <w:spacing w:after="60"/>
              <w:jc w:val="center"/>
              <w:rPr>
                <w:rFonts w:ascii="Times New Roman" w:hAnsi="Times New Roman"/>
                <w:b/>
                <w:sz w:val="28"/>
                <w:szCs w:val="28"/>
                <w:lang w:val="de-DE"/>
              </w:rPr>
            </w:pPr>
          </w:p>
        </w:tc>
        <w:tc>
          <w:tcPr>
            <w:tcW w:w="1031" w:type="dxa"/>
            <w:tcBorders>
              <w:top w:val="single" w:color="auto" w:sz="4" w:space="0"/>
              <w:left w:val="single" w:color="auto" w:sz="4" w:space="0"/>
              <w:bottom w:val="nil"/>
              <w:right w:val="single" w:color="auto" w:sz="4" w:space="0"/>
            </w:tcBorders>
          </w:tcPr>
          <w:p w14:paraId="6412BB5F">
            <w:pPr>
              <w:spacing w:after="60"/>
              <w:jc w:val="center"/>
              <w:rPr>
                <w:rFonts w:ascii="Times New Roman" w:hAnsi="Times New Roman"/>
                <w:sz w:val="28"/>
                <w:szCs w:val="28"/>
                <w:lang w:val="de-DE"/>
              </w:rPr>
            </w:pPr>
            <w:r>
              <w:rPr>
                <w:rFonts w:ascii="Times New Roman" w:hAnsi="Times New Roman"/>
                <w:sz w:val="28"/>
                <w:szCs w:val="28"/>
                <w:lang w:val="de-DE"/>
              </w:rPr>
              <w:t>0.5</w:t>
            </w:r>
          </w:p>
          <w:p w14:paraId="3DAB0773">
            <w:pPr>
              <w:spacing w:after="60"/>
              <w:jc w:val="center"/>
              <w:rPr>
                <w:rFonts w:ascii="Times New Roman" w:hAnsi="Times New Roman"/>
                <w:sz w:val="28"/>
                <w:szCs w:val="28"/>
                <w:lang w:val="de-DE"/>
              </w:rPr>
            </w:pPr>
          </w:p>
          <w:p w14:paraId="53E8C77A">
            <w:pPr>
              <w:spacing w:after="60"/>
              <w:rPr>
                <w:rFonts w:ascii="Times New Roman" w:hAnsi="Times New Roman"/>
                <w:sz w:val="28"/>
                <w:szCs w:val="28"/>
                <w:lang w:val="de-DE"/>
              </w:rPr>
            </w:pPr>
          </w:p>
          <w:p w14:paraId="24396C0A">
            <w:pPr>
              <w:spacing w:after="60"/>
              <w:jc w:val="center"/>
              <w:rPr>
                <w:rFonts w:ascii="Times New Roman" w:hAnsi="Times New Roman"/>
                <w:sz w:val="28"/>
                <w:szCs w:val="28"/>
                <w:lang w:val="de-DE"/>
              </w:rPr>
            </w:pPr>
            <w:r>
              <w:rPr>
                <w:rFonts w:ascii="Times New Roman" w:hAnsi="Times New Roman"/>
                <w:sz w:val="28"/>
                <w:szCs w:val="28"/>
                <w:lang w:val="de-DE"/>
              </w:rPr>
              <w:t>1.5</w:t>
            </w:r>
          </w:p>
        </w:tc>
        <w:tc>
          <w:tcPr>
            <w:tcW w:w="1156" w:type="dxa"/>
            <w:tcBorders>
              <w:top w:val="single" w:color="auto" w:sz="4" w:space="0"/>
              <w:left w:val="single" w:color="auto" w:sz="4" w:space="0"/>
              <w:bottom w:val="nil"/>
              <w:right w:val="single" w:color="auto" w:sz="4" w:space="0"/>
            </w:tcBorders>
          </w:tcPr>
          <w:p w14:paraId="74F952B4">
            <w:pPr>
              <w:spacing w:after="60"/>
              <w:jc w:val="center"/>
              <w:rPr>
                <w:rFonts w:ascii="Times New Roman" w:hAnsi="Times New Roman"/>
                <w:sz w:val="28"/>
                <w:szCs w:val="28"/>
                <w:lang w:val="de-DE"/>
              </w:rPr>
            </w:pPr>
            <w:r>
              <w:rPr>
                <w:rFonts w:ascii="Times New Roman" w:hAnsi="Times New Roman"/>
                <w:sz w:val="28"/>
                <w:szCs w:val="28"/>
                <w:lang w:val="de-DE"/>
              </w:rPr>
              <w:t>0.5</w:t>
            </w:r>
          </w:p>
          <w:p w14:paraId="1BE6B25D">
            <w:pPr>
              <w:spacing w:after="60"/>
              <w:jc w:val="center"/>
              <w:rPr>
                <w:rFonts w:ascii="Times New Roman" w:hAnsi="Times New Roman"/>
                <w:sz w:val="28"/>
                <w:szCs w:val="28"/>
                <w:lang w:val="de-DE"/>
              </w:rPr>
            </w:pPr>
          </w:p>
          <w:p w14:paraId="6F93143C">
            <w:pPr>
              <w:spacing w:after="60"/>
              <w:rPr>
                <w:rFonts w:ascii="Times New Roman" w:hAnsi="Times New Roman"/>
                <w:sz w:val="28"/>
                <w:szCs w:val="28"/>
                <w:lang w:val="de-DE"/>
              </w:rPr>
            </w:pPr>
          </w:p>
          <w:p w14:paraId="787C28D2">
            <w:pPr>
              <w:spacing w:after="60"/>
              <w:jc w:val="center"/>
              <w:rPr>
                <w:rFonts w:ascii="Times New Roman" w:hAnsi="Times New Roman"/>
                <w:sz w:val="28"/>
                <w:szCs w:val="28"/>
                <w:lang w:val="de-DE"/>
              </w:rPr>
            </w:pPr>
            <w:r>
              <w:rPr>
                <w:rFonts w:ascii="Times New Roman" w:hAnsi="Times New Roman"/>
                <w:sz w:val="28"/>
                <w:szCs w:val="28"/>
                <w:lang w:val="de-DE"/>
              </w:rPr>
              <w:t>2.5</w:t>
            </w:r>
          </w:p>
        </w:tc>
        <w:tc>
          <w:tcPr>
            <w:tcW w:w="1061" w:type="dxa"/>
            <w:tcBorders>
              <w:top w:val="single" w:color="auto" w:sz="4" w:space="0"/>
              <w:left w:val="single" w:color="auto" w:sz="4" w:space="0"/>
              <w:bottom w:val="nil"/>
              <w:right w:val="single" w:color="auto" w:sz="4" w:space="0"/>
            </w:tcBorders>
          </w:tcPr>
          <w:p w14:paraId="4E36F733">
            <w:pPr>
              <w:spacing w:after="60"/>
              <w:rPr>
                <w:rFonts w:ascii="Times New Roman" w:hAnsi="Times New Roman"/>
                <w:sz w:val="28"/>
                <w:szCs w:val="28"/>
                <w:lang w:val="de-DE"/>
              </w:rPr>
            </w:pPr>
          </w:p>
        </w:tc>
      </w:tr>
      <w:tr w14:paraId="310F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restart"/>
            <w:tcBorders>
              <w:top w:val="single" w:color="auto" w:sz="4" w:space="0"/>
            </w:tcBorders>
          </w:tcPr>
          <w:p w14:paraId="444A8B3B">
            <w:pPr>
              <w:spacing w:after="60"/>
              <w:jc w:val="center"/>
              <w:rPr>
                <w:rFonts w:ascii="Times New Roman" w:hAnsi="Times New Roman"/>
                <w:sz w:val="28"/>
                <w:szCs w:val="28"/>
                <w:lang w:val="pt-BR"/>
              </w:rPr>
            </w:pPr>
            <w:r>
              <w:rPr>
                <w:rFonts w:ascii="Times New Roman" w:hAnsi="Times New Roman"/>
                <w:sz w:val="28"/>
                <w:szCs w:val="28"/>
                <w:lang w:val="pt-BR"/>
              </w:rPr>
              <w:t>5</w:t>
            </w:r>
          </w:p>
          <w:p w14:paraId="7ACC3ECE">
            <w:pPr>
              <w:spacing w:after="60"/>
              <w:jc w:val="center"/>
              <w:rPr>
                <w:rFonts w:ascii="Times New Roman" w:hAnsi="Times New Roman"/>
                <w:sz w:val="28"/>
                <w:szCs w:val="28"/>
                <w:lang w:val="pt-BR"/>
              </w:rPr>
            </w:pPr>
          </w:p>
          <w:p w14:paraId="08926604">
            <w:pPr>
              <w:spacing w:after="60"/>
              <w:jc w:val="center"/>
              <w:rPr>
                <w:rFonts w:ascii="Times New Roman" w:hAnsi="Times New Roman"/>
                <w:sz w:val="28"/>
                <w:szCs w:val="28"/>
                <w:lang w:val="pt-BR"/>
              </w:rPr>
            </w:pPr>
          </w:p>
        </w:tc>
        <w:tc>
          <w:tcPr>
            <w:tcW w:w="4345" w:type="dxa"/>
            <w:tcBorders>
              <w:top w:val="single" w:color="auto" w:sz="4" w:space="0"/>
              <w:bottom w:val="single" w:color="auto" w:sz="4" w:space="0"/>
            </w:tcBorders>
          </w:tcPr>
          <w:p w14:paraId="7360609F">
            <w:pPr>
              <w:spacing w:after="60"/>
              <w:rPr>
                <w:rFonts w:ascii="Times New Roman" w:hAnsi="Times New Roman"/>
                <w:b/>
                <w:sz w:val="28"/>
                <w:szCs w:val="28"/>
                <w:lang w:val="pt-BR"/>
              </w:rPr>
            </w:pPr>
            <w:r>
              <w:rPr>
                <w:rFonts w:ascii="Times New Roman" w:hAnsi="Times New Roman"/>
                <w:b/>
                <w:sz w:val="28"/>
                <w:szCs w:val="28"/>
                <w:lang w:val="pt-BR"/>
              </w:rPr>
              <w:t>Bài 5: Hàn điện hồ quang tay</w:t>
            </w:r>
          </w:p>
        </w:tc>
        <w:tc>
          <w:tcPr>
            <w:tcW w:w="1005" w:type="dxa"/>
            <w:tcBorders>
              <w:top w:val="single" w:color="auto" w:sz="4" w:space="0"/>
              <w:bottom w:val="single" w:color="auto" w:sz="4" w:space="0"/>
            </w:tcBorders>
          </w:tcPr>
          <w:p w14:paraId="5367A44E">
            <w:pPr>
              <w:spacing w:after="60"/>
              <w:jc w:val="center"/>
              <w:rPr>
                <w:rFonts w:ascii="Times New Roman" w:hAnsi="Times New Roman"/>
                <w:b/>
                <w:sz w:val="28"/>
                <w:szCs w:val="28"/>
                <w:lang w:val="de-DE"/>
              </w:rPr>
            </w:pPr>
            <w:r>
              <w:rPr>
                <w:rFonts w:ascii="Times New Roman" w:hAnsi="Times New Roman"/>
                <w:b/>
                <w:sz w:val="28"/>
                <w:szCs w:val="28"/>
                <w:lang w:val="de-DE"/>
              </w:rPr>
              <w:t>10</w:t>
            </w:r>
          </w:p>
        </w:tc>
        <w:tc>
          <w:tcPr>
            <w:tcW w:w="1031" w:type="dxa"/>
            <w:tcBorders>
              <w:top w:val="single" w:color="auto" w:sz="4" w:space="0"/>
              <w:bottom w:val="single" w:color="auto" w:sz="4" w:space="0"/>
            </w:tcBorders>
          </w:tcPr>
          <w:p w14:paraId="4A171795">
            <w:pPr>
              <w:spacing w:after="60"/>
              <w:jc w:val="center"/>
              <w:rPr>
                <w:rFonts w:ascii="Times New Roman" w:hAnsi="Times New Roman"/>
                <w:b/>
                <w:sz w:val="28"/>
                <w:szCs w:val="28"/>
                <w:lang w:val="de-DE"/>
              </w:rPr>
            </w:pPr>
            <w:r>
              <w:rPr>
                <w:rFonts w:ascii="Times New Roman" w:hAnsi="Times New Roman"/>
                <w:b/>
                <w:sz w:val="28"/>
                <w:szCs w:val="28"/>
                <w:lang w:val="de-DE"/>
              </w:rPr>
              <w:t>3</w:t>
            </w:r>
          </w:p>
        </w:tc>
        <w:tc>
          <w:tcPr>
            <w:tcW w:w="1156" w:type="dxa"/>
            <w:tcBorders>
              <w:top w:val="single" w:color="auto" w:sz="4" w:space="0"/>
              <w:bottom w:val="single" w:color="auto" w:sz="4" w:space="0"/>
            </w:tcBorders>
          </w:tcPr>
          <w:p w14:paraId="72F08166">
            <w:pPr>
              <w:spacing w:after="60"/>
              <w:jc w:val="center"/>
              <w:rPr>
                <w:rFonts w:ascii="Times New Roman" w:hAnsi="Times New Roman"/>
                <w:b/>
                <w:sz w:val="28"/>
                <w:szCs w:val="28"/>
                <w:lang w:val="de-DE"/>
              </w:rPr>
            </w:pPr>
            <w:r>
              <w:rPr>
                <w:rFonts w:ascii="Times New Roman" w:hAnsi="Times New Roman"/>
                <w:b/>
                <w:sz w:val="28"/>
                <w:szCs w:val="28"/>
                <w:lang w:val="de-DE"/>
              </w:rPr>
              <w:t>6</w:t>
            </w:r>
          </w:p>
        </w:tc>
        <w:tc>
          <w:tcPr>
            <w:tcW w:w="1061" w:type="dxa"/>
            <w:tcBorders>
              <w:top w:val="single" w:color="auto" w:sz="4" w:space="0"/>
              <w:bottom w:val="single" w:color="auto" w:sz="4" w:space="0"/>
            </w:tcBorders>
          </w:tcPr>
          <w:p w14:paraId="0FA110D5">
            <w:pPr>
              <w:spacing w:after="60"/>
              <w:jc w:val="center"/>
              <w:rPr>
                <w:rFonts w:ascii="Times New Roman" w:hAnsi="Times New Roman"/>
                <w:b/>
                <w:sz w:val="28"/>
                <w:szCs w:val="28"/>
                <w:lang w:val="de-DE"/>
              </w:rPr>
            </w:pPr>
            <w:r>
              <w:rPr>
                <w:rFonts w:ascii="Times New Roman" w:hAnsi="Times New Roman"/>
                <w:b/>
                <w:sz w:val="28"/>
                <w:szCs w:val="28"/>
                <w:lang w:val="de-DE"/>
              </w:rPr>
              <w:t>1</w:t>
            </w:r>
          </w:p>
        </w:tc>
      </w:tr>
      <w:tr w14:paraId="015BD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continue"/>
            <w:tcBorders>
              <w:right w:val="single" w:color="auto" w:sz="4" w:space="0"/>
            </w:tcBorders>
          </w:tcPr>
          <w:p w14:paraId="3730E3D6">
            <w:pPr>
              <w:spacing w:after="60"/>
              <w:jc w:val="center"/>
              <w:rPr>
                <w:rFonts w:ascii="Times New Roman" w:hAnsi="Times New Roman"/>
                <w:sz w:val="28"/>
                <w:szCs w:val="28"/>
                <w:lang w:val="pt-BR"/>
              </w:rPr>
            </w:pPr>
          </w:p>
        </w:tc>
        <w:tc>
          <w:tcPr>
            <w:tcW w:w="4345" w:type="dxa"/>
            <w:tcBorders>
              <w:top w:val="single" w:color="auto" w:sz="4" w:space="0"/>
              <w:left w:val="single" w:color="auto" w:sz="4" w:space="0"/>
              <w:bottom w:val="nil"/>
              <w:right w:val="single" w:color="auto" w:sz="4" w:space="0"/>
            </w:tcBorders>
          </w:tcPr>
          <w:p w14:paraId="69A15AC9">
            <w:pPr>
              <w:tabs>
                <w:tab w:val="left" w:pos="6745"/>
              </w:tabs>
              <w:spacing w:after="60"/>
              <w:rPr>
                <w:rFonts w:ascii="Times New Roman" w:hAnsi="Times New Roman"/>
                <w:sz w:val="28"/>
                <w:szCs w:val="28"/>
                <w:lang w:val="pt-BR"/>
              </w:rPr>
            </w:pPr>
            <w:r>
              <w:rPr>
                <w:rFonts w:ascii="Times New Roman" w:hAnsi="Times New Roman"/>
                <w:sz w:val="28"/>
                <w:szCs w:val="28"/>
              </w:rPr>
              <w:t xml:space="preserve">1. </w:t>
            </w:r>
            <w:r>
              <w:rPr>
                <w:rFonts w:ascii="Times New Roman" w:hAnsi="Times New Roman"/>
                <w:sz w:val="28"/>
                <w:szCs w:val="28"/>
                <w:lang w:val="pt-BR"/>
              </w:rPr>
              <w:t>Những kiến thức cơ bản khi hàn điện hồ quang tay.</w:t>
            </w:r>
          </w:p>
          <w:p w14:paraId="6E24CD40">
            <w:pPr>
              <w:tabs>
                <w:tab w:val="left" w:pos="6745"/>
              </w:tabs>
              <w:spacing w:after="60"/>
              <w:rPr>
                <w:rFonts w:ascii="Times New Roman" w:hAnsi="Times New Roman"/>
                <w:sz w:val="28"/>
                <w:szCs w:val="28"/>
                <w:lang w:val="pt-BR"/>
              </w:rPr>
            </w:pPr>
            <w:r>
              <w:rPr>
                <w:rFonts w:ascii="Times New Roman" w:hAnsi="Times New Roman"/>
                <w:sz w:val="28"/>
                <w:szCs w:val="28"/>
                <w:lang w:val="pt-BR"/>
              </w:rPr>
              <w:t>1.1. Khái niệm chung.</w:t>
            </w:r>
          </w:p>
          <w:p w14:paraId="14E2F03C">
            <w:pPr>
              <w:tabs>
                <w:tab w:val="left" w:pos="6745"/>
              </w:tabs>
              <w:spacing w:after="60"/>
              <w:rPr>
                <w:rFonts w:ascii="Times New Roman" w:hAnsi="Times New Roman"/>
                <w:sz w:val="28"/>
                <w:szCs w:val="28"/>
              </w:rPr>
            </w:pPr>
            <w:r>
              <w:rPr>
                <w:rFonts w:ascii="Times New Roman" w:hAnsi="Times New Roman"/>
                <w:sz w:val="28"/>
                <w:szCs w:val="28"/>
                <w:lang w:val="pt-BR"/>
              </w:rPr>
              <w:t>1.2. Công dụng, tính chất, đặc điểm</w:t>
            </w:r>
          </w:p>
        </w:tc>
        <w:tc>
          <w:tcPr>
            <w:tcW w:w="1005" w:type="dxa"/>
            <w:tcBorders>
              <w:top w:val="single" w:color="auto" w:sz="4" w:space="0"/>
              <w:left w:val="single" w:color="auto" w:sz="4" w:space="0"/>
              <w:bottom w:val="nil"/>
              <w:right w:val="single" w:color="auto" w:sz="4" w:space="0"/>
            </w:tcBorders>
          </w:tcPr>
          <w:p w14:paraId="6126FB7F">
            <w:pPr>
              <w:spacing w:after="60"/>
              <w:jc w:val="center"/>
              <w:rPr>
                <w:rFonts w:ascii="Times New Roman" w:hAnsi="Times New Roman"/>
                <w:b/>
                <w:sz w:val="28"/>
                <w:szCs w:val="28"/>
                <w:lang w:val="de-DE"/>
              </w:rPr>
            </w:pPr>
          </w:p>
        </w:tc>
        <w:tc>
          <w:tcPr>
            <w:tcW w:w="1031" w:type="dxa"/>
            <w:tcBorders>
              <w:top w:val="single" w:color="auto" w:sz="4" w:space="0"/>
              <w:left w:val="single" w:color="auto" w:sz="4" w:space="0"/>
              <w:bottom w:val="nil"/>
              <w:right w:val="single" w:color="auto" w:sz="4" w:space="0"/>
            </w:tcBorders>
          </w:tcPr>
          <w:p w14:paraId="2F8B1ED7">
            <w:pPr>
              <w:spacing w:after="60"/>
              <w:jc w:val="center"/>
              <w:rPr>
                <w:rFonts w:ascii="Times New Roman" w:hAnsi="Times New Roman"/>
                <w:sz w:val="28"/>
                <w:szCs w:val="28"/>
                <w:lang w:val="de-DE"/>
              </w:rPr>
            </w:pPr>
            <w:r>
              <w:rPr>
                <w:rFonts w:ascii="Times New Roman" w:hAnsi="Times New Roman"/>
                <w:sz w:val="28"/>
                <w:szCs w:val="28"/>
                <w:lang w:val="de-DE"/>
              </w:rPr>
              <w:t>0.5</w:t>
            </w:r>
          </w:p>
        </w:tc>
        <w:tc>
          <w:tcPr>
            <w:tcW w:w="1156" w:type="dxa"/>
            <w:tcBorders>
              <w:top w:val="single" w:color="auto" w:sz="4" w:space="0"/>
              <w:left w:val="single" w:color="auto" w:sz="4" w:space="0"/>
              <w:bottom w:val="nil"/>
              <w:right w:val="single" w:color="auto" w:sz="4" w:space="0"/>
            </w:tcBorders>
          </w:tcPr>
          <w:p w14:paraId="072AE092">
            <w:pPr>
              <w:spacing w:after="60"/>
              <w:jc w:val="center"/>
              <w:rPr>
                <w:rFonts w:ascii="Times New Roman" w:hAnsi="Times New Roman"/>
                <w:sz w:val="28"/>
                <w:szCs w:val="28"/>
                <w:lang w:val="de-DE"/>
              </w:rPr>
            </w:pPr>
          </w:p>
        </w:tc>
        <w:tc>
          <w:tcPr>
            <w:tcW w:w="1061" w:type="dxa"/>
            <w:tcBorders>
              <w:top w:val="single" w:color="auto" w:sz="4" w:space="0"/>
              <w:left w:val="single" w:color="auto" w:sz="4" w:space="0"/>
              <w:bottom w:val="nil"/>
              <w:right w:val="single" w:color="auto" w:sz="4" w:space="0"/>
            </w:tcBorders>
          </w:tcPr>
          <w:p w14:paraId="12F5F8F0">
            <w:pPr>
              <w:spacing w:after="60"/>
              <w:jc w:val="center"/>
              <w:rPr>
                <w:rFonts w:ascii="Times New Roman" w:hAnsi="Times New Roman"/>
                <w:sz w:val="28"/>
                <w:szCs w:val="28"/>
                <w:lang w:val="de-DE"/>
              </w:rPr>
            </w:pPr>
          </w:p>
        </w:tc>
      </w:tr>
      <w:tr w14:paraId="72797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00" w:type="dxa"/>
            <w:vMerge w:val="continue"/>
            <w:tcBorders>
              <w:right w:val="single" w:color="auto" w:sz="4" w:space="0"/>
            </w:tcBorders>
          </w:tcPr>
          <w:p w14:paraId="3B2D6410">
            <w:pPr>
              <w:spacing w:after="60"/>
              <w:jc w:val="center"/>
              <w:rPr>
                <w:rFonts w:ascii="Times New Roman" w:hAnsi="Times New Roman"/>
                <w:sz w:val="28"/>
                <w:szCs w:val="28"/>
                <w:lang w:val="pt-BR"/>
              </w:rPr>
            </w:pPr>
          </w:p>
        </w:tc>
        <w:tc>
          <w:tcPr>
            <w:tcW w:w="4345" w:type="dxa"/>
            <w:tcBorders>
              <w:top w:val="nil"/>
              <w:left w:val="single" w:color="auto" w:sz="4" w:space="0"/>
              <w:bottom w:val="nil"/>
              <w:right w:val="single" w:color="auto" w:sz="4" w:space="0"/>
            </w:tcBorders>
          </w:tcPr>
          <w:p w14:paraId="57649E24">
            <w:pPr>
              <w:spacing w:after="60"/>
              <w:rPr>
                <w:rFonts w:ascii="Times New Roman" w:hAnsi="Times New Roman"/>
                <w:sz w:val="28"/>
                <w:szCs w:val="28"/>
                <w:lang w:val="pt-BR"/>
              </w:rPr>
            </w:pPr>
            <w:r>
              <w:rPr>
                <w:rFonts w:ascii="Times New Roman" w:hAnsi="Times New Roman"/>
                <w:sz w:val="28"/>
                <w:szCs w:val="28"/>
                <w:lang w:val="pt-BR"/>
              </w:rPr>
              <w:t>2. Vận hành máy hàn điện thông dụng.</w:t>
            </w:r>
          </w:p>
        </w:tc>
        <w:tc>
          <w:tcPr>
            <w:tcW w:w="1005" w:type="dxa"/>
            <w:tcBorders>
              <w:top w:val="nil"/>
              <w:left w:val="single" w:color="auto" w:sz="4" w:space="0"/>
              <w:bottom w:val="nil"/>
              <w:right w:val="single" w:color="auto" w:sz="4" w:space="0"/>
            </w:tcBorders>
          </w:tcPr>
          <w:p w14:paraId="4A13B8B3">
            <w:pPr>
              <w:spacing w:after="60"/>
              <w:jc w:val="center"/>
              <w:rPr>
                <w:rFonts w:ascii="Times New Roman" w:hAnsi="Times New Roman"/>
                <w:b/>
                <w:sz w:val="28"/>
                <w:szCs w:val="28"/>
                <w:lang w:val="de-DE"/>
              </w:rPr>
            </w:pPr>
          </w:p>
        </w:tc>
        <w:tc>
          <w:tcPr>
            <w:tcW w:w="1031" w:type="dxa"/>
            <w:tcBorders>
              <w:top w:val="nil"/>
              <w:left w:val="single" w:color="auto" w:sz="4" w:space="0"/>
              <w:bottom w:val="nil"/>
              <w:right w:val="single" w:color="auto" w:sz="4" w:space="0"/>
            </w:tcBorders>
          </w:tcPr>
          <w:p w14:paraId="71A17AE6">
            <w:pPr>
              <w:spacing w:after="60"/>
              <w:jc w:val="center"/>
              <w:rPr>
                <w:rFonts w:ascii="Times New Roman" w:hAnsi="Times New Roman"/>
                <w:sz w:val="28"/>
                <w:szCs w:val="28"/>
                <w:lang w:val="de-DE"/>
              </w:rPr>
            </w:pPr>
            <w:r>
              <w:rPr>
                <w:rFonts w:ascii="Times New Roman" w:hAnsi="Times New Roman"/>
                <w:sz w:val="28"/>
                <w:szCs w:val="28"/>
                <w:lang w:val="de-DE"/>
              </w:rPr>
              <w:t>0.5</w:t>
            </w:r>
          </w:p>
        </w:tc>
        <w:tc>
          <w:tcPr>
            <w:tcW w:w="1156" w:type="dxa"/>
            <w:tcBorders>
              <w:top w:val="nil"/>
              <w:left w:val="single" w:color="auto" w:sz="4" w:space="0"/>
              <w:bottom w:val="nil"/>
              <w:right w:val="single" w:color="auto" w:sz="4" w:space="0"/>
            </w:tcBorders>
          </w:tcPr>
          <w:p w14:paraId="5AF4BB85">
            <w:pPr>
              <w:spacing w:after="60"/>
              <w:jc w:val="center"/>
              <w:rPr>
                <w:rFonts w:ascii="Times New Roman" w:hAnsi="Times New Roman"/>
                <w:sz w:val="28"/>
                <w:szCs w:val="28"/>
                <w:lang w:val="de-DE"/>
              </w:rPr>
            </w:pPr>
            <w:r>
              <w:rPr>
                <w:rFonts w:ascii="Times New Roman" w:hAnsi="Times New Roman"/>
                <w:sz w:val="28"/>
                <w:szCs w:val="28"/>
                <w:lang w:val="de-DE"/>
              </w:rPr>
              <w:t>0.5</w:t>
            </w:r>
          </w:p>
        </w:tc>
        <w:tc>
          <w:tcPr>
            <w:tcW w:w="1061" w:type="dxa"/>
            <w:tcBorders>
              <w:top w:val="nil"/>
              <w:left w:val="single" w:color="auto" w:sz="4" w:space="0"/>
              <w:bottom w:val="nil"/>
              <w:right w:val="single" w:color="auto" w:sz="4" w:space="0"/>
            </w:tcBorders>
          </w:tcPr>
          <w:p w14:paraId="79CAC1CB">
            <w:pPr>
              <w:spacing w:after="60"/>
              <w:jc w:val="center"/>
              <w:rPr>
                <w:rFonts w:ascii="Times New Roman" w:hAnsi="Times New Roman"/>
                <w:sz w:val="28"/>
                <w:szCs w:val="28"/>
                <w:lang w:val="de-DE"/>
              </w:rPr>
            </w:pPr>
          </w:p>
        </w:tc>
      </w:tr>
      <w:tr w14:paraId="5F004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vMerge w:val="continue"/>
            <w:tcBorders>
              <w:bottom w:val="single" w:color="auto" w:sz="4" w:space="0"/>
              <w:right w:val="single" w:color="auto" w:sz="4" w:space="0"/>
            </w:tcBorders>
          </w:tcPr>
          <w:p w14:paraId="391D9FC1">
            <w:pPr>
              <w:spacing w:after="60"/>
              <w:jc w:val="center"/>
              <w:rPr>
                <w:rFonts w:ascii="Times New Roman" w:hAnsi="Times New Roman"/>
                <w:sz w:val="28"/>
                <w:szCs w:val="28"/>
                <w:lang w:val="pt-BR"/>
              </w:rPr>
            </w:pPr>
          </w:p>
        </w:tc>
        <w:tc>
          <w:tcPr>
            <w:tcW w:w="4345" w:type="dxa"/>
            <w:tcBorders>
              <w:top w:val="nil"/>
              <w:left w:val="single" w:color="auto" w:sz="4" w:space="0"/>
              <w:bottom w:val="single" w:color="auto" w:sz="4" w:space="0"/>
              <w:right w:val="single" w:color="auto" w:sz="4" w:space="0"/>
            </w:tcBorders>
          </w:tcPr>
          <w:p w14:paraId="40868C40">
            <w:pPr>
              <w:spacing w:after="60"/>
              <w:rPr>
                <w:rFonts w:ascii="Times New Roman" w:hAnsi="Times New Roman"/>
                <w:sz w:val="28"/>
                <w:szCs w:val="28"/>
                <w:lang w:val="pt-BR"/>
              </w:rPr>
            </w:pPr>
            <w:r>
              <w:rPr>
                <w:rFonts w:ascii="Times New Roman" w:hAnsi="Times New Roman"/>
                <w:sz w:val="28"/>
                <w:szCs w:val="28"/>
              </w:rPr>
              <w:t xml:space="preserve">3. </w:t>
            </w:r>
            <w:r>
              <w:rPr>
                <w:rFonts w:ascii="Times New Roman" w:hAnsi="Times New Roman"/>
                <w:sz w:val="28"/>
                <w:szCs w:val="28"/>
                <w:lang w:val="pt-BR"/>
              </w:rPr>
              <w:t>Hàn giáp mối vị trí bằng.</w:t>
            </w:r>
          </w:p>
          <w:p w14:paraId="04BF44A0">
            <w:pPr>
              <w:spacing w:after="60"/>
              <w:rPr>
                <w:rFonts w:ascii="Times New Roman" w:hAnsi="Times New Roman"/>
                <w:sz w:val="28"/>
                <w:szCs w:val="28"/>
              </w:rPr>
            </w:pPr>
            <w:r>
              <w:rPr>
                <w:rFonts w:ascii="Times New Roman" w:hAnsi="Times New Roman"/>
                <w:sz w:val="28"/>
                <w:szCs w:val="28"/>
              </w:rPr>
              <w:t xml:space="preserve">4. </w:t>
            </w:r>
            <w:r>
              <w:rPr>
                <w:rFonts w:ascii="Times New Roman" w:hAnsi="Times New Roman"/>
                <w:sz w:val="28"/>
                <w:szCs w:val="28"/>
                <w:lang w:val="pt-BR"/>
              </w:rPr>
              <w:t>Hàn góc vị trí bằng.</w:t>
            </w:r>
          </w:p>
        </w:tc>
        <w:tc>
          <w:tcPr>
            <w:tcW w:w="1005" w:type="dxa"/>
            <w:tcBorders>
              <w:top w:val="nil"/>
              <w:left w:val="single" w:color="auto" w:sz="4" w:space="0"/>
              <w:bottom w:val="single" w:color="auto" w:sz="4" w:space="0"/>
              <w:right w:val="single" w:color="auto" w:sz="4" w:space="0"/>
            </w:tcBorders>
          </w:tcPr>
          <w:p w14:paraId="38B86BA4">
            <w:pPr>
              <w:spacing w:after="60"/>
              <w:jc w:val="center"/>
              <w:rPr>
                <w:rFonts w:ascii="Times New Roman" w:hAnsi="Times New Roman"/>
                <w:b/>
                <w:sz w:val="28"/>
                <w:szCs w:val="28"/>
                <w:lang w:val="de-DE"/>
              </w:rPr>
            </w:pPr>
          </w:p>
        </w:tc>
        <w:tc>
          <w:tcPr>
            <w:tcW w:w="1031" w:type="dxa"/>
            <w:tcBorders>
              <w:top w:val="nil"/>
              <w:left w:val="single" w:color="auto" w:sz="4" w:space="0"/>
              <w:bottom w:val="single" w:color="auto" w:sz="4" w:space="0"/>
              <w:right w:val="single" w:color="auto" w:sz="4" w:space="0"/>
            </w:tcBorders>
          </w:tcPr>
          <w:p w14:paraId="1606514A">
            <w:pPr>
              <w:spacing w:after="60"/>
              <w:jc w:val="center"/>
              <w:rPr>
                <w:rFonts w:ascii="Times New Roman" w:hAnsi="Times New Roman"/>
                <w:sz w:val="28"/>
                <w:szCs w:val="28"/>
                <w:lang w:val="de-DE"/>
              </w:rPr>
            </w:pPr>
            <w:r>
              <w:rPr>
                <w:rFonts w:ascii="Times New Roman" w:hAnsi="Times New Roman"/>
                <w:sz w:val="28"/>
                <w:szCs w:val="28"/>
                <w:lang w:val="de-DE"/>
              </w:rPr>
              <w:t>1</w:t>
            </w:r>
          </w:p>
          <w:p w14:paraId="0B694E24">
            <w:pPr>
              <w:spacing w:after="60"/>
              <w:jc w:val="center"/>
              <w:rPr>
                <w:rFonts w:ascii="Times New Roman" w:hAnsi="Times New Roman"/>
                <w:sz w:val="28"/>
                <w:szCs w:val="28"/>
                <w:lang w:val="de-DE"/>
              </w:rPr>
            </w:pPr>
            <w:r>
              <w:rPr>
                <w:rFonts w:ascii="Times New Roman" w:hAnsi="Times New Roman"/>
                <w:sz w:val="28"/>
                <w:szCs w:val="28"/>
                <w:lang w:val="de-DE"/>
              </w:rPr>
              <w:t>1</w:t>
            </w:r>
          </w:p>
        </w:tc>
        <w:tc>
          <w:tcPr>
            <w:tcW w:w="1156" w:type="dxa"/>
            <w:tcBorders>
              <w:top w:val="nil"/>
              <w:left w:val="single" w:color="auto" w:sz="4" w:space="0"/>
              <w:bottom w:val="single" w:color="auto" w:sz="4" w:space="0"/>
              <w:right w:val="single" w:color="auto" w:sz="4" w:space="0"/>
            </w:tcBorders>
          </w:tcPr>
          <w:p w14:paraId="61E76EC7">
            <w:pPr>
              <w:spacing w:after="60"/>
              <w:jc w:val="center"/>
              <w:rPr>
                <w:rFonts w:ascii="Times New Roman" w:hAnsi="Times New Roman"/>
                <w:sz w:val="28"/>
                <w:szCs w:val="28"/>
                <w:lang w:val="de-DE"/>
              </w:rPr>
            </w:pPr>
            <w:r>
              <w:rPr>
                <w:rFonts w:ascii="Times New Roman" w:hAnsi="Times New Roman"/>
                <w:sz w:val="28"/>
                <w:szCs w:val="28"/>
                <w:lang w:val="de-DE"/>
              </w:rPr>
              <w:t>2.5</w:t>
            </w:r>
          </w:p>
          <w:p w14:paraId="0691AEE0">
            <w:pPr>
              <w:spacing w:after="60"/>
              <w:jc w:val="center"/>
              <w:rPr>
                <w:rFonts w:ascii="Times New Roman" w:hAnsi="Times New Roman"/>
                <w:sz w:val="28"/>
                <w:szCs w:val="28"/>
                <w:lang w:val="de-DE"/>
              </w:rPr>
            </w:pPr>
            <w:r>
              <w:rPr>
                <w:rFonts w:ascii="Times New Roman" w:hAnsi="Times New Roman"/>
                <w:sz w:val="28"/>
                <w:szCs w:val="28"/>
                <w:lang w:val="de-DE"/>
              </w:rPr>
              <w:t>3</w:t>
            </w:r>
          </w:p>
        </w:tc>
        <w:tc>
          <w:tcPr>
            <w:tcW w:w="1061" w:type="dxa"/>
            <w:tcBorders>
              <w:top w:val="nil"/>
              <w:left w:val="single" w:color="auto" w:sz="4" w:space="0"/>
              <w:bottom w:val="single" w:color="auto" w:sz="4" w:space="0"/>
              <w:right w:val="single" w:color="auto" w:sz="4" w:space="0"/>
            </w:tcBorders>
          </w:tcPr>
          <w:p w14:paraId="1DEE6E0A">
            <w:pPr>
              <w:spacing w:after="60"/>
              <w:jc w:val="center"/>
              <w:rPr>
                <w:rFonts w:ascii="Times New Roman" w:hAnsi="Times New Roman"/>
                <w:sz w:val="28"/>
                <w:szCs w:val="28"/>
                <w:lang w:val="de-DE"/>
              </w:rPr>
            </w:pPr>
            <w:r>
              <w:rPr>
                <w:rFonts w:ascii="Times New Roman" w:hAnsi="Times New Roman"/>
                <w:sz w:val="28"/>
                <w:szCs w:val="28"/>
                <w:lang w:val="de-DE"/>
              </w:rPr>
              <w:t>1</w:t>
            </w:r>
          </w:p>
        </w:tc>
      </w:tr>
      <w:tr w14:paraId="367F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0" w:type="dxa"/>
          </w:tcPr>
          <w:p w14:paraId="286338BC">
            <w:pPr>
              <w:spacing w:after="60"/>
              <w:jc w:val="center"/>
              <w:rPr>
                <w:rFonts w:ascii="Times New Roman" w:hAnsi="Times New Roman"/>
                <w:sz w:val="28"/>
                <w:szCs w:val="28"/>
                <w:lang w:val="pt-BR"/>
              </w:rPr>
            </w:pPr>
            <w:r>
              <w:rPr>
                <w:rFonts w:ascii="Times New Roman" w:hAnsi="Times New Roman"/>
                <w:sz w:val="28"/>
                <w:szCs w:val="28"/>
                <w:lang w:val="pt-BR"/>
              </w:rPr>
              <w:t>6</w:t>
            </w:r>
          </w:p>
        </w:tc>
        <w:tc>
          <w:tcPr>
            <w:tcW w:w="4345" w:type="dxa"/>
            <w:tcBorders>
              <w:top w:val="single" w:color="auto" w:sz="4" w:space="0"/>
            </w:tcBorders>
          </w:tcPr>
          <w:p w14:paraId="01845F30">
            <w:pPr>
              <w:spacing w:after="60"/>
              <w:rPr>
                <w:rFonts w:ascii="Times New Roman" w:hAnsi="Times New Roman"/>
                <w:b/>
                <w:sz w:val="28"/>
                <w:szCs w:val="28"/>
              </w:rPr>
            </w:pPr>
            <w:r>
              <w:rPr>
                <w:rFonts w:ascii="Times New Roman" w:hAnsi="Times New Roman"/>
                <w:b/>
                <w:sz w:val="28"/>
                <w:szCs w:val="28"/>
              </w:rPr>
              <w:t>Tổng</w:t>
            </w:r>
          </w:p>
        </w:tc>
        <w:tc>
          <w:tcPr>
            <w:tcW w:w="1005" w:type="dxa"/>
            <w:tcBorders>
              <w:top w:val="single" w:color="auto" w:sz="4" w:space="0"/>
            </w:tcBorders>
          </w:tcPr>
          <w:p w14:paraId="4E447493">
            <w:pPr>
              <w:spacing w:after="60"/>
              <w:jc w:val="center"/>
              <w:rPr>
                <w:rFonts w:ascii="Times New Roman" w:hAnsi="Times New Roman"/>
                <w:b/>
                <w:sz w:val="28"/>
                <w:szCs w:val="28"/>
                <w:lang w:val="de-DE"/>
              </w:rPr>
            </w:pPr>
            <w:r>
              <w:rPr>
                <w:rFonts w:ascii="Times New Roman" w:hAnsi="Times New Roman"/>
                <w:b/>
                <w:sz w:val="28"/>
                <w:szCs w:val="28"/>
                <w:lang w:val="de-DE"/>
              </w:rPr>
              <w:t>30</w:t>
            </w:r>
          </w:p>
        </w:tc>
        <w:tc>
          <w:tcPr>
            <w:tcW w:w="1031" w:type="dxa"/>
            <w:tcBorders>
              <w:top w:val="single" w:color="auto" w:sz="4" w:space="0"/>
            </w:tcBorders>
          </w:tcPr>
          <w:p w14:paraId="333917D3">
            <w:pPr>
              <w:spacing w:after="60"/>
              <w:jc w:val="center"/>
              <w:rPr>
                <w:rFonts w:ascii="Times New Roman" w:hAnsi="Times New Roman"/>
                <w:b/>
                <w:sz w:val="28"/>
                <w:szCs w:val="28"/>
                <w:lang w:val="de-DE"/>
              </w:rPr>
            </w:pPr>
            <w:r>
              <w:rPr>
                <w:rFonts w:ascii="Times New Roman" w:hAnsi="Times New Roman"/>
                <w:b/>
                <w:sz w:val="28"/>
                <w:szCs w:val="28"/>
                <w:lang w:val="de-DE"/>
              </w:rPr>
              <w:t>10</w:t>
            </w:r>
          </w:p>
        </w:tc>
        <w:tc>
          <w:tcPr>
            <w:tcW w:w="1156" w:type="dxa"/>
            <w:tcBorders>
              <w:top w:val="single" w:color="auto" w:sz="4" w:space="0"/>
            </w:tcBorders>
          </w:tcPr>
          <w:p w14:paraId="3053D896">
            <w:pPr>
              <w:spacing w:after="60"/>
              <w:jc w:val="center"/>
              <w:rPr>
                <w:rFonts w:ascii="Times New Roman" w:hAnsi="Times New Roman"/>
                <w:b/>
                <w:sz w:val="28"/>
                <w:szCs w:val="28"/>
                <w:lang w:val="de-DE"/>
              </w:rPr>
            </w:pPr>
            <w:r>
              <w:rPr>
                <w:rFonts w:ascii="Times New Roman" w:hAnsi="Times New Roman"/>
                <w:b/>
                <w:sz w:val="28"/>
                <w:szCs w:val="28"/>
                <w:lang w:val="de-DE"/>
              </w:rPr>
              <w:t>18</w:t>
            </w:r>
          </w:p>
        </w:tc>
        <w:tc>
          <w:tcPr>
            <w:tcW w:w="1061" w:type="dxa"/>
            <w:tcBorders>
              <w:top w:val="single" w:color="auto" w:sz="4" w:space="0"/>
            </w:tcBorders>
          </w:tcPr>
          <w:p w14:paraId="1BA8D1A7">
            <w:pPr>
              <w:spacing w:after="60"/>
              <w:jc w:val="center"/>
              <w:rPr>
                <w:rFonts w:ascii="Times New Roman" w:hAnsi="Times New Roman"/>
                <w:b/>
                <w:sz w:val="28"/>
                <w:szCs w:val="28"/>
                <w:lang w:val="de-DE"/>
              </w:rPr>
            </w:pPr>
            <w:r>
              <w:rPr>
                <w:rFonts w:ascii="Times New Roman" w:hAnsi="Times New Roman"/>
                <w:b/>
                <w:sz w:val="28"/>
                <w:szCs w:val="28"/>
                <w:lang w:val="de-DE"/>
              </w:rPr>
              <w:t>2</w:t>
            </w:r>
          </w:p>
        </w:tc>
      </w:tr>
    </w:tbl>
    <w:p w14:paraId="5E2A1AD9">
      <w:pPr>
        <w:spacing w:after="60"/>
        <w:jc w:val="both"/>
        <w:rPr>
          <w:rFonts w:ascii="Times New Roman" w:hAnsi="Times New Roman"/>
          <w:i/>
          <w:iCs/>
          <w:sz w:val="28"/>
          <w:szCs w:val="28"/>
          <w:lang w:val="pt-BR"/>
        </w:rPr>
      </w:pPr>
      <w:r>
        <w:rPr>
          <w:rFonts w:ascii="Times New Roman" w:hAnsi="Times New Roman"/>
          <w:sz w:val="28"/>
          <w:szCs w:val="28"/>
          <w:lang w:val="pt-BR"/>
        </w:rPr>
        <w:t xml:space="preserve">* Ghi chú: </w:t>
      </w:r>
      <w:r>
        <w:rPr>
          <w:rFonts w:ascii="Times New Roman" w:hAnsi="Times New Roman"/>
          <w:i/>
          <w:iCs/>
          <w:sz w:val="28"/>
          <w:szCs w:val="28"/>
          <w:lang w:val="pt-BR"/>
        </w:rPr>
        <w:t>Thời gian kiểm tra lý thuyết được tính bằng giờ lý thuyết, kiểm tra thực hành được tính bằng giờ thực hành.</w:t>
      </w:r>
    </w:p>
    <w:p w14:paraId="1054DFA9">
      <w:pPr>
        <w:spacing w:after="60"/>
        <w:jc w:val="both"/>
        <w:rPr>
          <w:rFonts w:ascii="Times New Roman" w:hAnsi="Times New Roman"/>
          <w:iCs/>
          <w:sz w:val="28"/>
          <w:szCs w:val="28"/>
          <w:lang w:val="pt-BR"/>
        </w:rPr>
      </w:pPr>
      <w:r>
        <w:rPr>
          <w:rFonts w:ascii="Times New Roman" w:hAnsi="Times New Roman"/>
          <w:iCs/>
          <w:sz w:val="28"/>
          <w:szCs w:val="28"/>
          <w:lang w:val="pt-BR"/>
        </w:rPr>
        <w:t>2. Nội dung chi tiết.</w:t>
      </w:r>
    </w:p>
    <w:p w14:paraId="23150E4B">
      <w:pPr>
        <w:spacing w:after="60"/>
        <w:jc w:val="both"/>
        <w:rPr>
          <w:rFonts w:ascii="Times New Roman" w:hAnsi="Times New Roman"/>
          <w:b/>
          <w:sz w:val="28"/>
          <w:szCs w:val="28"/>
          <w:lang w:val="pl-PL"/>
        </w:rPr>
      </w:pPr>
      <w:r>
        <w:rPr>
          <w:rFonts w:ascii="Times New Roman" w:hAnsi="Times New Roman"/>
          <w:b/>
          <w:sz w:val="28"/>
          <w:szCs w:val="28"/>
          <w:lang w:val="pl-PL"/>
        </w:rPr>
        <w:t xml:space="preserve">Bài 1: Bài mở đầu:Tổng quan về thực hành cơ khí                </w:t>
      </w:r>
      <w:r>
        <w:rPr>
          <w:rFonts w:ascii="Times New Roman" w:hAnsi="Times New Roman"/>
          <w:i/>
          <w:sz w:val="28"/>
          <w:szCs w:val="28"/>
          <w:lang w:val="da-DK"/>
        </w:rPr>
        <w:t>Thời gian: 1 giờ</w:t>
      </w:r>
    </w:p>
    <w:p w14:paraId="79D21A0D">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Mục tiêu: </w:t>
      </w:r>
    </w:p>
    <w:p w14:paraId="0C3E5784">
      <w:pPr>
        <w:pStyle w:val="180"/>
        <w:numPr>
          <w:ilvl w:val="0"/>
          <w:numId w:val="0"/>
        </w:numPr>
        <w:spacing w:before="0" w:after="60" w:line="276" w:lineRule="auto"/>
        <w:ind w:left="720"/>
        <w:rPr>
          <w:sz w:val="28"/>
          <w:szCs w:val="28"/>
          <w:lang w:val="pt-BR"/>
        </w:rPr>
      </w:pPr>
      <w:r>
        <w:rPr>
          <w:sz w:val="28"/>
          <w:szCs w:val="28"/>
          <w:lang w:val="pt-BR"/>
        </w:rPr>
        <w:t xml:space="preserve">- Trình bày được khái quát chung về </w:t>
      </w:r>
      <w:r>
        <w:rPr>
          <w:sz w:val="28"/>
          <w:szCs w:val="28"/>
          <w:lang w:val="pl-PL"/>
        </w:rPr>
        <w:t>thực hành cơ khí.</w:t>
      </w:r>
    </w:p>
    <w:p w14:paraId="4EB020EB">
      <w:pPr>
        <w:pStyle w:val="180"/>
        <w:numPr>
          <w:ilvl w:val="0"/>
          <w:numId w:val="0"/>
        </w:numPr>
        <w:tabs>
          <w:tab w:val="left" w:pos="709"/>
        </w:tabs>
        <w:spacing w:before="0" w:after="60" w:line="276" w:lineRule="auto"/>
        <w:rPr>
          <w:sz w:val="28"/>
          <w:szCs w:val="28"/>
          <w:lang w:val="pt-BR"/>
        </w:rPr>
      </w:pPr>
      <w:r>
        <w:rPr>
          <w:sz w:val="28"/>
          <w:szCs w:val="28"/>
          <w:lang w:val="pt-BR"/>
        </w:rPr>
        <w:tab/>
      </w:r>
      <w:r>
        <w:rPr>
          <w:sz w:val="28"/>
          <w:szCs w:val="28"/>
          <w:lang w:val="pt-BR"/>
        </w:rPr>
        <w:t>- Tổ chức được nơi thực tập, đảm bảo an toàn và vệ sinh công nghiệp.</w:t>
      </w:r>
    </w:p>
    <w:p w14:paraId="55EBB987">
      <w:pPr>
        <w:pStyle w:val="180"/>
        <w:numPr>
          <w:ilvl w:val="0"/>
          <w:numId w:val="0"/>
        </w:numPr>
        <w:spacing w:before="0" w:after="60" w:line="276" w:lineRule="auto"/>
        <w:ind w:left="720"/>
        <w:rPr>
          <w:sz w:val="28"/>
          <w:szCs w:val="28"/>
          <w:lang w:val="pt-BR"/>
        </w:rPr>
      </w:pPr>
      <w:r>
        <w:rPr>
          <w:sz w:val="28"/>
          <w:szCs w:val="28"/>
          <w:lang w:val="pt-BR"/>
        </w:rPr>
        <w:t>- Rèn luyện tính kỷ luật, kiên trì, nghiêm túc chủ động và tích cực sáng tạo trong học tập.</w:t>
      </w:r>
    </w:p>
    <w:p w14:paraId="4F3947EF">
      <w:pPr>
        <w:pStyle w:val="77"/>
        <w:keepNext w:val="0"/>
        <w:spacing w:before="0" w:after="60" w:line="276" w:lineRule="auto"/>
        <w:jc w:val="both"/>
        <w:rPr>
          <w:rFonts w:ascii="Times New Roman" w:hAnsi="Times New Roman"/>
          <w:i/>
          <w:iCs/>
          <w:color w:val="auto"/>
          <w:sz w:val="28"/>
          <w:szCs w:val="28"/>
          <w:lang w:val="da-DK"/>
        </w:rPr>
      </w:pPr>
      <w:r>
        <w:rPr>
          <w:rFonts w:ascii="Times New Roman" w:hAnsi="Times New Roman"/>
          <w:i/>
          <w:sz w:val="28"/>
          <w:szCs w:val="28"/>
        </w:rPr>
        <w:t>Nội dung</w:t>
      </w:r>
      <w:r>
        <w:rPr>
          <w:rFonts w:ascii="Times New Roman" w:hAnsi="Times New Roman"/>
          <w:i/>
          <w:iCs/>
          <w:color w:val="auto"/>
          <w:sz w:val="28"/>
          <w:szCs w:val="28"/>
          <w:lang w:val="da-DK"/>
        </w:rPr>
        <w:t xml:space="preserve">: </w:t>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r>
        <w:rPr>
          <w:rFonts w:ascii="Times New Roman" w:hAnsi="Times New Roman"/>
          <w:i/>
          <w:iCs/>
          <w:color w:val="auto"/>
          <w:sz w:val="28"/>
          <w:szCs w:val="28"/>
          <w:lang w:val="da-DK"/>
        </w:rPr>
        <w:tab/>
      </w:r>
    </w:p>
    <w:p w14:paraId="63897822">
      <w:pPr>
        <w:spacing w:after="60"/>
        <w:ind w:firstLine="720"/>
        <w:jc w:val="both"/>
        <w:rPr>
          <w:rFonts w:ascii="Times New Roman" w:hAnsi="Times New Roman"/>
          <w:bCs/>
          <w:sz w:val="28"/>
          <w:szCs w:val="28"/>
          <w:lang w:val="pt-BR"/>
        </w:rPr>
      </w:pPr>
      <w:r>
        <w:rPr>
          <w:rFonts w:ascii="Times New Roman" w:hAnsi="Times New Roman"/>
          <w:bCs/>
          <w:sz w:val="28"/>
          <w:szCs w:val="28"/>
          <w:lang w:val="pt-BR"/>
        </w:rPr>
        <w:t>1. Khái niệm.</w:t>
      </w:r>
    </w:p>
    <w:p w14:paraId="2BD2A82A">
      <w:pPr>
        <w:spacing w:after="60"/>
        <w:ind w:firstLine="720"/>
        <w:jc w:val="both"/>
        <w:rPr>
          <w:rFonts w:ascii="Times New Roman" w:hAnsi="Times New Roman"/>
          <w:bCs/>
          <w:sz w:val="28"/>
          <w:szCs w:val="28"/>
          <w:lang w:val="pt-BR"/>
        </w:rPr>
      </w:pPr>
      <w:r>
        <w:rPr>
          <w:rFonts w:ascii="Times New Roman" w:hAnsi="Times New Roman"/>
          <w:bCs/>
          <w:sz w:val="28"/>
          <w:szCs w:val="28"/>
          <w:lang w:val="pt-BR"/>
        </w:rPr>
        <w:t xml:space="preserve">1.1. Khái niệm chung về </w:t>
      </w:r>
      <w:r>
        <w:rPr>
          <w:rFonts w:ascii="Times New Roman" w:hAnsi="Times New Roman"/>
          <w:sz w:val="28"/>
          <w:szCs w:val="28"/>
          <w:lang w:val="pl-PL"/>
        </w:rPr>
        <w:t>thực hành cơ khí.</w:t>
      </w:r>
    </w:p>
    <w:p w14:paraId="4B8A17BE">
      <w:pPr>
        <w:spacing w:after="60"/>
        <w:ind w:firstLine="720"/>
        <w:jc w:val="both"/>
        <w:rPr>
          <w:rFonts w:ascii="Times New Roman" w:hAnsi="Times New Roman"/>
          <w:bCs/>
          <w:sz w:val="28"/>
          <w:szCs w:val="28"/>
          <w:lang w:val="pt-BR"/>
        </w:rPr>
      </w:pPr>
      <w:r>
        <w:rPr>
          <w:rFonts w:ascii="Times New Roman" w:hAnsi="Times New Roman"/>
          <w:bCs/>
          <w:sz w:val="28"/>
          <w:szCs w:val="28"/>
          <w:lang w:val="pt-BR"/>
        </w:rPr>
        <w:t xml:space="preserve">1.2. Tổ chức chỗ làm việc của người thợ. </w:t>
      </w:r>
    </w:p>
    <w:p w14:paraId="0BBDAE9E">
      <w:pPr>
        <w:tabs>
          <w:tab w:val="left" w:pos="6460"/>
        </w:tabs>
        <w:spacing w:after="60"/>
        <w:jc w:val="both"/>
        <w:rPr>
          <w:rFonts w:ascii="Times New Roman" w:hAnsi="Times New Roman"/>
          <w:bCs/>
          <w:sz w:val="28"/>
          <w:szCs w:val="28"/>
        </w:rPr>
      </w:pPr>
      <w:r>
        <w:rPr>
          <w:rFonts w:ascii="Times New Roman" w:hAnsi="Times New Roman"/>
          <w:bCs/>
          <w:sz w:val="28"/>
          <w:szCs w:val="28"/>
        </w:rPr>
        <w:t xml:space="preserve">          2. An toàn lao động khi thực hành</w:t>
      </w:r>
      <w:r>
        <w:rPr>
          <w:rFonts w:ascii="Times New Roman" w:hAnsi="Times New Roman"/>
          <w:sz w:val="28"/>
          <w:szCs w:val="28"/>
          <w:lang w:val="pl-PL"/>
        </w:rPr>
        <w:t xml:space="preserve"> cơ khí.</w:t>
      </w:r>
    </w:p>
    <w:p w14:paraId="3787E86C">
      <w:pPr>
        <w:spacing w:after="60"/>
        <w:rPr>
          <w:rFonts w:ascii="Times New Roman" w:hAnsi="Times New Roman"/>
          <w:b/>
          <w:sz w:val="28"/>
          <w:szCs w:val="28"/>
          <w:lang w:val="pt-BR"/>
        </w:rPr>
      </w:pPr>
    </w:p>
    <w:p w14:paraId="73EC50EC">
      <w:pPr>
        <w:spacing w:after="60"/>
        <w:rPr>
          <w:rFonts w:ascii="Times New Roman" w:hAnsi="Times New Roman"/>
          <w:b/>
          <w:sz w:val="28"/>
          <w:szCs w:val="28"/>
          <w:lang w:val="pt-BR"/>
        </w:rPr>
      </w:pPr>
    </w:p>
    <w:p w14:paraId="06E087AB">
      <w:pPr>
        <w:spacing w:after="60"/>
        <w:jc w:val="both"/>
        <w:rPr>
          <w:rFonts w:ascii="Times New Roman" w:hAnsi="Times New Roman"/>
          <w:b/>
          <w:bCs/>
          <w:sz w:val="28"/>
          <w:szCs w:val="28"/>
        </w:rPr>
      </w:pPr>
      <w:r>
        <w:rPr>
          <w:rFonts w:ascii="Times New Roman" w:hAnsi="Times New Roman"/>
          <w:b/>
          <w:sz w:val="28"/>
          <w:szCs w:val="28"/>
          <w:lang w:val="pt-BR"/>
        </w:rPr>
        <w:t>Bài 2:</w:t>
      </w:r>
      <w:r>
        <w:rPr>
          <w:rFonts w:ascii="Times New Roman" w:hAnsi="Times New Roman"/>
          <w:b/>
          <w:bCs/>
          <w:sz w:val="28"/>
          <w:szCs w:val="28"/>
        </w:rPr>
        <w:t xml:space="preserve"> Đọc bản vẽ Cơ khí                                                         </w:t>
      </w:r>
      <w:r>
        <w:rPr>
          <w:rFonts w:ascii="Times New Roman" w:hAnsi="Times New Roman"/>
          <w:i/>
          <w:sz w:val="28"/>
          <w:szCs w:val="28"/>
          <w:lang w:val="da-DK"/>
        </w:rPr>
        <w:t>Thời gian: 4 giờ</w:t>
      </w:r>
    </w:p>
    <w:p w14:paraId="6EC15B4C">
      <w:pPr>
        <w:spacing w:after="60"/>
        <w:jc w:val="both"/>
        <w:rPr>
          <w:rFonts w:ascii="Times New Roman" w:hAnsi="Times New Roman"/>
          <w:sz w:val="28"/>
          <w:szCs w:val="28"/>
          <w:lang w:val="nl-NL"/>
        </w:rPr>
      </w:pPr>
      <w:r>
        <w:rPr>
          <w:rFonts w:ascii="Times New Roman" w:hAnsi="Times New Roman"/>
          <w:i/>
          <w:sz w:val="28"/>
          <w:szCs w:val="28"/>
          <w:lang w:val="nl-NL"/>
        </w:rPr>
        <w:t>Mục tiêu:</w:t>
      </w:r>
      <w:r>
        <w:rPr>
          <w:rFonts w:ascii="Times New Roman" w:hAnsi="Times New Roman"/>
          <w:sz w:val="28"/>
          <w:szCs w:val="28"/>
          <w:lang w:val="nl-NL"/>
        </w:rPr>
        <w:t xml:space="preserve"> </w:t>
      </w:r>
    </w:p>
    <w:p w14:paraId="0AD86AF3">
      <w:pPr>
        <w:spacing w:after="60"/>
        <w:ind w:firstLine="720"/>
        <w:jc w:val="both"/>
        <w:rPr>
          <w:rFonts w:ascii="Times New Roman" w:hAnsi="Times New Roman"/>
          <w:sz w:val="28"/>
          <w:szCs w:val="28"/>
          <w:lang w:val="nl-NL"/>
        </w:rPr>
      </w:pPr>
      <w:r>
        <w:rPr>
          <w:rFonts w:ascii="Times New Roman" w:hAnsi="Times New Roman"/>
          <w:sz w:val="28"/>
          <w:szCs w:val="28"/>
          <w:lang w:val="nl-NL"/>
        </w:rPr>
        <w:t>- Nắm được một số tiêu chuẩn về trình bày bản vẽ kỹ thuật, cách đọc bản vẽ kỹ thuật cơ khí dạng đơn giản.</w:t>
      </w:r>
    </w:p>
    <w:p w14:paraId="2B8B94F7">
      <w:pPr>
        <w:spacing w:after="60"/>
        <w:ind w:firstLine="720"/>
        <w:jc w:val="both"/>
        <w:rPr>
          <w:rFonts w:ascii="Times New Roman" w:hAnsi="Times New Roman"/>
          <w:sz w:val="28"/>
          <w:szCs w:val="28"/>
          <w:lang w:val="nl-NL"/>
        </w:rPr>
      </w:pPr>
      <w:r>
        <w:rPr>
          <w:rFonts w:ascii="Times New Roman" w:hAnsi="Times New Roman"/>
          <w:sz w:val="28"/>
          <w:szCs w:val="28"/>
          <w:lang w:eastAsia="ko-KR"/>
        </w:rPr>
        <w:t>- Trình bày được các ký hiệu, quy ước của mối hàn.</w:t>
      </w:r>
    </w:p>
    <w:p w14:paraId="24DE9369">
      <w:pPr>
        <w:spacing w:after="60"/>
        <w:ind w:firstLine="720"/>
        <w:jc w:val="both"/>
        <w:rPr>
          <w:rFonts w:ascii="Times New Roman" w:hAnsi="Times New Roman"/>
          <w:sz w:val="28"/>
          <w:szCs w:val="28"/>
          <w:lang w:val="nl-NL"/>
        </w:rPr>
      </w:pPr>
      <w:r>
        <w:rPr>
          <w:rFonts w:ascii="Times New Roman" w:hAnsi="Times New Roman"/>
          <w:sz w:val="28"/>
          <w:szCs w:val="28"/>
          <w:lang w:val="nl-NL"/>
        </w:rPr>
        <w:t xml:space="preserve">- Nắm được một số kiến thức cơ bản về dung sai kích thước, dụng cụ đo lường. </w:t>
      </w:r>
    </w:p>
    <w:p w14:paraId="09C9E828">
      <w:pPr>
        <w:spacing w:after="60"/>
        <w:jc w:val="both"/>
        <w:rPr>
          <w:rFonts w:ascii="Times New Roman" w:hAnsi="Times New Roman"/>
          <w:i/>
          <w:sz w:val="28"/>
          <w:szCs w:val="28"/>
          <w:lang w:val="nl-NL"/>
        </w:rPr>
      </w:pPr>
      <w:r>
        <w:rPr>
          <w:rFonts w:ascii="Times New Roman" w:hAnsi="Times New Roman"/>
          <w:i/>
          <w:sz w:val="28"/>
          <w:szCs w:val="28"/>
          <w:lang w:val="nl-NL"/>
        </w:rPr>
        <w:t xml:space="preserve">Nội dung: </w:t>
      </w:r>
    </w:p>
    <w:p w14:paraId="21DC052C">
      <w:pPr>
        <w:spacing w:after="60"/>
        <w:jc w:val="both"/>
        <w:rPr>
          <w:rFonts w:ascii="Times New Roman" w:hAnsi="Times New Roman"/>
          <w:sz w:val="28"/>
          <w:szCs w:val="28"/>
          <w:lang w:eastAsia="ko-KR"/>
        </w:rPr>
      </w:pPr>
      <w:r>
        <w:rPr>
          <w:rFonts w:ascii="Times New Roman" w:hAnsi="Times New Roman"/>
          <w:sz w:val="28"/>
          <w:szCs w:val="28"/>
          <w:lang w:val="nl-NL"/>
        </w:rPr>
        <w:t xml:space="preserve">1. </w:t>
      </w:r>
      <w:r>
        <w:rPr>
          <w:rFonts w:ascii="Times New Roman" w:hAnsi="Times New Roman"/>
          <w:sz w:val="28"/>
          <w:szCs w:val="28"/>
          <w:lang w:eastAsia="ko-KR"/>
        </w:rPr>
        <w:t>Sơ lược về ký hiệu, quy ước của mối hàn.</w:t>
      </w:r>
    </w:p>
    <w:p w14:paraId="10BF3D22">
      <w:pPr>
        <w:tabs>
          <w:tab w:val="left" w:pos="512"/>
        </w:tabs>
        <w:spacing w:after="60"/>
        <w:ind w:firstLine="702"/>
        <w:jc w:val="both"/>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1.1. Cách biểu diễn mối hàn trên bản vẽ.</w:t>
      </w:r>
    </w:p>
    <w:p w14:paraId="1398F428">
      <w:pPr>
        <w:tabs>
          <w:tab w:val="left" w:pos="512"/>
        </w:tabs>
        <w:spacing w:after="60"/>
        <w:ind w:firstLine="702"/>
        <w:jc w:val="both"/>
        <w:rPr>
          <w:rFonts w:ascii="Times New Roman" w:hAnsi="Times New Roman"/>
          <w:sz w:val="28"/>
          <w:szCs w:val="28"/>
          <w:lang w:val="nl-NL"/>
        </w:rPr>
      </w:pPr>
      <w:r>
        <w:rPr>
          <w:rFonts w:ascii="Times New Roman" w:hAnsi="Times New Roman"/>
          <w:sz w:val="28"/>
          <w:szCs w:val="28"/>
          <w:lang w:eastAsia="ko-KR"/>
        </w:rPr>
        <w:t>1.2. Quy ước mối hàn trên bản vẽ.</w:t>
      </w:r>
    </w:p>
    <w:p w14:paraId="6DDB5BD9">
      <w:pPr>
        <w:spacing w:after="60"/>
        <w:jc w:val="both"/>
        <w:rPr>
          <w:rFonts w:ascii="Times New Roman" w:hAnsi="Times New Roman"/>
          <w:sz w:val="28"/>
          <w:szCs w:val="28"/>
          <w:lang w:val="nl-NL"/>
        </w:rPr>
      </w:pPr>
      <w:r>
        <w:rPr>
          <w:rFonts w:ascii="Times New Roman" w:hAnsi="Times New Roman"/>
          <w:sz w:val="28"/>
          <w:szCs w:val="28"/>
          <w:lang w:val="nl-NL"/>
        </w:rPr>
        <w:t>2. Các dụng cụ đo và phương pháp đo lường kỹ thuật nghề gò hàn.</w:t>
      </w:r>
    </w:p>
    <w:p w14:paraId="135F9250">
      <w:pPr>
        <w:spacing w:after="60"/>
        <w:ind w:left="720"/>
        <w:jc w:val="both"/>
        <w:rPr>
          <w:rFonts w:ascii="Times New Roman" w:hAnsi="Times New Roman"/>
          <w:sz w:val="28"/>
          <w:szCs w:val="28"/>
          <w:lang w:val="nl-NL"/>
        </w:rPr>
      </w:pPr>
      <w:r>
        <w:rPr>
          <w:rFonts w:ascii="Times New Roman" w:hAnsi="Times New Roman"/>
          <w:sz w:val="28"/>
          <w:szCs w:val="28"/>
          <w:lang w:val="nl-NL"/>
        </w:rPr>
        <w:t>2.1. Thước lá.</w:t>
      </w:r>
    </w:p>
    <w:p w14:paraId="547CD1EA">
      <w:pPr>
        <w:spacing w:after="60"/>
        <w:ind w:left="720"/>
        <w:jc w:val="both"/>
        <w:rPr>
          <w:rFonts w:ascii="Times New Roman" w:hAnsi="Times New Roman"/>
          <w:color w:val="000000"/>
          <w:sz w:val="28"/>
          <w:szCs w:val="28"/>
          <w:lang w:val="nl-NL"/>
        </w:rPr>
      </w:pPr>
      <w:r>
        <w:rPr>
          <w:rFonts w:ascii="Times New Roman" w:hAnsi="Times New Roman"/>
          <w:color w:val="000000"/>
          <w:sz w:val="28"/>
          <w:szCs w:val="28"/>
          <w:lang w:val="nl-NL"/>
        </w:rPr>
        <w:t>2.2. Thước cặp.</w:t>
      </w:r>
    </w:p>
    <w:p w14:paraId="0641F31E">
      <w:pPr>
        <w:tabs>
          <w:tab w:val="left" w:pos="6460"/>
        </w:tabs>
        <w:spacing w:after="60"/>
        <w:jc w:val="both"/>
        <w:rPr>
          <w:rFonts w:ascii="Times New Roman" w:hAnsi="Times New Roman"/>
          <w:b/>
          <w:sz w:val="28"/>
          <w:szCs w:val="28"/>
          <w:lang w:val="pt-BR"/>
        </w:rPr>
      </w:pPr>
      <w:r>
        <w:rPr>
          <w:rFonts w:ascii="Times New Roman" w:hAnsi="Times New Roman"/>
          <w:b/>
          <w:sz w:val="28"/>
          <w:szCs w:val="28"/>
          <w:lang w:val="pt-BR"/>
        </w:rPr>
        <w:t xml:space="preserve">Bài 3:  </w:t>
      </w:r>
      <w:r>
        <w:rPr>
          <w:rFonts w:ascii="Times New Roman" w:hAnsi="Times New Roman"/>
          <w:b/>
          <w:color w:val="000000"/>
          <w:sz w:val="28"/>
          <w:szCs w:val="28"/>
        </w:rPr>
        <w:t>Uốn ống ( Gò ống)</w:t>
      </w:r>
      <w:r>
        <w:rPr>
          <w:rFonts w:ascii="Times New Roman" w:hAnsi="Times New Roman"/>
          <w:b/>
          <w:sz w:val="28"/>
          <w:szCs w:val="28"/>
          <w:lang w:val="pt-BR"/>
        </w:rPr>
        <w:t xml:space="preserve">                                                         </w:t>
      </w:r>
      <w:r>
        <w:rPr>
          <w:rFonts w:ascii="Times New Roman" w:hAnsi="Times New Roman"/>
          <w:i/>
          <w:iCs/>
          <w:sz w:val="28"/>
          <w:szCs w:val="28"/>
          <w:lang w:val="pt-BR"/>
        </w:rPr>
        <w:t>Thời gian: 10 giờ</w:t>
      </w:r>
      <w:r>
        <w:rPr>
          <w:rFonts w:ascii="Times New Roman" w:hAnsi="Times New Roman"/>
          <w:iCs/>
          <w:sz w:val="28"/>
          <w:szCs w:val="28"/>
          <w:lang w:val="pt-BR"/>
        </w:rPr>
        <w:t xml:space="preserve"> </w:t>
      </w:r>
      <w:r>
        <w:rPr>
          <w:rFonts w:ascii="Times New Roman" w:hAnsi="Times New Roman"/>
          <w:sz w:val="28"/>
          <w:szCs w:val="28"/>
        </w:rPr>
        <w:t xml:space="preserve"> </w:t>
      </w:r>
    </w:p>
    <w:p w14:paraId="2B186F8F">
      <w:pPr>
        <w:spacing w:after="60"/>
        <w:jc w:val="both"/>
        <w:rPr>
          <w:rFonts w:ascii="Times New Roman" w:hAnsi="Times New Roman"/>
          <w:i/>
          <w:color w:val="000000"/>
          <w:sz w:val="28"/>
          <w:szCs w:val="28"/>
        </w:rPr>
      </w:pPr>
      <w:r>
        <w:rPr>
          <w:rFonts w:ascii="Times New Roman" w:hAnsi="Times New Roman"/>
          <w:i/>
          <w:color w:val="000000"/>
          <w:sz w:val="28"/>
          <w:szCs w:val="28"/>
        </w:rPr>
        <w:t xml:space="preserve">Mục tiêu:  </w:t>
      </w:r>
    </w:p>
    <w:p w14:paraId="637C9A7D">
      <w:pPr>
        <w:spacing w:after="60"/>
        <w:ind w:firstLine="720"/>
        <w:jc w:val="both"/>
        <w:rPr>
          <w:rFonts w:ascii="Times New Roman" w:hAnsi="Times New Roman"/>
          <w:color w:val="000000"/>
          <w:sz w:val="28"/>
          <w:szCs w:val="28"/>
        </w:rPr>
      </w:pPr>
      <w:r>
        <w:rPr>
          <w:rFonts w:ascii="Times New Roman" w:hAnsi="Times New Roman"/>
          <w:color w:val="000000"/>
          <w:sz w:val="28"/>
          <w:szCs w:val="28"/>
        </w:rPr>
        <w:t xml:space="preserve">- Trình bày được công dụng, cấu tạo các loại dụng cụ uốn ống kim loại, đúng trình tự, nội dung và yêu cầu kỹ thuật của các bước tiến hành uốn ống. </w:t>
      </w:r>
    </w:p>
    <w:p w14:paraId="3E3F8993">
      <w:pPr>
        <w:spacing w:after="60"/>
        <w:ind w:firstLine="720"/>
        <w:jc w:val="both"/>
        <w:rPr>
          <w:rFonts w:ascii="Times New Roman" w:hAnsi="Times New Roman"/>
          <w:color w:val="000000"/>
          <w:sz w:val="28"/>
          <w:szCs w:val="28"/>
        </w:rPr>
      </w:pPr>
      <w:r>
        <w:rPr>
          <w:rFonts w:ascii="Times New Roman" w:hAnsi="Times New Roman"/>
          <w:sz w:val="28"/>
          <w:szCs w:val="28"/>
        </w:rPr>
        <w:t>- Uốn được các ống có đường kính khác nhau như bản vẽ đảm bảo  yêu cầu kỹ thuật, hình thành được kỹ năng tính toán kích thước chiều dài phôi uốn cho các ống  có đường kính khác nhau, lấy dấu cho phôi uốn.</w:t>
      </w:r>
    </w:p>
    <w:p w14:paraId="268D8FEA">
      <w:pPr>
        <w:spacing w:after="60"/>
        <w:ind w:firstLine="720"/>
        <w:jc w:val="both"/>
        <w:rPr>
          <w:rFonts w:ascii="Times New Roman" w:hAnsi="Times New Roman"/>
          <w:color w:val="000000"/>
          <w:sz w:val="28"/>
          <w:szCs w:val="28"/>
          <w:lang w:val="pt-BR"/>
        </w:rPr>
      </w:pPr>
      <w:r>
        <w:rPr>
          <w:rFonts w:ascii="Times New Roman" w:hAnsi="Times New Roman"/>
          <w:sz w:val="28"/>
          <w:szCs w:val="28"/>
          <w:lang w:val="pt-BR"/>
        </w:rPr>
        <w:t>- Có thái độ nghiêm túc trong học tập. Chấp hành tốt công tác an toàn và vệ sinh công nghiệp.</w:t>
      </w:r>
    </w:p>
    <w:p w14:paraId="1FD6D0BD">
      <w:pPr>
        <w:spacing w:after="60"/>
        <w:jc w:val="both"/>
        <w:rPr>
          <w:rFonts w:ascii="Times New Roman" w:hAnsi="Times New Roman"/>
          <w:i/>
          <w:sz w:val="28"/>
          <w:szCs w:val="28"/>
          <w:lang w:val="nl-NL"/>
        </w:rPr>
      </w:pPr>
      <w:r>
        <w:rPr>
          <w:rFonts w:ascii="Times New Roman" w:hAnsi="Times New Roman"/>
          <w:i/>
          <w:sz w:val="28"/>
          <w:szCs w:val="28"/>
          <w:lang w:val="nl-NL"/>
        </w:rPr>
        <w:t xml:space="preserve">Nội dung: </w:t>
      </w:r>
    </w:p>
    <w:p w14:paraId="0F129624">
      <w:pPr>
        <w:spacing w:after="60"/>
        <w:jc w:val="both"/>
        <w:rPr>
          <w:rFonts w:ascii="Times New Roman" w:hAnsi="Times New Roman"/>
          <w:color w:val="000000"/>
          <w:sz w:val="28"/>
          <w:szCs w:val="28"/>
          <w:lang w:val="pt-BR"/>
        </w:rPr>
      </w:pPr>
      <w:r>
        <w:rPr>
          <w:rFonts w:ascii="Times New Roman" w:hAnsi="Times New Roman"/>
          <w:color w:val="000000"/>
          <w:sz w:val="28"/>
          <w:szCs w:val="28"/>
          <w:lang w:val="pt-BR"/>
        </w:rPr>
        <w:t>1. Khái niệm nghề Gò, khai triển hình Gò, vạch dấu, cắt</w:t>
      </w:r>
    </w:p>
    <w:p w14:paraId="57168E63">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1.1. Khái niệm về Gò, các phương pháp Gò.</w:t>
      </w:r>
    </w:p>
    <w:p w14:paraId="1761455B">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1.2. Các dụng cụ và thiết bị của nghề Gò.</w:t>
      </w:r>
    </w:p>
    <w:p w14:paraId="09AE824A">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1.3. Các công việc của nghề Gò.</w:t>
      </w:r>
    </w:p>
    <w:p w14:paraId="06C8F647">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1.4. Vạch dấu.</w:t>
      </w:r>
    </w:p>
    <w:p w14:paraId="669CA768">
      <w:pPr>
        <w:spacing w:after="60"/>
        <w:jc w:val="both"/>
        <w:rPr>
          <w:rFonts w:ascii="Times New Roman" w:hAnsi="Times New Roman"/>
          <w:color w:val="000000"/>
          <w:sz w:val="28"/>
          <w:szCs w:val="28"/>
          <w:lang w:val="pt-BR"/>
        </w:rPr>
      </w:pPr>
      <w:r>
        <w:rPr>
          <w:rFonts w:ascii="Times New Roman" w:hAnsi="Times New Roman"/>
          <w:color w:val="000000"/>
          <w:sz w:val="28"/>
          <w:szCs w:val="28"/>
          <w:lang w:val="pt-BR"/>
        </w:rPr>
        <w:t xml:space="preserve">2. Gấp mép, ghép mối, viền mép. </w:t>
      </w:r>
    </w:p>
    <w:p w14:paraId="22CF21AA">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2.1. Gấp mối ghép nằm một lần.</w:t>
      </w:r>
    </w:p>
    <w:p w14:paraId="7F4B4B46">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2.2. Gấp mối ghép góc.</w:t>
      </w:r>
    </w:p>
    <w:p w14:paraId="0693B871">
      <w:pPr>
        <w:spacing w:after="60"/>
        <w:ind w:firstLine="720"/>
        <w:rPr>
          <w:rFonts w:ascii="Times New Roman" w:hAnsi="Times New Roman"/>
          <w:color w:val="000000"/>
          <w:sz w:val="28"/>
          <w:szCs w:val="28"/>
          <w:lang w:val="pt-BR"/>
        </w:rPr>
      </w:pPr>
      <w:r>
        <w:rPr>
          <w:rFonts w:ascii="Times New Roman" w:hAnsi="Times New Roman"/>
          <w:color w:val="000000"/>
          <w:sz w:val="28"/>
          <w:szCs w:val="28"/>
          <w:lang w:val="pt-BR"/>
        </w:rPr>
        <w:t>2.3. Viền mép.</w:t>
      </w:r>
    </w:p>
    <w:p w14:paraId="6C176BD7">
      <w:pPr>
        <w:spacing w:after="60"/>
        <w:rPr>
          <w:rFonts w:ascii="Times New Roman" w:hAnsi="Times New Roman"/>
          <w:color w:val="000000"/>
          <w:sz w:val="28"/>
          <w:szCs w:val="28"/>
          <w:lang w:val="pt-BR"/>
        </w:rPr>
      </w:pPr>
      <w:r>
        <w:rPr>
          <w:rFonts w:ascii="Times New Roman" w:hAnsi="Times New Roman"/>
          <w:color w:val="000000"/>
          <w:sz w:val="28"/>
          <w:szCs w:val="28"/>
          <w:lang w:val="pt-BR"/>
        </w:rPr>
        <w:t>3. Kiểm tra hoàn thiện sản phẩm.</w:t>
      </w:r>
    </w:p>
    <w:p w14:paraId="5990F810">
      <w:pPr>
        <w:spacing w:after="60"/>
        <w:jc w:val="both"/>
        <w:rPr>
          <w:rFonts w:ascii="Times New Roman" w:hAnsi="Times New Roman"/>
          <w:b/>
          <w:bCs/>
          <w:sz w:val="28"/>
          <w:szCs w:val="28"/>
          <w:lang w:val="pl-PL"/>
        </w:rPr>
      </w:pPr>
      <w:r>
        <w:rPr>
          <w:rFonts w:ascii="Times New Roman" w:hAnsi="Times New Roman"/>
          <w:b/>
          <w:sz w:val="28"/>
          <w:szCs w:val="28"/>
          <w:lang w:val="pl-PL"/>
        </w:rPr>
        <w:t xml:space="preserve">Bài 4: </w:t>
      </w:r>
      <w:r>
        <w:rPr>
          <w:rFonts w:ascii="Times New Roman" w:hAnsi="Times New Roman"/>
          <w:b/>
          <w:bCs/>
          <w:sz w:val="28"/>
          <w:szCs w:val="28"/>
          <w:lang w:val="pl-PL"/>
        </w:rPr>
        <w:t>Khoan kim loại</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 xml:space="preserve">                                              </w:t>
      </w:r>
      <w:r>
        <w:rPr>
          <w:rFonts w:ascii="Times New Roman" w:hAnsi="Times New Roman"/>
          <w:i/>
          <w:sz w:val="28"/>
          <w:szCs w:val="28"/>
          <w:lang w:val="da-DK"/>
        </w:rPr>
        <w:t>Thời gian: 5 giờ</w:t>
      </w:r>
      <w:r>
        <w:rPr>
          <w:rFonts w:ascii="Times New Roman" w:hAnsi="Times New Roman"/>
          <w:sz w:val="28"/>
          <w:szCs w:val="28"/>
          <w:lang w:val="da-DK"/>
        </w:rPr>
        <w:t xml:space="preserve"> </w:t>
      </w:r>
    </w:p>
    <w:p w14:paraId="29895974">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Mục tiêu: </w:t>
      </w:r>
    </w:p>
    <w:p w14:paraId="1539703D">
      <w:pPr>
        <w:pStyle w:val="180"/>
        <w:numPr>
          <w:ilvl w:val="0"/>
          <w:numId w:val="0"/>
        </w:numPr>
        <w:spacing w:before="0" w:after="60" w:line="276" w:lineRule="auto"/>
        <w:ind w:left="720"/>
        <w:rPr>
          <w:sz w:val="28"/>
          <w:szCs w:val="28"/>
          <w:lang w:val="pt-BR"/>
        </w:rPr>
      </w:pPr>
      <w:r>
        <w:rPr>
          <w:sz w:val="28"/>
          <w:szCs w:val="28"/>
          <w:lang w:val="pt-BR"/>
        </w:rPr>
        <w:t xml:space="preserve">- Thực hiện được các thao tác khi khoan lỗ của người thợ. </w:t>
      </w:r>
    </w:p>
    <w:p w14:paraId="5793975F">
      <w:pPr>
        <w:pStyle w:val="180"/>
        <w:numPr>
          <w:ilvl w:val="0"/>
          <w:numId w:val="0"/>
        </w:numPr>
        <w:spacing w:before="0" w:after="60" w:line="276" w:lineRule="auto"/>
        <w:ind w:left="720"/>
        <w:rPr>
          <w:sz w:val="28"/>
          <w:szCs w:val="28"/>
          <w:lang w:val="pt-BR"/>
        </w:rPr>
      </w:pPr>
      <w:r>
        <w:rPr>
          <w:sz w:val="28"/>
          <w:szCs w:val="28"/>
          <w:lang w:val="pt-BR"/>
        </w:rPr>
        <w:t>- Biết được các dạng sai hỏng và biện pháp khắc phục khi luyện tập.</w:t>
      </w:r>
    </w:p>
    <w:p w14:paraId="5422EEBA">
      <w:pPr>
        <w:pStyle w:val="180"/>
        <w:numPr>
          <w:ilvl w:val="0"/>
          <w:numId w:val="0"/>
        </w:numPr>
        <w:spacing w:before="0" w:after="60" w:line="276" w:lineRule="auto"/>
        <w:ind w:firstLine="720"/>
        <w:rPr>
          <w:sz w:val="28"/>
          <w:szCs w:val="28"/>
          <w:lang w:val="pt-BR"/>
        </w:rPr>
      </w:pPr>
      <w:r>
        <w:rPr>
          <w:sz w:val="28"/>
          <w:szCs w:val="28"/>
          <w:lang w:val="pt-BR"/>
        </w:rPr>
        <w:t>- Có ý thức cẩn thận, chính xác và biết bảo quản các loại dụng cụ, đảm bảo an toàn vệ sinh công nghiệp trong thực tập.</w:t>
      </w:r>
    </w:p>
    <w:p w14:paraId="5B2D3FE4">
      <w:pPr>
        <w:spacing w:after="60"/>
        <w:jc w:val="both"/>
        <w:rPr>
          <w:rFonts w:ascii="Times New Roman" w:hAnsi="Times New Roman"/>
          <w:i/>
          <w:iCs/>
          <w:sz w:val="28"/>
          <w:szCs w:val="28"/>
          <w:lang w:val="da-DK"/>
        </w:rPr>
      </w:pPr>
      <w:r>
        <w:rPr>
          <w:rFonts w:ascii="Times New Roman" w:hAnsi="Times New Roman"/>
          <w:i/>
          <w:sz w:val="28"/>
          <w:szCs w:val="28"/>
        </w:rPr>
        <w:t>Nội dung bài học</w:t>
      </w:r>
      <w:r>
        <w:rPr>
          <w:rFonts w:ascii="Times New Roman" w:hAnsi="Times New Roman"/>
          <w:i/>
          <w:iCs/>
          <w:sz w:val="28"/>
          <w:szCs w:val="28"/>
          <w:lang w:val="da-DK"/>
        </w:rPr>
        <w:t xml:space="preserve">: </w:t>
      </w:r>
    </w:p>
    <w:p w14:paraId="71F9045D">
      <w:pPr>
        <w:tabs>
          <w:tab w:val="left" w:pos="2580"/>
        </w:tabs>
        <w:spacing w:after="60"/>
        <w:jc w:val="both"/>
        <w:rPr>
          <w:rFonts w:ascii="Times New Roman" w:hAnsi="Times New Roman"/>
          <w:bCs/>
          <w:color w:val="000000"/>
          <w:sz w:val="28"/>
          <w:szCs w:val="28"/>
          <w:lang w:val="pt-BR"/>
        </w:rPr>
      </w:pPr>
      <w:r>
        <w:rPr>
          <w:rFonts w:ascii="Times New Roman" w:hAnsi="Times New Roman"/>
          <w:bCs/>
          <w:color w:val="000000"/>
          <w:sz w:val="28"/>
          <w:szCs w:val="28"/>
          <w:lang w:val="pt-BR"/>
        </w:rPr>
        <w:t>1. Khái niệm chung</w:t>
      </w:r>
    </w:p>
    <w:p w14:paraId="79294B42">
      <w:pPr>
        <w:spacing w:after="60"/>
        <w:ind w:firstLine="720"/>
        <w:jc w:val="both"/>
        <w:rPr>
          <w:rFonts w:ascii="Times New Roman" w:hAnsi="Times New Roman"/>
          <w:bCs/>
          <w:color w:val="000000"/>
          <w:sz w:val="28"/>
          <w:szCs w:val="28"/>
          <w:lang w:val="pt-BR"/>
        </w:rPr>
      </w:pPr>
      <w:r>
        <w:rPr>
          <w:rFonts w:ascii="Times New Roman" w:hAnsi="Times New Roman"/>
          <w:bCs/>
          <w:color w:val="000000"/>
          <w:sz w:val="28"/>
          <w:szCs w:val="28"/>
          <w:lang w:val="pt-BR"/>
        </w:rPr>
        <w:t>1.1. Khái niệm.</w:t>
      </w:r>
    </w:p>
    <w:p w14:paraId="40391D56">
      <w:pPr>
        <w:spacing w:after="60"/>
        <w:ind w:firstLine="720"/>
        <w:jc w:val="both"/>
        <w:rPr>
          <w:rFonts w:ascii="Times New Roman" w:hAnsi="Times New Roman"/>
          <w:sz w:val="28"/>
          <w:szCs w:val="28"/>
        </w:rPr>
      </w:pPr>
      <w:r>
        <w:rPr>
          <w:rFonts w:ascii="Times New Roman" w:hAnsi="Times New Roman"/>
          <w:sz w:val="28"/>
          <w:szCs w:val="28"/>
        </w:rPr>
        <w:t>1.2. Dụng cụ đồ gá trên máy khoan.</w:t>
      </w:r>
    </w:p>
    <w:p w14:paraId="6A27378B">
      <w:pPr>
        <w:spacing w:after="60"/>
        <w:jc w:val="both"/>
        <w:rPr>
          <w:rFonts w:ascii="Times New Roman" w:hAnsi="Times New Roman"/>
          <w:sz w:val="28"/>
          <w:szCs w:val="28"/>
        </w:rPr>
      </w:pPr>
      <w:r>
        <w:rPr>
          <w:rFonts w:ascii="Times New Roman" w:hAnsi="Times New Roman"/>
          <w:sz w:val="28"/>
          <w:szCs w:val="28"/>
        </w:rPr>
        <w:t>2.</w:t>
      </w:r>
      <w:r>
        <w:rPr>
          <w:rFonts w:ascii="Times New Roman" w:hAnsi="Times New Roman"/>
          <w:color w:val="000000"/>
          <w:sz w:val="28"/>
          <w:szCs w:val="28"/>
          <w:lang w:val="pt-BR"/>
        </w:rPr>
        <w:t xml:space="preserve"> Trình tự khoan</w:t>
      </w:r>
    </w:p>
    <w:p w14:paraId="7D8ABE63">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2.1. Nghiên cứu bản vẽ.</w:t>
      </w:r>
    </w:p>
    <w:p w14:paraId="4EB6D593">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lang w:val="pt-BR"/>
        </w:rPr>
        <w:t>2.2. Kiểm tra phôi sơ bộ và vạch dấu.</w:t>
      </w:r>
    </w:p>
    <w:p w14:paraId="572C3ABF">
      <w:pPr>
        <w:tabs>
          <w:tab w:val="left" w:pos="720"/>
        </w:tabs>
        <w:spacing w:after="60"/>
        <w:jc w:val="both"/>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2.3.  Lắp mũi khoan.</w:t>
      </w:r>
    </w:p>
    <w:p w14:paraId="56D6A320">
      <w:pPr>
        <w:tabs>
          <w:tab w:val="left" w:pos="720"/>
        </w:tabs>
        <w:spacing w:after="60"/>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2.4. Gá lắp vật khoan.</w:t>
      </w:r>
    </w:p>
    <w:p w14:paraId="033CF87E">
      <w:pPr>
        <w:tabs>
          <w:tab w:val="left" w:pos="720"/>
        </w:tabs>
        <w:spacing w:after="60"/>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2.5. Thao tác khoan.</w:t>
      </w:r>
    </w:p>
    <w:p w14:paraId="5515A289">
      <w:pPr>
        <w:tabs>
          <w:tab w:val="left" w:pos="720"/>
        </w:tabs>
        <w:spacing w:after="60"/>
        <w:jc w:val="both"/>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2.6. Tháo mũi khoan.</w:t>
      </w:r>
    </w:p>
    <w:p w14:paraId="3A09346B">
      <w:pPr>
        <w:spacing w:after="60"/>
        <w:ind w:firstLine="720"/>
        <w:jc w:val="both"/>
        <w:rPr>
          <w:rFonts w:ascii="Times New Roman" w:hAnsi="Times New Roman"/>
          <w:color w:val="000000"/>
          <w:sz w:val="28"/>
          <w:szCs w:val="28"/>
          <w:lang w:val="pt-BR"/>
        </w:rPr>
      </w:pPr>
      <w:r>
        <w:rPr>
          <w:rFonts w:ascii="Times New Roman" w:hAnsi="Times New Roman"/>
          <w:color w:val="000000"/>
          <w:sz w:val="28"/>
          <w:szCs w:val="28"/>
        </w:rPr>
        <w:t>2.7. Các dạng sai hỏng, nguyên nhân và biện pháp khắc phục.</w:t>
      </w:r>
    </w:p>
    <w:p w14:paraId="0E2CC4C4">
      <w:pPr>
        <w:tabs>
          <w:tab w:val="left" w:pos="6555"/>
        </w:tabs>
        <w:spacing w:after="60"/>
        <w:jc w:val="both"/>
        <w:rPr>
          <w:rFonts w:ascii="Times New Roman" w:hAnsi="Times New Roman"/>
          <w:b/>
          <w:sz w:val="28"/>
          <w:szCs w:val="28"/>
        </w:rPr>
      </w:pPr>
      <w:r>
        <w:rPr>
          <w:rFonts w:ascii="Times New Roman" w:hAnsi="Times New Roman"/>
          <w:b/>
          <w:sz w:val="28"/>
          <w:szCs w:val="28"/>
        </w:rPr>
        <w:t>Bài 5:</w:t>
      </w:r>
      <w:r>
        <w:rPr>
          <w:rFonts w:ascii="Times New Roman" w:hAnsi="Times New Roman"/>
          <w:sz w:val="28"/>
          <w:szCs w:val="28"/>
        </w:rPr>
        <w:t xml:space="preserve"> </w:t>
      </w:r>
      <w:r>
        <w:rPr>
          <w:rFonts w:ascii="Times New Roman" w:hAnsi="Times New Roman"/>
          <w:b/>
          <w:sz w:val="28"/>
          <w:szCs w:val="28"/>
        </w:rPr>
        <w:t xml:space="preserve"> Hàn điện hồ quang tay                                           </w:t>
      </w:r>
      <w:r>
        <w:rPr>
          <w:rFonts w:ascii="Times New Roman" w:hAnsi="Times New Roman"/>
          <w:i/>
          <w:iCs/>
          <w:sz w:val="28"/>
          <w:szCs w:val="28"/>
          <w:lang w:val="pt-BR"/>
        </w:rPr>
        <w:t xml:space="preserve">Thời gian: 10 giờ </w:t>
      </w:r>
      <w:r>
        <w:rPr>
          <w:rFonts w:ascii="Times New Roman" w:hAnsi="Times New Roman"/>
          <w:sz w:val="28"/>
          <w:szCs w:val="28"/>
        </w:rPr>
        <w:t xml:space="preserve"> </w:t>
      </w:r>
    </w:p>
    <w:p w14:paraId="66854926">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 xml:space="preserve">Mục tiêu: </w:t>
      </w:r>
    </w:p>
    <w:p w14:paraId="22542E9E">
      <w:pPr>
        <w:tabs>
          <w:tab w:val="left" w:pos="560"/>
          <w:tab w:val="left" w:pos="1400"/>
        </w:tabs>
        <w:spacing w:after="60"/>
        <w:jc w:val="both"/>
        <w:rPr>
          <w:rFonts w:ascii="Times New Roman" w:hAnsi="Times New Roman"/>
          <w:sz w:val="28"/>
          <w:szCs w:val="28"/>
          <w:lang w:val="da-DK" w:eastAsia="ko-KR"/>
        </w:rPr>
      </w:pPr>
      <w:r>
        <w:rPr>
          <w:rFonts w:ascii="Times New Roman" w:hAnsi="Times New Roman"/>
          <w:sz w:val="28"/>
          <w:szCs w:val="28"/>
          <w:lang w:val="da-DK" w:eastAsia="ko-KR"/>
        </w:rPr>
        <w:tab/>
      </w:r>
      <w:r>
        <w:rPr>
          <w:rFonts w:ascii="Times New Roman" w:hAnsi="Times New Roman"/>
          <w:sz w:val="28"/>
          <w:szCs w:val="28"/>
          <w:lang w:val="da-DK" w:eastAsia="ko-KR"/>
        </w:rPr>
        <w:t>- Trình bày được trình tự hàn các mối hàn cơ bản ở vị trí hàn bằng.</w:t>
      </w:r>
    </w:p>
    <w:p w14:paraId="128D27E3">
      <w:pPr>
        <w:tabs>
          <w:tab w:val="left" w:pos="560"/>
          <w:tab w:val="left" w:pos="1400"/>
        </w:tabs>
        <w:spacing w:after="60"/>
        <w:jc w:val="both"/>
        <w:rPr>
          <w:rFonts w:ascii="Times New Roman" w:hAnsi="Times New Roman"/>
          <w:sz w:val="28"/>
          <w:szCs w:val="28"/>
          <w:lang w:val="da-DK" w:eastAsia="ko-KR"/>
        </w:rPr>
      </w:pPr>
      <w:r>
        <w:rPr>
          <w:rFonts w:ascii="Times New Roman" w:hAnsi="Times New Roman"/>
          <w:sz w:val="28"/>
          <w:szCs w:val="28"/>
          <w:lang w:val="da-DK" w:eastAsia="ko-KR"/>
        </w:rPr>
        <w:tab/>
      </w:r>
      <w:r>
        <w:rPr>
          <w:rFonts w:ascii="Times New Roman" w:hAnsi="Times New Roman"/>
          <w:sz w:val="28"/>
          <w:szCs w:val="28"/>
          <w:lang w:val="da-DK" w:eastAsia="ko-KR"/>
        </w:rPr>
        <w:t>- Nhận biết các loại vật liệu dùng để hàn hồ quang tay.</w:t>
      </w:r>
    </w:p>
    <w:p w14:paraId="4C3FE3B0">
      <w:pPr>
        <w:tabs>
          <w:tab w:val="left" w:pos="560"/>
          <w:tab w:val="left" w:pos="1400"/>
        </w:tabs>
        <w:spacing w:after="60"/>
        <w:jc w:val="both"/>
        <w:rPr>
          <w:rFonts w:ascii="Times New Roman" w:hAnsi="Times New Roman"/>
          <w:sz w:val="28"/>
          <w:szCs w:val="28"/>
          <w:lang w:val="da-DK" w:eastAsia="ko-KR"/>
        </w:rPr>
      </w:pPr>
      <w:r>
        <w:rPr>
          <w:rFonts w:ascii="Times New Roman" w:hAnsi="Times New Roman"/>
          <w:sz w:val="28"/>
          <w:szCs w:val="28"/>
          <w:lang w:val="da-DK" w:eastAsia="ko-KR"/>
        </w:rPr>
        <w:tab/>
      </w:r>
      <w:r>
        <w:rPr>
          <w:rFonts w:ascii="Times New Roman" w:hAnsi="Times New Roman"/>
          <w:sz w:val="28"/>
          <w:szCs w:val="28"/>
          <w:lang w:val="da-DK" w:eastAsia="ko-KR"/>
        </w:rPr>
        <w:t>- Đặt được chế độ hàn phù hợp với các loại thép theo từng bài tập cụ thể.</w:t>
      </w:r>
    </w:p>
    <w:p w14:paraId="4A0EC7EE">
      <w:pPr>
        <w:tabs>
          <w:tab w:val="left" w:pos="560"/>
          <w:tab w:val="left" w:pos="1400"/>
        </w:tabs>
        <w:spacing w:after="60"/>
        <w:jc w:val="both"/>
        <w:rPr>
          <w:rFonts w:ascii="Times New Roman" w:hAnsi="Times New Roman"/>
          <w:sz w:val="28"/>
          <w:szCs w:val="28"/>
          <w:lang w:val="da-DK" w:eastAsia="ko-KR"/>
        </w:rPr>
      </w:pPr>
      <w:r>
        <w:rPr>
          <w:rFonts w:ascii="Times New Roman" w:hAnsi="Times New Roman"/>
          <w:sz w:val="28"/>
          <w:szCs w:val="28"/>
          <w:lang w:val="da-DK" w:eastAsia="ko-KR"/>
        </w:rPr>
        <w:tab/>
      </w:r>
      <w:r>
        <w:rPr>
          <w:rFonts w:ascii="Times New Roman" w:hAnsi="Times New Roman"/>
          <w:sz w:val="28"/>
          <w:szCs w:val="28"/>
          <w:lang w:val="da-DK" w:eastAsia="ko-KR"/>
        </w:rPr>
        <w:t>- Hàn các mối hàn cơ bản trên các kết cấu hàn thông dụng đảm bảo yêu cầu kỹ thuật.</w:t>
      </w:r>
    </w:p>
    <w:p w14:paraId="3418CC01">
      <w:pPr>
        <w:tabs>
          <w:tab w:val="left" w:pos="560"/>
          <w:tab w:val="left" w:pos="1400"/>
        </w:tabs>
        <w:spacing w:after="60"/>
        <w:jc w:val="both"/>
        <w:rPr>
          <w:rFonts w:ascii="Times New Roman" w:hAnsi="Times New Roman"/>
          <w:sz w:val="28"/>
          <w:szCs w:val="28"/>
          <w:lang w:val="da-DK" w:eastAsia="ko-KR"/>
        </w:rPr>
      </w:pPr>
      <w:r>
        <w:rPr>
          <w:rFonts w:ascii="Times New Roman" w:hAnsi="Times New Roman"/>
          <w:sz w:val="28"/>
          <w:szCs w:val="28"/>
          <w:lang w:val="da-DK" w:eastAsia="ko-KR"/>
        </w:rPr>
        <w:tab/>
      </w:r>
      <w:r>
        <w:rPr>
          <w:rFonts w:ascii="Times New Roman" w:hAnsi="Times New Roman"/>
          <w:sz w:val="28"/>
          <w:szCs w:val="28"/>
          <w:lang w:val="da-DK" w:eastAsia="ko-KR"/>
        </w:rPr>
        <w:t>- Vận hành được các loại máy hàn hồ quang tay.</w:t>
      </w:r>
    </w:p>
    <w:p w14:paraId="36571456">
      <w:pPr>
        <w:tabs>
          <w:tab w:val="left" w:pos="560"/>
          <w:tab w:val="left" w:pos="1400"/>
        </w:tabs>
        <w:spacing w:after="60"/>
        <w:jc w:val="both"/>
        <w:rPr>
          <w:rFonts w:ascii="Times New Roman" w:hAnsi="Times New Roman"/>
          <w:sz w:val="28"/>
          <w:szCs w:val="28"/>
          <w:lang w:val="da-DK" w:eastAsia="ko-KR"/>
        </w:rPr>
      </w:pPr>
      <w:r>
        <w:rPr>
          <w:rFonts w:ascii="Times New Roman" w:hAnsi="Times New Roman"/>
          <w:sz w:val="28"/>
          <w:szCs w:val="28"/>
          <w:lang w:val="da-DK" w:eastAsia="ko-KR"/>
        </w:rPr>
        <w:tab/>
      </w:r>
      <w:r>
        <w:rPr>
          <w:rFonts w:ascii="Times New Roman" w:hAnsi="Times New Roman"/>
          <w:sz w:val="28"/>
          <w:szCs w:val="28"/>
          <w:lang w:val="da-DK" w:eastAsia="ko-KR"/>
        </w:rPr>
        <w:t>- Thực hiện tốt công tác an toàn và vệ sinh công nghiệp.</w:t>
      </w:r>
    </w:p>
    <w:p w14:paraId="45B3F624">
      <w:pPr>
        <w:tabs>
          <w:tab w:val="left" w:pos="6745"/>
        </w:tabs>
        <w:spacing w:after="60"/>
        <w:jc w:val="both"/>
        <w:rPr>
          <w:rFonts w:ascii="Times New Roman" w:hAnsi="Times New Roman"/>
          <w:i/>
          <w:iCs/>
          <w:sz w:val="28"/>
          <w:szCs w:val="28"/>
        </w:rPr>
      </w:pPr>
      <w:r>
        <w:rPr>
          <w:rFonts w:ascii="Times New Roman" w:hAnsi="Times New Roman"/>
          <w:i/>
          <w:iCs/>
          <w:sz w:val="28"/>
          <w:szCs w:val="28"/>
        </w:rPr>
        <w:t>Nội dung:</w:t>
      </w:r>
    </w:p>
    <w:p w14:paraId="23F6A72F">
      <w:pPr>
        <w:tabs>
          <w:tab w:val="left" w:pos="6745"/>
        </w:tabs>
        <w:spacing w:after="60"/>
        <w:jc w:val="both"/>
        <w:rPr>
          <w:rFonts w:ascii="Times New Roman" w:hAnsi="Times New Roman"/>
          <w:sz w:val="28"/>
          <w:szCs w:val="28"/>
          <w:lang w:val="pt-BR"/>
        </w:rPr>
      </w:pPr>
      <w:r>
        <w:rPr>
          <w:rFonts w:ascii="Times New Roman" w:hAnsi="Times New Roman"/>
          <w:sz w:val="28"/>
          <w:szCs w:val="28"/>
        </w:rPr>
        <w:t xml:space="preserve">1. </w:t>
      </w:r>
      <w:r>
        <w:rPr>
          <w:rFonts w:ascii="Times New Roman" w:hAnsi="Times New Roman"/>
          <w:sz w:val="28"/>
          <w:szCs w:val="28"/>
          <w:lang w:val="pt-BR"/>
        </w:rPr>
        <w:t>Những kiến thức cơ bản khi hàn điện hồ quang tay.</w:t>
      </w:r>
    </w:p>
    <w:p w14:paraId="48788353">
      <w:pPr>
        <w:tabs>
          <w:tab w:val="left" w:pos="1400"/>
        </w:tabs>
        <w:spacing w:after="60"/>
        <w:ind w:left="-219" w:firstLine="219"/>
        <w:jc w:val="both"/>
        <w:rPr>
          <w:rFonts w:ascii="Times New Roman" w:hAnsi="Times New Roman"/>
          <w:sz w:val="28"/>
          <w:szCs w:val="28"/>
          <w:lang w:val="pt-BR" w:eastAsia="ko-KR"/>
        </w:rPr>
      </w:pPr>
      <w:r>
        <w:rPr>
          <w:rFonts w:ascii="Times New Roman" w:hAnsi="Times New Roman"/>
          <w:sz w:val="28"/>
          <w:szCs w:val="28"/>
          <w:lang w:val="pt-BR" w:eastAsia="ko-KR"/>
        </w:rPr>
        <w:tab/>
      </w:r>
      <w:r>
        <w:rPr>
          <w:rFonts w:ascii="Times New Roman" w:hAnsi="Times New Roman"/>
          <w:sz w:val="28"/>
          <w:szCs w:val="28"/>
          <w:lang w:val="pt-BR" w:eastAsia="ko-KR"/>
        </w:rPr>
        <w:t>1.1. Các liên kết hàn cơ bản.</w:t>
      </w:r>
    </w:p>
    <w:p w14:paraId="5252EB68">
      <w:pPr>
        <w:tabs>
          <w:tab w:val="left" w:pos="1400"/>
        </w:tabs>
        <w:spacing w:after="60"/>
        <w:jc w:val="both"/>
        <w:rPr>
          <w:rFonts w:ascii="Times New Roman" w:hAnsi="Times New Roman"/>
          <w:sz w:val="28"/>
          <w:szCs w:val="28"/>
          <w:lang w:val="pt-BR" w:eastAsia="ko-KR"/>
        </w:rPr>
      </w:pPr>
      <w:r>
        <w:rPr>
          <w:rFonts w:ascii="Times New Roman" w:hAnsi="Times New Roman"/>
          <w:sz w:val="28"/>
          <w:szCs w:val="28"/>
          <w:lang w:val="pt-BR" w:eastAsia="ko-KR"/>
        </w:rPr>
        <w:tab/>
      </w:r>
      <w:r>
        <w:rPr>
          <w:rFonts w:ascii="Times New Roman" w:hAnsi="Times New Roman"/>
          <w:sz w:val="28"/>
          <w:szCs w:val="28"/>
          <w:lang w:val="pt-BR" w:eastAsia="ko-KR"/>
        </w:rPr>
        <w:t>1.2. Các khuyết tật của mối hàn.</w:t>
      </w:r>
    </w:p>
    <w:p w14:paraId="521DCFF8">
      <w:pPr>
        <w:tabs>
          <w:tab w:val="left" w:pos="1400"/>
        </w:tabs>
        <w:spacing w:after="60"/>
        <w:jc w:val="both"/>
        <w:rPr>
          <w:rFonts w:ascii="Times New Roman" w:hAnsi="Times New Roman"/>
          <w:sz w:val="28"/>
          <w:szCs w:val="28"/>
          <w:lang w:val="pt-BR" w:eastAsia="ko-KR"/>
        </w:rPr>
      </w:pPr>
      <w:r>
        <w:rPr>
          <w:rFonts w:ascii="Times New Roman" w:hAnsi="Times New Roman"/>
          <w:sz w:val="28"/>
          <w:szCs w:val="28"/>
          <w:lang w:val="pt-BR"/>
        </w:rPr>
        <w:t>2. Vận hành máy hàn điện thông dụng.</w:t>
      </w:r>
    </w:p>
    <w:p w14:paraId="5CC0391B">
      <w:pPr>
        <w:tabs>
          <w:tab w:val="left" w:pos="1400"/>
        </w:tabs>
        <w:spacing w:after="60"/>
        <w:ind w:left="-219" w:firstLine="219"/>
        <w:jc w:val="both"/>
        <w:rPr>
          <w:rFonts w:ascii="Times New Roman" w:hAnsi="Times New Roman"/>
          <w:sz w:val="28"/>
          <w:szCs w:val="28"/>
          <w:lang w:val="nl-NL" w:eastAsia="ko-KR"/>
        </w:rPr>
      </w:pPr>
      <w:r>
        <w:rPr>
          <w:rFonts w:ascii="Times New Roman" w:hAnsi="Times New Roman"/>
          <w:sz w:val="28"/>
          <w:szCs w:val="28"/>
          <w:lang w:val="pt-BR" w:eastAsia="ko-KR"/>
        </w:rPr>
        <w:tab/>
      </w:r>
      <w:r>
        <w:rPr>
          <w:rFonts w:ascii="Times New Roman" w:hAnsi="Times New Roman"/>
          <w:sz w:val="28"/>
          <w:szCs w:val="28"/>
          <w:lang w:val="pt-BR" w:eastAsia="ko-KR"/>
        </w:rPr>
        <w:t xml:space="preserve">2.1. </w:t>
      </w:r>
      <w:r>
        <w:rPr>
          <w:rFonts w:ascii="Times New Roman" w:hAnsi="Times New Roman"/>
          <w:sz w:val="28"/>
          <w:szCs w:val="28"/>
          <w:lang w:val="nl-NL" w:eastAsia="ko-KR"/>
        </w:rPr>
        <w:t>Quy trình vận hành máy hàn điện hồ quang.</w:t>
      </w:r>
    </w:p>
    <w:p w14:paraId="555B9CBF">
      <w:pPr>
        <w:tabs>
          <w:tab w:val="left" w:pos="1400"/>
        </w:tabs>
        <w:spacing w:after="60"/>
        <w:ind w:left="-219" w:firstLine="219"/>
        <w:jc w:val="both"/>
        <w:rPr>
          <w:rFonts w:ascii="Times New Roman" w:hAnsi="Times New Roman"/>
          <w:sz w:val="28"/>
          <w:szCs w:val="28"/>
          <w:lang w:eastAsia="ko-KR"/>
        </w:rPr>
      </w:pPr>
      <w:r>
        <w:rPr>
          <w:rFonts w:ascii="Times New Roman" w:hAnsi="Times New Roman"/>
          <w:sz w:val="28"/>
          <w:szCs w:val="28"/>
          <w:lang w:val="pt-BR" w:eastAsia="ko-KR"/>
        </w:rPr>
        <w:tab/>
      </w:r>
      <w:r>
        <w:rPr>
          <w:rFonts w:ascii="Times New Roman" w:hAnsi="Times New Roman"/>
          <w:sz w:val="28"/>
          <w:szCs w:val="28"/>
          <w:lang w:val="pt-BR" w:eastAsia="ko-KR"/>
        </w:rPr>
        <w:t xml:space="preserve">2.2. </w:t>
      </w:r>
      <w:r>
        <w:rPr>
          <w:rFonts w:ascii="Times New Roman" w:hAnsi="Times New Roman"/>
          <w:sz w:val="28"/>
          <w:szCs w:val="28"/>
          <w:lang w:eastAsia="ko-KR"/>
        </w:rPr>
        <w:t>Điều chỉnh chế độ hàn.</w:t>
      </w:r>
    </w:p>
    <w:p w14:paraId="3699205B">
      <w:pPr>
        <w:spacing w:after="60"/>
        <w:rPr>
          <w:rFonts w:ascii="Times New Roman" w:hAnsi="Times New Roman"/>
          <w:sz w:val="28"/>
          <w:szCs w:val="28"/>
          <w:lang w:val="pt-BR"/>
        </w:rPr>
      </w:pPr>
      <w:r>
        <w:rPr>
          <w:rFonts w:ascii="Times New Roman" w:hAnsi="Times New Roman"/>
          <w:sz w:val="28"/>
          <w:szCs w:val="28"/>
          <w:lang w:val="pt-BR" w:eastAsia="ko-KR"/>
        </w:rPr>
        <w:t>3.</w:t>
      </w:r>
      <w:r>
        <w:rPr>
          <w:rFonts w:ascii="Times New Roman" w:hAnsi="Times New Roman"/>
          <w:sz w:val="28"/>
          <w:szCs w:val="28"/>
        </w:rPr>
        <w:t xml:space="preserve"> </w:t>
      </w:r>
      <w:r>
        <w:rPr>
          <w:rFonts w:ascii="Times New Roman" w:hAnsi="Times New Roman"/>
          <w:sz w:val="28"/>
          <w:szCs w:val="28"/>
          <w:lang w:val="pt-BR"/>
        </w:rPr>
        <w:t>Hàn giáp mối vị trí hàn bằng.</w:t>
      </w:r>
    </w:p>
    <w:p w14:paraId="2B7B1C26">
      <w:pPr>
        <w:tabs>
          <w:tab w:val="left" w:pos="1400"/>
        </w:tabs>
        <w:spacing w:after="60"/>
        <w:rPr>
          <w:rFonts w:ascii="Times New Roman" w:hAnsi="Times New Roman"/>
          <w:sz w:val="28"/>
          <w:szCs w:val="28"/>
          <w:lang w:val="nl-NL" w:eastAsia="ko-KR"/>
        </w:rPr>
      </w:pPr>
      <w:r>
        <w:rPr>
          <w:rFonts w:ascii="Times New Roman" w:hAnsi="Times New Roman"/>
          <w:sz w:val="28"/>
          <w:szCs w:val="28"/>
          <w:lang w:val="nl-NL" w:eastAsia="ko-KR"/>
        </w:rPr>
        <w:tab/>
      </w:r>
      <w:r>
        <w:rPr>
          <w:rFonts w:ascii="Times New Roman" w:hAnsi="Times New Roman"/>
          <w:sz w:val="28"/>
          <w:szCs w:val="28"/>
          <w:lang w:val="nl-NL" w:eastAsia="ko-KR"/>
        </w:rPr>
        <w:t>3.1. Chế độ hàn.</w:t>
      </w:r>
    </w:p>
    <w:p w14:paraId="2CF3B685">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val="pt-BR" w:eastAsia="ko-KR"/>
        </w:rPr>
        <w:tab/>
      </w:r>
      <w:r>
        <w:rPr>
          <w:rFonts w:ascii="Times New Roman" w:hAnsi="Times New Roman"/>
          <w:sz w:val="28"/>
          <w:szCs w:val="28"/>
          <w:lang w:val="pt-BR" w:eastAsia="ko-KR"/>
        </w:rPr>
        <w:t xml:space="preserve">3.2. </w:t>
      </w:r>
      <w:r>
        <w:rPr>
          <w:rFonts w:ascii="Times New Roman" w:hAnsi="Times New Roman"/>
          <w:sz w:val="28"/>
          <w:szCs w:val="28"/>
          <w:lang w:eastAsia="ko-KR"/>
        </w:rPr>
        <w:t>Kỹ thuật hàn.</w:t>
      </w:r>
    </w:p>
    <w:p w14:paraId="1CADE88E">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3.3. Gá đính.</w:t>
      </w:r>
    </w:p>
    <w:p w14:paraId="56BF5A10">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3.4. Tiến hành hàn.</w:t>
      </w:r>
    </w:p>
    <w:p w14:paraId="05EF06C9">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 xml:space="preserve">3.5. </w:t>
      </w:r>
      <w:r>
        <w:rPr>
          <w:rFonts w:ascii="Times New Roman" w:hAnsi="Times New Roman"/>
          <w:color w:val="000000"/>
          <w:sz w:val="28"/>
          <w:szCs w:val="28"/>
        </w:rPr>
        <w:t>Các dạng sai hỏng, nguyên nhân và biện pháp khắc phục.</w:t>
      </w:r>
    </w:p>
    <w:p w14:paraId="3DE400DF">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4. Hàn góc ở vị trí hàn bằng</w:t>
      </w:r>
    </w:p>
    <w:p w14:paraId="6F023929">
      <w:pPr>
        <w:tabs>
          <w:tab w:val="left" w:pos="1400"/>
        </w:tabs>
        <w:spacing w:after="60"/>
        <w:rPr>
          <w:rFonts w:ascii="Times New Roman" w:hAnsi="Times New Roman"/>
          <w:sz w:val="28"/>
          <w:szCs w:val="28"/>
          <w:lang w:val="nl-NL" w:eastAsia="ko-KR"/>
        </w:rPr>
      </w:pPr>
      <w:r>
        <w:rPr>
          <w:rFonts w:ascii="Times New Roman" w:hAnsi="Times New Roman"/>
          <w:sz w:val="28"/>
          <w:szCs w:val="28"/>
          <w:lang w:val="nl-NL" w:eastAsia="ko-KR"/>
        </w:rPr>
        <w:tab/>
      </w:r>
      <w:r>
        <w:rPr>
          <w:rFonts w:ascii="Times New Roman" w:hAnsi="Times New Roman"/>
          <w:sz w:val="28"/>
          <w:szCs w:val="28"/>
          <w:lang w:val="nl-NL" w:eastAsia="ko-KR"/>
        </w:rPr>
        <w:t>4.1. Chế độ hàn.</w:t>
      </w:r>
    </w:p>
    <w:p w14:paraId="4357C50B">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val="pt-BR" w:eastAsia="ko-KR"/>
        </w:rPr>
        <w:tab/>
      </w:r>
      <w:r>
        <w:rPr>
          <w:rFonts w:ascii="Times New Roman" w:hAnsi="Times New Roman"/>
          <w:sz w:val="28"/>
          <w:szCs w:val="28"/>
          <w:lang w:val="pt-BR" w:eastAsia="ko-KR"/>
        </w:rPr>
        <w:t xml:space="preserve">4.2. </w:t>
      </w:r>
      <w:r>
        <w:rPr>
          <w:rFonts w:ascii="Times New Roman" w:hAnsi="Times New Roman"/>
          <w:sz w:val="28"/>
          <w:szCs w:val="28"/>
          <w:lang w:eastAsia="ko-KR"/>
        </w:rPr>
        <w:t>Kỹ thuật hàn.</w:t>
      </w:r>
    </w:p>
    <w:p w14:paraId="192F073F">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4.3. Gá đính.</w:t>
      </w:r>
    </w:p>
    <w:p w14:paraId="3C35C3F8">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4.4. Tiến hành hàn.</w:t>
      </w:r>
    </w:p>
    <w:p w14:paraId="75ABD0E4">
      <w:pPr>
        <w:tabs>
          <w:tab w:val="left" w:pos="1400"/>
        </w:tabs>
        <w:spacing w:after="60"/>
        <w:ind w:left="-219" w:firstLine="219"/>
        <w:rPr>
          <w:rFonts w:ascii="Times New Roman" w:hAnsi="Times New Roman"/>
          <w:sz w:val="28"/>
          <w:szCs w:val="28"/>
          <w:lang w:eastAsia="ko-KR"/>
        </w:rPr>
      </w:pPr>
      <w:r>
        <w:rPr>
          <w:rFonts w:ascii="Times New Roman" w:hAnsi="Times New Roman"/>
          <w:sz w:val="28"/>
          <w:szCs w:val="28"/>
          <w:lang w:eastAsia="ko-KR"/>
        </w:rPr>
        <w:tab/>
      </w:r>
      <w:r>
        <w:rPr>
          <w:rFonts w:ascii="Times New Roman" w:hAnsi="Times New Roman"/>
          <w:sz w:val="28"/>
          <w:szCs w:val="28"/>
          <w:lang w:eastAsia="ko-KR"/>
        </w:rPr>
        <w:t xml:space="preserve">4.5. </w:t>
      </w:r>
      <w:r>
        <w:rPr>
          <w:rFonts w:ascii="Times New Roman" w:hAnsi="Times New Roman"/>
          <w:color w:val="000000"/>
          <w:sz w:val="28"/>
          <w:szCs w:val="28"/>
        </w:rPr>
        <w:t>Các dạng sai hỏng, nguyên nhân và biện pháp khắc phục.</w:t>
      </w:r>
    </w:p>
    <w:p w14:paraId="5B79A5D3">
      <w:pPr>
        <w:spacing w:after="60"/>
        <w:ind w:right="25"/>
        <w:rPr>
          <w:rFonts w:ascii="Times New Roman" w:hAnsi="Times New Roman"/>
          <w:b/>
          <w:sz w:val="28"/>
          <w:szCs w:val="28"/>
          <w:lang w:val="sv-SE"/>
        </w:rPr>
      </w:pPr>
      <w:r>
        <w:rPr>
          <w:rFonts w:ascii="Times New Roman" w:hAnsi="Times New Roman"/>
          <w:b/>
          <w:sz w:val="28"/>
          <w:szCs w:val="28"/>
          <w:lang w:val="sv-SE"/>
        </w:rPr>
        <w:t>IV. Điều kiện thực hiện môn học:</w:t>
      </w:r>
    </w:p>
    <w:p w14:paraId="64DB782D">
      <w:pPr>
        <w:spacing w:after="60"/>
        <w:rPr>
          <w:rFonts w:ascii="Times New Roman" w:hAnsi="Times New Roman"/>
          <w:sz w:val="28"/>
          <w:szCs w:val="28"/>
          <w:lang w:val="sv-SE"/>
        </w:rPr>
      </w:pPr>
      <w:r>
        <w:rPr>
          <w:rFonts w:ascii="Times New Roman" w:hAnsi="Times New Roman"/>
          <w:sz w:val="28"/>
          <w:szCs w:val="28"/>
          <w:lang w:val="sv-SE"/>
        </w:rPr>
        <w:t>1. Phòng học chuyên môn hóa/nhà xưởng:</w:t>
      </w:r>
    </w:p>
    <w:p w14:paraId="529E3F19">
      <w:pPr>
        <w:pStyle w:val="180"/>
        <w:numPr>
          <w:ilvl w:val="0"/>
          <w:numId w:val="0"/>
        </w:numPr>
        <w:spacing w:before="0" w:after="60" w:line="276" w:lineRule="auto"/>
        <w:ind w:firstLine="720"/>
        <w:rPr>
          <w:sz w:val="28"/>
          <w:szCs w:val="28"/>
          <w:lang w:val="sv-SE"/>
        </w:rPr>
      </w:pPr>
      <w:r>
        <w:rPr>
          <w:b/>
          <w:sz w:val="28"/>
          <w:szCs w:val="28"/>
          <w:lang w:val="pt-BR"/>
        </w:rPr>
        <w:t xml:space="preserve">- </w:t>
      </w:r>
      <w:r>
        <w:rPr>
          <w:sz w:val="28"/>
          <w:szCs w:val="28"/>
          <w:lang w:val="pt-BR"/>
        </w:rPr>
        <w:t xml:space="preserve">Phòng học chuyên môn. </w:t>
      </w:r>
    </w:p>
    <w:p w14:paraId="1BE77960">
      <w:pPr>
        <w:spacing w:after="60"/>
        <w:rPr>
          <w:rFonts w:ascii="Times New Roman" w:hAnsi="Times New Roman"/>
          <w:sz w:val="28"/>
          <w:szCs w:val="28"/>
          <w:lang w:val="sv-SE"/>
        </w:rPr>
      </w:pPr>
      <w:r>
        <w:rPr>
          <w:rFonts w:ascii="Times New Roman" w:hAnsi="Times New Roman"/>
          <w:sz w:val="28"/>
          <w:szCs w:val="28"/>
          <w:lang w:val="sv-SE"/>
        </w:rPr>
        <w:t xml:space="preserve">2. Trang thiết bị máy móc: </w:t>
      </w:r>
    </w:p>
    <w:p w14:paraId="1A2822CE">
      <w:pPr>
        <w:pStyle w:val="180"/>
        <w:numPr>
          <w:ilvl w:val="0"/>
          <w:numId w:val="0"/>
        </w:numPr>
        <w:spacing w:before="0" w:after="60" w:line="276" w:lineRule="auto"/>
        <w:ind w:firstLine="720"/>
        <w:rPr>
          <w:sz w:val="28"/>
          <w:szCs w:val="28"/>
          <w:lang w:val="pt-BR"/>
        </w:rPr>
      </w:pPr>
      <w:r>
        <w:rPr>
          <w:sz w:val="28"/>
          <w:szCs w:val="28"/>
          <w:lang w:val="pt-BR"/>
        </w:rPr>
        <w:t>- Máy chiếu PROJECTOR.</w:t>
      </w:r>
    </w:p>
    <w:p w14:paraId="10CC04E4">
      <w:pPr>
        <w:pStyle w:val="180"/>
        <w:numPr>
          <w:ilvl w:val="0"/>
          <w:numId w:val="0"/>
        </w:numPr>
        <w:spacing w:before="0" w:after="60" w:line="276" w:lineRule="auto"/>
        <w:ind w:firstLine="720"/>
        <w:rPr>
          <w:sz w:val="28"/>
          <w:szCs w:val="28"/>
          <w:lang w:val="pt-BR"/>
        </w:rPr>
      </w:pPr>
      <w:r>
        <w:rPr>
          <w:sz w:val="28"/>
          <w:szCs w:val="28"/>
          <w:lang w:val="pt-BR"/>
        </w:rPr>
        <w:t>- Máy vi tính.</w:t>
      </w:r>
    </w:p>
    <w:p w14:paraId="7DE46050">
      <w:pPr>
        <w:pStyle w:val="180"/>
        <w:numPr>
          <w:ilvl w:val="0"/>
          <w:numId w:val="0"/>
        </w:numPr>
        <w:spacing w:before="0" w:after="60" w:line="276" w:lineRule="auto"/>
        <w:ind w:firstLine="720"/>
        <w:rPr>
          <w:sz w:val="28"/>
          <w:szCs w:val="28"/>
          <w:lang w:val="pt-BR"/>
        </w:rPr>
      </w:pPr>
      <w:r>
        <w:rPr>
          <w:sz w:val="28"/>
          <w:szCs w:val="28"/>
          <w:lang w:val="pt-BR"/>
        </w:rPr>
        <w:t>- Máy hàn điện hồ quang tay.</w:t>
      </w:r>
    </w:p>
    <w:p w14:paraId="3D4FD3D3">
      <w:pPr>
        <w:spacing w:after="60"/>
        <w:rPr>
          <w:rFonts w:ascii="Times New Roman" w:hAnsi="Times New Roman"/>
          <w:sz w:val="28"/>
          <w:szCs w:val="28"/>
          <w:lang w:val="sv-SE"/>
        </w:rPr>
      </w:pPr>
      <w:r>
        <w:rPr>
          <w:rFonts w:ascii="Times New Roman" w:hAnsi="Times New Roman"/>
          <w:sz w:val="28"/>
          <w:szCs w:val="28"/>
          <w:lang w:val="sv-SE"/>
        </w:rPr>
        <w:t>3. Học liệu, dụng cụ, nguyên vật liệu:</w:t>
      </w:r>
    </w:p>
    <w:p w14:paraId="3A7E1BBF">
      <w:pPr>
        <w:pStyle w:val="180"/>
        <w:numPr>
          <w:ilvl w:val="0"/>
          <w:numId w:val="0"/>
        </w:numPr>
        <w:spacing w:before="0" w:after="60" w:line="276" w:lineRule="auto"/>
        <w:ind w:firstLine="720"/>
        <w:rPr>
          <w:sz w:val="28"/>
          <w:szCs w:val="28"/>
          <w:lang w:val="pt-BR"/>
        </w:rPr>
      </w:pPr>
      <w:r>
        <w:rPr>
          <w:sz w:val="28"/>
          <w:szCs w:val="28"/>
          <w:lang w:val="pt-BR"/>
        </w:rPr>
        <w:t>- Slide.</w:t>
      </w:r>
    </w:p>
    <w:p w14:paraId="12FB3CEA">
      <w:pPr>
        <w:pStyle w:val="180"/>
        <w:numPr>
          <w:ilvl w:val="0"/>
          <w:numId w:val="0"/>
        </w:numPr>
        <w:spacing w:before="0" w:after="60" w:line="276" w:lineRule="auto"/>
        <w:ind w:firstLine="720"/>
        <w:rPr>
          <w:sz w:val="28"/>
          <w:szCs w:val="28"/>
          <w:lang w:val="pt-BR"/>
        </w:rPr>
      </w:pPr>
      <w:r>
        <w:rPr>
          <w:sz w:val="28"/>
          <w:szCs w:val="28"/>
          <w:lang w:val="pt-BR"/>
        </w:rPr>
        <w:t>- Máy hàn hồ quang tay.</w:t>
      </w:r>
    </w:p>
    <w:p w14:paraId="4B5C9E45">
      <w:pPr>
        <w:pStyle w:val="180"/>
        <w:numPr>
          <w:ilvl w:val="0"/>
          <w:numId w:val="0"/>
        </w:numPr>
        <w:spacing w:before="0" w:after="60" w:line="276" w:lineRule="auto"/>
        <w:ind w:firstLine="720"/>
        <w:rPr>
          <w:sz w:val="28"/>
          <w:szCs w:val="28"/>
          <w:lang w:val="pt-BR"/>
        </w:rPr>
      </w:pPr>
      <w:r>
        <w:rPr>
          <w:sz w:val="28"/>
          <w:szCs w:val="28"/>
          <w:lang w:val="pt-BR"/>
        </w:rPr>
        <w:t>- Máy khoan cần.</w:t>
      </w:r>
    </w:p>
    <w:p w14:paraId="3B309EEC">
      <w:pPr>
        <w:pStyle w:val="180"/>
        <w:numPr>
          <w:ilvl w:val="0"/>
          <w:numId w:val="0"/>
        </w:numPr>
        <w:spacing w:before="0" w:after="60" w:line="276" w:lineRule="auto"/>
        <w:ind w:firstLine="720"/>
        <w:rPr>
          <w:sz w:val="28"/>
          <w:szCs w:val="28"/>
          <w:lang w:val="pt-BR"/>
        </w:rPr>
      </w:pPr>
      <w:r>
        <w:rPr>
          <w:sz w:val="28"/>
          <w:szCs w:val="28"/>
          <w:lang w:val="pt-BR"/>
        </w:rPr>
        <w:t xml:space="preserve">- Que hàn điện ø 3.2, sắt dẹp. </w:t>
      </w:r>
    </w:p>
    <w:p w14:paraId="534DA61D">
      <w:pPr>
        <w:pStyle w:val="180"/>
        <w:numPr>
          <w:ilvl w:val="0"/>
          <w:numId w:val="0"/>
        </w:numPr>
        <w:spacing w:before="0" w:after="60" w:line="276" w:lineRule="auto"/>
        <w:ind w:firstLine="720"/>
        <w:rPr>
          <w:sz w:val="28"/>
          <w:szCs w:val="28"/>
          <w:lang w:val="pt-BR"/>
        </w:rPr>
      </w:pPr>
      <w:r>
        <w:rPr>
          <w:sz w:val="28"/>
          <w:szCs w:val="28"/>
          <w:lang w:val="pt-BR"/>
        </w:rPr>
        <w:t xml:space="preserve">- Giáo trình vẽ kỹ thuật cơ khí. </w:t>
      </w:r>
    </w:p>
    <w:p w14:paraId="64EA9354">
      <w:pPr>
        <w:pStyle w:val="180"/>
        <w:numPr>
          <w:ilvl w:val="0"/>
          <w:numId w:val="0"/>
        </w:numPr>
        <w:spacing w:before="0" w:after="60" w:line="276" w:lineRule="auto"/>
        <w:ind w:firstLine="720"/>
        <w:rPr>
          <w:sz w:val="28"/>
          <w:szCs w:val="28"/>
          <w:lang w:val="pt-BR"/>
        </w:rPr>
      </w:pPr>
      <w:r>
        <w:rPr>
          <w:sz w:val="28"/>
          <w:szCs w:val="28"/>
          <w:lang w:val="pt-BR"/>
        </w:rPr>
        <w:t>- Tập bản vẽ cơ khí.</w:t>
      </w:r>
    </w:p>
    <w:p w14:paraId="1622F3D5">
      <w:pPr>
        <w:pStyle w:val="180"/>
        <w:numPr>
          <w:ilvl w:val="0"/>
          <w:numId w:val="0"/>
        </w:numPr>
        <w:spacing w:before="0" w:after="60" w:line="276" w:lineRule="auto"/>
        <w:ind w:firstLine="720"/>
        <w:rPr>
          <w:sz w:val="28"/>
          <w:szCs w:val="28"/>
          <w:lang w:val="pt-BR"/>
        </w:rPr>
      </w:pPr>
      <w:r>
        <w:rPr>
          <w:sz w:val="28"/>
          <w:szCs w:val="28"/>
          <w:lang w:val="pt-BR"/>
        </w:rPr>
        <w:t>- Tài liệu tham khảo.</w:t>
      </w:r>
    </w:p>
    <w:p w14:paraId="55F0DE96">
      <w:pPr>
        <w:spacing w:after="60"/>
        <w:rPr>
          <w:rFonts w:ascii="Times New Roman" w:hAnsi="Times New Roman"/>
          <w:sz w:val="28"/>
          <w:szCs w:val="28"/>
          <w:lang w:val="sv-SE"/>
        </w:rPr>
      </w:pPr>
      <w:r>
        <w:rPr>
          <w:rFonts w:ascii="Times New Roman" w:hAnsi="Times New Roman"/>
          <w:sz w:val="28"/>
          <w:szCs w:val="28"/>
          <w:lang w:val="sv-SE"/>
        </w:rPr>
        <w:t>4.Các điều kiện khác:</w:t>
      </w:r>
    </w:p>
    <w:p w14:paraId="149800C7">
      <w:pPr>
        <w:spacing w:after="60"/>
        <w:ind w:right="25"/>
        <w:rPr>
          <w:rFonts w:ascii="Times New Roman" w:hAnsi="Times New Roman"/>
          <w:b/>
          <w:sz w:val="28"/>
          <w:szCs w:val="28"/>
          <w:lang w:val="sv-SE"/>
        </w:rPr>
      </w:pPr>
      <w:r>
        <w:rPr>
          <w:rFonts w:ascii="Times New Roman" w:hAnsi="Times New Roman"/>
          <w:b/>
          <w:sz w:val="28"/>
          <w:szCs w:val="28"/>
          <w:lang w:val="sv-SE"/>
        </w:rPr>
        <w:t xml:space="preserve">V. Nội dung và phương pháp, đánh giá: </w:t>
      </w:r>
    </w:p>
    <w:p w14:paraId="2662956E">
      <w:pPr>
        <w:spacing w:after="60"/>
        <w:rPr>
          <w:rFonts w:ascii="Times New Roman" w:hAnsi="Times New Roman"/>
          <w:sz w:val="28"/>
          <w:szCs w:val="28"/>
          <w:lang w:val="sv-SE"/>
        </w:rPr>
      </w:pPr>
      <w:r>
        <w:rPr>
          <w:rFonts w:ascii="Times New Roman" w:hAnsi="Times New Roman"/>
          <w:sz w:val="28"/>
          <w:szCs w:val="28"/>
          <w:lang w:val="sv-SE"/>
        </w:rPr>
        <w:t>1. Nội dung:</w:t>
      </w:r>
    </w:p>
    <w:p w14:paraId="2F0B6D36">
      <w:pPr>
        <w:pStyle w:val="180"/>
        <w:numPr>
          <w:ilvl w:val="0"/>
          <w:numId w:val="0"/>
        </w:numPr>
        <w:spacing w:before="0" w:after="60" w:line="276" w:lineRule="auto"/>
        <w:ind w:firstLine="720"/>
        <w:rPr>
          <w:sz w:val="28"/>
          <w:szCs w:val="28"/>
          <w:lang w:val="pt-BR"/>
        </w:rPr>
      </w:pPr>
      <w:r>
        <w:rPr>
          <w:b/>
          <w:sz w:val="28"/>
          <w:szCs w:val="28"/>
          <w:lang w:val="pt-BR"/>
        </w:rPr>
        <w:t xml:space="preserve">- </w:t>
      </w:r>
      <w:r>
        <w:rPr>
          <w:sz w:val="28"/>
          <w:szCs w:val="28"/>
          <w:lang w:val="pt-BR"/>
        </w:rPr>
        <w:t>Kiến thức: Bằng phương pháp kiểm tra thực hành, người học cần đạt các yêu cầu sau: Biết được các loại máy hàn điện hồ quang tay, các phương pháp gò các chi tiết ống và cách sử dụng máy khoan. Cách đọc các bản vẽ kỹ thuật cơ khí... Cách xác định hình dáng, kích thước của chi tiết trên bản vẽ. Ký hiệu quy ước trên bản vẽ kỹ thuật. Nội dung cơ bản của bản vẽ chi tiết.</w:t>
      </w:r>
    </w:p>
    <w:p w14:paraId="646978B2">
      <w:pPr>
        <w:pStyle w:val="180"/>
        <w:numPr>
          <w:ilvl w:val="0"/>
          <w:numId w:val="0"/>
        </w:numPr>
        <w:spacing w:before="0" w:after="60" w:line="276" w:lineRule="auto"/>
        <w:ind w:firstLine="720"/>
        <w:rPr>
          <w:sz w:val="28"/>
          <w:szCs w:val="28"/>
          <w:lang w:val="pt-BR"/>
        </w:rPr>
      </w:pPr>
      <w:r>
        <w:rPr>
          <w:b/>
          <w:sz w:val="28"/>
          <w:szCs w:val="28"/>
          <w:lang w:val="pt-BR"/>
        </w:rPr>
        <w:t xml:space="preserve">- </w:t>
      </w:r>
      <w:r>
        <w:rPr>
          <w:sz w:val="28"/>
          <w:szCs w:val="28"/>
          <w:lang w:val="pt-BR"/>
        </w:rPr>
        <w:t>Kỹ năng: Gò được các chi tiết ống có đường kính khác nhau, hàn các mối hàn giáp mối và mối hàn góc đảm bảo yêu cầu kỹ thuật đề ra và khoan các chi tiết đúng vị trí theo yêu cầu...</w:t>
      </w:r>
    </w:p>
    <w:p w14:paraId="3D483AD4">
      <w:pPr>
        <w:pStyle w:val="180"/>
        <w:numPr>
          <w:ilvl w:val="0"/>
          <w:numId w:val="0"/>
        </w:numPr>
        <w:spacing w:before="0" w:after="60" w:line="276" w:lineRule="auto"/>
        <w:ind w:firstLine="720"/>
        <w:rPr>
          <w:sz w:val="28"/>
          <w:szCs w:val="28"/>
          <w:lang w:val="pt-BR"/>
        </w:rPr>
      </w:pPr>
      <w:r>
        <w:rPr>
          <w:b/>
          <w:sz w:val="28"/>
          <w:szCs w:val="28"/>
          <w:lang w:val="sv-SE"/>
        </w:rPr>
        <w:t xml:space="preserve">- </w:t>
      </w:r>
      <w:r>
        <w:rPr>
          <w:sz w:val="28"/>
          <w:szCs w:val="28"/>
          <w:lang w:val="sv-SE"/>
        </w:rPr>
        <w:t>Năng lực tự chủ và trách nhiệm</w:t>
      </w:r>
      <w:r>
        <w:rPr>
          <w:sz w:val="28"/>
          <w:szCs w:val="28"/>
          <w:lang w:val="pt-BR"/>
        </w:rPr>
        <w:t>: Phải dự lớp trên 80% số giờ. Tự giác, có trách nhiệm trong học tập, có tinh thần hợp tác, giúp đỡ lẫn nhau.</w:t>
      </w:r>
    </w:p>
    <w:p w14:paraId="17059BA7">
      <w:pPr>
        <w:spacing w:after="60"/>
        <w:rPr>
          <w:rFonts w:ascii="Times New Roman" w:hAnsi="Times New Roman"/>
          <w:sz w:val="28"/>
          <w:szCs w:val="28"/>
          <w:lang w:val="sv-SE"/>
        </w:rPr>
      </w:pPr>
      <w:r>
        <w:rPr>
          <w:rFonts w:ascii="Times New Roman" w:hAnsi="Times New Roman"/>
          <w:sz w:val="28"/>
          <w:szCs w:val="28"/>
          <w:lang w:val="sv-SE"/>
        </w:rPr>
        <w:t xml:space="preserve">2. Phương pháp: </w:t>
      </w:r>
    </w:p>
    <w:p w14:paraId="4D3117D4">
      <w:pPr>
        <w:pStyle w:val="180"/>
        <w:numPr>
          <w:ilvl w:val="0"/>
          <w:numId w:val="0"/>
        </w:numPr>
        <w:spacing w:before="0" w:after="60" w:line="276" w:lineRule="auto"/>
        <w:ind w:firstLine="720"/>
        <w:rPr>
          <w:sz w:val="28"/>
          <w:szCs w:val="28"/>
          <w:lang w:val="sv-SE"/>
        </w:rPr>
      </w:pPr>
      <w:r>
        <w:rPr>
          <w:b/>
          <w:sz w:val="28"/>
          <w:szCs w:val="28"/>
          <w:lang w:val="pt-BR"/>
        </w:rPr>
        <w:t xml:space="preserve">- </w:t>
      </w:r>
      <w:r>
        <w:rPr>
          <w:sz w:val="28"/>
          <w:szCs w:val="28"/>
          <w:lang w:val="pt-BR"/>
        </w:rPr>
        <w:t>Đánh giá học sinh thông qua các bài tập, thực hành.</w:t>
      </w:r>
    </w:p>
    <w:p w14:paraId="6F6C08C3">
      <w:pPr>
        <w:keepNext/>
        <w:keepLines/>
        <w:spacing w:after="60"/>
        <w:outlineLvl w:val="0"/>
        <w:rPr>
          <w:rFonts w:ascii="Times New Roman" w:hAnsi="Times New Roman"/>
          <w:b/>
          <w:sz w:val="28"/>
          <w:szCs w:val="28"/>
          <w:lang w:val="sv-SE"/>
        </w:rPr>
      </w:pPr>
      <w:bookmarkStart w:id="19" w:name="_Toc89180839"/>
      <w:r>
        <w:rPr>
          <w:rFonts w:ascii="Times New Roman" w:hAnsi="Times New Roman"/>
          <w:b/>
          <w:sz w:val="28"/>
          <w:szCs w:val="28"/>
          <w:lang w:val="sv-SE"/>
        </w:rPr>
        <w:t>VI. Hướng dẫn thực hiện môn học:</w:t>
      </w:r>
      <w:bookmarkEnd w:id="19"/>
    </w:p>
    <w:p w14:paraId="1E991E7F">
      <w:pPr>
        <w:keepNext/>
        <w:keepLines/>
        <w:spacing w:after="60"/>
        <w:rPr>
          <w:rFonts w:ascii="Times New Roman" w:hAnsi="Times New Roman"/>
          <w:sz w:val="28"/>
          <w:szCs w:val="28"/>
          <w:lang w:val="sv-SE"/>
        </w:rPr>
      </w:pPr>
      <w:r>
        <w:rPr>
          <w:rFonts w:ascii="Times New Roman" w:hAnsi="Times New Roman"/>
          <w:sz w:val="28"/>
          <w:szCs w:val="28"/>
          <w:lang w:val="sv-SE"/>
        </w:rPr>
        <w:t xml:space="preserve">1. Phạm vi áp dụng môn học: </w:t>
      </w:r>
    </w:p>
    <w:p w14:paraId="7333B923">
      <w:pPr>
        <w:pStyle w:val="180"/>
        <w:numPr>
          <w:ilvl w:val="0"/>
          <w:numId w:val="0"/>
        </w:numPr>
        <w:spacing w:before="0" w:after="60" w:line="276" w:lineRule="auto"/>
        <w:ind w:firstLine="720"/>
        <w:rPr>
          <w:spacing w:val="-10"/>
          <w:sz w:val="28"/>
          <w:szCs w:val="28"/>
          <w:lang w:val="pt-BR"/>
        </w:rPr>
      </w:pPr>
      <w:r>
        <w:rPr>
          <w:b/>
          <w:spacing w:val="-10"/>
          <w:sz w:val="28"/>
          <w:szCs w:val="28"/>
          <w:lang w:val="pt-BR"/>
        </w:rPr>
        <w:t xml:space="preserve">- </w:t>
      </w:r>
      <w:r>
        <w:rPr>
          <w:spacing w:val="-10"/>
          <w:sz w:val="28"/>
          <w:szCs w:val="28"/>
          <w:lang w:val="pt-BR"/>
        </w:rPr>
        <w:t>Môn học Thực hành Cơ Khí được sử dụng để giảng dạy cho trình độ trung cấp nghề.</w:t>
      </w:r>
    </w:p>
    <w:p w14:paraId="22526D1A">
      <w:pPr>
        <w:spacing w:after="60"/>
        <w:rPr>
          <w:rFonts w:ascii="Times New Roman" w:hAnsi="Times New Roman"/>
          <w:sz w:val="28"/>
          <w:szCs w:val="28"/>
          <w:lang w:val="sv-SE"/>
        </w:rPr>
      </w:pPr>
      <w:r>
        <w:rPr>
          <w:rFonts w:ascii="Times New Roman" w:hAnsi="Times New Roman"/>
          <w:sz w:val="28"/>
          <w:szCs w:val="28"/>
          <w:lang w:val="sv-SE"/>
        </w:rPr>
        <w:t>2. Hướng dẫn về phương pháp giảng dạy, học tập môn học:</w:t>
      </w:r>
    </w:p>
    <w:p w14:paraId="4F303BD0">
      <w:pPr>
        <w:pStyle w:val="180"/>
        <w:numPr>
          <w:ilvl w:val="0"/>
          <w:numId w:val="0"/>
        </w:numPr>
        <w:spacing w:before="0" w:after="60" w:line="276" w:lineRule="auto"/>
        <w:ind w:firstLine="720"/>
        <w:rPr>
          <w:spacing w:val="-10"/>
          <w:sz w:val="28"/>
          <w:szCs w:val="28"/>
          <w:lang w:val="pt-BR"/>
        </w:rPr>
      </w:pPr>
      <w:r>
        <w:rPr>
          <w:b/>
          <w:spacing w:val="-10"/>
          <w:sz w:val="28"/>
          <w:szCs w:val="28"/>
          <w:lang w:val="sv-SE"/>
        </w:rPr>
        <w:t xml:space="preserve">- </w:t>
      </w:r>
      <w:r>
        <w:rPr>
          <w:spacing w:val="-10"/>
          <w:sz w:val="28"/>
          <w:szCs w:val="28"/>
          <w:lang w:val="sv-SE"/>
        </w:rPr>
        <w:t xml:space="preserve">Đối với giáo viên, giảng viên: </w:t>
      </w:r>
      <w:r>
        <w:rPr>
          <w:spacing w:val="-10"/>
          <w:sz w:val="28"/>
          <w:szCs w:val="28"/>
          <w:lang w:val="pt-BR"/>
        </w:rPr>
        <w:t>Khi giảng dạy, giáo viên sử dụng các phương tiện và dụng cụ vẽ để hướng dẫn người học trong giảng dạy; kết hợp sử dụng máy tính, máy chiếu để mô tả một cách tỉ mỉ. Khi hướng dẫn thực hành cần sử dụng các mô hình thật, giáo viên phải bám sát hỗ trợ người học về kỹ năng vẽ, uốn nắn các thao tác cơ bản.</w:t>
      </w:r>
    </w:p>
    <w:p w14:paraId="08736B57">
      <w:pPr>
        <w:pStyle w:val="180"/>
        <w:numPr>
          <w:ilvl w:val="0"/>
          <w:numId w:val="0"/>
        </w:numPr>
        <w:spacing w:before="0" w:after="60" w:line="276" w:lineRule="auto"/>
        <w:ind w:firstLine="720"/>
        <w:rPr>
          <w:sz w:val="28"/>
          <w:szCs w:val="28"/>
          <w:lang w:val="sv-SE"/>
        </w:rPr>
      </w:pPr>
      <w:r>
        <w:rPr>
          <w:b/>
          <w:sz w:val="28"/>
          <w:szCs w:val="28"/>
          <w:lang w:val="sv-SE"/>
        </w:rPr>
        <w:t xml:space="preserve">- </w:t>
      </w:r>
      <w:r>
        <w:rPr>
          <w:sz w:val="28"/>
          <w:szCs w:val="28"/>
          <w:lang w:val="sv-SE"/>
        </w:rPr>
        <w:t>Đối với người học: Chăm chú nghe giảng, tích cực luyện tập kỹ năng, đọc bản vẽ, sử dụng thành thạo các đồ dùng học tập.</w:t>
      </w:r>
    </w:p>
    <w:p w14:paraId="4EE994BD">
      <w:pPr>
        <w:spacing w:after="60"/>
        <w:rPr>
          <w:rFonts w:ascii="Times New Roman" w:hAnsi="Times New Roman"/>
          <w:sz w:val="28"/>
          <w:szCs w:val="28"/>
          <w:lang w:val="sv-SE"/>
        </w:rPr>
      </w:pPr>
      <w:r>
        <w:rPr>
          <w:rFonts w:ascii="Times New Roman" w:hAnsi="Times New Roman"/>
          <w:sz w:val="28"/>
          <w:szCs w:val="28"/>
          <w:lang w:val="sv-SE"/>
        </w:rPr>
        <w:t>3. Những trọng tâm cần chú ý:</w:t>
      </w:r>
    </w:p>
    <w:p w14:paraId="71FBEFF9">
      <w:pPr>
        <w:pStyle w:val="180"/>
        <w:numPr>
          <w:ilvl w:val="0"/>
          <w:numId w:val="0"/>
        </w:numPr>
        <w:spacing w:before="0" w:after="60" w:line="276" w:lineRule="auto"/>
        <w:ind w:firstLine="720"/>
        <w:rPr>
          <w:sz w:val="28"/>
          <w:szCs w:val="28"/>
          <w:lang w:val="pt-BR"/>
        </w:rPr>
      </w:pPr>
      <w:r>
        <w:rPr>
          <w:b/>
          <w:sz w:val="28"/>
          <w:szCs w:val="28"/>
          <w:lang w:val="pt-BR"/>
        </w:rPr>
        <w:t xml:space="preserve">- </w:t>
      </w:r>
      <w:r>
        <w:rPr>
          <w:sz w:val="28"/>
          <w:szCs w:val="28"/>
          <w:lang w:val="pt-BR"/>
        </w:rPr>
        <w:t>Các chương cần chú ý: Chương: Hàn giáp mối và hàn góc bằng phương pháp hàn hồ quang tay; Gò chi thiết ống theo các đường kính bất kỳ.</w:t>
      </w:r>
    </w:p>
    <w:p w14:paraId="69321113">
      <w:pPr>
        <w:spacing w:after="60"/>
        <w:rPr>
          <w:rFonts w:ascii="Times New Roman" w:hAnsi="Times New Roman"/>
          <w:sz w:val="28"/>
          <w:szCs w:val="28"/>
          <w:lang w:val="sv-SE"/>
        </w:rPr>
      </w:pPr>
      <w:r>
        <w:rPr>
          <w:rFonts w:ascii="Times New Roman" w:hAnsi="Times New Roman"/>
          <w:sz w:val="28"/>
          <w:szCs w:val="28"/>
          <w:lang w:val="sv-SE"/>
        </w:rPr>
        <w:t>4. Tài liệu tham khảo:</w:t>
      </w:r>
    </w:p>
    <w:p w14:paraId="40C5FC37">
      <w:pPr>
        <w:spacing w:after="60"/>
        <w:rPr>
          <w:rFonts w:ascii="Times New Roman" w:hAnsi="Times New Roman"/>
          <w:sz w:val="28"/>
          <w:szCs w:val="28"/>
          <w:lang w:val="pt-BR"/>
        </w:rPr>
      </w:pPr>
      <w:r>
        <w:rPr>
          <w:rFonts w:ascii="Times New Roman" w:hAnsi="Times New Roman"/>
          <w:sz w:val="28"/>
          <w:szCs w:val="28"/>
          <w:lang w:val="pt-BR"/>
        </w:rPr>
        <w:t>[1] Trần Nhất Dũng.</w:t>
      </w:r>
      <w:r>
        <w:rPr>
          <w:rFonts w:ascii="Times New Roman" w:hAnsi="Times New Roman"/>
          <w:iCs/>
          <w:sz w:val="28"/>
          <w:szCs w:val="28"/>
          <w:lang w:val="pt-BR"/>
        </w:rPr>
        <w:t xml:space="preserve"> Vẽ kỹ thuật và AutoCAD. </w:t>
      </w:r>
      <w:r>
        <w:rPr>
          <w:rFonts w:ascii="Times New Roman" w:hAnsi="Times New Roman"/>
          <w:sz w:val="28"/>
          <w:szCs w:val="28"/>
          <w:lang w:val="pt-BR"/>
        </w:rPr>
        <w:t>NXB Khoa học và Kỹ thuật 2008.</w:t>
      </w:r>
    </w:p>
    <w:p w14:paraId="06699C8E">
      <w:pPr>
        <w:spacing w:after="60"/>
        <w:rPr>
          <w:rFonts w:ascii="Times New Roman" w:hAnsi="Times New Roman"/>
          <w:sz w:val="28"/>
          <w:szCs w:val="28"/>
          <w:lang w:val="pt-BR"/>
        </w:rPr>
      </w:pPr>
      <w:r>
        <w:rPr>
          <w:rFonts w:ascii="Times New Roman" w:hAnsi="Times New Roman"/>
          <w:sz w:val="28"/>
          <w:szCs w:val="28"/>
          <w:lang w:val="pt-BR"/>
        </w:rPr>
        <w:t xml:space="preserve">[2] </w:t>
      </w:r>
      <w:r>
        <w:rPr>
          <w:rFonts w:ascii="Times New Roman" w:hAnsi="Times New Roman"/>
          <w:sz w:val="28"/>
          <w:szCs w:val="28"/>
          <w:lang w:val="pt-BR" w:eastAsia="ko-KR"/>
        </w:rPr>
        <w:t>. Lưu Văn Huy, Đỗ Tấn Dân- Kỹ thuật hàn- NXBKHKT- 2006.</w:t>
      </w:r>
      <w:r>
        <w:rPr>
          <w:rFonts w:ascii="Times New Roman" w:hAnsi="Times New Roman"/>
          <w:sz w:val="28"/>
          <w:szCs w:val="28"/>
          <w:lang w:val="pt-BR"/>
        </w:rPr>
        <w:t xml:space="preserve"> </w:t>
      </w:r>
    </w:p>
    <w:p w14:paraId="1CA7AD82">
      <w:pPr>
        <w:spacing w:after="60"/>
        <w:rPr>
          <w:rFonts w:ascii="Times New Roman" w:hAnsi="Times New Roman"/>
          <w:bCs/>
          <w:color w:val="000000"/>
          <w:sz w:val="28"/>
          <w:szCs w:val="28"/>
        </w:rPr>
      </w:pPr>
      <w:r>
        <w:rPr>
          <w:rFonts w:ascii="Times New Roman" w:hAnsi="Times New Roman"/>
          <w:sz w:val="28"/>
          <w:szCs w:val="28"/>
          <w:lang w:val="pt-BR"/>
        </w:rPr>
        <w:t xml:space="preserve">[3]. </w:t>
      </w:r>
      <w:r>
        <w:rPr>
          <w:rFonts w:ascii="Times New Roman" w:hAnsi="Times New Roman"/>
          <w:bCs/>
          <w:color w:val="000000"/>
          <w:sz w:val="28"/>
          <w:szCs w:val="28"/>
        </w:rPr>
        <w:t>Kỹ thuật nguội căn bản – Trường đại học công nghiệp Hà Nội – Nhà xuất Lao động xã hội – 2005.</w:t>
      </w:r>
    </w:p>
    <w:p w14:paraId="18C1D627">
      <w:pPr>
        <w:spacing w:after="60"/>
        <w:ind w:firstLine="567"/>
        <w:jc w:val="both"/>
        <w:rPr>
          <w:rFonts w:ascii="Times New Roman" w:hAnsi="Times New Roman"/>
          <w:sz w:val="28"/>
          <w:szCs w:val="28"/>
          <w:lang w:val="pl-PL"/>
        </w:rPr>
      </w:pPr>
    </w:p>
    <w:p w14:paraId="37A85629">
      <w:pPr>
        <w:spacing w:after="60"/>
        <w:ind w:firstLine="567"/>
        <w:jc w:val="both"/>
        <w:rPr>
          <w:rFonts w:ascii="Times New Roman" w:hAnsi="Times New Roman"/>
          <w:sz w:val="28"/>
          <w:szCs w:val="28"/>
          <w:lang w:val="pl-PL"/>
        </w:rPr>
      </w:pPr>
    </w:p>
    <w:p w14:paraId="159D9917">
      <w:pPr>
        <w:spacing w:after="60"/>
        <w:rPr>
          <w:rFonts w:ascii="Times New Roman" w:hAnsi="Times New Roman"/>
          <w:b/>
          <w:bCs/>
          <w:sz w:val="44"/>
          <w:szCs w:val="44"/>
        </w:rPr>
      </w:pPr>
      <w:r>
        <w:rPr>
          <w:rFonts w:ascii="Times New Roman" w:hAnsi="Times New Roman"/>
          <w:b/>
          <w:bCs/>
          <w:sz w:val="44"/>
          <w:szCs w:val="44"/>
        </w:rPr>
        <w:br w:type="page"/>
      </w:r>
      <w:r>
        <w:rPr>
          <w:rFonts w:ascii="Times New Roman" w:hAnsi="Times New Roman"/>
          <w:b/>
          <w:bCs/>
          <w:sz w:val="44"/>
          <w:szCs w:val="44"/>
        </w:rPr>
        <w:br w:type="page"/>
      </w:r>
    </w:p>
    <w:p w14:paraId="0A628851">
      <w:pPr>
        <w:spacing w:after="60"/>
        <w:jc w:val="center"/>
        <w:rPr>
          <w:rFonts w:ascii="Times New Roman" w:hAnsi="Times New Roman"/>
          <w:b/>
          <w:bCs/>
          <w:sz w:val="44"/>
          <w:szCs w:val="44"/>
        </w:rPr>
      </w:pP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38735</wp:posOffset>
                </wp:positionH>
                <wp:positionV relativeFrom="paragraph">
                  <wp:posOffset>30480</wp:posOffset>
                </wp:positionV>
                <wp:extent cx="5677535" cy="9163685"/>
                <wp:effectExtent l="19050" t="19050" r="37465" b="37465"/>
                <wp:wrapNone/>
                <wp:docPr id="7" name="Rectangle 7"/>
                <wp:cNvGraphicFramePr/>
                <a:graphic xmlns:a="http://schemas.openxmlformats.org/drawingml/2006/main">
                  <a:graphicData uri="http://schemas.microsoft.com/office/word/2010/wordprocessingShape">
                    <wps:wsp>
                      <wps:cNvSpPr>
                        <a:spLocks noChangeArrowheads="1"/>
                      </wps:cNvSpPr>
                      <wps:spPr bwMode="auto">
                        <a:xfrm>
                          <a:off x="0" y="0"/>
                          <a:ext cx="5677535" cy="91636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7" o:spid="_x0000_s1026" o:spt="1" style="position:absolute;left:0pt;margin-left:3.05pt;margin-top:2.4pt;height:721.55pt;width:447.05pt;z-index:251665408;mso-width-relative:page;mso-height-relative:page;" filled="f" stroked="t" coordsize="21600,21600" o:gfxdata="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5OcHkdYAAAAIAQAADwAAAAAAAAABACAAAAAiAAAAZHJzL2Rvd25yZXYueG1sUEsB&#10;AhQAFAAAAAgAh07iQPaKDkgwAgAAXAQAAA4AAAAAAAAAAQAgAAAAJQEAAGRycy9lMm9Eb2MueG1s&#10;UEsFBgAAAAAGAAYAWQEAAMcFAAAAAA==&#10;">
                <v:fill on="f" focussize="0,0"/>
                <v:stroke weight="4.5pt" color="#000000" linestyle="thinThick" miterlimit="8" joinstyle="miter"/>
                <v:imagedata o:title=""/>
                <o:lock v:ext="edit" aspectratio="f"/>
              </v:rect>
            </w:pict>
          </mc:Fallback>
        </mc:AlternateContent>
      </w:r>
    </w:p>
    <w:p w14:paraId="7ECCABF6">
      <w:pPr>
        <w:spacing w:after="60"/>
        <w:jc w:val="center"/>
        <w:rPr>
          <w:rFonts w:ascii="Times New Roman" w:hAnsi="Times New Roman"/>
          <w:b/>
          <w:bCs/>
          <w:sz w:val="44"/>
          <w:szCs w:val="44"/>
        </w:rPr>
      </w:pPr>
    </w:p>
    <w:p w14:paraId="0CEDEC2A">
      <w:pPr>
        <w:spacing w:after="60"/>
        <w:jc w:val="center"/>
        <w:rPr>
          <w:rFonts w:ascii="Times New Roman" w:hAnsi="Times New Roman"/>
          <w:b/>
          <w:bCs/>
          <w:sz w:val="44"/>
          <w:szCs w:val="44"/>
        </w:rPr>
      </w:pPr>
    </w:p>
    <w:p w14:paraId="1E89C693">
      <w:pPr>
        <w:spacing w:after="60"/>
        <w:jc w:val="center"/>
        <w:rPr>
          <w:rFonts w:ascii="Times New Roman" w:hAnsi="Times New Roman"/>
          <w:b/>
          <w:bCs/>
          <w:sz w:val="44"/>
          <w:szCs w:val="44"/>
        </w:rPr>
      </w:pPr>
    </w:p>
    <w:p w14:paraId="2693BB89">
      <w:pPr>
        <w:spacing w:after="60"/>
        <w:jc w:val="center"/>
        <w:rPr>
          <w:rFonts w:ascii="Times New Roman" w:hAnsi="Times New Roman"/>
          <w:b/>
          <w:bCs/>
          <w:sz w:val="44"/>
          <w:szCs w:val="44"/>
        </w:rPr>
      </w:pPr>
    </w:p>
    <w:p w14:paraId="0C8E5136">
      <w:pPr>
        <w:spacing w:after="60"/>
        <w:jc w:val="center"/>
        <w:rPr>
          <w:rFonts w:ascii="Times New Roman" w:hAnsi="Times New Roman"/>
          <w:b/>
          <w:bCs/>
          <w:sz w:val="44"/>
          <w:szCs w:val="44"/>
        </w:rPr>
      </w:pPr>
    </w:p>
    <w:p w14:paraId="4ACE414F">
      <w:pPr>
        <w:spacing w:after="60"/>
        <w:jc w:val="center"/>
        <w:rPr>
          <w:rFonts w:ascii="Times New Roman" w:hAnsi="Times New Roman"/>
          <w:b/>
          <w:bCs/>
          <w:sz w:val="44"/>
          <w:szCs w:val="44"/>
        </w:rPr>
      </w:pPr>
    </w:p>
    <w:p w14:paraId="65AC527B">
      <w:pPr>
        <w:spacing w:after="60"/>
        <w:jc w:val="center"/>
        <w:rPr>
          <w:rFonts w:ascii="Times New Roman" w:hAnsi="Times New Roman"/>
          <w:b/>
          <w:bCs/>
          <w:sz w:val="44"/>
          <w:szCs w:val="44"/>
        </w:rPr>
      </w:pPr>
    </w:p>
    <w:p w14:paraId="1EE53046">
      <w:pPr>
        <w:spacing w:after="60"/>
        <w:jc w:val="center"/>
        <w:rPr>
          <w:rFonts w:ascii="Times New Roman" w:hAnsi="Times New Roman"/>
          <w:b/>
          <w:bCs/>
          <w:sz w:val="44"/>
          <w:szCs w:val="44"/>
        </w:rPr>
      </w:pPr>
    </w:p>
    <w:p w14:paraId="55D8E7B3">
      <w:pPr>
        <w:spacing w:after="60"/>
        <w:jc w:val="center"/>
        <w:rPr>
          <w:rFonts w:ascii="Times New Roman" w:hAnsi="Times New Roman"/>
          <w:b/>
          <w:bCs/>
          <w:sz w:val="44"/>
          <w:szCs w:val="44"/>
        </w:rPr>
      </w:pPr>
      <w:r>
        <w:rPr>
          <w:rFonts w:ascii="Times New Roman" w:hAnsi="Times New Roman"/>
          <w:b/>
          <w:bCs/>
          <w:sz w:val="44"/>
          <w:szCs w:val="44"/>
        </w:rPr>
        <w:t>CHƯƠNG TRÌNH MÔN HỌC</w:t>
      </w:r>
    </w:p>
    <w:tbl>
      <w:tblPr>
        <w:tblStyle w:val="12"/>
        <w:tblW w:w="0" w:type="auto"/>
        <w:jc w:val="center"/>
        <w:tblLayout w:type="autofit"/>
        <w:tblCellMar>
          <w:top w:w="0" w:type="dxa"/>
          <w:left w:w="108" w:type="dxa"/>
          <w:bottom w:w="0" w:type="dxa"/>
          <w:right w:w="108" w:type="dxa"/>
        </w:tblCellMar>
      </w:tblPr>
      <w:tblGrid>
        <w:gridCol w:w="5697"/>
      </w:tblGrid>
      <w:tr w14:paraId="3F5C8CCB">
        <w:tblPrEx>
          <w:tblCellMar>
            <w:top w:w="0" w:type="dxa"/>
            <w:left w:w="108" w:type="dxa"/>
            <w:bottom w:w="0" w:type="dxa"/>
            <w:right w:w="108" w:type="dxa"/>
          </w:tblCellMar>
        </w:tblPrEx>
        <w:trPr>
          <w:trHeight w:val="869" w:hRule="atLeast"/>
          <w:jc w:val="center"/>
        </w:trPr>
        <w:tc>
          <w:tcPr>
            <w:tcW w:w="5697" w:type="dxa"/>
            <w:shd w:val="clear" w:color="auto" w:fill="auto"/>
          </w:tcPr>
          <w:p w14:paraId="7D3D9A7C">
            <w:pPr>
              <w:spacing w:after="60"/>
              <w:jc w:val="center"/>
              <w:rPr>
                <w:rFonts w:ascii="Times New Roman" w:hAnsi="Times New Roman"/>
                <w:b/>
                <w:bCs/>
                <w:sz w:val="40"/>
                <w:szCs w:val="40"/>
              </w:rPr>
            </w:pPr>
            <w:r>
              <w:rPr>
                <w:rFonts w:ascii="Times New Roman" w:hAnsi="Times New Roman"/>
                <w:b/>
                <w:bCs/>
                <w:sz w:val="40"/>
                <w:szCs w:val="40"/>
              </w:rPr>
              <w:t>Tên môn học: Điện tử cơ bản</w:t>
            </w:r>
          </w:p>
        </w:tc>
      </w:tr>
      <w:tr w14:paraId="6E7279E7">
        <w:tblPrEx>
          <w:tblCellMar>
            <w:top w:w="0" w:type="dxa"/>
            <w:left w:w="108" w:type="dxa"/>
            <w:bottom w:w="0" w:type="dxa"/>
            <w:right w:w="108" w:type="dxa"/>
          </w:tblCellMar>
        </w:tblPrEx>
        <w:trPr>
          <w:trHeight w:val="795" w:hRule="atLeast"/>
          <w:jc w:val="center"/>
        </w:trPr>
        <w:tc>
          <w:tcPr>
            <w:tcW w:w="5697" w:type="dxa"/>
            <w:shd w:val="clear" w:color="auto" w:fill="auto"/>
          </w:tcPr>
          <w:p w14:paraId="5C922A6D">
            <w:pPr>
              <w:spacing w:after="60"/>
              <w:jc w:val="center"/>
              <w:rPr>
                <w:rFonts w:ascii="Times New Roman" w:hAnsi="Times New Roman"/>
                <w:b/>
                <w:bCs/>
                <w:sz w:val="40"/>
                <w:szCs w:val="40"/>
              </w:rPr>
            </w:pPr>
            <w:r>
              <w:rPr>
                <w:rFonts w:ascii="Times New Roman" w:hAnsi="Times New Roman"/>
                <w:b/>
                <w:bCs/>
                <w:sz w:val="40"/>
                <w:szCs w:val="40"/>
              </w:rPr>
              <w:t>Mã số môn học: MH 14</w:t>
            </w:r>
          </w:p>
        </w:tc>
      </w:tr>
    </w:tbl>
    <w:p w14:paraId="38BB78BF">
      <w:pPr>
        <w:spacing w:after="60"/>
        <w:jc w:val="center"/>
        <w:rPr>
          <w:rFonts w:ascii="Times New Roman" w:hAnsi="Times New Roman"/>
          <w:b/>
          <w:bCs/>
          <w:sz w:val="44"/>
          <w:szCs w:val="44"/>
        </w:rPr>
      </w:pPr>
    </w:p>
    <w:p w14:paraId="0B140B89">
      <w:pPr>
        <w:spacing w:after="60"/>
        <w:jc w:val="center"/>
        <w:rPr>
          <w:rFonts w:ascii="Times New Roman" w:hAnsi="Times New Roman"/>
          <w:b/>
          <w:bCs/>
          <w:sz w:val="44"/>
          <w:szCs w:val="44"/>
        </w:rPr>
      </w:pPr>
    </w:p>
    <w:p w14:paraId="1B0B3993">
      <w:pPr>
        <w:spacing w:after="60"/>
        <w:jc w:val="center"/>
        <w:rPr>
          <w:rFonts w:ascii="Times New Roman" w:hAnsi="Times New Roman"/>
          <w:b/>
          <w:bCs/>
          <w:sz w:val="44"/>
          <w:szCs w:val="44"/>
        </w:rPr>
      </w:pPr>
    </w:p>
    <w:p w14:paraId="18AC75BA">
      <w:pPr>
        <w:spacing w:after="60"/>
        <w:jc w:val="center"/>
        <w:rPr>
          <w:rFonts w:ascii="Times New Roman" w:hAnsi="Times New Roman"/>
          <w:b/>
          <w:bCs/>
          <w:sz w:val="44"/>
          <w:szCs w:val="44"/>
        </w:rPr>
      </w:pPr>
    </w:p>
    <w:p w14:paraId="2B2D1253">
      <w:pPr>
        <w:spacing w:after="60"/>
        <w:ind w:firstLine="567"/>
        <w:jc w:val="both"/>
        <w:rPr>
          <w:rFonts w:ascii="Times New Roman" w:hAnsi="Times New Roman"/>
          <w:sz w:val="28"/>
          <w:szCs w:val="28"/>
          <w:lang w:val="pl-PL"/>
        </w:rPr>
      </w:pPr>
    </w:p>
    <w:p w14:paraId="7B24C501">
      <w:pPr>
        <w:spacing w:after="60"/>
        <w:ind w:firstLine="567"/>
        <w:jc w:val="both"/>
        <w:rPr>
          <w:rFonts w:ascii="Times New Roman" w:hAnsi="Times New Roman"/>
          <w:sz w:val="28"/>
          <w:szCs w:val="28"/>
          <w:lang w:val="pl-PL"/>
        </w:rPr>
      </w:pPr>
    </w:p>
    <w:p w14:paraId="4CA6A2CF">
      <w:pPr>
        <w:spacing w:after="60"/>
        <w:ind w:firstLine="567"/>
        <w:jc w:val="both"/>
        <w:rPr>
          <w:rFonts w:ascii="Times New Roman" w:hAnsi="Times New Roman"/>
          <w:sz w:val="28"/>
          <w:szCs w:val="28"/>
          <w:lang w:val="pl-PL"/>
        </w:rPr>
      </w:pPr>
    </w:p>
    <w:p w14:paraId="2FC0CB52">
      <w:pPr>
        <w:spacing w:after="60"/>
        <w:ind w:firstLine="567"/>
        <w:jc w:val="both"/>
        <w:rPr>
          <w:rFonts w:ascii="Times New Roman" w:hAnsi="Times New Roman"/>
          <w:sz w:val="28"/>
          <w:szCs w:val="28"/>
          <w:lang w:val="pl-PL"/>
        </w:rPr>
      </w:pPr>
    </w:p>
    <w:p w14:paraId="1244E6C1">
      <w:pPr>
        <w:spacing w:after="60"/>
        <w:ind w:firstLine="567"/>
        <w:jc w:val="both"/>
        <w:rPr>
          <w:rFonts w:ascii="Times New Roman" w:hAnsi="Times New Roman"/>
          <w:sz w:val="28"/>
          <w:szCs w:val="28"/>
          <w:lang w:val="pl-PL"/>
        </w:rPr>
      </w:pPr>
    </w:p>
    <w:p w14:paraId="7855250B">
      <w:pPr>
        <w:spacing w:after="60"/>
        <w:ind w:firstLine="567"/>
        <w:jc w:val="both"/>
        <w:rPr>
          <w:rFonts w:ascii="Times New Roman" w:hAnsi="Times New Roman"/>
          <w:sz w:val="28"/>
          <w:szCs w:val="28"/>
          <w:lang w:val="pl-PL"/>
        </w:rPr>
      </w:pPr>
    </w:p>
    <w:p w14:paraId="757B1A44">
      <w:pPr>
        <w:spacing w:after="60"/>
        <w:ind w:firstLine="567"/>
        <w:jc w:val="both"/>
        <w:rPr>
          <w:rFonts w:ascii="Times New Roman" w:hAnsi="Times New Roman"/>
          <w:sz w:val="28"/>
          <w:szCs w:val="28"/>
          <w:lang w:val="pl-PL"/>
        </w:rPr>
      </w:pPr>
    </w:p>
    <w:p w14:paraId="0EABABE6">
      <w:pPr>
        <w:spacing w:after="60"/>
        <w:ind w:firstLine="567"/>
        <w:jc w:val="both"/>
        <w:rPr>
          <w:rFonts w:ascii="Times New Roman" w:hAnsi="Times New Roman"/>
          <w:sz w:val="28"/>
          <w:szCs w:val="28"/>
          <w:lang w:val="pl-PL"/>
        </w:rPr>
      </w:pPr>
    </w:p>
    <w:p w14:paraId="6AEE6082">
      <w:pPr>
        <w:spacing w:after="60"/>
        <w:ind w:firstLine="567"/>
        <w:jc w:val="both"/>
        <w:rPr>
          <w:rFonts w:ascii="Times New Roman" w:hAnsi="Times New Roman"/>
          <w:sz w:val="28"/>
          <w:szCs w:val="28"/>
          <w:lang w:val="pl-PL"/>
        </w:rPr>
      </w:pPr>
    </w:p>
    <w:p w14:paraId="55F93FC8">
      <w:pPr>
        <w:spacing w:after="60"/>
        <w:ind w:firstLine="567"/>
        <w:jc w:val="both"/>
        <w:rPr>
          <w:rFonts w:ascii="Times New Roman" w:hAnsi="Times New Roman"/>
          <w:sz w:val="28"/>
          <w:szCs w:val="28"/>
          <w:lang w:val="pl-PL"/>
        </w:rPr>
      </w:pPr>
    </w:p>
    <w:p w14:paraId="5610AC81">
      <w:pPr>
        <w:spacing w:after="60"/>
        <w:ind w:firstLine="567"/>
        <w:jc w:val="both"/>
        <w:rPr>
          <w:rFonts w:ascii="Times New Roman" w:hAnsi="Times New Roman"/>
          <w:sz w:val="28"/>
          <w:szCs w:val="28"/>
          <w:lang w:val="pl-PL"/>
        </w:rPr>
      </w:pPr>
    </w:p>
    <w:p w14:paraId="58B6AA54">
      <w:pPr>
        <w:spacing w:after="60"/>
        <w:ind w:firstLine="567"/>
        <w:jc w:val="both"/>
        <w:rPr>
          <w:rFonts w:ascii="Times New Roman" w:hAnsi="Times New Roman"/>
          <w:sz w:val="28"/>
          <w:szCs w:val="28"/>
          <w:lang w:val="pl-PL"/>
        </w:rPr>
      </w:pPr>
    </w:p>
    <w:p w14:paraId="72B12DB5">
      <w:pPr>
        <w:spacing w:after="60"/>
        <w:ind w:firstLine="567"/>
        <w:jc w:val="both"/>
        <w:rPr>
          <w:rFonts w:ascii="Times New Roman" w:hAnsi="Times New Roman"/>
          <w:sz w:val="28"/>
          <w:szCs w:val="28"/>
          <w:lang w:val="pl-PL"/>
        </w:rPr>
      </w:pPr>
    </w:p>
    <w:p w14:paraId="123366C0">
      <w:pPr>
        <w:spacing w:after="60"/>
        <w:ind w:firstLine="567"/>
        <w:jc w:val="both"/>
        <w:rPr>
          <w:rFonts w:ascii="Times New Roman" w:hAnsi="Times New Roman"/>
          <w:sz w:val="28"/>
          <w:szCs w:val="28"/>
          <w:lang w:val="pl-PL"/>
        </w:rPr>
      </w:pPr>
    </w:p>
    <w:p w14:paraId="58F9A01A">
      <w:pPr>
        <w:spacing w:after="60"/>
        <w:ind w:firstLine="567"/>
        <w:jc w:val="both"/>
        <w:rPr>
          <w:rFonts w:ascii="Times New Roman" w:hAnsi="Times New Roman"/>
          <w:sz w:val="28"/>
          <w:szCs w:val="28"/>
          <w:lang w:val="pl-PL"/>
        </w:rPr>
      </w:pPr>
    </w:p>
    <w:p w14:paraId="7B7FE2CD">
      <w:pPr>
        <w:spacing w:after="60"/>
        <w:ind w:firstLine="567"/>
        <w:jc w:val="both"/>
        <w:rPr>
          <w:rFonts w:ascii="Times New Roman" w:hAnsi="Times New Roman"/>
          <w:sz w:val="28"/>
          <w:szCs w:val="28"/>
          <w:lang w:val="pl-PL"/>
        </w:rPr>
      </w:pPr>
    </w:p>
    <w:p w14:paraId="742CDF1C">
      <w:pPr>
        <w:spacing w:after="60"/>
        <w:ind w:firstLine="567"/>
        <w:jc w:val="both"/>
        <w:rPr>
          <w:rFonts w:ascii="Times New Roman" w:hAnsi="Times New Roman"/>
          <w:sz w:val="28"/>
          <w:szCs w:val="28"/>
          <w:lang w:val="pl-PL"/>
        </w:rPr>
      </w:pPr>
    </w:p>
    <w:p w14:paraId="78783320">
      <w:pPr>
        <w:spacing w:after="60"/>
        <w:ind w:firstLine="567"/>
        <w:jc w:val="both"/>
        <w:rPr>
          <w:rFonts w:ascii="Times New Roman" w:hAnsi="Times New Roman"/>
          <w:sz w:val="28"/>
          <w:szCs w:val="28"/>
          <w:lang w:val="pl-PL"/>
        </w:rPr>
      </w:pPr>
    </w:p>
    <w:p w14:paraId="364E3981">
      <w:pPr>
        <w:spacing w:after="60"/>
        <w:ind w:firstLine="567"/>
        <w:jc w:val="both"/>
        <w:rPr>
          <w:rFonts w:ascii="Times New Roman" w:hAnsi="Times New Roman"/>
          <w:sz w:val="28"/>
          <w:szCs w:val="28"/>
          <w:lang w:val="pl-PL"/>
        </w:rPr>
      </w:pPr>
    </w:p>
    <w:p w14:paraId="7200CC79">
      <w:pPr>
        <w:spacing w:after="60"/>
        <w:ind w:firstLine="567"/>
        <w:jc w:val="both"/>
        <w:rPr>
          <w:rFonts w:ascii="Times New Roman" w:hAnsi="Times New Roman"/>
          <w:sz w:val="28"/>
          <w:szCs w:val="28"/>
          <w:lang w:val="pl-PL"/>
        </w:rPr>
      </w:pPr>
    </w:p>
    <w:p w14:paraId="23B12A28">
      <w:pPr>
        <w:spacing w:after="60"/>
        <w:ind w:firstLine="567"/>
        <w:jc w:val="both"/>
        <w:rPr>
          <w:rFonts w:ascii="Times New Roman" w:hAnsi="Times New Roman"/>
          <w:sz w:val="28"/>
          <w:szCs w:val="28"/>
          <w:lang w:val="pl-PL"/>
        </w:rPr>
      </w:pPr>
    </w:p>
    <w:p w14:paraId="5EAAFF18">
      <w:pPr>
        <w:spacing w:after="60"/>
        <w:ind w:firstLine="567"/>
        <w:jc w:val="both"/>
        <w:rPr>
          <w:rFonts w:ascii="Times New Roman" w:hAnsi="Times New Roman"/>
          <w:sz w:val="28"/>
          <w:szCs w:val="28"/>
          <w:lang w:val="pl-PL"/>
        </w:rPr>
      </w:pPr>
    </w:p>
    <w:p w14:paraId="61092F42">
      <w:pPr>
        <w:spacing w:after="60"/>
        <w:ind w:firstLine="567"/>
        <w:jc w:val="both"/>
        <w:rPr>
          <w:rFonts w:ascii="Times New Roman" w:hAnsi="Times New Roman"/>
          <w:sz w:val="28"/>
          <w:szCs w:val="28"/>
          <w:lang w:val="pl-PL"/>
        </w:rPr>
      </w:pPr>
    </w:p>
    <w:p w14:paraId="3866D443">
      <w:pPr>
        <w:spacing w:after="60"/>
        <w:ind w:firstLine="567"/>
        <w:jc w:val="both"/>
        <w:rPr>
          <w:rFonts w:ascii="Times New Roman" w:hAnsi="Times New Roman"/>
          <w:sz w:val="28"/>
          <w:szCs w:val="28"/>
          <w:lang w:val="pl-PL"/>
        </w:rPr>
      </w:pPr>
    </w:p>
    <w:p w14:paraId="5BE9EDA6">
      <w:pPr>
        <w:spacing w:after="60"/>
        <w:ind w:firstLine="567"/>
        <w:jc w:val="both"/>
        <w:rPr>
          <w:rFonts w:ascii="Times New Roman" w:hAnsi="Times New Roman"/>
          <w:sz w:val="28"/>
          <w:szCs w:val="28"/>
          <w:lang w:val="pl-PL"/>
        </w:rPr>
      </w:pPr>
    </w:p>
    <w:p w14:paraId="384ED4F1">
      <w:pPr>
        <w:spacing w:after="60"/>
        <w:ind w:firstLine="567"/>
        <w:jc w:val="both"/>
        <w:rPr>
          <w:rFonts w:ascii="Times New Roman" w:hAnsi="Times New Roman"/>
          <w:sz w:val="28"/>
          <w:szCs w:val="28"/>
          <w:lang w:val="pl-PL"/>
        </w:rPr>
      </w:pPr>
    </w:p>
    <w:p w14:paraId="434C0102">
      <w:pPr>
        <w:spacing w:after="60"/>
        <w:ind w:firstLine="567"/>
        <w:jc w:val="both"/>
        <w:rPr>
          <w:rFonts w:ascii="Times New Roman" w:hAnsi="Times New Roman"/>
          <w:sz w:val="28"/>
          <w:szCs w:val="28"/>
          <w:lang w:val="pl-PL"/>
        </w:rPr>
      </w:pPr>
    </w:p>
    <w:p w14:paraId="55CF934D">
      <w:pPr>
        <w:spacing w:after="60"/>
        <w:ind w:firstLine="567"/>
        <w:jc w:val="both"/>
        <w:rPr>
          <w:rFonts w:ascii="Times New Roman" w:hAnsi="Times New Roman"/>
          <w:sz w:val="28"/>
          <w:szCs w:val="28"/>
          <w:lang w:val="pl-PL"/>
        </w:rPr>
      </w:pPr>
    </w:p>
    <w:p w14:paraId="1752C831">
      <w:pPr>
        <w:spacing w:after="60"/>
        <w:ind w:firstLine="567"/>
        <w:jc w:val="both"/>
        <w:rPr>
          <w:rFonts w:ascii="Times New Roman" w:hAnsi="Times New Roman"/>
          <w:sz w:val="28"/>
          <w:szCs w:val="28"/>
          <w:lang w:val="pl-PL"/>
        </w:rPr>
      </w:pPr>
    </w:p>
    <w:p w14:paraId="5DD6C3C2">
      <w:pPr>
        <w:spacing w:after="60"/>
        <w:ind w:firstLine="567"/>
        <w:jc w:val="both"/>
        <w:rPr>
          <w:rFonts w:ascii="Times New Roman" w:hAnsi="Times New Roman"/>
          <w:sz w:val="28"/>
          <w:szCs w:val="28"/>
          <w:lang w:val="pl-PL"/>
        </w:rPr>
      </w:pPr>
    </w:p>
    <w:p w14:paraId="1320E004">
      <w:pPr>
        <w:spacing w:after="60"/>
        <w:ind w:firstLine="567"/>
        <w:jc w:val="both"/>
        <w:rPr>
          <w:rFonts w:ascii="Times New Roman" w:hAnsi="Times New Roman"/>
          <w:sz w:val="28"/>
          <w:szCs w:val="28"/>
          <w:lang w:val="pl-PL"/>
        </w:rPr>
      </w:pPr>
    </w:p>
    <w:p w14:paraId="6F3EBA90">
      <w:pPr>
        <w:spacing w:after="60"/>
        <w:ind w:firstLine="567"/>
        <w:jc w:val="both"/>
        <w:rPr>
          <w:rFonts w:ascii="Times New Roman" w:hAnsi="Times New Roman"/>
          <w:sz w:val="28"/>
          <w:szCs w:val="28"/>
          <w:lang w:val="pl-PL"/>
        </w:rPr>
      </w:pPr>
    </w:p>
    <w:p w14:paraId="54882098">
      <w:pPr>
        <w:spacing w:after="60"/>
        <w:ind w:firstLine="567"/>
        <w:jc w:val="both"/>
        <w:rPr>
          <w:rFonts w:ascii="Times New Roman" w:hAnsi="Times New Roman"/>
          <w:sz w:val="28"/>
          <w:szCs w:val="28"/>
          <w:lang w:val="pl-PL"/>
        </w:rPr>
      </w:pPr>
    </w:p>
    <w:p w14:paraId="055751D8">
      <w:pPr>
        <w:spacing w:after="60"/>
        <w:ind w:firstLine="567"/>
        <w:jc w:val="both"/>
        <w:rPr>
          <w:rFonts w:ascii="Times New Roman" w:hAnsi="Times New Roman"/>
          <w:sz w:val="28"/>
          <w:szCs w:val="28"/>
          <w:lang w:val="pl-PL"/>
        </w:rPr>
      </w:pPr>
    </w:p>
    <w:p w14:paraId="01EB9128">
      <w:pPr>
        <w:spacing w:after="60"/>
        <w:ind w:firstLine="567"/>
        <w:jc w:val="both"/>
        <w:rPr>
          <w:rFonts w:ascii="Times New Roman" w:hAnsi="Times New Roman"/>
          <w:sz w:val="28"/>
          <w:szCs w:val="28"/>
          <w:lang w:val="pl-PL"/>
        </w:rPr>
      </w:pPr>
    </w:p>
    <w:p w14:paraId="452C5C29">
      <w:pPr>
        <w:spacing w:after="60"/>
        <w:ind w:firstLine="567"/>
        <w:jc w:val="both"/>
        <w:rPr>
          <w:rFonts w:ascii="Times New Roman" w:hAnsi="Times New Roman"/>
          <w:sz w:val="28"/>
          <w:szCs w:val="28"/>
          <w:lang w:val="pl-PL"/>
        </w:rPr>
      </w:pPr>
    </w:p>
    <w:p w14:paraId="51D86650">
      <w:pPr>
        <w:spacing w:after="60"/>
        <w:ind w:firstLine="567"/>
        <w:jc w:val="both"/>
        <w:rPr>
          <w:rFonts w:ascii="Times New Roman" w:hAnsi="Times New Roman"/>
          <w:sz w:val="28"/>
          <w:szCs w:val="28"/>
          <w:lang w:val="pl-PL"/>
        </w:rPr>
      </w:pPr>
    </w:p>
    <w:p w14:paraId="75D9FE99">
      <w:pPr>
        <w:spacing w:after="60"/>
        <w:ind w:firstLine="567"/>
        <w:jc w:val="both"/>
        <w:rPr>
          <w:rFonts w:ascii="Times New Roman" w:hAnsi="Times New Roman"/>
          <w:sz w:val="28"/>
          <w:szCs w:val="28"/>
          <w:lang w:val="pl-PL"/>
        </w:rPr>
      </w:pPr>
    </w:p>
    <w:p w14:paraId="4709373B">
      <w:pPr>
        <w:spacing w:after="60"/>
        <w:ind w:firstLine="567"/>
        <w:jc w:val="both"/>
        <w:rPr>
          <w:rFonts w:ascii="Times New Roman" w:hAnsi="Times New Roman"/>
          <w:sz w:val="28"/>
          <w:szCs w:val="28"/>
          <w:lang w:val="pl-PL"/>
        </w:rPr>
      </w:pPr>
    </w:p>
    <w:p w14:paraId="4798B1D1">
      <w:pPr>
        <w:spacing w:after="60"/>
        <w:ind w:firstLine="567"/>
        <w:jc w:val="center"/>
        <w:rPr>
          <w:rFonts w:ascii="Times New Roman" w:hAnsi="Times New Roman"/>
          <w:sz w:val="28"/>
          <w:szCs w:val="28"/>
          <w:lang w:val="da-DK"/>
        </w:rPr>
      </w:pPr>
      <w:r>
        <w:rPr>
          <w:rFonts w:ascii="Times New Roman" w:hAnsi="Times New Roman"/>
          <w:sz w:val="28"/>
          <w:szCs w:val="28"/>
          <w:lang w:val="pl-PL"/>
        </w:rPr>
        <w:br w:type="page"/>
      </w:r>
      <w:bookmarkStart w:id="20" w:name="_Toc291013438"/>
    </w:p>
    <w:bookmarkEnd w:id="20"/>
    <w:p w14:paraId="375C7448">
      <w:pPr>
        <w:spacing w:after="60"/>
        <w:ind w:firstLine="567"/>
        <w:jc w:val="center"/>
        <w:rPr>
          <w:rFonts w:ascii="Times New Roman" w:hAnsi="Times New Roman"/>
          <w:sz w:val="28"/>
          <w:szCs w:val="28"/>
          <w:lang w:val="da-DK"/>
        </w:rPr>
      </w:pPr>
      <w:r>
        <w:rPr>
          <w:rFonts w:ascii="Times New Roman" w:hAnsi="Times New Roman"/>
          <w:b/>
          <w:sz w:val="28"/>
          <w:szCs w:val="28"/>
          <w:lang w:val="da-DK"/>
        </w:rPr>
        <w:t>CHƯƠNG TRÌNH MÔN HỌC</w:t>
      </w:r>
    </w:p>
    <w:p w14:paraId="70E5BE7A">
      <w:pPr>
        <w:spacing w:after="60"/>
        <w:jc w:val="both"/>
        <w:rPr>
          <w:rFonts w:ascii="Times New Roman" w:hAnsi="Times New Roman"/>
          <w:sz w:val="28"/>
          <w:szCs w:val="28"/>
          <w:lang w:val="da-DK"/>
        </w:rPr>
      </w:pPr>
      <w:r>
        <w:rPr>
          <w:rFonts w:ascii="Times New Roman" w:hAnsi="Times New Roman"/>
          <w:b/>
          <w:sz w:val="28"/>
          <w:szCs w:val="28"/>
          <w:lang w:val="da-DK"/>
        </w:rPr>
        <w:t xml:space="preserve">Tên môn học: </w:t>
      </w:r>
      <w:r>
        <w:rPr>
          <w:rFonts w:ascii="Times New Roman" w:hAnsi="Times New Roman"/>
          <w:b/>
          <w:bCs/>
          <w:sz w:val="28"/>
          <w:szCs w:val="28"/>
        </w:rPr>
        <w:t>Điện tử cơ bản</w:t>
      </w:r>
    </w:p>
    <w:p w14:paraId="38C943BC">
      <w:pPr>
        <w:spacing w:after="60"/>
        <w:jc w:val="both"/>
        <w:rPr>
          <w:rFonts w:ascii="Times New Roman" w:hAnsi="Times New Roman"/>
          <w:b/>
          <w:sz w:val="28"/>
          <w:szCs w:val="28"/>
          <w:lang w:val="da-DK"/>
        </w:rPr>
      </w:pPr>
      <w:r>
        <w:rPr>
          <w:rFonts w:ascii="Times New Roman" w:hAnsi="Times New Roman"/>
          <w:b/>
          <w:sz w:val="28"/>
          <w:szCs w:val="28"/>
          <w:lang w:val="da-DK"/>
        </w:rPr>
        <w:t>Mã môn học: MH 14</w:t>
      </w:r>
    </w:p>
    <w:p w14:paraId="1C384F0D">
      <w:pPr>
        <w:spacing w:after="60"/>
        <w:jc w:val="both"/>
        <w:rPr>
          <w:rFonts w:ascii="Times New Roman" w:hAnsi="Times New Roman"/>
          <w:sz w:val="28"/>
          <w:szCs w:val="28"/>
          <w:lang w:val="da-DK"/>
        </w:rPr>
      </w:pPr>
      <w:r>
        <w:rPr>
          <w:rFonts w:ascii="Times New Roman" w:hAnsi="Times New Roman"/>
          <w:b/>
          <w:sz w:val="28"/>
          <w:szCs w:val="28"/>
          <w:lang w:val="da-DK"/>
        </w:rPr>
        <w:t>Thời gian thực hiện môn học</w:t>
      </w:r>
      <w:r>
        <w:rPr>
          <w:rFonts w:ascii="Times New Roman" w:hAnsi="Times New Roman"/>
          <w:sz w:val="28"/>
          <w:szCs w:val="28"/>
          <w:lang w:val="da-DK"/>
        </w:rPr>
        <w:t>: 30 giờ; (Lý thuyết: 15 giờ; Thực hành, thí nghiệm, thảo luận, bài tập: 12 giờ; Kiểm tra: 3 giờ)</w:t>
      </w:r>
    </w:p>
    <w:p w14:paraId="373D71B3">
      <w:pPr>
        <w:spacing w:after="60"/>
        <w:rPr>
          <w:rFonts w:ascii="Times New Roman" w:hAnsi="Times New Roman"/>
          <w:b/>
          <w:sz w:val="28"/>
          <w:szCs w:val="28"/>
        </w:rPr>
      </w:pPr>
      <w:r>
        <w:rPr>
          <w:rFonts w:ascii="Times New Roman" w:hAnsi="Times New Roman"/>
          <w:b/>
          <w:sz w:val="28"/>
          <w:szCs w:val="28"/>
          <w:lang w:val="en-GB"/>
        </w:rPr>
        <w:t xml:space="preserve">I. </w:t>
      </w:r>
      <w:r>
        <w:rPr>
          <w:rFonts w:ascii="Times New Roman" w:hAnsi="Times New Roman"/>
          <w:b/>
          <w:sz w:val="28"/>
          <w:szCs w:val="28"/>
        </w:rPr>
        <w:t>VỊ TRÍ TÍNH CHẤT MÔN HỌC:</w:t>
      </w:r>
    </w:p>
    <w:p w14:paraId="4B3FC0E9">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Vị trí: Môn học này có ý nghĩa bổ trợ các kiến thức cần thiết về lĩnh vực điện tử cho học sinh ngành điện, làm cơ sở để tiếp thu các môn học mô đun khác, và được học sau khi học sinh được trang bị kiến thức về đo lường điện. </w:t>
      </w:r>
    </w:p>
    <w:p w14:paraId="67D87F29">
      <w:pPr>
        <w:spacing w:after="60"/>
        <w:ind w:firstLine="567"/>
        <w:jc w:val="both"/>
        <w:rPr>
          <w:rFonts w:ascii="Times New Roman" w:hAnsi="Times New Roman"/>
          <w:sz w:val="28"/>
          <w:szCs w:val="28"/>
          <w:lang w:val="da-DK"/>
        </w:rPr>
      </w:pPr>
      <w:r>
        <w:rPr>
          <w:rFonts w:ascii="Times New Roman" w:hAnsi="Times New Roman"/>
          <w:sz w:val="28"/>
          <w:szCs w:val="28"/>
          <w:lang w:val="da-DK"/>
        </w:rPr>
        <w:t>- Tính chất: Là mô đun kỹ thuật cơ sở, thuộc các mô đun đào tạo nghề bắt buộc.</w:t>
      </w:r>
    </w:p>
    <w:p w14:paraId="779343E6">
      <w:pPr>
        <w:spacing w:after="60"/>
        <w:jc w:val="both"/>
        <w:rPr>
          <w:rFonts w:ascii="Times New Roman" w:hAnsi="Times New Roman"/>
          <w:b/>
          <w:bCs/>
          <w:sz w:val="28"/>
          <w:szCs w:val="28"/>
          <w:lang w:val="vi-VN"/>
        </w:rPr>
      </w:pPr>
      <w:r>
        <w:rPr>
          <w:rFonts w:ascii="Times New Roman" w:hAnsi="Times New Roman"/>
          <w:b/>
          <w:bCs/>
          <w:sz w:val="28"/>
          <w:szCs w:val="28"/>
          <w:lang w:val="en-GB"/>
        </w:rPr>
        <w:t xml:space="preserve">II. </w:t>
      </w:r>
      <w:r>
        <w:rPr>
          <w:rFonts w:ascii="Times New Roman" w:hAnsi="Times New Roman"/>
          <w:b/>
          <w:bCs/>
          <w:sz w:val="28"/>
          <w:szCs w:val="28"/>
        </w:rPr>
        <w:t xml:space="preserve">MỤC TIÊU </w:t>
      </w:r>
      <w:r>
        <w:rPr>
          <w:rFonts w:ascii="Times New Roman" w:hAnsi="Times New Roman"/>
          <w:b/>
          <w:sz w:val="28"/>
          <w:szCs w:val="28"/>
        </w:rPr>
        <w:t>MÔN HỌC</w:t>
      </w:r>
      <w:r>
        <w:rPr>
          <w:rFonts w:ascii="Times New Roman" w:hAnsi="Times New Roman"/>
          <w:b/>
          <w:bCs/>
          <w:sz w:val="28"/>
          <w:szCs w:val="28"/>
          <w:lang w:val="vi-VN"/>
        </w:rPr>
        <w:t xml:space="preserve">: </w:t>
      </w:r>
    </w:p>
    <w:p w14:paraId="67A0BFFE">
      <w:pPr>
        <w:spacing w:after="60"/>
        <w:ind w:firstLine="567"/>
        <w:jc w:val="both"/>
        <w:rPr>
          <w:rFonts w:ascii="Times New Roman" w:hAnsi="Times New Roman"/>
          <w:sz w:val="28"/>
          <w:szCs w:val="28"/>
          <w:lang w:val="da-DK"/>
        </w:rPr>
      </w:pPr>
      <w:r>
        <w:rPr>
          <w:rFonts w:ascii="Times New Roman" w:hAnsi="Times New Roman"/>
          <w:sz w:val="28"/>
          <w:szCs w:val="28"/>
          <w:lang w:val="da-DK"/>
        </w:rPr>
        <w:t>- Kiến thức: Giải thích và phân tích được cấu tạo nguyên lý các linh kiện kiện điện tử thông dụng.</w:t>
      </w:r>
    </w:p>
    <w:p w14:paraId="1CF273C7">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Kỹ năng: </w:t>
      </w:r>
    </w:p>
    <w:p w14:paraId="1C50607A">
      <w:pPr>
        <w:spacing w:after="60"/>
        <w:ind w:firstLine="720"/>
        <w:jc w:val="both"/>
        <w:rPr>
          <w:rFonts w:ascii="Times New Roman" w:hAnsi="Times New Roman"/>
          <w:sz w:val="28"/>
          <w:szCs w:val="28"/>
          <w:lang w:val="da-DK"/>
        </w:rPr>
      </w:pPr>
      <w:r>
        <w:rPr>
          <w:rFonts w:ascii="Times New Roman" w:hAnsi="Times New Roman"/>
          <w:sz w:val="28"/>
          <w:szCs w:val="28"/>
          <w:lang w:val="da-DK"/>
        </w:rPr>
        <w:t>+ Nhận dạng được chính xác ký hiệu của từng linh kiện, đọc chính xác trị số của chúng.</w:t>
      </w:r>
    </w:p>
    <w:p w14:paraId="5291F13A">
      <w:pPr>
        <w:spacing w:after="60"/>
        <w:ind w:firstLine="720"/>
        <w:jc w:val="both"/>
        <w:rPr>
          <w:rFonts w:ascii="Times New Roman" w:hAnsi="Times New Roman"/>
          <w:sz w:val="28"/>
          <w:szCs w:val="28"/>
          <w:lang w:val="da-DK"/>
        </w:rPr>
      </w:pPr>
      <w:r>
        <w:rPr>
          <w:rFonts w:ascii="Times New Roman" w:hAnsi="Times New Roman"/>
          <w:sz w:val="28"/>
          <w:szCs w:val="28"/>
          <w:lang w:val="da-DK"/>
        </w:rPr>
        <w:t>+ Đo và kiểm tra được các linh kiện điện tử thông dụng.</w:t>
      </w:r>
    </w:p>
    <w:p w14:paraId="43E00DCB">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Năng lực tự chủ và trách nhiệm: </w:t>
      </w:r>
    </w:p>
    <w:p w14:paraId="057E08C7">
      <w:pPr>
        <w:spacing w:after="60"/>
        <w:ind w:firstLine="709"/>
        <w:jc w:val="both"/>
        <w:rPr>
          <w:rFonts w:ascii="Times New Roman" w:hAnsi="Times New Roman"/>
          <w:color w:val="000000"/>
          <w:sz w:val="28"/>
          <w:szCs w:val="28"/>
        </w:rPr>
      </w:pPr>
      <w:r>
        <w:rPr>
          <w:rFonts w:ascii="Times New Roman" w:hAnsi="Times New Roman"/>
          <w:color w:val="000000"/>
          <w:sz w:val="28"/>
          <w:szCs w:val="28"/>
        </w:rPr>
        <w:t>+ Rèn luyện tính kiên trì, cẩn thận, chính xác và tính kỷ luật cao.</w:t>
      </w:r>
    </w:p>
    <w:p w14:paraId="4F238093">
      <w:pPr>
        <w:spacing w:after="60"/>
        <w:ind w:firstLine="709"/>
        <w:jc w:val="both"/>
        <w:rPr>
          <w:rFonts w:ascii="Times New Roman" w:hAnsi="Times New Roman"/>
          <w:color w:val="000000"/>
          <w:sz w:val="28"/>
          <w:szCs w:val="28"/>
          <w:lang w:val="da-DK"/>
        </w:rPr>
      </w:pPr>
      <w:r>
        <w:rPr>
          <w:rFonts w:ascii="Times New Roman" w:hAnsi="Times New Roman"/>
          <w:color w:val="000000"/>
          <w:sz w:val="28"/>
          <w:szCs w:val="28"/>
          <w:lang w:val="da-DK"/>
        </w:rPr>
        <w:t>+ Có ý thức bảo quản, giữ gìn sắp xếp đồ dùng học tập gọn gàng, ngăn nắp.</w:t>
      </w:r>
    </w:p>
    <w:p w14:paraId="20086FC8">
      <w:pPr>
        <w:spacing w:after="60"/>
        <w:jc w:val="both"/>
        <w:rPr>
          <w:rFonts w:ascii="Times New Roman" w:hAnsi="Times New Roman"/>
          <w:b/>
          <w:bCs/>
          <w:sz w:val="28"/>
          <w:szCs w:val="28"/>
          <w:lang w:val="da-DK"/>
        </w:rPr>
      </w:pPr>
      <w:r>
        <w:rPr>
          <w:rFonts w:ascii="Times New Roman" w:hAnsi="Times New Roman"/>
          <w:b/>
          <w:bCs/>
          <w:sz w:val="28"/>
          <w:szCs w:val="28"/>
          <w:lang w:val="da-DK"/>
        </w:rPr>
        <w:t>III. NỘI DUNG MÔN HỌC</w:t>
      </w:r>
      <w:r>
        <w:rPr>
          <w:rFonts w:ascii="Times New Roman" w:hAnsi="Times New Roman"/>
          <w:bCs/>
          <w:sz w:val="28"/>
          <w:szCs w:val="28"/>
          <w:lang w:val="da-DK"/>
        </w:rPr>
        <w:t>:</w:t>
      </w:r>
    </w:p>
    <w:p w14:paraId="7EB5001A">
      <w:pPr>
        <w:spacing w:after="60"/>
        <w:ind w:right="510"/>
        <w:rPr>
          <w:rFonts w:ascii="Times New Roman" w:hAnsi="Times New Roman"/>
          <w:i/>
          <w:sz w:val="28"/>
          <w:szCs w:val="28"/>
        </w:rPr>
      </w:pPr>
      <w:r>
        <w:rPr>
          <w:rFonts w:ascii="Times New Roman" w:hAnsi="Times New Roman"/>
          <w:i/>
          <w:iCs/>
          <w:sz w:val="28"/>
          <w:szCs w:val="28"/>
          <w:lang w:val="sv-SE"/>
        </w:rPr>
        <w:t>1. Nội dung tổng quát và phân bổ thời gian:</w:t>
      </w:r>
    </w:p>
    <w:tbl>
      <w:tblPr>
        <w:tblStyle w:val="12"/>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095"/>
        <w:gridCol w:w="990"/>
        <w:gridCol w:w="990"/>
        <w:gridCol w:w="1530"/>
        <w:gridCol w:w="934"/>
      </w:tblGrid>
      <w:tr w14:paraId="4E70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tcBorders>
              <w:top w:val="single" w:color="auto" w:sz="4" w:space="0"/>
              <w:left w:val="single" w:color="auto" w:sz="4" w:space="0"/>
              <w:bottom w:val="single" w:color="auto" w:sz="4" w:space="0"/>
              <w:right w:val="single" w:color="auto" w:sz="4" w:space="0"/>
            </w:tcBorders>
            <w:vAlign w:val="center"/>
          </w:tcPr>
          <w:p w14:paraId="00D1EB59">
            <w:pPr>
              <w:spacing w:after="60"/>
              <w:jc w:val="center"/>
              <w:rPr>
                <w:rFonts w:ascii="Times New Roman" w:hAnsi="Times New Roman"/>
                <w:b/>
                <w:bCs/>
                <w:sz w:val="28"/>
                <w:szCs w:val="28"/>
              </w:rPr>
            </w:pPr>
            <w:r>
              <w:rPr>
                <w:rFonts w:ascii="Times New Roman" w:hAnsi="Times New Roman"/>
                <w:b/>
                <w:bCs/>
                <w:sz w:val="28"/>
                <w:szCs w:val="28"/>
              </w:rPr>
              <w:t>Số TT</w:t>
            </w:r>
          </w:p>
        </w:tc>
        <w:tc>
          <w:tcPr>
            <w:tcW w:w="4095" w:type="dxa"/>
            <w:vMerge w:val="restart"/>
            <w:tcBorders>
              <w:top w:val="single" w:color="auto" w:sz="4" w:space="0"/>
              <w:left w:val="single" w:color="auto" w:sz="4" w:space="0"/>
              <w:bottom w:val="single" w:color="auto" w:sz="4" w:space="0"/>
              <w:right w:val="single" w:color="auto" w:sz="4" w:space="0"/>
            </w:tcBorders>
            <w:vAlign w:val="center"/>
          </w:tcPr>
          <w:p w14:paraId="103E593A">
            <w:pPr>
              <w:spacing w:after="60"/>
              <w:jc w:val="center"/>
              <w:rPr>
                <w:rFonts w:ascii="Times New Roman" w:hAnsi="Times New Roman"/>
                <w:b/>
                <w:bCs/>
                <w:sz w:val="28"/>
                <w:szCs w:val="28"/>
                <w:lang w:val="de-DE"/>
              </w:rPr>
            </w:pPr>
            <w:r>
              <w:rPr>
                <w:rFonts w:ascii="Times New Roman" w:hAnsi="Times New Roman"/>
                <w:b/>
                <w:bCs/>
                <w:sz w:val="28"/>
                <w:szCs w:val="28"/>
                <w:lang w:val="de-DE"/>
              </w:rPr>
              <w:t>Tên chương, mục</w:t>
            </w:r>
          </w:p>
        </w:tc>
        <w:tc>
          <w:tcPr>
            <w:tcW w:w="4444" w:type="dxa"/>
            <w:gridSpan w:val="4"/>
            <w:tcBorders>
              <w:top w:val="single" w:color="auto" w:sz="4" w:space="0"/>
              <w:left w:val="single" w:color="auto" w:sz="4" w:space="0"/>
              <w:bottom w:val="single" w:color="auto" w:sz="4" w:space="0"/>
              <w:right w:val="single" w:color="auto" w:sz="4" w:space="0"/>
            </w:tcBorders>
            <w:vAlign w:val="center"/>
          </w:tcPr>
          <w:p w14:paraId="42F1B9C6">
            <w:pPr>
              <w:spacing w:after="60"/>
              <w:jc w:val="center"/>
              <w:rPr>
                <w:rFonts w:ascii="Times New Roman" w:hAnsi="Times New Roman"/>
                <w:b/>
                <w:bCs/>
                <w:sz w:val="28"/>
                <w:szCs w:val="28"/>
              </w:rPr>
            </w:pPr>
            <w:r>
              <w:rPr>
                <w:rFonts w:ascii="Times New Roman" w:hAnsi="Times New Roman"/>
                <w:b/>
                <w:bCs/>
                <w:sz w:val="28"/>
                <w:szCs w:val="28"/>
              </w:rPr>
              <w:t>Thời gian (giờ)</w:t>
            </w:r>
          </w:p>
        </w:tc>
      </w:tr>
      <w:tr w14:paraId="3AD1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tcBorders>
              <w:top w:val="single" w:color="auto" w:sz="4" w:space="0"/>
              <w:left w:val="single" w:color="auto" w:sz="4" w:space="0"/>
              <w:bottom w:val="single" w:color="auto" w:sz="4" w:space="0"/>
              <w:right w:val="single" w:color="auto" w:sz="4" w:space="0"/>
            </w:tcBorders>
            <w:vAlign w:val="center"/>
          </w:tcPr>
          <w:p w14:paraId="539C11A7">
            <w:pPr>
              <w:spacing w:after="60"/>
              <w:jc w:val="center"/>
              <w:rPr>
                <w:rFonts w:ascii="Times New Roman" w:hAnsi="Times New Roman"/>
                <w:b/>
                <w:bCs/>
                <w:sz w:val="28"/>
                <w:szCs w:val="28"/>
              </w:rPr>
            </w:pPr>
          </w:p>
        </w:tc>
        <w:tc>
          <w:tcPr>
            <w:tcW w:w="4095" w:type="dxa"/>
            <w:vMerge w:val="continue"/>
            <w:tcBorders>
              <w:top w:val="single" w:color="auto" w:sz="4" w:space="0"/>
              <w:left w:val="single" w:color="auto" w:sz="4" w:space="0"/>
              <w:bottom w:val="single" w:color="auto" w:sz="4" w:space="0"/>
              <w:right w:val="single" w:color="auto" w:sz="4" w:space="0"/>
            </w:tcBorders>
            <w:vAlign w:val="center"/>
          </w:tcPr>
          <w:p w14:paraId="255E1A19">
            <w:pPr>
              <w:spacing w:after="60"/>
              <w:jc w:val="center"/>
              <w:rPr>
                <w:rFonts w:ascii="Times New Roman" w:hAnsi="Times New Roman"/>
                <w:b/>
                <w:bCs/>
                <w:sz w:val="28"/>
                <w:szCs w:val="28"/>
              </w:rPr>
            </w:pPr>
          </w:p>
        </w:tc>
        <w:tc>
          <w:tcPr>
            <w:tcW w:w="990" w:type="dxa"/>
            <w:tcBorders>
              <w:top w:val="single" w:color="auto" w:sz="4" w:space="0"/>
              <w:left w:val="single" w:color="auto" w:sz="4" w:space="0"/>
              <w:bottom w:val="single" w:color="auto" w:sz="4" w:space="0"/>
              <w:right w:val="single" w:color="auto" w:sz="4" w:space="0"/>
            </w:tcBorders>
            <w:vAlign w:val="center"/>
          </w:tcPr>
          <w:p w14:paraId="261BF02C">
            <w:pPr>
              <w:spacing w:after="60"/>
              <w:jc w:val="center"/>
              <w:rPr>
                <w:rFonts w:ascii="Times New Roman" w:hAnsi="Times New Roman"/>
                <w:b/>
                <w:bCs/>
                <w:sz w:val="28"/>
                <w:szCs w:val="28"/>
              </w:rPr>
            </w:pPr>
            <w:r>
              <w:rPr>
                <w:rFonts w:ascii="Times New Roman" w:hAnsi="Times New Roman"/>
                <w:b/>
                <w:bCs/>
                <w:sz w:val="28"/>
                <w:szCs w:val="28"/>
              </w:rPr>
              <w:t>Tổng số</w:t>
            </w:r>
          </w:p>
        </w:tc>
        <w:tc>
          <w:tcPr>
            <w:tcW w:w="990" w:type="dxa"/>
            <w:tcBorders>
              <w:top w:val="single" w:color="auto" w:sz="4" w:space="0"/>
              <w:left w:val="single" w:color="auto" w:sz="4" w:space="0"/>
              <w:bottom w:val="single" w:color="auto" w:sz="4" w:space="0"/>
              <w:right w:val="single" w:color="auto" w:sz="4" w:space="0"/>
            </w:tcBorders>
            <w:vAlign w:val="center"/>
          </w:tcPr>
          <w:p w14:paraId="18D99F94">
            <w:pPr>
              <w:spacing w:after="60"/>
              <w:jc w:val="center"/>
              <w:rPr>
                <w:rFonts w:ascii="Times New Roman" w:hAnsi="Times New Roman"/>
                <w:b/>
                <w:bCs/>
                <w:sz w:val="28"/>
                <w:szCs w:val="28"/>
              </w:rPr>
            </w:pPr>
            <w:r>
              <w:rPr>
                <w:rFonts w:ascii="Times New Roman" w:hAnsi="Times New Roman"/>
                <w:b/>
                <w:bCs/>
                <w:sz w:val="28"/>
                <w:szCs w:val="28"/>
              </w:rPr>
              <w:t>Lý thuyết</w:t>
            </w:r>
          </w:p>
        </w:tc>
        <w:tc>
          <w:tcPr>
            <w:tcW w:w="1530" w:type="dxa"/>
            <w:tcBorders>
              <w:top w:val="single" w:color="auto" w:sz="4" w:space="0"/>
              <w:left w:val="single" w:color="auto" w:sz="4" w:space="0"/>
              <w:bottom w:val="single" w:color="auto" w:sz="4" w:space="0"/>
              <w:right w:val="single" w:color="auto" w:sz="4" w:space="0"/>
            </w:tcBorders>
            <w:vAlign w:val="center"/>
          </w:tcPr>
          <w:p w14:paraId="6FCBB134">
            <w:pPr>
              <w:spacing w:after="60"/>
              <w:jc w:val="center"/>
              <w:rPr>
                <w:rFonts w:ascii="Times New Roman" w:hAnsi="Times New Roman"/>
                <w:b/>
                <w:bCs/>
                <w:sz w:val="28"/>
                <w:szCs w:val="28"/>
              </w:rPr>
            </w:pPr>
            <w:r>
              <w:rPr>
                <w:rFonts w:ascii="Times New Roman" w:hAnsi="Times New Roman"/>
                <w:b/>
                <w:bCs/>
                <w:sz w:val="28"/>
                <w:szCs w:val="28"/>
              </w:rPr>
              <w:t>Thực hành, thí nghiệm, thảo luận, bài tập</w:t>
            </w:r>
          </w:p>
        </w:tc>
        <w:tc>
          <w:tcPr>
            <w:tcW w:w="934" w:type="dxa"/>
            <w:tcBorders>
              <w:top w:val="single" w:color="auto" w:sz="4" w:space="0"/>
              <w:left w:val="single" w:color="auto" w:sz="4" w:space="0"/>
              <w:bottom w:val="single" w:color="auto" w:sz="4" w:space="0"/>
              <w:right w:val="single" w:color="auto" w:sz="4" w:space="0"/>
            </w:tcBorders>
            <w:vAlign w:val="center"/>
          </w:tcPr>
          <w:p w14:paraId="7459F9D2">
            <w:pPr>
              <w:spacing w:after="60"/>
              <w:jc w:val="center"/>
              <w:rPr>
                <w:rFonts w:ascii="Times New Roman" w:hAnsi="Times New Roman"/>
                <w:b/>
                <w:bCs/>
                <w:sz w:val="28"/>
                <w:szCs w:val="28"/>
              </w:rPr>
            </w:pPr>
            <w:r>
              <w:rPr>
                <w:rFonts w:ascii="Times New Roman" w:hAnsi="Times New Roman"/>
                <w:b/>
                <w:bCs/>
                <w:sz w:val="28"/>
                <w:szCs w:val="28"/>
              </w:rPr>
              <w:t>Kiểm tra</w:t>
            </w:r>
          </w:p>
        </w:tc>
      </w:tr>
      <w:tr w14:paraId="3434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1F26F3D6">
            <w:pPr>
              <w:spacing w:after="60"/>
              <w:jc w:val="center"/>
              <w:rPr>
                <w:rFonts w:ascii="Times New Roman" w:hAnsi="Times New Roman"/>
                <w:sz w:val="28"/>
                <w:szCs w:val="28"/>
              </w:rPr>
            </w:pPr>
            <w:r>
              <w:rPr>
                <w:rFonts w:ascii="Times New Roman" w:hAnsi="Times New Roman"/>
                <w:sz w:val="28"/>
                <w:szCs w:val="28"/>
              </w:rPr>
              <w:t>1</w:t>
            </w:r>
          </w:p>
          <w:p w14:paraId="34652BEA">
            <w:pPr>
              <w:spacing w:after="60"/>
              <w:jc w:val="center"/>
              <w:rPr>
                <w:rFonts w:ascii="Times New Roman" w:hAnsi="Times New Roman"/>
                <w:sz w:val="28"/>
                <w:szCs w:val="28"/>
              </w:rPr>
            </w:pPr>
          </w:p>
          <w:p w14:paraId="28527B50">
            <w:pPr>
              <w:spacing w:after="60"/>
              <w:jc w:val="center"/>
              <w:rPr>
                <w:rFonts w:ascii="Times New Roman" w:hAnsi="Times New Roman"/>
                <w:sz w:val="28"/>
                <w:szCs w:val="28"/>
              </w:rPr>
            </w:pPr>
          </w:p>
          <w:p w14:paraId="7F517497">
            <w:pPr>
              <w:spacing w:after="60"/>
              <w:jc w:val="center"/>
              <w:rPr>
                <w:rFonts w:ascii="Times New Roman" w:hAnsi="Times New Roman"/>
                <w:sz w:val="28"/>
                <w:szCs w:val="28"/>
              </w:rPr>
            </w:pPr>
          </w:p>
          <w:p w14:paraId="72F2BE76">
            <w:pPr>
              <w:spacing w:after="60"/>
              <w:jc w:val="center"/>
              <w:rPr>
                <w:rFonts w:ascii="Times New Roman" w:hAnsi="Times New Roman"/>
                <w:sz w:val="28"/>
                <w:szCs w:val="28"/>
              </w:rPr>
            </w:pPr>
            <w:r>
              <w:rPr>
                <w:rFonts w:ascii="Times New Roman" w:hAnsi="Times New Roman"/>
                <w:sz w:val="28"/>
                <w:szCs w:val="28"/>
              </w:rPr>
              <w:t>2</w:t>
            </w:r>
          </w:p>
          <w:p w14:paraId="6581AD93">
            <w:pPr>
              <w:spacing w:after="60"/>
              <w:jc w:val="center"/>
              <w:rPr>
                <w:rFonts w:ascii="Times New Roman" w:hAnsi="Times New Roman"/>
                <w:sz w:val="28"/>
                <w:szCs w:val="28"/>
              </w:rPr>
            </w:pPr>
          </w:p>
          <w:p w14:paraId="3AECD238">
            <w:pPr>
              <w:spacing w:after="60"/>
              <w:jc w:val="center"/>
              <w:rPr>
                <w:rFonts w:ascii="Times New Roman" w:hAnsi="Times New Roman"/>
                <w:sz w:val="28"/>
                <w:szCs w:val="28"/>
              </w:rPr>
            </w:pPr>
          </w:p>
          <w:p w14:paraId="2A4984D0">
            <w:pPr>
              <w:spacing w:after="60"/>
              <w:jc w:val="center"/>
              <w:rPr>
                <w:rFonts w:ascii="Times New Roman" w:hAnsi="Times New Roman"/>
                <w:sz w:val="28"/>
                <w:szCs w:val="28"/>
              </w:rPr>
            </w:pPr>
          </w:p>
          <w:p w14:paraId="6178EA90">
            <w:pPr>
              <w:spacing w:after="60"/>
              <w:jc w:val="center"/>
              <w:rPr>
                <w:rFonts w:ascii="Times New Roman" w:hAnsi="Times New Roman"/>
                <w:sz w:val="28"/>
                <w:szCs w:val="28"/>
              </w:rPr>
            </w:pPr>
            <w:r>
              <w:rPr>
                <w:rFonts w:ascii="Times New Roman" w:hAnsi="Times New Roman"/>
                <w:sz w:val="28"/>
                <w:szCs w:val="28"/>
              </w:rPr>
              <w:t>3</w:t>
            </w:r>
          </w:p>
          <w:p w14:paraId="76CB8FB1">
            <w:pPr>
              <w:spacing w:after="60"/>
              <w:jc w:val="center"/>
              <w:rPr>
                <w:rFonts w:ascii="Times New Roman" w:hAnsi="Times New Roman"/>
                <w:sz w:val="28"/>
                <w:szCs w:val="28"/>
              </w:rPr>
            </w:pPr>
          </w:p>
          <w:p w14:paraId="7A548364">
            <w:pPr>
              <w:spacing w:after="60"/>
              <w:jc w:val="center"/>
              <w:rPr>
                <w:rFonts w:ascii="Times New Roman" w:hAnsi="Times New Roman"/>
                <w:sz w:val="28"/>
                <w:szCs w:val="28"/>
              </w:rPr>
            </w:pPr>
          </w:p>
        </w:tc>
        <w:tc>
          <w:tcPr>
            <w:tcW w:w="4095" w:type="dxa"/>
            <w:tcBorders>
              <w:top w:val="single" w:color="auto" w:sz="4" w:space="0"/>
              <w:left w:val="single" w:color="auto" w:sz="4" w:space="0"/>
              <w:bottom w:val="single" w:color="auto" w:sz="4" w:space="0"/>
              <w:right w:val="single" w:color="auto" w:sz="4" w:space="0"/>
            </w:tcBorders>
          </w:tcPr>
          <w:p w14:paraId="17418A8B">
            <w:pPr>
              <w:spacing w:after="60"/>
              <w:jc w:val="both"/>
              <w:rPr>
                <w:rFonts w:ascii="Times New Roman" w:hAnsi="Times New Roman"/>
                <w:sz w:val="28"/>
                <w:szCs w:val="28"/>
              </w:rPr>
            </w:pPr>
            <w:r>
              <w:rPr>
                <w:rFonts w:ascii="Times New Roman" w:hAnsi="Times New Roman"/>
                <w:sz w:val="28"/>
                <w:szCs w:val="28"/>
              </w:rPr>
              <w:t>Chương 1: Các khái niệm cơ bản</w:t>
            </w:r>
          </w:p>
          <w:p w14:paraId="486CA9AC">
            <w:pPr>
              <w:spacing w:after="60"/>
              <w:jc w:val="both"/>
              <w:rPr>
                <w:rFonts w:ascii="Times New Roman" w:hAnsi="Times New Roman"/>
                <w:sz w:val="28"/>
                <w:szCs w:val="28"/>
              </w:rPr>
            </w:pPr>
            <w:r>
              <w:rPr>
                <w:rFonts w:ascii="Times New Roman" w:hAnsi="Times New Roman"/>
                <w:sz w:val="28"/>
                <w:szCs w:val="28"/>
              </w:rPr>
              <w:t>1. Vật liệu dẫn điện</w:t>
            </w:r>
          </w:p>
          <w:p w14:paraId="0BB607A6">
            <w:pPr>
              <w:spacing w:after="60"/>
              <w:jc w:val="both"/>
              <w:rPr>
                <w:rFonts w:ascii="Times New Roman" w:hAnsi="Times New Roman"/>
                <w:sz w:val="28"/>
                <w:szCs w:val="28"/>
              </w:rPr>
            </w:pPr>
            <w:r>
              <w:rPr>
                <w:rFonts w:ascii="Times New Roman" w:hAnsi="Times New Roman"/>
                <w:sz w:val="28"/>
                <w:szCs w:val="28"/>
              </w:rPr>
              <w:t>2. Vật liệu cách điện</w:t>
            </w:r>
          </w:p>
          <w:p w14:paraId="61502ED0">
            <w:pPr>
              <w:spacing w:after="60"/>
              <w:jc w:val="both"/>
              <w:rPr>
                <w:rFonts w:ascii="Times New Roman" w:hAnsi="Times New Roman"/>
                <w:sz w:val="28"/>
                <w:szCs w:val="28"/>
              </w:rPr>
            </w:pPr>
            <w:r>
              <w:rPr>
                <w:rFonts w:ascii="Times New Roman" w:hAnsi="Times New Roman"/>
                <w:sz w:val="28"/>
                <w:szCs w:val="28"/>
              </w:rPr>
              <w:t>3. Vật liệu bán dẫn</w:t>
            </w:r>
          </w:p>
          <w:p w14:paraId="5C20D4A7">
            <w:pPr>
              <w:spacing w:after="60"/>
              <w:jc w:val="both"/>
              <w:rPr>
                <w:rFonts w:ascii="Times New Roman" w:hAnsi="Times New Roman"/>
                <w:sz w:val="28"/>
                <w:szCs w:val="28"/>
              </w:rPr>
            </w:pPr>
            <w:r>
              <w:rPr>
                <w:rFonts w:ascii="Times New Roman" w:hAnsi="Times New Roman"/>
                <w:sz w:val="28"/>
                <w:szCs w:val="28"/>
              </w:rPr>
              <w:t>Chương 2: Linh kiện thụ động</w:t>
            </w:r>
          </w:p>
          <w:p w14:paraId="728AE481">
            <w:pPr>
              <w:spacing w:after="60"/>
              <w:jc w:val="both"/>
              <w:rPr>
                <w:rFonts w:ascii="Times New Roman" w:hAnsi="Times New Roman"/>
                <w:sz w:val="28"/>
                <w:szCs w:val="28"/>
              </w:rPr>
            </w:pPr>
            <w:r>
              <w:rPr>
                <w:rFonts w:ascii="Times New Roman" w:hAnsi="Times New Roman"/>
                <w:sz w:val="28"/>
                <w:szCs w:val="28"/>
              </w:rPr>
              <w:t>1. Điện trở</w:t>
            </w:r>
          </w:p>
          <w:p w14:paraId="556D20E6">
            <w:pPr>
              <w:spacing w:after="60"/>
              <w:jc w:val="both"/>
              <w:rPr>
                <w:rFonts w:ascii="Times New Roman" w:hAnsi="Times New Roman"/>
                <w:sz w:val="28"/>
                <w:szCs w:val="28"/>
              </w:rPr>
            </w:pPr>
            <w:r>
              <w:rPr>
                <w:rFonts w:ascii="Times New Roman" w:hAnsi="Times New Roman"/>
                <w:sz w:val="28"/>
                <w:szCs w:val="28"/>
              </w:rPr>
              <w:t>2. Tụ điện</w:t>
            </w:r>
          </w:p>
          <w:p w14:paraId="5693F118">
            <w:pPr>
              <w:spacing w:after="60"/>
              <w:jc w:val="both"/>
              <w:rPr>
                <w:rFonts w:ascii="Times New Roman" w:hAnsi="Times New Roman"/>
                <w:sz w:val="28"/>
                <w:szCs w:val="28"/>
              </w:rPr>
            </w:pPr>
            <w:r>
              <w:rPr>
                <w:rFonts w:ascii="Times New Roman" w:hAnsi="Times New Roman"/>
                <w:sz w:val="28"/>
                <w:szCs w:val="28"/>
              </w:rPr>
              <w:t>3. Cuộn cảm</w:t>
            </w:r>
          </w:p>
          <w:p w14:paraId="049501E2">
            <w:pPr>
              <w:spacing w:after="60"/>
              <w:jc w:val="both"/>
              <w:rPr>
                <w:rFonts w:ascii="Times New Roman" w:hAnsi="Times New Roman"/>
                <w:sz w:val="28"/>
                <w:szCs w:val="28"/>
              </w:rPr>
            </w:pPr>
            <w:r>
              <w:rPr>
                <w:rFonts w:ascii="Times New Roman" w:hAnsi="Times New Roman"/>
                <w:sz w:val="28"/>
                <w:szCs w:val="28"/>
              </w:rPr>
              <w:t>Chương 3: Linh kiện bán dẫn</w:t>
            </w:r>
          </w:p>
          <w:p w14:paraId="6375FE9C">
            <w:pPr>
              <w:spacing w:after="60"/>
              <w:jc w:val="both"/>
              <w:rPr>
                <w:rFonts w:ascii="Times New Roman" w:hAnsi="Times New Roman"/>
                <w:sz w:val="28"/>
                <w:szCs w:val="28"/>
              </w:rPr>
            </w:pPr>
            <w:r>
              <w:rPr>
                <w:rFonts w:ascii="Times New Roman" w:hAnsi="Times New Roman"/>
                <w:sz w:val="28"/>
                <w:szCs w:val="28"/>
              </w:rPr>
              <w:t>1. Đi ốt(Diode)</w:t>
            </w:r>
          </w:p>
          <w:p w14:paraId="40B599C3">
            <w:pPr>
              <w:spacing w:after="60"/>
              <w:jc w:val="both"/>
              <w:rPr>
                <w:rFonts w:ascii="Times New Roman" w:hAnsi="Times New Roman"/>
                <w:sz w:val="28"/>
                <w:szCs w:val="28"/>
                <w:lang w:val="pt-BR"/>
              </w:rPr>
            </w:pPr>
            <w:r>
              <w:rPr>
                <w:rFonts w:ascii="Times New Roman" w:hAnsi="Times New Roman"/>
                <w:sz w:val="28"/>
                <w:szCs w:val="28"/>
              </w:rPr>
              <w:t xml:space="preserve">2. </w:t>
            </w:r>
            <w:r>
              <w:rPr>
                <w:rFonts w:ascii="Times New Roman" w:hAnsi="Times New Roman"/>
                <w:sz w:val="28"/>
                <w:szCs w:val="28"/>
                <w:lang w:val="pt-BR"/>
              </w:rPr>
              <w:t>Transistor lưỡng cực(BJT)</w:t>
            </w:r>
          </w:p>
          <w:p w14:paraId="11D8A7AF">
            <w:pPr>
              <w:spacing w:after="60"/>
              <w:jc w:val="both"/>
              <w:rPr>
                <w:rFonts w:ascii="Times New Roman" w:hAnsi="Times New Roman"/>
                <w:sz w:val="28"/>
                <w:szCs w:val="28"/>
                <w:lang w:val="pt-BR"/>
              </w:rPr>
            </w:pPr>
            <w:r>
              <w:rPr>
                <w:rFonts w:ascii="Times New Roman" w:hAnsi="Times New Roman"/>
                <w:sz w:val="28"/>
                <w:szCs w:val="28"/>
                <w:lang w:val="pt-BR"/>
              </w:rPr>
              <w:t>3. Transistor trường(MOSFET)</w:t>
            </w:r>
          </w:p>
          <w:p w14:paraId="3FA58FE2">
            <w:pPr>
              <w:spacing w:after="60"/>
              <w:jc w:val="both"/>
              <w:rPr>
                <w:rFonts w:ascii="Times New Roman" w:hAnsi="Times New Roman"/>
                <w:sz w:val="28"/>
                <w:szCs w:val="28"/>
              </w:rPr>
            </w:pPr>
            <w:r>
              <w:rPr>
                <w:rFonts w:ascii="Times New Roman" w:hAnsi="Times New Roman"/>
                <w:sz w:val="28"/>
                <w:szCs w:val="28"/>
                <w:lang w:val="pt-BR"/>
              </w:rPr>
              <w:t>4. IGBT</w:t>
            </w:r>
          </w:p>
        </w:tc>
        <w:tc>
          <w:tcPr>
            <w:tcW w:w="990" w:type="dxa"/>
            <w:tcBorders>
              <w:top w:val="single" w:color="auto" w:sz="4" w:space="0"/>
              <w:left w:val="single" w:color="auto" w:sz="4" w:space="0"/>
              <w:bottom w:val="single" w:color="auto" w:sz="4" w:space="0"/>
              <w:right w:val="single" w:color="auto" w:sz="4" w:space="0"/>
            </w:tcBorders>
          </w:tcPr>
          <w:p w14:paraId="4D8DAA7E">
            <w:pPr>
              <w:spacing w:after="60"/>
              <w:jc w:val="center"/>
              <w:rPr>
                <w:rFonts w:ascii="Times New Roman" w:hAnsi="Times New Roman"/>
                <w:sz w:val="28"/>
                <w:szCs w:val="28"/>
              </w:rPr>
            </w:pPr>
            <w:r>
              <w:rPr>
                <w:rFonts w:ascii="Times New Roman" w:hAnsi="Times New Roman"/>
                <w:sz w:val="28"/>
                <w:szCs w:val="28"/>
              </w:rPr>
              <w:t>5</w:t>
            </w:r>
          </w:p>
          <w:p w14:paraId="4ED271FF">
            <w:pPr>
              <w:spacing w:after="60"/>
              <w:jc w:val="center"/>
              <w:rPr>
                <w:rFonts w:ascii="Times New Roman" w:hAnsi="Times New Roman"/>
                <w:sz w:val="28"/>
                <w:szCs w:val="28"/>
              </w:rPr>
            </w:pPr>
          </w:p>
          <w:p w14:paraId="7A6C35C0">
            <w:pPr>
              <w:spacing w:after="60"/>
              <w:jc w:val="center"/>
              <w:rPr>
                <w:rFonts w:ascii="Times New Roman" w:hAnsi="Times New Roman"/>
                <w:sz w:val="28"/>
                <w:szCs w:val="28"/>
              </w:rPr>
            </w:pPr>
          </w:p>
          <w:p w14:paraId="2456F918">
            <w:pPr>
              <w:spacing w:after="60"/>
              <w:jc w:val="center"/>
              <w:rPr>
                <w:rFonts w:ascii="Times New Roman" w:hAnsi="Times New Roman"/>
                <w:sz w:val="28"/>
                <w:szCs w:val="28"/>
              </w:rPr>
            </w:pPr>
          </w:p>
          <w:p w14:paraId="379EC863">
            <w:pPr>
              <w:spacing w:after="60"/>
              <w:jc w:val="center"/>
              <w:rPr>
                <w:rFonts w:ascii="Times New Roman" w:hAnsi="Times New Roman"/>
                <w:sz w:val="28"/>
                <w:szCs w:val="28"/>
              </w:rPr>
            </w:pPr>
            <w:r>
              <w:rPr>
                <w:rFonts w:ascii="Times New Roman" w:hAnsi="Times New Roman"/>
                <w:sz w:val="28"/>
                <w:szCs w:val="28"/>
              </w:rPr>
              <w:t>10</w:t>
            </w:r>
          </w:p>
          <w:p w14:paraId="617A606B">
            <w:pPr>
              <w:spacing w:after="60"/>
              <w:jc w:val="center"/>
              <w:rPr>
                <w:rFonts w:ascii="Times New Roman" w:hAnsi="Times New Roman"/>
                <w:sz w:val="28"/>
                <w:szCs w:val="28"/>
              </w:rPr>
            </w:pPr>
          </w:p>
          <w:p w14:paraId="2ED1DCA3">
            <w:pPr>
              <w:spacing w:after="60"/>
              <w:jc w:val="center"/>
              <w:rPr>
                <w:rFonts w:ascii="Times New Roman" w:hAnsi="Times New Roman"/>
                <w:sz w:val="28"/>
                <w:szCs w:val="28"/>
              </w:rPr>
            </w:pPr>
          </w:p>
          <w:p w14:paraId="440A250B">
            <w:pPr>
              <w:spacing w:after="60"/>
              <w:jc w:val="center"/>
              <w:rPr>
                <w:rFonts w:ascii="Times New Roman" w:hAnsi="Times New Roman"/>
                <w:sz w:val="28"/>
                <w:szCs w:val="28"/>
              </w:rPr>
            </w:pPr>
          </w:p>
          <w:p w14:paraId="543BE9F1">
            <w:pPr>
              <w:spacing w:after="60"/>
              <w:jc w:val="center"/>
              <w:rPr>
                <w:rFonts w:ascii="Times New Roman" w:hAnsi="Times New Roman"/>
                <w:sz w:val="28"/>
                <w:szCs w:val="28"/>
              </w:rPr>
            </w:pPr>
            <w:r>
              <w:rPr>
                <w:rFonts w:ascii="Times New Roman" w:hAnsi="Times New Roman"/>
                <w:sz w:val="28"/>
                <w:szCs w:val="28"/>
              </w:rPr>
              <w:t>15</w:t>
            </w:r>
          </w:p>
          <w:p w14:paraId="198A9F51">
            <w:pPr>
              <w:spacing w:after="60"/>
              <w:jc w:val="center"/>
              <w:rPr>
                <w:rFonts w:ascii="Times New Roman" w:hAnsi="Times New Roman"/>
                <w:sz w:val="28"/>
                <w:szCs w:val="28"/>
              </w:rPr>
            </w:pPr>
          </w:p>
        </w:tc>
        <w:tc>
          <w:tcPr>
            <w:tcW w:w="990" w:type="dxa"/>
            <w:tcBorders>
              <w:top w:val="single" w:color="auto" w:sz="4" w:space="0"/>
              <w:left w:val="single" w:color="auto" w:sz="4" w:space="0"/>
              <w:bottom w:val="single" w:color="auto" w:sz="4" w:space="0"/>
              <w:right w:val="single" w:color="auto" w:sz="4" w:space="0"/>
            </w:tcBorders>
          </w:tcPr>
          <w:p w14:paraId="760E94F4">
            <w:pPr>
              <w:spacing w:after="60"/>
              <w:jc w:val="center"/>
              <w:rPr>
                <w:rFonts w:ascii="Times New Roman" w:hAnsi="Times New Roman"/>
                <w:sz w:val="28"/>
                <w:szCs w:val="28"/>
              </w:rPr>
            </w:pPr>
            <w:r>
              <w:rPr>
                <w:rFonts w:ascii="Times New Roman" w:hAnsi="Times New Roman"/>
                <w:sz w:val="28"/>
                <w:szCs w:val="28"/>
              </w:rPr>
              <w:t>5</w:t>
            </w:r>
          </w:p>
          <w:p w14:paraId="28754D21">
            <w:pPr>
              <w:spacing w:after="60"/>
              <w:jc w:val="center"/>
              <w:rPr>
                <w:rFonts w:ascii="Times New Roman" w:hAnsi="Times New Roman"/>
                <w:sz w:val="28"/>
                <w:szCs w:val="28"/>
              </w:rPr>
            </w:pPr>
            <w:r>
              <w:rPr>
                <w:rFonts w:ascii="Times New Roman" w:hAnsi="Times New Roman"/>
                <w:sz w:val="28"/>
                <w:szCs w:val="28"/>
              </w:rPr>
              <w:t>1</w:t>
            </w:r>
          </w:p>
          <w:p w14:paraId="371CA176">
            <w:pPr>
              <w:spacing w:after="60"/>
              <w:jc w:val="center"/>
              <w:rPr>
                <w:rFonts w:ascii="Times New Roman" w:hAnsi="Times New Roman"/>
                <w:sz w:val="28"/>
                <w:szCs w:val="28"/>
              </w:rPr>
            </w:pPr>
            <w:r>
              <w:rPr>
                <w:rFonts w:ascii="Times New Roman" w:hAnsi="Times New Roman"/>
                <w:sz w:val="28"/>
                <w:szCs w:val="28"/>
              </w:rPr>
              <w:t>1</w:t>
            </w:r>
          </w:p>
          <w:p w14:paraId="606B07BA">
            <w:pPr>
              <w:spacing w:after="60"/>
              <w:jc w:val="center"/>
              <w:rPr>
                <w:rFonts w:ascii="Times New Roman" w:hAnsi="Times New Roman"/>
                <w:sz w:val="28"/>
                <w:szCs w:val="28"/>
              </w:rPr>
            </w:pPr>
            <w:r>
              <w:rPr>
                <w:rFonts w:ascii="Times New Roman" w:hAnsi="Times New Roman"/>
                <w:sz w:val="28"/>
                <w:szCs w:val="28"/>
              </w:rPr>
              <w:t>3</w:t>
            </w:r>
          </w:p>
          <w:p w14:paraId="05145EF0">
            <w:pPr>
              <w:spacing w:after="60"/>
              <w:jc w:val="center"/>
              <w:rPr>
                <w:rFonts w:ascii="Times New Roman" w:hAnsi="Times New Roman"/>
                <w:sz w:val="28"/>
                <w:szCs w:val="28"/>
              </w:rPr>
            </w:pPr>
            <w:r>
              <w:rPr>
                <w:rFonts w:ascii="Times New Roman" w:hAnsi="Times New Roman"/>
                <w:sz w:val="28"/>
                <w:szCs w:val="28"/>
              </w:rPr>
              <w:t>3</w:t>
            </w:r>
          </w:p>
          <w:p w14:paraId="798AD408">
            <w:pPr>
              <w:spacing w:after="60"/>
              <w:jc w:val="center"/>
              <w:rPr>
                <w:rFonts w:ascii="Times New Roman" w:hAnsi="Times New Roman"/>
                <w:sz w:val="28"/>
                <w:szCs w:val="28"/>
              </w:rPr>
            </w:pPr>
            <w:r>
              <w:rPr>
                <w:rFonts w:ascii="Times New Roman" w:hAnsi="Times New Roman"/>
                <w:sz w:val="28"/>
                <w:szCs w:val="28"/>
              </w:rPr>
              <w:t>1</w:t>
            </w:r>
          </w:p>
          <w:p w14:paraId="5DF5359C">
            <w:pPr>
              <w:spacing w:after="60"/>
              <w:jc w:val="center"/>
              <w:rPr>
                <w:rFonts w:ascii="Times New Roman" w:hAnsi="Times New Roman"/>
                <w:sz w:val="28"/>
                <w:szCs w:val="28"/>
              </w:rPr>
            </w:pPr>
            <w:r>
              <w:rPr>
                <w:rFonts w:ascii="Times New Roman" w:hAnsi="Times New Roman"/>
                <w:sz w:val="28"/>
                <w:szCs w:val="28"/>
              </w:rPr>
              <w:t>1</w:t>
            </w:r>
          </w:p>
          <w:p w14:paraId="23168182">
            <w:pPr>
              <w:spacing w:after="60"/>
              <w:jc w:val="center"/>
              <w:rPr>
                <w:rFonts w:ascii="Times New Roman" w:hAnsi="Times New Roman"/>
                <w:sz w:val="28"/>
                <w:szCs w:val="28"/>
              </w:rPr>
            </w:pPr>
            <w:r>
              <w:rPr>
                <w:rFonts w:ascii="Times New Roman" w:hAnsi="Times New Roman"/>
                <w:sz w:val="28"/>
                <w:szCs w:val="28"/>
              </w:rPr>
              <w:t>1</w:t>
            </w:r>
          </w:p>
          <w:p w14:paraId="317317EB">
            <w:pPr>
              <w:spacing w:after="60"/>
              <w:jc w:val="center"/>
              <w:rPr>
                <w:rFonts w:ascii="Times New Roman" w:hAnsi="Times New Roman"/>
                <w:sz w:val="28"/>
                <w:szCs w:val="28"/>
              </w:rPr>
            </w:pPr>
            <w:r>
              <w:rPr>
                <w:rFonts w:ascii="Times New Roman" w:hAnsi="Times New Roman"/>
                <w:sz w:val="28"/>
                <w:szCs w:val="28"/>
              </w:rPr>
              <w:t>7</w:t>
            </w:r>
          </w:p>
          <w:p w14:paraId="276954FC">
            <w:pPr>
              <w:spacing w:after="60"/>
              <w:jc w:val="center"/>
              <w:rPr>
                <w:rFonts w:ascii="Times New Roman" w:hAnsi="Times New Roman"/>
                <w:sz w:val="28"/>
                <w:szCs w:val="28"/>
              </w:rPr>
            </w:pPr>
            <w:r>
              <w:rPr>
                <w:rFonts w:ascii="Times New Roman" w:hAnsi="Times New Roman"/>
                <w:sz w:val="28"/>
                <w:szCs w:val="28"/>
              </w:rPr>
              <w:t>2</w:t>
            </w:r>
          </w:p>
          <w:p w14:paraId="0EEE0D62">
            <w:pPr>
              <w:spacing w:after="60"/>
              <w:jc w:val="center"/>
              <w:rPr>
                <w:rFonts w:ascii="Times New Roman" w:hAnsi="Times New Roman"/>
                <w:sz w:val="28"/>
                <w:szCs w:val="28"/>
              </w:rPr>
            </w:pPr>
            <w:r>
              <w:rPr>
                <w:rFonts w:ascii="Times New Roman" w:hAnsi="Times New Roman"/>
                <w:sz w:val="28"/>
                <w:szCs w:val="28"/>
              </w:rPr>
              <w:t>2</w:t>
            </w:r>
          </w:p>
          <w:p w14:paraId="5D84272A">
            <w:pPr>
              <w:spacing w:after="60"/>
              <w:jc w:val="center"/>
              <w:rPr>
                <w:rFonts w:ascii="Times New Roman" w:hAnsi="Times New Roman"/>
                <w:sz w:val="28"/>
                <w:szCs w:val="28"/>
              </w:rPr>
            </w:pPr>
            <w:r>
              <w:rPr>
                <w:rFonts w:ascii="Times New Roman" w:hAnsi="Times New Roman"/>
                <w:sz w:val="28"/>
                <w:szCs w:val="28"/>
              </w:rPr>
              <w:t>2</w:t>
            </w:r>
          </w:p>
          <w:p w14:paraId="31DF69CC">
            <w:pPr>
              <w:spacing w:after="60"/>
              <w:jc w:val="center"/>
              <w:rPr>
                <w:rFonts w:ascii="Times New Roman" w:hAnsi="Times New Roman"/>
                <w:sz w:val="28"/>
                <w:szCs w:val="28"/>
              </w:rPr>
            </w:pPr>
            <w:r>
              <w:rPr>
                <w:rFonts w:ascii="Times New Roman" w:hAnsi="Times New Roman"/>
                <w:sz w:val="28"/>
                <w:szCs w:val="28"/>
              </w:rPr>
              <w:t>1</w:t>
            </w:r>
          </w:p>
        </w:tc>
        <w:tc>
          <w:tcPr>
            <w:tcW w:w="1530" w:type="dxa"/>
            <w:tcBorders>
              <w:top w:val="single" w:color="auto" w:sz="4" w:space="0"/>
              <w:left w:val="single" w:color="auto" w:sz="4" w:space="0"/>
              <w:bottom w:val="single" w:color="auto" w:sz="4" w:space="0"/>
              <w:right w:val="single" w:color="auto" w:sz="4" w:space="0"/>
            </w:tcBorders>
          </w:tcPr>
          <w:p w14:paraId="62EA9465">
            <w:pPr>
              <w:spacing w:after="60"/>
              <w:jc w:val="center"/>
              <w:rPr>
                <w:rFonts w:ascii="Times New Roman" w:hAnsi="Times New Roman"/>
                <w:sz w:val="28"/>
                <w:szCs w:val="28"/>
              </w:rPr>
            </w:pPr>
          </w:p>
          <w:p w14:paraId="5C4BC600">
            <w:pPr>
              <w:spacing w:after="60"/>
              <w:jc w:val="center"/>
              <w:rPr>
                <w:rFonts w:ascii="Times New Roman" w:hAnsi="Times New Roman"/>
                <w:sz w:val="28"/>
                <w:szCs w:val="28"/>
              </w:rPr>
            </w:pPr>
          </w:p>
          <w:p w14:paraId="61F7C9A3">
            <w:pPr>
              <w:spacing w:after="60"/>
              <w:jc w:val="center"/>
              <w:rPr>
                <w:rFonts w:ascii="Times New Roman" w:hAnsi="Times New Roman"/>
                <w:sz w:val="28"/>
                <w:szCs w:val="28"/>
              </w:rPr>
            </w:pPr>
          </w:p>
          <w:p w14:paraId="79FF51AC">
            <w:pPr>
              <w:spacing w:after="60"/>
              <w:jc w:val="center"/>
              <w:rPr>
                <w:rFonts w:ascii="Times New Roman" w:hAnsi="Times New Roman"/>
                <w:sz w:val="28"/>
                <w:szCs w:val="28"/>
              </w:rPr>
            </w:pPr>
          </w:p>
          <w:p w14:paraId="52ED1D0F">
            <w:pPr>
              <w:spacing w:after="60"/>
              <w:jc w:val="center"/>
              <w:rPr>
                <w:rFonts w:ascii="Times New Roman" w:hAnsi="Times New Roman"/>
                <w:sz w:val="28"/>
                <w:szCs w:val="28"/>
              </w:rPr>
            </w:pPr>
            <w:r>
              <w:rPr>
                <w:rFonts w:ascii="Times New Roman" w:hAnsi="Times New Roman"/>
                <w:sz w:val="28"/>
                <w:szCs w:val="28"/>
              </w:rPr>
              <w:t>6</w:t>
            </w:r>
          </w:p>
          <w:p w14:paraId="6D809FBD">
            <w:pPr>
              <w:spacing w:after="60"/>
              <w:jc w:val="center"/>
              <w:rPr>
                <w:rFonts w:ascii="Times New Roman" w:hAnsi="Times New Roman"/>
                <w:sz w:val="28"/>
                <w:szCs w:val="28"/>
              </w:rPr>
            </w:pPr>
            <w:r>
              <w:rPr>
                <w:rFonts w:ascii="Times New Roman" w:hAnsi="Times New Roman"/>
                <w:sz w:val="28"/>
                <w:szCs w:val="28"/>
              </w:rPr>
              <w:t>2</w:t>
            </w:r>
          </w:p>
          <w:p w14:paraId="7A7D06F3">
            <w:pPr>
              <w:spacing w:after="60"/>
              <w:jc w:val="center"/>
              <w:rPr>
                <w:rFonts w:ascii="Times New Roman" w:hAnsi="Times New Roman"/>
                <w:sz w:val="28"/>
                <w:szCs w:val="28"/>
              </w:rPr>
            </w:pPr>
            <w:r>
              <w:rPr>
                <w:rFonts w:ascii="Times New Roman" w:hAnsi="Times New Roman"/>
                <w:sz w:val="28"/>
                <w:szCs w:val="28"/>
              </w:rPr>
              <w:t>2</w:t>
            </w:r>
          </w:p>
          <w:p w14:paraId="29808AB2">
            <w:pPr>
              <w:spacing w:after="60"/>
              <w:jc w:val="center"/>
              <w:rPr>
                <w:rFonts w:ascii="Times New Roman" w:hAnsi="Times New Roman"/>
                <w:sz w:val="28"/>
                <w:szCs w:val="28"/>
              </w:rPr>
            </w:pPr>
            <w:r>
              <w:rPr>
                <w:rFonts w:ascii="Times New Roman" w:hAnsi="Times New Roman"/>
                <w:sz w:val="28"/>
                <w:szCs w:val="28"/>
              </w:rPr>
              <w:t>2</w:t>
            </w:r>
          </w:p>
          <w:p w14:paraId="4355903A">
            <w:pPr>
              <w:spacing w:after="60"/>
              <w:jc w:val="center"/>
              <w:rPr>
                <w:rFonts w:ascii="Times New Roman" w:hAnsi="Times New Roman"/>
                <w:sz w:val="28"/>
                <w:szCs w:val="28"/>
              </w:rPr>
            </w:pPr>
            <w:r>
              <w:rPr>
                <w:rFonts w:ascii="Times New Roman" w:hAnsi="Times New Roman"/>
                <w:sz w:val="28"/>
                <w:szCs w:val="28"/>
              </w:rPr>
              <w:t>6</w:t>
            </w:r>
          </w:p>
          <w:p w14:paraId="448AD870">
            <w:pPr>
              <w:spacing w:after="60"/>
              <w:jc w:val="center"/>
              <w:rPr>
                <w:rFonts w:ascii="Times New Roman" w:hAnsi="Times New Roman"/>
                <w:sz w:val="28"/>
                <w:szCs w:val="28"/>
              </w:rPr>
            </w:pPr>
            <w:r>
              <w:rPr>
                <w:rFonts w:ascii="Times New Roman" w:hAnsi="Times New Roman"/>
                <w:sz w:val="28"/>
                <w:szCs w:val="28"/>
              </w:rPr>
              <w:t>1</w:t>
            </w:r>
          </w:p>
          <w:p w14:paraId="1D9E1296">
            <w:pPr>
              <w:spacing w:after="60"/>
              <w:jc w:val="center"/>
              <w:rPr>
                <w:rFonts w:ascii="Times New Roman" w:hAnsi="Times New Roman"/>
                <w:sz w:val="28"/>
                <w:szCs w:val="28"/>
              </w:rPr>
            </w:pPr>
            <w:r>
              <w:rPr>
                <w:rFonts w:ascii="Times New Roman" w:hAnsi="Times New Roman"/>
                <w:sz w:val="28"/>
                <w:szCs w:val="28"/>
              </w:rPr>
              <w:t>2</w:t>
            </w:r>
          </w:p>
          <w:p w14:paraId="543BCC6C">
            <w:pPr>
              <w:spacing w:after="60"/>
              <w:jc w:val="center"/>
              <w:rPr>
                <w:rFonts w:ascii="Times New Roman" w:hAnsi="Times New Roman"/>
                <w:sz w:val="28"/>
                <w:szCs w:val="28"/>
              </w:rPr>
            </w:pPr>
            <w:r>
              <w:rPr>
                <w:rFonts w:ascii="Times New Roman" w:hAnsi="Times New Roman"/>
                <w:sz w:val="28"/>
                <w:szCs w:val="28"/>
              </w:rPr>
              <w:t>1</w:t>
            </w:r>
          </w:p>
          <w:p w14:paraId="151E3376">
            <w:pPr>
              <w:spacing w:after="60"/>
              <w:jc w:val="center"/>
              <w:rPr>
                <w:rFonts w:ascii="Times New Roman" w:hAnsi="Times New Roman"/>
                <w:sz w:val="28"/>
                <w:szCs w:val="28"/>
              </w:rPr>
            </w:pPr>
            <w:r>
              <w:rPr>
                <w:rFonts w:ascii="Times New Roman" w:hAnsi="Times New Roman"/>
                <w:sz w:val="28"/>
                <w:szCs w:val="28"/>
              </w:rPr>
              <w:t>2</w:t>
            </w:r>
          </w:p>
        </w:tc>
        <w:tc>
          <w:tcPr>
            <w:tcW w:w="934" w:type="dxa"/>
            <w:tcBorders>
              <w:top w:val="single" w:color="auto" w:sz="4" w:space="0"/>
              <w:left w:val="single" w:color="auto" w:sz="4" w:space="0"/>
              <w:bottom w:val="single" w:color="auto" w:sz="4" w:space="0"/>
              <w:right w:val="single" w:color="auto" w:sz="4" w:space="0"/>
            </w:tcBorders>
          </w:tcPr>
          <w:p w14:paraId="42A902BE">
            <w:pPr>
              <w:spacing w:after="60"/>
              <w:jc w:val="center"/>
              <w:rPr>
                <w:rFonts w:ascii="Times New Roman" w:hAnsi="Times New Roman"/>
                <w:sz w:val="28"/>
                <w:szCs w:val="28"/>
              </w:rPr>
            </w:pPr>
          </w:p>
          <w:p w14:paraId="68DB1ACC">
            <w:pPr>
              <w:spacing w:after="60"/>
              <w:jc w:val="center"/>
              <w:rPr>
                <w:rFonts w:ascii="Times New Roman" w:hAnsi="Times New Roman"/>
                <w:sz w:val="28"/>
                <w:szCs w:val="28"/>
              </w:rPr>
            </w:pPr>
          </w:p>
          <w:p w14:paraId="389FF3E7">
            <w:pPr>
              <w:spacing w:after="60"/>
              <w:jc w:val="center"/>
              <w:rPr>
                <w:rFonts w:ascii="Times New Roman" w:hAnsi="Times New Roman"/>
                <w:sz w:val="28"/>
                <w:szCs w:val="28"/>
              </w:rPr>
            </w:pPr>
          </w:p>
          <w:p w14:paraId="6B5CBF0E">
            <w:pPr>
              <w:spacing w:after="60"/>
              <w:jc w:val="center"/>
              <w:rPr>
                <w:rFonts w:ascii="Times New Roman" w:hAnsi="Times New Roman"/>
                <w:sz w:val="28"/>
                <w:szCs w:val="28"/>
              </w:rPr>
            </w:pPr>
          </w:p>
          <w:p w14:paraId="601A69A1">
            <w:pPr>
              <w:spacing w:after="60"/>
              <w:jc w:val="center"/>
              <w:rPr>
                <w:rFonts w:ascii="Times New Roman" w:hAnsi="Times New Roman"/>
                <w:sz w:val="28"/>
                <w:szCs w:val="28"/>
              </w:rPr>
            </w:pPr>
            <w:r>
              <w:rPr>
                <w:rFonts w:ascii="Times New Roman" w:hAnsi="Times New Roman"/>
                <w:sz w:val="28"/>
                <w:szCs w:val="28"/>
              </w:rPr>
              <w:t>1</w:t>
            </w:r>
          </w:p>
          <w:p w14:paraId="705334E7">
            <w:pPr>
              <w:spacing w:after="60"/>
              <w:jc w:val="center"/>
              <w:rPr>
                <w:rFonts w:ascii="Times New Roman" w:hAnsi="Times New Roman"/>
                <w:sz w:val="28"/>
                <w:szCs w:val="28"/>
              </w:rPr>
            </w:pPr>
          </w:p>
          <w:p w14:paraId="432185F1">
            <w:pPr>
              <w:spacing w:after="60"/>
              <w:jc w:val="center"/>
              <w:rPr>
                <w:rFonts w:ascii="Times New Roman" w:hAnsi="Times New Roman"/>
                <w:sz w:val="28"/>
                <w:szCs w:val="28"/>
              </w:rPr>
            </w:pPr>
            <w:r>
              <w:rPr>
                <w:rFonts w:ascii="Times New Roman" w:hAnsi="Times New Roman"/>
                <w:sz w:val="28"/>
                <w:szCs w:val="28"/>
              </w:rPr>
              <w:t>1</w:t>
            </w:r>
          </w:p>
          <w:p w14:paraId="781C4A7C">
            <w:pPr>
              <w:spacing w:after="60"/>
              <w:jc w:val="center"/>
              <w:rPr>
                <w:rFonts w:ascii="Times New Roman" w:hAnsi="Times New Roman"/>
                <w:sz w:val="28"/>
                <w:szCs w:val="28"/>
              </w:rPr>
            </w:pPr>
          </w:p>
          <w:p w14:paraId="70627260">
            <w:pPr>
              <w:spacing w:after="60"/>
              <w:jc w:val="center"/>
              <w:rPr>
                <w:rFonts w:ascii="Times New Roman" w:hAnsi="Times New Roman"/>
                <w:sz w:val="28"/>
                <w:szCs w:val="28"/>
              </w:rPr>
            </w:pPr>
            <w:r>
              <w:rPr>
                <w:rFonts w:ascii="Times New Roman" w:hAnsi="Times New Roman"/>
                <w:sz w:val="28"/>
                <w:szCs w:val="28"/>
              </w:rPr>
              <w:t>2</w:t>
            </w:r>
          </w:p>
          <w:p w14:paraId="0BCACC7B">
            <w:pPr>
              <w:spacing w:after="60"/>
              <w:jc w:val="center"/>
              <w:rPr>
                <w:rFonts w:ascii="Times New Roman" w:hAnsi="Times New Roman"/>
                <w:sz w:val="28"/>
                <w:szCs w:val="28"/>
              </w:rPr>
            </w:pPr>
            <w:r>
              <w:rPr>
                <w:rFonts w:ascii="Times New Roman" w:hAnsi="Times New Roman"/>
                <w:sz w:val="28"/>
                <w:szCs w:val="28"/>
              </w:rPr>
              <w:t>1</w:t>
            </w:r>
          </w:p>
          <w:p w14:paraId="7E134B0B">
            <w:pPr>
              <w:spacing w:after="60"/>
              <w:jc w:val="center"/>
              <w:rPr>
                <w:rFonts w:ascii="Times New Roman" w:hAnsi="Times New Roman"/>
                <w:sz w:val="28"/>
                <w:szCs w:val="28"/>
              </w:rPr>
            </w:pPr>
          </w:p>
          <w:p w14:paraId="4532E653">
            <w:pPr>
              <w:spacing w:after="60"/>
              <w:jc w:val="center"/>
              <w:rPr>
                <w:rFonts w:ascii="Times New Roman" w:hAnsi="Times New Roman"/>
                <w:sz w:val="28"/>
                <w:szCs w:val="28"/>
              </w:rPr>
            </w:pPr>
          </w:p>
          <w:p w14:paraId="4CBAC569">
            <w:pPr>
              <w:spacing w:after="60"/>
              <w:jc w:val="center"/>
              <w:rPr>
                <w:rFonts w:ascii="Times New Roman" w:hAnsi="Times New Roman"/>
                <w:sz w:val="28"/>
                <w:szCs w:val="28"/>
              </w:rPr>
            </w:pPr>
            <w:r>
              <w:rPr>
                <w:rFonts w:ascii="Times New Roman" w:hAnsi="Times New Roman"/>
                <w:sz w:val="28"/>
                <w:szCs w:val="28"/>
              </w:rPr>
              <w:t>1</w:t>
            </w:r>
          </w:p>
        </w:tc>
      </w:tr>
      <w:tr w14:paraId="151A4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4E4A146B">
            <w:pPr>
              <w:spacing w:after="60"/>
              <w:jc w:val="center"/>
              <w:rPr>
                <w:rFonts w:ascii="Times New Roman" w:hAnsi="Times New Roman"/>
                <w:sz w:val="28"/>
                <w:szCs w:val="28"/>
              </w:rPr>
            </w:pPr>
          </w:p>
        </w:tc>
        <w:tc>
          <w:tcPr>
            <w:tcW w:w="4095" w:type="dxa"/>
            <w:tcBorders>
              <w:top w:val="single" w:color="auto" w:sz="4" w:space="0"/>
              <w:left w:val="single" w:color="auto" w:sz="4" w:space="0"/>
              <w:bottom w:val="single" w:color="auto" w:sz="4" w:space="0"/>
              <w:right w:val="single" w:color="auto" w:sz="4" w:space="0"/>
            </w:tcBorders>
          </w:tcPr>
          <w:p w14:paraId="0AFE3147">
            <w:pPr>
              <w:spacing w:after="60"/>
              <w:jc w:val="center"/>
              <w:rPr>
                <w:rFonts w:ascii="Times New Roman" w:hAnsi="Times New Roman"/>
                <w:b/>
                <w:sz w:val="28"/>
                <w:szCs w:val="28"/>
              </w:rPr>
            </w:pPr>
            <w:r>
              <w:rPr>
                <w:rFonts w:ascii="Times New Roman" w:hAnsi="Times New Roman"/>
                <w:b/>
                <w:sz w:val="28"/>
                <w:szCs w:val="28"/>
              </w:rPr>
              <w:t>Cộng</w:t>
            </w:r>
          </w:p>
        </w:tc>
        <w:tc>
          <w:tcPr>
            <w:tcW w:w="990" w:type="dxa"/>
            <w:tcBorders>
              <w:top w:val="single" w:color="auto" w:sz="4" w:space="0"/>
              <w:left w:val="single" w:color="auto" w:sz="4" w:space="0"/>
              <w:bottom w:val="single" w:color="auto" w:sz="4" w:space="0"/>
              <w:right w:val="single" w:color="auto" w:sz="4" w:space="0"/>
            </w:tcBorders>
          </w:tcPr>
          <w:p w14:paraId="54B5338E">
            <w:pPr>
              <w:spacing w:after="60"/>
              <w:jc w:val="center"/>
              <w:rPr>
                <w:rFonts w:ascii="Times New Roman" w:hAnsi="Times New Roman"/>
                <w:sz w:val="28"/>
                <w:szCs w:val="28"/>
              </w:rPr>
            </w:pPr>
            <w:r>
              <w:rPr>
                <w:rFonts w:ascii="Times New Roman" w:hAnsi="Times New Roman"/>
                <w:sz w:val="28"/>
                <w:szCs w:val="28"/>
              </w:rPr>
              <w:t>30</w:t>
            </w:r>
          </w:p>
        </w:tc>
        <w:tc>
          <w:tcPr>
            <w:tcW w:w="990" w:type="dxa"/>
            <w:tcBorders>
              <w:top w:val="single" w:color="auto" w:sz="4" w:space="0"/>
              <w:left w:val="single" w:color="auto" w:sz="4" w:space="0"/>
              <w:bottom w:val="single" w:color="auto" w:sz="4" w:space="0"/>
              <w:right w:val="single" w:color="auto" w:sz="4" w:space="0"/>
            </w:tcBorders>
          </w:tcPr>
          <w:p w14:paraId="4687A25B">
            <w:pPr>
              <w:spacing w:after="60"/>
              <w:jc w:val="center"/>
              <w:rPr>
                <w:rFonts w:ascii="Times New Roman" w:hAnsi="Times New Roman"/>
                <w:sz w:val="28"/>
                <w:szCs w:val="28"/>
              </w:rPr>
            </w:pPr>
            <w:r>
              <w:rPr>
                <w:rFonts w:ascii="Times New Roman" w:hAnsi="Times New Roman"/>
                <w:sz w:val="28"/>
                <w:szCs w:val="28"/>
              </w:rPr>
              <w:t>15</w:t>
            </w:r>
          </w:p>
        </w:tc>
        <w:tc>
          <w:tcPr>
            <w:tcW w:w="1530" w:type="dxa"/>
            <w:tcBorders>
              <w:top w:val="single" w:color="auto" w:sz="4" w:space="0"/>
              <w:left w:val="single" w:color="auto" w:sz="4" w:space="0"/>
              <w:bottom w:val="single" w:color="auto" w:sz="4" w:space="0"/>
              <w:right w:val="single" w:color="auto" w:sz="4" w:space="0"/>
            </w:tcBorders>
          </w:tcPr>
          <w:p w14:paraId="5C6C59BE">
            <w:pPr>
              <w:spacing w:after="60"/>
              <w:jc w:val="center"/>
              <w:rPr>
                <w:rFonts w:ascii="Times New Roman" w:hAnsi="Times New Roman"/>
                <w:sz w:val="28"/>
                <w:szCs w:val="28"/>
              </w:rPr>
            </w:pPr>
            <w:r>
              <w:rPr>
                <w:rFonts w:ascii="Times New Roman" w:hAnsi="Times New Roman"/>
                <w:sz w:val="28"/>
                <w:szCs w:val="28"/>
              </w:rPr>
              <w:t>12</w:t>
            </w:r>
          </w:p>
        </w:tc>
        <w:tc>
          <w:tcPr>
            <w:tcW w:w="934" w:type="dxa"/>
            <w:tcBorders>
              <w:top w:val="single" w:color="auto" w:sz="4" w:space="0"/>
              <w:left w:val="single" w:color="auto" w:sz="4" w:space="0"/>
              <w:bottom w:val="single" w:color="auto" w:sz="4" w:space="0"/>
              <w:right w:val="single" w:color="auto" w:sz="4" w:space="0"/>
            </w:tcBorders>
          </w:tcPr>
          <w:p w14:paraId="43BBC250">
            <w:pPr>
              <w:spacing w:after="60"/>
              <w:jc w:val="center"/>
              <w:rPr>
                <w:rFonts w:ascii="Times New Roman" w:hAnsi="Times New Roman"/>
                <w:sz w:val="28"/>
                <w:szCs w:val="28"/>
              </w:rPr>
            </w:pPr>
            <w:r>
              <w:rPr>
                <w:rFonts w:ascii="Times New Roman" w:hAnsi="Times New Roman"/>
                <w:sz w:val="28"/>
                <w:szCs w:val="28"/>
              </w:rPr>
              <w:t>3</w:t>
            </w:r>
          </w:p>
        </w:tc>
      </w:tr>
    </w:tbl>
    <w:p w14:paraId="2D1485CD">
      <w:pPr>
        <w:spacing w:after="60"/>
        <w:jc w:val="both"/>
        <w:rPr>
          <w:rFonts w:ascii="Times New Roman" w:hAnsi="Times New Roman"/>
          <w:i/>
          <w:iCs/>
          <w:sz w:val="28"/>
          <w:szCs w:val="28"/>
          <w:lang w:val="vi-VN"/>
        </w:rPr>
      </w:pPr>
      <w:r>
        <w:rPr>
          <w:rFonts w:ascii="Times New Roman" w:hAnsi="Times New Roman"/>
          <w:i/>
          <w:spacing w:val="3"/>
          <w:sz w:val="28"/>
          <w:szCs w:val="28"/>
          <w:shd w:val="clear" w:color="auto" w:fill="FFFFFF"/>
        </w:rPr>
        <w:t>*Ghi chú: Thời gian kiểm tra được tích hợp giữa lý thuyết với thực hành được tính vào giờ thực hành</w:t>
      </w:r>
    </w:p>
    <w:p w14:paraId="075DC27F">
      <w:pPr>
        <w:spacing w:after="60"/>
        <w:jc w:val="both"/>
        <w:rPr>
          <w:rFonts w:ascii="Times New Roman" w:hAnsi="Times New Roman"/>
          <w:i/>
          <w:iCs/>
          <w:sz w:val="28"/>
          <w:szCs w:val="28"/>
          <w:lang w:val="en-GB"/>
        </w:rPr>
      </w:pPr>
      <w:r>
        <w:rPr>
          <w:rFonts w:ascii="Times New Roman" w:hAnsi="Times New Roman"/>
          <w:i/>
          <w:iCs/>
          <w:sz w:val="28"/>
          <w:szCs w:val="28"/>
          <w:lang w:val="vi-VN"/>
        </w:rPr>
        <w:t>2. Nội dung chi tiết</w:t>
      </w:r>
    </w:p>
    <w:p w14:paraId="32FB3E61">
      <w:pPr>
        <w:spacing w:after="60"/>
        <w:rPr>
          <w:rFonts w:ascii="Times New Roman" w:hAnsi="Times New Roman"/>
          <w:b/>
          <w:bCs/>
          <w:sz w:val="28"/>
          <w:szCs w:val="28"/>
          <w:lang w:val="vi-VN"/>
        </w:rPr>
      </w:pPr>
      <w:r>
        <w:rPr>
          <w:rFonts w:ascii="Times New Roman" w:hAnsi="Times New Roman"/>
          <w:b/>
          <w:sz w:val="28"/>
          <w:szCs w:val="28"/>
        </w:rPr>
        <w:t xml:space="preserve">Chương </w:t>
      </w:r>
      <w:r>
        <w:rPr>
          <w:rFonts w:ascii="Times New Roman" w:hAnsi="Times New Roman"/>
          <w:b/>
          <w:sz w:val="28"/>
          <w:szCs w:val="28"/>
          <w:lang w:val="vi-VN"/>
        </w:rPr>
        <w:t>1:</w:t>
      </w:r>
      <w:r>
        <w:rPr>
          <w:rFonts w:ascii="Times New Roman" w:hAnsi="Times New Roman"/>
          <w:b/>
          <w:bCs/>
          <w:sz w:val="28"/>
          <w:szCs w:val="28"/>
          <w:lang w:val="vi-VN"/>
        </w:rPr>
        <w:t xml:space="preserve"> Các khái niệm cơ bản</w:t>
      </w:r>
      <w:r>
        <w:rPr>
          <w:rFonts w:ascii="Times New Roman" w:hAnsi="Times New Roman"/>
          <w:b/>
          <w:bCs/>
          <w:sz w:val="28"/>
          <w:szCs w:val="28"/>
        </w:rPr>
        <w:t xml:space="preserve">                                             </w:t>
      </w:r>
      <w:r>
        <w:rPr>
          <w:rFonts w:ascii="Times New Roman" w:hAnsi="Times New Roman"/>
          <w:iCs/>
          <w:sz w:val="28"/>
          <w:szCs w:val="28"/>
          <w:lang w:val="vi-VN"/>
        </w:rPr>
        <w:t xml:space="preserve">Thời gian: </w:t>
      </w:r>
      <w:r>
        <w:rPr>
          <w:rFonts w:ascii="Times New Roman" w:hAnsi="Times New Roman"/>
          <w:iCs/>
          <w:sz w:val="28"/>
          <w:szCs w:val="28"/>
        </w:rPr>
        <w:t>5</w:t>
      </w:r>
      <w:r>
        <w:rPr>
          <w:rFonts w:ascii="Times New Roman" w:hAnsi="Times New Roman"/>
          <w:iCs/>
          <w:sz w:val="28"/>
          <w:szCs w:val="28"/>
          <w:lang w:val="vi-VN"/>
        </w:rPr>
        <w:t xml:space="preserve"> giờ</w:t>
      </w:r>
    </w:p>
    <w:p w14:paraId="6B94EA93">
      <w:pPr>
        <w:spacing w:after="60"/>
        <w:jc w:val="both"/>
        <w:rPr>
          <w:rFonts w:ascii="Times New Roman" w:hAnsi="Times New Roman"/>
          <w:iCs/>
          <w:sz w:val="28"/>
          <w:szCs w:val="28"/>
          <w:lang w:val="vi-VN" w:eastAsia="ko-KR"/>
        </w:rPr>
      </w:pPr>
      <w:r>
        <w:rPr>
          <w:rFonts w:ascii="Times New Roman" w:hAnsi="Times New Roman"/>
          <w:iCs/>
          <w:sz w:val="28"/>
          <w:szCs w:val="28"/>
          <w:lang w:eastAsia="ko-KR"/>
        </w:rPr>
        <w:t xml:space="preserve">1. </w:t>
      </w:r>
      <w:r>
        <w:rPr>
          <w:rFonts w:ascii="Times New Roman" w:hAnsi="Times New Roman"/>
          <w:iCs/>
          <w:sz w:val="28"/>
          <w:szCs w:val="28"/>
          <w:lang w:val="vi-VN" w:eastAsia="ko-KR"/>
        </w:rPr>
        <w:t>Mục tiêu</w:t>
      </w:r>
      <w:r>
        <w:rPr>
          <w:rFonts w:ascii="Times New Roman" w:hAnsi="Times New Roman"/>
          <w:iCs/>
          <w:sz w:val="28"/>
          <w:szCs w:val="28"/>
          <w:lang w:eastAsia="ko-KR"/>
        </w:rPr>
        <w:t xml:space="preserve"> của bài</w:t>
      </w:r>
      <w:r>
        <w:rPr>
          <w:rFonts w:ascii="Times New Roman" w:hAnsi="Times New Roman"/>
          <w:iCs/>
          <w:sz w:val="28"/>
          <w:szCs w:val="28"/>
          <w:lang w:val="vi-VN" w:eastAsia="ko-KR"/>
        </w:rPr>
        <w:t xml:space="preserve">: </w:t>
      </w:r>
    </w:p>
    <w:p w14:paraId="4AF7F35A">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Phân tích  được tính chất của vật liệu dẫn điện, vật liệu cách điện, và vật liệu bán dẫn</w:t>
      </w:r>
    </w:p>
    <w:p w14:paraId="253F978B">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Trình bày được các ứng dụng vật liệu dẫn điện, vật liệu cách điện, và vật liệu bán dẫn trong thực tế</w:t>
      </w:r>
    </w:p>
    <w:p w14:paraId="13A56CCA">
      <w:pPr>
        <w:spacing w:after="60"/>
        <w:ind w:firstLine="567"/>
        <w:jc w:val="both"/>
        <w:rPr>
          <w:rFonts w:ascii="Times New Roman" w:hAnsi="Times New Roman"/>
          <w:color w:val="000000"/>
          <w:sz w:val="28"/>
          <w:szCs w:val="28"/>
          <w:lang w:val="da-DK"/>
        </w:rPr>
      </w:pPr>
      <w:r>
        <w:rPr>
          <w:rFonts w:ascii="Times New Roman" w:hAnsi="Times New Roman"/>
          <w:spacing w:val="3"/>
          <w:sz w:val="28"/>
          <w:szCs w:val="28"/>
        </w:rPr>
        <w:t xml:space="preserve">- </w:t>
      </w:r>
      <w:r>
        <w:rPr>
          <w:rFonts w:ascii="Times New Roman" w:hAnsi="Times New Roman"/>
          <w:color w:val="000000"/>
          <w:sz w:val="28"/>
          <w:szCs w:val="28"/>
        </w:rPr>
        <w:t>Rèn luyện tính kiên trì, cẩn thận, chính xác, tính kỷ luật cao, c</w:t>
      </w:r>
      <w:r>
        <w:rPr>
          <w:rFonts w:ascii="Times New Roman" w:hAnsi="Times New Roman"/>
          <w:color w:val="000000"/>
          <w:sz w:val="28"/>
          <w:szCs w:val="28"/>
          <w:lang w:val="da-DK"/>
        </w:rPr>
        <w:t>ó ý thức bảo quản, giữ gìn sắp xếp đồ dùng học tập gọn gàng, ngăn nắp.</w:t>
      </w:r>
    </w:p>
    <w:p w14:paraId="4C4B4B30">
      <w:pPr>
        <w:widowControl w:val="0"/>
        <w:tabs>
          <w:tab w:val="left" w:pos="277"/>
        </w:tabs>
        <w:autoSpaceDE w:val="0"/>
        <w:autoSpaceDN w:val="0"/>
        <w:spacing w:after="60"/>
        <w:ind w:right="764"/>
        <w:jc w:val="both"/>
        <w:rPr>
          <w:rFonts w:ascii="Times New Roman" w:hAnsi="Times New Roman"/>
          <w:sz w:val="28"/>
          <w:szCs w:val="28"/>
          <w:lang w:val="fr-FR"/>
        </w:rPr>
      </w:pPr>
      <w:r>
        <w:rPr>
          <w:rFonts w:ascii="Times New Roman" w:hAnsi="Times New Roman"/>
          <w:iCs/>
          <w:sz w:val="28"/>
          <w:szCs w:val="28"/>
        </w:rPr>
        <w:t>2. Nội dung bài</w:t>
      </w:r>
      <w:r>
        <w:rPr>
          <w:rFonts w:ascii="Times New Roman" w:hAnsi="Times New Roman"/>
          <w:sz w:val="28"/>
          <w:szCs w:val="28"/>
        </w:rPr>
        <w:t>:</w:t>
      </w:r>
    </w:p>
    <w:tbl>
      <w:tblPr>
        <w:tblStyle w:val="12"/>
        <w:tblW w:w="0" w:type="auto"/>
        <w:tblInd w:w="0" w:type="dxa"/>
        <w:tblLayout w:type="autofit"/>
        <w:tblCellMar>
          <w:top w:w="0" w:type="dxa"/>
          <w:left w:w="108" w:type="dxa"/>
          <w:bottom w:w="0" w:type="dxa"/>
          <w:right w:w="108" w:type="dxa"/>
        </w:tblCellMar>
      </w:tblPr>
      <w:tblGrid>
        <w:gridCol w:w="7007"/>
      </w:tblGrid>
      <w:tr w14:paraId="5D02BD06">
        <w:tc>
          <w:tcPr>
            <w:tcW w:w="7007" w:type="dxa"/>
          </w:tcPr>
          <w:p w14:paraId="7F90470D">
            <w:pPr>
              <w:spacing w:after="60"/>
              <w:jc w:val="both"/>
              <w:rPr>
                <w:rFonts w:ascii="Times New Roman" w:hAnsi="Times New Roman"/>
                <w:sz w:val="28"/>
                <w:szCs w:val="28"/>
              </w:rPr>
            </w:pPr>
            <w:r>
              <w:rPr>
                <w:rFonts w:ascii="Times New Roman" w:hAnsi="Times New Roman"/>
                <w:sz w:val="28"/>
                <w:szCs w:val="28"/>
              </w:rPr>
              <w:t>2.</w:t>
            </w:r>
            <w:r>
              <w:rPr>
                <w:rFonts w:ascii="Times New Roman" w:hAnsi="Times New Roman"/>
                <w:sz w:val="28"/>
                <w:szCs w:val="28"/>
                <w:lang w:val="vi-VN"/>
              </w:rPr>
              <w:t xml:space="preserve">1. Vật </w:t>
            </w:r>
            <w:r>
              <w:rPr>
                <w:rFonts w:ascii="Times New Roman" w:hAnsi="Times New Roman"/>
                <w:sz w:val="28"/>
                <w:szCs w:val="28"/>
              </w:rPr>
              <w:t>liệu dẫn điện</w:t>
            </w:r>
          </w:p>
        </w:tc>
      </w:tr>
      <w:tr w14:paraId="0CBC8E24">
        <w:tblPrEx>
          <w:tblCellMar>
            <w:top w:w="0" w:type="dxa"/>
            <w:left w:w="108" w:type="dxa"/>
            <w:bottom w:w="0" w:type="dxa"/>
            <w:right w:w="108" w:type="dxa"/>
          </w:tblCellMar>
        </w:tblPrEx>
        <w:tc>
          <w:tcPr>
            <w:tcW w:w="7007" w:type="dxa"/>
          </w:tcPr>
          <w:p w14:paraId="4D1A8065">
            <w:pPr>
              <w:spacing w:after="60"/>
              <w:ind w:left="26"/>
              <w:jc w:val="both"/>
              <w:rPr>
                <w:rFonts w:ascii="Times New Roman" w:hAnsi="Times New Roman"/>
                <w:sz w:val="28"/>
                <w:szCs w:val="28"/>
                <w:lang w:val="vi-VN"/>
              </w:rPr>
            </w:pPr>
            <w:r>
              <w:rPr>
                <w:rFonts w:ascii="Times New Roman" w:hAnsi="Times New Roman"/>
                <w:sz w:val="28"/>
                <w:szCs w:val="28"/>
              </w:rPr>
              <w:t>2.</w:t>
            </w:r>
            <w:r>
              <w:rPr>
                <w:rFonts w:ascii="Times New Roman" w:hAnsi="Times New Roman"/>
                <w:sz w:val="28"/>
                <w:szCs w:val="28"/>
                <w:lang w:val="vi-VN"/>
              </w:rPr>
              <w:t xml:space="preserve">2. </w:t>
            </w:r>
            <w:r>
              <w:rPr>
                <w:rFonts w:ascii="Times New Roman" w:hAnsi="Times New Roman"/>
                <w:sz w:val="28"/>
                <w:szCs w:val="28"/>
              </w:rPr>
              <w:t>Vật liệu cách điện</w:t>
            </w:r>
            <w:r>
              <w:rPr>
                <w:rFonts w:ascii="Times New Roman" w:hAnsi="Times New Roman"/>
                <w:sz w:val="28"/>
                <w:szCs w:val="28"/>
                <w:lang w:val="vi-VN"/>
              </w:rPr>
              <w:t xml:space="preserve">. </w:t>
            </w:r>
          </w:p>
        </w:tc>
      </w:tr>
      <w:tr w14:paraId="49DDEFF6">
        <w:tblPrEx>
          <w:tblCellMar>
            <w:top w:w="0" w:type="dxa"/>
            <w:left w:w="108" w:type="dxa"/>
            <w:bottom w:w="0" w:type="dxa"/>
            <w:right w:w="108" w:type="dxa"/>
          </w:tblCellMar>
        </w:tblPrEx>
        <w:tc>
          <w:tcPr>
            <w:tcW w:w="7007" w:type="dxa"/>
          </w:tcPr>
          <w:p w14:paraId="38A5C0B0">
            <w:pPr>
              <w:spacing w:after="60"/>
              <w:jc w:val="both"/>
              <w:rPr>
                <w:rFonts w:ascii="Times New Roman" w:hAnsi="Times New Roman"/>
                <w:sz w:val="28"/>
                <w:szCs w:val="28"/>
              </w:rPr>
            </w:pPr>
            <w:r>
              <w:rPr>
                <w:rFonts w:ascii="Times New Roman" w:hAnsi="Times New Roman"/>
                <w:sz w:val="28"/>
                <w:szCs w:val="28"/>
              </w:rPr>
              <w:t>2.3</w:t>
            </w:r>
            <w:r>
              <w:rPr>
                <w:rFonts w:ascii="Times New Roman" w:hAnsi="Times New Roman"/>
                <w:sz w:val="28"/>
                <w:szCs w:val="28"/>
                <w:lang w:val="vi-VN"/>
              </w:rPr>
              <w:t xml:space="preserve">. </w:t>
            </w:r>
            <w:r>
              <w:rPr>
                <w:rFonts w:ascii="Times New Roman" w:hAnsi="Times New Roman"/>
                <w:sz w:val="28"/>
                <w:szCs w:val="28"/>
              </w:rPr>
              <w:t xml:space="preserve">Vật liệu </w:t>
            </w:r>
            <w:r>
              <w:rPr>
                <w:rFonts w:ascii="Times New Roman" w:hAnsi="Times New Roman"/>
                <w:sz w:val="28"/>
                <w:szCs w:val="28"/>
                <w:lang w:val="vi-VN"/>
              </w:rPr>
              <w:t>bán dẫn.</w:t>
            </w:r>
          </w:p>
        </w:tc>
      </w:tr>
    </w:tbl>
    <w:p w14:paraId="624B89E8">
      <w:pPr>
        <w:spacing w:after="60"/>
        <w:jc w:val="both"/>
        <w:rPr>
          <w:rFonts w:ascii="Times New Roman" w:hAnsi="Times New Roman"/>
          <w:b/>
          <w:bCs/>
          <w:sz w:val="28"/>
          <w:szCs w:val="28"/>
          <w:lang w:val="pl-PL"/>
        </w:rPr>
      </w:pPr>
      <w:r>
        <w:rPr>
          <w:rFonts w:ascii="Times New Roman" w:hAnsi="Times New Roman"/>
          <w:b/>
          <w:sz w:val="28"/>
          <w:szCs w:val="28"/>
          <w:lang w:val="pl-PL"/>
        </w:rPr>
        <w:t>Chương 2:</w:t>
      </w:r>
      <w:r>
        <w:rPr>
          <w:rFonts w:ascii="Times New Roman" w:hAnsi="Times New Roman"/>
          <w:b/>
          <w:bCs/>
          <w:sz w:val="28"/>
          <w:szCs w:val="28"/>
          <w:lang w:val="pl-PL"/>
        </w:rPr>
        <w:t xml:space="preserve"> Linh kiện thụ động                                                </w:t>
      </w:r>
      <w:r>
        <w:rPr>
          <w:rFonts w:ascii="Times New Roman" w:hAnsi="Times New Roman"/>
          <w:iCs/>
          <w:sz w:val="28"/>
          <w:szCs w:val="28"/>
          <w:lang w:val="vi-VN"/>
        </w:rPr>
        <w:t xml:space="preserve">Thời gian: </w:t>
      </w:r>
      <w:r>
        <w:rPr>
          <w:rFonts w:ascii="Times New Roman" w:hAnsi="Times New Roman"/>
          <w:iCs/>
          <w:sz w:val="28"/>
          <w:szCs w:val="28"/>
        </w:rPr>
        <w:t>10</w:t>
      </w:r>
      <w:r>
        <w:rPr>
          <w:rFonts w:ascii="Times New Roman" w:hAnsi="Times New Roman"/>
          <w:iCs/>
          <w:sz w:val="28"/>
          <w:szCs w:val="28"/>
          <w:lang w:val="vi-VN"/>
        </w:rPr>
        <w:t xml:space="preserve"> giờ</w:t>
      </w:r>
    </w:p>
    <w:p w14:paraId="06F66572">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1. Mục tiêu của bài:</w:t>
      </w:r>
    </w:p>
    <w:p w14:paraId="359E89ED">
      <w:pPr>
        <w:spacing w:after="60"/>
        <w:ind w:firstLine="567"/>
        <w:jc w:val="both"/>
        <w:rPr>
          <w:rFonts w:ascii="Times New Roman" w:hAnsi="Times New Roman"/>
          <w:sz w:val="28"/>
          <w:szCs w:val="28"/>
          <w:lang w:val="vi-VN"/>
        </w:rPr>
      </w:pPr>
      <w:r>
        <w:rPr>
          <w:rFonts w:ascii="Times New Roman" w:hAnsi="Times New Roman"/>
          <w:sz w:val="28"/>
          <w:szCs w:val="28"/>
          <w:lang w:val="vi-VN"/>
        </w:rPr>
        <w:t>- Phân biệt</w:t>
      </w:r>
      <w:r>
        <w:rPr>
          <w:rFonts w:ascii="Times New Roman" w:hAnsi="Times New Roman"/>
          <w:sz w:val="28"/>
          <w:szCs w:val="28"/>
          <w:lang w:val="pl-PL"/>
        </w:rPr>
        <w:t xml:space="preserve"> được</w:t>
      </w:r>
      <w:r>
        <w:rPr>
          <w:rFonts w:ascii="Times New Roman" w:hAnsi="Times New Roman"/>
          <w:sz w:val="28"/>
          <w:szCs w:val="28"/>
          <w:lang w:val="vi-VN"/>
        </w:rPr>
        <w:t xml:space="preserve"> điện trở, tụ điện, cuộn cảm với các linh kiện khác theo các đặc tính của linh kiện.</w:t>
      </w:r>
    </w:p>
    <w:p w14:paraId="1E1E15D4">
      <w:pPr>
        <w:spacing w:after="60"/>
        <w:ind w:firstLine="567"/>
        <w:jc w:val="both"/>
        <w:rPr>
          <w:rFonts w:ascii="Times New Roman" w:hAnsi="Times New Roman"/>
          <w:sz w:val="28"/>
          <w:szCs w:val="28"/>
          <w:lang w:val="vi-VN"/>
        </w:rPr>
      </w:pPr>
      <w:r>
        <w:rPr>
          <w:rFonts w:ascii="Times New Roman" w:hAnsi="Times New Roman"/>
          <w:sz w:val="28"/>
          <w:szCs w:val="28"/>
          <w:lang w:val="vi-VN"/>
        </w:rPr>
        <w:t>- Đọc đúng trị số điện trở, tụ điện, cuộn cảm theo qui ước quốc tế.</w:t>
      </w:r>
    </w:p>
    <w:p w14:paraId="0338197F">
      <w:pPr>
        <w:spacing w:after="60"/>
        <w:ind w:firstLine="567"/>
        <w:jc w:val="both"/>
        <w:rPr>
          <w:rFonts w:ascii="Times New Roman" w:hAnsi="Times New Roman"/>
          <w:sz w:val="28"/>
          <w:szCs w:val="28"/>
          <w:lang w:val="vi-VN"/>
        </w:rPr>
      </w:pPr>
      <w:r>
        <w:rPr>
          <w:rFonts w:ascii="Times New Roman" w:hAnsi="Times New Roman"/>
          <w:sz w:val="28"/>
          <w:szCs w:val="28"/>
          <w:lang w:val="vi-VN"/>
        </w:rPr>
        <w:t>- Đo kiểm tra được chất lượng điện trở, tụ điện, cuộn cảm theo giá trị của linh kiện.</w:t>
      </w:r>
    </w:p>
    <w:p w14:paraId="1A36C873">
      <w:pPr>
        <w:spacing w:after="60"/>
        <w:ind w:firstLine="567"/>
        <w:jc w:val="both"/>
        <w:rPr>
          <w:rFonts w:ascii="Times New Roman" w:hAnsi="Times New Roman"/>
          <w:sz w:val="28"/>
          <w:szCs w:val="28"/>
          <w:lang w:val="vi-VN"/>
        </w:rPr>
      </w:pPr>
      <w:r>
        <w:rPr>
          <w:rFonts w:ascii="Times New Roman" w:hAnsi="Times New Roman"/>
          <w:sz w:val="28"/>
          <w:szCs w:val="28"/>
          <w:lang w:val="vi-VN"/>
        </w:rPr>
        <w:t>- Thay thế, thay tương đương điện trở, tụ điện, cuộn cảm theo yêu cầu kỹ thuật của mạch điện công tác.</w:t>
      </w:r>
    </w:p>
    <w:p w14:paraId="42B496CE">
      <w:pPr>
        <w:spacing w:after="60"/>
        <w:ind w:firstLine="567"/>
        <w:jc w:val="both"/>
        <w:rPr>
          <w:rFonts w:ascii="Times New Roman" w:hAnsi="Times New Roman"/>
          <w:color w:val="000000"/>
          <w:sz w:val="28"/>
          <w:szCs w:val="28"/>
          <w:lang w:val="da-DK"/>
        </w:rPr>
      </w:pPr>
      <w:r>
        <w:rPr>
          <w:rFonts w:ascii="Times New Roman" w:hAnsi="Times New Roman"/>
          <w:spacing w:val="3"/>
          <w:sz w:val="28"/>
          <w:szCs w:val="28"/>
        </w:rPr>
        <w:t xml:space="preserve">- </w:t>
      </w:r>
      <w:r>
        <w:rPr>
          <w:rFonts w:ascii="Times New Roman" w:hAnsi="Times New Roman"/>
          <w:color w:val="000000"/>
          <w:sz w:val="28"/>
          <w:szCs w:val="28"/>
        </w:rPr>
        <w:t>Rèn luyện tính kiên trì, cẩn thận, chính xác, tính kỷ luật cao, c</w:t>
      </w:r>
      <w:r>
        <w:rPr>
          <w:rFonts w:ascii="Times New Roman" w:hAnsi="Times New Roman"/>
          <w:color w:val="000000"/>
          <w:sz w:val="28"/>
          <w:szCs w:val="28"/>
          <w:lang w:val="da-DK"/>
        </w:rPr>
        <w:t>ó ý thức bảo quản, giữ gìn sắp xếp đồ dùng học tập gọn gàng, ngăn nắp.</w:t>
      </w:r>
    </w:p>
    <w:p w14:paraId="250A4211">
      <w:pPr>
        <w:spacing w:after="60"/>
        <w:jc w:val="both"/>
        <w:rPr>
          <w:rFonts w:ascii="Times New Roman" w:hAnsi="Times New Roman"/>
          <w:sz w:val="28"/>
          <w:szCs w:val="28"/>
          <w:lang w:val="fr-FR"/>
        </w:rPr>
      </w:pPr>
      <w:r>
        <w:rPr>
          <w:rFonts w:ascii="Times New Roman" w:hAnsi="Times New Roman"/>
          <w:iCs/>
          <w:sz w:val="28"/>
          <w:szCs w:val="28"/>
        </w:rPr>
        <w:t>2. Nội dung bài</w:t>
      </w:r>
      <w:r>
        <w:rPr>
          <w:rFonts w:ascii="Times New Roman" w:hAnsi="Times New Roman"/>
          <w:sz w:val="28"/>
          <w:szCs w:val="28"/>
        </w:rPr>
        <w:t>:</w:t>
      </w:r>
    </w:p>
    <w:tbl>
      <w:tblPr>
        <w:tblStyle w:val="12"/>
        <w:tblW w:w="9180" w:type="dxa"/>
        <w:tblInd w:w="0" w:type="dxa"/>
        <w:tblLayout w:type="autofit"/>
        <w:tblCellMar>
          <w:top w:w="0" w:type="dxa"/>
          <w:left w:w="108" w:type="dxa"/>
          <w:bottom w:w="0" w:type="dxa"/>
          <w:right w:w="108" w:type="dxa"/>
        </w:tblCellMar>
      </w:tblPr>
      <w:tblGrid>
        <w:gridCol w:w="9180"/>
      </w:tblGrid>
      <w:tr w14:paraId="1B191317">
        <w:tblPrEx>
          <w:tblCellMar>
            <w:top w:w="0" w:type="dxa"/>
            <w:left w:w="108" w:type="dxa"/>
            <w:bottom w:w="0" w:type="dxa"/>
            <w:right w:w="108" w:type="dxa"/>
          </w:tblCellMar>
        </w:tblPrEx>
        <w:tc>
          <w:tcPr>
            <w:tcW w:w="9180" w:type="dxa"/>
          </w:tcPr>
          <w:p w14:paraId="159548DD">
            <w:pPr>
              <w:spacing w:after="60"/>
              <w:jc w:val="both"/>
              <w:rPr>
                <w:rFonts w:ascii="Times New Roman" w:hAnsi="Times New Roman"/>
                <w:sz w:val="28"/>
                <w:szCs w:val="28"/>
              </w:rPr>
            </w:pPr>
            <w:r>
              <w:rPr>
                <w:rFonts w:ascii="Times New Roman" w:hAnsi="Times New Roman"/>
                <w:sz w:val="28"/>
                <w:szCs w:val="28"/>
              </w:rPr>
              <w:t xml:space="preserve">2.1. Điện trở. </w:t>
            </w:r>
          </w:p>
        </w:tc>
      </w:tr>
      <w:tr w14:paraId="4D4A6D06">
        <w:tblPrEx>
          <w:tblCellMar>
            <w:top w:w="0" w:type="dxa"/>
            <w:left w:w="108" w:type="dxa"/>
            <w:bottom w:w="0" w:type="dxa"/>
            <w:right w:w="108" w:type="dxa"/>
          </w:tblCellMar>
        </w:tblPrEx>
        <w:tc>
          <w:tcPr>
            <w:tcW w:w="9180" w:type="dxa"/>
          </w:tcPr>
          <w:p w14:paraId="2BFE13CD">
            <w:pPr>
              <w:spacing w:after="60"/>
              <w:jc w:val="both"/>
              <w:rPr>
                <w:rFonts w:ascii="Times New Roman" w:hAnsi="Times New Roman"/>
                <w:sz w:val="28"/>
                <w:szCs w:val="28"/>
              </w:rPr>
            </w:pPr>
            <w:r>
              <w:rPr>
                <w:rFonts w:ascii="Times New Roman" w:hAnsi="Times New Roman"/>
                <w:sz w:val="28"/>
                <w:szCs w:val="28"/>
              </w:rPr>
              <w:t xml:space="preserve">    2.1.1. Ký hiệu, phân loại, cấu tạo.</w:t>
            </w:r>
          </w:p>
        </w:tc>
      </w:tr>
      <w:tr w14:paraId="43E6907F">
        <w:tblPrEx>
          <w:tblCellMar>
            <w:top w:w="0" w:type="dxa"/>
            <w:left w:w="108" w:type="dxa"/>
            <w:bottom w:w="0" w:type="dxa"/>
            <w:right w:w="108" w:type="dxa"/>
          </w:tblCellMar>
        </w:tblPrEx>
        <w:tc>
          <w:tcPr>
            <w:tcW w:w="9180" w:type="dxa"/>
          </w:tcPr>
          <w:p w14:paraId="3B4558F2">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1.2. Cách mắc điện trở.</w:t>
            </w:r>
          </w:p>
          <w:p w14:paraId="6E72069D">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1.3. Cách đọc giá trị điện trở.</w:t>
            </w:r>
          </w:p>
          <w:p w14:paraId="2774B8E9">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1.4  Đo, kiểm tra giá trị điện trở.</w:t>
            </w:r>
          </w:p>
        </w:tc>
      </w:tr>
      <w:tr w14:paraId="27EEC7BB">
        <w:tblPrEx>
          <w:tblCellMar>
            <w:top w:w="0" w:type="dxa"/>
            <w:left w:w="108" w:type="dxa"/>
            <w:bottom w:w="0" w:type="dxa"/>
            <w:right w:w="108" w:type="dxa"/>
          </w:tblCellMar>
        </w:tblPrEx>
        <w:tc>
          <w:tcPr>
            <w:tcW w:w="9180" w:type="dxa"/>
          </w:tcPr>
          <w:p w14:paraId="7F422768">
            <w:pPr>
              <w:spacing w:after="60"/>
              <w:jc w:val="both"/>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 xml:space="preserve">2. Tụ điện. </w:t>
            </w:r>
          </w:p>
        </w:tc>
      </w:tr>
      <w:tr w14:paraId="218C38C4">
        <w:tblPrEx>
          <w:tblCellMar>
            <w:top w:w="0" w:type="dxa"/>
            <w:left w:w="108" w:type="dxa"/>
            <w:bottom w:w="0" w:type="dxa"/>
            <w:right w:w="108" w:type="dxa"/>
          </w:tblCellMar>
        </w:tblPrEx>
        <w:tc>
          <w:tcPr>
            <w:tcW w:w="9180" w:type="dxa"/>
          </w:tcPr>
          <w:p w14:paraId="0E7109A8">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rPr>
              <w:t>2.</w:t>
            </w:r>
            <w:r>
              <w:rPr>
                <w:rFonts w:ascii="Times New Roman" w:hAnsi="Times New Roman"/>
                <w:sz w:val="28"/>
                <w:szCs w:val="28"/>
                <w:lang w:val="pt-BR"/>
              </w:rPr>
              <w:t>2.1. Ký hiệu, phân loại, cấu tạo.</w:t>
            </w:r>
          </w:p>
        </w:tc>
      </w:tr>
      <w:tr w14:paraId="4CFA0B40">
        <w:tblPrEx>
          <w:tblCellMar>
            <w:top w:w="0" w:type="dxa"/>
            <w:left w:w="108" w:type="dxa"/>
            <w:bottom w:w="0" w:type="dxa"/>
            <w:right w:w="108" w:type="dxa"/>
          </w:tblCellMar>
        </w:tblPrEx>
        <w:tc>
          <w:tcPr>
            <w:tcW w:w="9180" w:type="dxa"/>
          </w:tcPr>
          <w:p w14:paraId="1B6A7CAA">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2.2. Cách mắc tụ điện.</w:t>
            </w:r>
          </w:p>
          <w:p w14:paraId="5F3D47D8">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2.3. Cách đọc giá trị tụ điện</w:t>
            </w:r>
          </w:p>
        </w:tc>
      </w:tr>
      <w:tr w14:paraId="755B39A2">
        <w:tblPrEx>
          <w:tblCellMar>
            <w:top w:w="0" w:type="dxa"/>
            <w:left w:w="108" w:type="dxa"/>
            <w:bottom w:w="0" w:type="dxa"/>
            <w:right w:w="108" w:type="dxa"/>
          </w:tblCellMar>
        </w:tblPrEx>
        <w:tc>
          <w:tcPr>
            <w:tcW w:w="9180" w:type="dxa"/>
          </w:tcPr>
          <w:p w14:paraId="2F8E71AA">
            <w:pPr>
              <w:spacing w:after="60"/>
              <w:jc w:val="both"/>
              <w:rPr>
                <w:rFonts w:ascii="Times New Roman" w:hAnsi="Times New Roman"/>
                <w:sz w:val="28"/>
                <w:szCs w:val="28"/>
                <w:lang w:val="pt-BR"/>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2.4. Đo, kiểm tra tụ điện.</w:t>
            </w:r>
          </w:p>
          <w:p w14:paraId="06AB5151">
            <w:pPr>
              <w:spacing w:after="60"/>
              <w:jc w:val="both"/>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3. Cuộn cảm.</w:t>
            </w:r>
          </w:p>
        </w:tc>
      </w:tr>
      <w:tr w14:paraId="0448BD4E">
        <w:tblPrEx>
          <w:tblCellMar>
            <w:top w:w="0" w:type="dxa"/>
            <w:left w:w="108" w:type="dxa"/>
            <w:bottom w:w="0" w:type="dxa"/>
            <w:right w:w="108" w:type="dxa"/>
          </w:tblCellMar>
        </w:tblPrEx>
        <w:tc>
          <w:tcPr>
            <w:tcW w:w="9180" w:type="dxa"/>
          </w:tcPr>
          <w:p w14:paraId="47BEF84F">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rPr>
              <w:t>2.</w:t>
            </w:r>
            <w:r>
              <w:rPr>
                <w:rFonts w:ascii="Times New Roman" w:hAnsi="Times New Roman"/>
                <w:sz w:val="28"/>
                <w:szCs w:val="28"/>
                <w:lang w:val="pt-BR"/>
              </w:rPr>
              <w:t>3.1. Ký hiệu, phân loại, cấu tạo.</w:t>
            </w:r>
          </w:p>
        </w:tc>
      </w:tr>
      <w:tr w14:paraId="22BBD7A1">
        <w:tblPrEx>
          <w:tblCellMar>
            <w:top w:w="0" w:type="dxa"/>
            <w:left w:w="108" w:type="dxa"/>
            <w:bottom w:w="0" w:type="dxa"/>
            <w:right w:w="108" w:type="dxa"/>
          </w:tblCellMar>
        </w:tblPrEx>
        <w:tc>
          <w:tcPr>
            <w:tcW w:w="9180" w:type="dxa"/>
          </w:tcPr>
          <w:p w14:paraId="7592FB33">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3.2. Cách mắc cuộn cảm.</w:t>
            </w:r>
          </w:p>
        </w:tc>
      </w:tr>
    </w:tbl>
    <w:p w14:paraId="1B4BF7F5">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3.3. Cách đọc giá trị cuộn cảm.</w:t>
      </w:r>
    </w:p>
    <w:p w14:paraId="4C743BE2">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3.4. Đo, kiểm tra cuộn cảm.</w:t>
      </w:r>
    </w:p>
    <w:p w14:paraId="222A2AB0">
      <w:pPr>
        <w:spacing w:after="60"/>
        <w:rPr>
          <w:rFonts w:ascii="Times New Roman" w:hAnsi="Times New Roman"/>
          <w:b/>
          <w:bCs/>
          <w:sz w:val="28"/>
          <w:szCs w:val="28"/>
          <w:lang w:val="pl-PL"/>
        </w:rPr>
      </w:pPr>
      <w:r>
        <w:rPr>
          <w:rFonts w:ascii="Times New Roman" w:hAnsi="Times New Roman"/>
          <w:b/>
          <w:sz w:val="28"/>
          <w:szCs w:val="28"/>
          <w:lang w:val="pl-PL"/>
        </w:rPr>
        <w:t>Chương 3:</w:t>
      </w:r>
      <w:r>
        <w:rPr>
          <w:rFonts w:ascii="Times New Roman" w:hAnsi="Times New Roman"/>
          <w:b/>
          <w:bCs/>
          <w:sz w:val="28"/>
          <w:szCs w:val="28"/>
          <w:lang w:val="pl-PL"/>
        </w:rPr>
        <w:t xml:space="preserve"> Linh kiện bán dẫn                                               </w:t>
      </w:r>
      <w:r>
        <w:rPr>
          <w:rFonts w:ascii="Times New Roman" w:hAnsi="Times New Roman"/>
          <w:iCs/>
          <w:sz w:val="28"/>
          <w:szCs w:val="28"/>
          <w:lang w:val="pl-PL"/>
        </w:rPr>
        <w:t>Thời gian: 15 giờ</w:t>
      </w:r>
    </w:p>
    <w:p w14:paraId="46B476C2">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1. Mục tiêu của bài:</w:t>
      </w:r>
    </w:p>
    <w:p w14:paraId="143CBBA2">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Trình bày được cấu tạo, ký hiệu và nguyên lý hoạt động của các linh kiện bán dẫn</w:t>
      </w:r>
    </w:p>
    <w:p w14:paraId="78F6F071">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Sử dụng được đồng hồ vạn năng để đo và kiểm tra chất lượng các linh kiện bán dẫn</w:t>
      </w:r>
    </w:p>
    <w:p w14:paraId="347320E7">
      <w:pPr>
        <w:spacing w:after="60"/>
        <w:ind w:firstLine="567"/>
        <w:jc w:val="both"/>
        <w:rPr>
          <w:rFonts w:ascii="Times New Roman" w:hAnsi="Times New Roman"/>
          <w:color w:val="000000"/>
          <w:sz w:val="28"/>
          <w:szCs w:val="28"/>
          <w:lang w:val="da-DK"/>
        </w:rPr>
      </w:pPr>
      <w:r>
        <w:rPr>
          <w:rFonts w:ascii="Times New Roman" w:hAnsi="Times New Roman"/>
          <w:spacing w:val="3"/>
          <w:sz w:val="28"/>
          <w:szCs w:val="28"/>
        </w:rPr>
        <w:t xml:space="preserve">- </w:t>
      </w:r>
      <w:r>
        <w:rPr>
          <w:rFonts w:ascii="Times New Roman" w:hAnsi="Times New Roman"/>
          <w:color w:val="000000"/>
          <w:sz w:val="28"/>
          <w:szCs w:val="28"/>
        </w:rPr>
        <w:t>Rèn luyện tính kiên trì, cẩn thận, chính xác, tính kỷ luật cao, c</w:t>
      </w:r>
      <w:r>
        <w:rPr>
          <w:rFonts w:ascii="Times New Roman" w:hAnsi="Times New Roman"/>
          <w:color w:val="000000"/>
          <w:sz w:val="28"/>
          <w:szCs w:val="28"/>
          <w:lang w:val="da-DK"/>
        </w:rPr>
        <w:t>ó ý thức bảo quản, giữ gìn sắp xếp đồ dùng học tập gọn gàng, ngăn nắp.</w:t>
      </w:r>
    </w:p>
    <w:p w14:paraId="3FC20F84">
      <w:pPr>
        <w:spacing w:after="60"/>
        <w:jc w:val="both"/>
        <w:rPr>
          <w:rFonts w:ascii="Times New Roman" w:hAnsi="Times New Roman"/>
          <w:iCs/>
          <w:sz w:val="28"/>
          <w:szCs w:val="28"/>
        </w:rPr>
      </w:pPr>
      <w:r>
        <w:rPr>
          <w:rFonts w:ascii="Times New Roman" w:hAnsi="Times New Roman"/>
          <w:iCs/>
          <w:sz w:val="28"/>
          <w:szCs w:val="28"/>
        </w:rPr>
        <w:t>2. Nội dung bài</w:t>
      </w:r>
      <w:r>
        <w:rPr>
          <w:rFonts w:ascii="Times New Roman" w:hAnsi="Times New Roman"/>
          <w:sz w:val="28"/>
          <w:szCs w:val="28"/>
        </w:rPr>
        <w:t>:</w:t>
      </w:r>
      <w:r>
        <w:rPr>
          <w:rFonts w:ascii="Times New Roman" w:hAnsi="Times New Roman"/>
          <w:iCs/>
          <w:sz w:val="28"/>
          <w:szCs w:val="28"/>
          <w:lang w:val="vi-VN"/>
        </w:rPr>
        <w:tab/>
      </w:r>
    </w:p>
    <w:p w14:paraId="12DA0D61">
      <w:pPr>
        <w:spacing w:after="6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 xml:space="preserve">1 Đi ốt </w:t>
      </w:r>
      <w:r>
        <w:rPr>
          <w:rFonts w:ascii="Times New Roman" w:hAnsi="Times New Roman"/>
          <w:sz w:val="28"/>
          <w:szCs w:val="28"/>
        </w:rPr>
        <w:t>(Diode)</w:t>
      </w:r>
    </w:p>
    <w:p w14:paraId="523FEE38">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1.1 Cấu tạo, ký hiệu</w:t>
      </w:r>
    </w:p>
    <w:p w14:paraId="79A2CC15">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2.2 Nguyên lý làm việc</w:t>
      </w:r>
    </w:p>
    <w:p w14:paraId="757C377D">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2.3 Đo và kiểm tra</w:t>
      </w:r>
    </w:p>
    <w:p w14:paraId="3969ABF9">
      <w:pPr>
        <w:spacing w:after="60"/>
        <w:jc w:val="both"/>
        <w:rPr>
          <w:rFonts w:ascii="Times New Roman" w:hAnsi="Times New Roman"/>
          <w:sz w:val="28"/>
          <w:szCs w:val="28"/>
          <w:lang w:val="pt-BR"/>
        </w:rPr>
      </w:pPr>
      <w:r>
        <w:rPr>
          <w:rFonts w:ascii="Times New Roman" w:hAnsi="Times New Roman"/>
          <w:sz w:val="28"/>
          <w:szCs w:val="28"/>
        </w:rPr>
        <w:t xml:space="preserve">2.2. </w:t>
      </w:r>
      <w:r>
        <w:rPr>
          <w:rFonts w:ascii="Times New Roman" w:hAnsi="Times New Roman"/>
          <w:sz w:val="28"/>
          <w:szCs w:val="28"/>
          <w:lang w:val="pt-BR"/>
        </w:rPr>
        <w:t>Transistor  lưỡng cực (BJT)</w:t>
      </w:r>
    </w:p>
    <w:p w14:paraId="25F74926">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2.1 Cấu tạo, ký hiệu</w:t>
      </w:r>
    </w:p>
    <w:p w14:paraId="1ABDFA8B">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2.2 Nguyên lý làm việc</w:t>
      </w:r>
    </w:p>
    <w:p w14:paraId="054161C5">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2.3 Đo và kiểm tra</w:t>
      </w:r>
    </w:p>
    <w:p w14:paraId="385069AE">
      <w:pPr>
        <w:spacing w:after="60"/>
        <w:jc w:val="both"/>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3. Transistor trường (MOSFET)</w:t>
      </w:r>
    </w:p>
    <w:p w14:paraId="7FF30B01">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3.1 Cấu Tạo, ký hiệu</w:t>
      </w:r>
    </w:p>
    <w:p w14:paraId="29FA1A8E">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3.2 Nguyên lý làm việc</w:t>
      </w:r>
    </w:p>
    <w:p w14:paraId="7AD9705B">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3.3 Đo và kiểm tra</w:t>
      </w:r>
    </w:p>
    <w:p w14:paraId="02B84ACC">
      <w:pPr>
        <w:spacing w:after="60"/>
        <w:jc w:val="both"/>
        <w:rPr>
          <w:rFonts w:ascii="Times New Roman" w:hAnsi="Times New Roman"/>
          <w:sz w:val="28"/>
          <w:szCs w:val="28"/>
          <w:lang w:val="pt-BR"/>
        </w:rPr>
      </w:pPr>
      <w:r>
        <w:rPr>
          <w:rFonts w:ascii="Times New Roman" w:hAnsi="Times New Roman"/>
          <w:sz w:val="28"/>
          <w:szCs w:val="28"/>
          <w:lang w:val="pt-BR"/>
        </w:rPr>
        <w:t>2.4. IGBT</w:t>
      </w:r>
    </w:p>
    <w:p w14:paraId="731A31C6">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4.1 Cấu Tạo, ký hiệu</w:t>
      </w:r>
    </w:p>
    <w:p w14:paraId="4EF46594">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4.2 Nguyên lý làm việc</w:t>
      </w:r>
    </w:p>
    <w:p w14:paraId="10E9B7DC">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4.3 Đo và kiểm tra</w:t>
      </w:r>
    </w:p>
    <w:p w14:paraId="713F2545">
      <w:pPr>
        <w:spacing w:after="60"/>
        <w:jc w:val="both"/>
        <w:rPr>
          <w:rFonts w:ascii="Times New Roman" w:hAnsi="Times New Roman"/>
          <w:b/>
          <w:bCs/>
          <w:sz w:val="28"/>
          <w:szCs w:val="28"/>
          <w:lang w:val="fr-FR"/>
        </w:rPr>
      </w:pPr>
      <w:r>
        <w:rPr>
          <w:rFonts w:ascii="Times New Roman" w:hAnsi="Times New Roman"/>
          <w:b/>
          <w:bCs/>
          <w:sz w:val="28"/>
          <w:szCs w:val="28"/>
          <w:lang w:val="fr-FR"/>
        </w:rPr>
        <w:t xml:space="preserve">IV. ĐIỀU KIỆN THỰC HIỆN MÔN HỌC:  </w:t>
      </w:r>
    </w:p>
    <w:p w14:paraId="1E85CAAB">
      <w:pPr>
        <w:spacing w:after="60"/>
        <w:ind w:firstLine="426"/>
        <w:jc w:val="both"/>
        <w:rPr>
          <w:rFonts w:ascii="Times New Roman" w:hAnsi="Times New Roman"/>
          <w:bCs/>
          <w:sz w:val="28"/>
          <w:szCs w:val="28"/>
          <w:lang w:val="fr-FR" w:eastAsia="ko-KR"/>
        </w:rPr>
      </w:pPr>
      <w:r>
        <w:rPr>
          <w:rFonts w:ascii="Times New Roman" w:hAnsi="Times New Roman"/>
          <w:bCs/>
          <w:sz w:val="28"/>
          <w:szCs w:val="28"/>
          <w:lang w:val="fr-FR" w:eastAsia="ko-KR"/>
        </w:rPr>
        <w:t xml:space="preserve">1. Phòng học chuyên môn hóa, nhà xưởng : </w:t>
      </w:r>
    </w:p>
    <w:p w14:paraId="0DBCCCAE">
      <w:pPr>
        <w:spacing w:after="60"/>
        <w:jc w:val="both"/>
        <w:rPr>
          <w:rFonts w:ascii="Times New Roman" w:hAnsi="Times New Roman"/>
          <w:bCs/>
          <w:sz w:val="28"/>
          <w:szCs w:val="28"/>
          <w:lang w:val="fr-FR" w:eastAsia="ko-KR"/>
        </w:rPr>
      </w:pPr>
      <w:r>
        <w:rPr>
          <w:rFonts w:ascii="Times New Roman" w:hAnsi="Times New Roman"/>
          <w:bCs/>
          <w:sz w:val="28"/>
          <w:szCs w:val="28"/>
          <w:lang w:val="fr-FR" w:eastAsia="ko-KR"/>
        </w:rPr>
        <w:tab/>
      </w:r>
      <w:r>
        <w:rPr>
          <w:rFonts w:ascii="Times New Roman" w:hAnsi="Times New Roman"/>
          <w:bCs/>
          <w:sz w:val="28"/>
          <w:szCs w:val="28"/>
          <w:lang w:val="fr-FR" w:eastAsia="ko-KR"/>
        </w:rPr>
        <w:t>- Học lý thuyết ở nhà lý thuyết, Học thực hành tại phòng thực hành điện tử cơ bản thuộc khu nhà xưởng thực hành.</w:t>
      </w:r>
    </w:p>
    <w:p w14:paraId="1F04D86D">
      <w:pPr>
        <w:spacing w:after="60"/>
        <w:ind w:firstLine="426"/>
        <w:jc w:val="both"/>
        <w:rPr>
          <w:rFonts w:ascii="Times New Roman" w:hAnsi="Times New Roman"/>
          <w:bCs/>
          <w:sz w:val="28"/>
          <w:szCs w:val="28"/>
          <w:lang w:val="fr-FR" w:eastAsia="ko-KR"/>
        </w:rPr>
      </w:pPr>
      <w:r>
        <w:rPr>
          <w:rFonts w:ascii="Times New Roman" w:hAnsi="Times New Roman"/>
          <w:bCs/>
          <w:sz w:val="28"/>
          <w:szCs w:val="28"/>
          <w:lang w:val="fr-FR" w:eastAsia="ko-KR"/>
        </w:rPr>
        <w:t>2. Trang thiết bị máy móc :</w:t>
      </w:r>
    </w:p>
    <w:p w14:paraId="17EF7D54">
      <w:pPr>
        <w:spacing w:after="60"/>
        <w:jc w:val="both"/>
        <w:rPr>
          <w:rFonts w:ascii="Times New Roman" w:hAnsi="Times New Roman"/>
          <w:bCs/>
          <w:sz w:val="28"/>
          <w:szCs w:val="28"/>
          <w:lang w:val="fr-FR" w:eastAsia="ko-KR"/>
        </w:rPr>
      </w:pPr>
      <w:r>
        <w:rPr>
          <w:rFonts w:ascii="Times New Roman" w:hAnsi="Times New Roman"/>
          <w:bCs/>
          <w:sz w:val="28"/>
          <w:szCs w:val="28"/>
          <w:lang w:val="fr-FR" w:eastAsia="ko-KR"/>
        </w:rPr>
        <w:tab/>
      </w:r>
      <w:r>
        <w:rPr>
          <w:rFonts w:ascii="Times New Roman" w:hAnsi="Times New Roman"/>
          <w:bCs/>
          <w:sz w:val="28"/>
          <w:szCs w:val="28"/>
          <w:lang w:val="fr-FR" w:eastAsia="ko-KR"/>
        </w:rPr>
        <w:t>- Máy hiện sóng, Mỏ hàn, bộ nguồn đa năng, nguồn một chiều,...</w:t>
      </w:r>
    </w:p>
    <w:p w14:paraId="59A7CE0A">
      <w:pPr>
        <w:spacing w:after="60"/>
        <w:ind w:firstLine="426"/>
        <w:jc w:val="both"/>
        <w:rPr>
          <w:rFonts w:ascii="Times New Roman" w:hAnsi="Times New Roman"/>
          <w:bCs/>
          <w:sz w:val="28"/>
          <w:szCs w:val="28"/>
          <w:lang w:val="fr-FR" w:eastAsia="ko-KR"/>
        </w:rPr>
      </w:pPr>
      <w:r>
        <w:rPr>
          <w:rFonts w:ascii="Times New Roman" w:hAnsi="Times New Roman"/>
          <w:bCs/>
          <w:sz w:val="28"/>
          <w:szCs w:val="28"/>
          <w:lang w:val="fr-FR" w:eastAsia="ko-KR"/>
        </w:rPr>
        <w:t>3. Học liệu, dụng cụ, nguyên vật liệu :</w:t>
      </w:r>
    </w:p>
    <w:p w14:paraId="15983D43">
      <w:pPr>
        <w:spacing w:after="60"/>
        <w:ind w:firstLine="720"/>
        <w:jc w:val="both"/>
        <w:rPr>
          <w:rFonts w:ascii="Times New Roman" w:hAnsi="Times New Roman"/>
          <w:bCs/>
          <w:sz w:val="28"/>
          <w:szCs w:val="28"/>
          <w:lang w:val="fr-FR" w:eastAsia="ko-KR"/>
        </w:rPr>
      </w:pPr>
      <w:r>
        <w:rPr>
          <w:rFonts w:ascii="Times New Roman" w:hAnsi="Times New Roman"/>
          <w:bCs/>
          <w:sz w:val="28"/>
          <w:szCs w:val="28"/>
          <w:lang w:val="fr-FR" w:eastAsia="ko-KR"/>
        </w:rPr>
        <w:t>- Học liệu:</w:t>
      </w:r>
    </w:p>
    <w:p w14:paraId="0C72EED6">
      <w:pPr>
        <w:spacing w:after="60"/>
        <w:ind w:firstLine="720"/>
        <w:jc w:val="both"/>
        <w:rPr>
          <w:rFonts w:ascii="Times New Roman" w:hAnsi="Times New Roman"/>
          <w:sz w:val="28"/>
          <w:szCs w:val="28"/>
          <w:lang w:val="vi-VN"/>
        </w:rPr>
      </w:pPr>
      <w:r>
        <w:rPr>
          <w:rFonts w:ascii="Times New Roman" w:hAnsi="Times New Roman"/>
          <w:sz w:val="28"/>
          <w:szCs w:val="28"/>
          <w:lang w:val="vi-VN"/>
        </w:rPr>
        <w:t>+ Các sơ đồ cấu tạo, ký hiệu linh kiện điện tử các loại.</w:t>
      </w:r>
    </w:p>
    <w:p w14:paraId="304143C3">
      <w:pPr>
        <w:spacing w:after="60"/>
        <w:ind w:firstLine="720"/>
        <w:jc w:val="both"/>
        <w:rPr>
          <w:rFonts w:ascii="Times New Roman" w:hAnsi="Times New Roman"/>
          <w:sz w:val="28"/>
          <w:szCs w:val="28"/>
          <w:lang w:val="vi-VN"/>
        </w:rPr>
      </w:pPr>
      <w:r>
        <w:rPr>
          <w:rFonts w:ascii="Times New Roman" w:hAnsi="Times New Roman"/>
          <w:sz w:val="28"/>
          <w:szCs w:val="28"/>
          <w:lang w:val="vi-VN"/>
        </w:rPr>
        <w:t>+ Các linh kiện điện tử tốt và xấu.</w:t>
      </w:r>
    </w:p>
    <w:p w14:paraId="52D15646">
      <w:pPr>
        <w:spacing w:after="60"/>
        <w:ind w:firstLine="720"/>
        <w:jc w:val="both"/>
        <w:rPr>
          <w:rFonts w:ascii="Times New Roman" w:hAnsi="Times New Roman"/>
          <w:bCs/>
          <w:sz w:val="28"/>
          <w:szCs w:val="28"/>
          <w:lang w:val="vi-VN" w:eastAsia="ko-KR"/>
        </w:rPr>
      </w:pPr>
      <w:r>
        <w:rPr>
          <w:rFonts w:ascii="Times New Roman" w:hAnsi="Times New Roman"/>
          <w:bCs/>
          <w:sz w:val="28"/>
          <w:szCs w:val="28"/>
          <w:lang w:val="vi-VN" w:eastAsia="ko-KR"/>
        </w:rPr>
        <w:t>- Dụng cụ và trang thiết bị:</w:t>
      </w:r>
    </w:p>
    <w:p w14:paraId="43E78B61">
      <w:pPr>
        <w:spacing w:after="60"/>
        <w:ind w:firstLine="720"/>
        <w:jc w:val="both"/>
        <w:rPr>
          <w:rFonts w:ascii="Times New Roman" w:hAnsi="Times New Roman"/>
          <w:sz w:val="28"/>
          <w:szCs w:val="28"/>
          <w:lang w:val="vi-VN"/>
        </w:rPr>
      </w:pPr>
      <w:r>
        <w:rPr>
          <w:rFonts w:ascii="Times New Roman" w:hAnsi="Times New Roman"/>
          <w:sz w:val="28"/>
          <w:szCs w:val="28"/>
          <w:lang w:val="vi-VN"/>
        </w:rPr>
        <w:t>+ Máy đo VOM/DVOM.</w:t>
      </w:r>
    </w:p>
    <w:p w14:paraId="24DADAD0">
      <w:pPr>
        <w:spacing w:after="60"/>
        <w:ind w:firstLine="720"/>
        <w:jc w:val="both"/>
        <w:rPr>
          <w:rFonts w:ascii="Times New Roman" w:hAnsi="Times New Roman"/>
          <w:sz w:val="28"/>
          <w:szCs w:val="28"/>
          <w:lang w:val="vi-VN"/>
        </w:rPr>
      </w:pPr>
      <w:r>
        <w:rPr>
          <w:rFonts w:ascii="Times New Roman" w:hAnsi="Times New Roman"/>
          <w:sz w:val="28"/>
          <w:szCs w:val="28"/>
          <w:lang w:val="vi-VN"/>
        </w:rPr>
        <w:t>+ Các mô</w:t>
      </w:r>
      <w:r>
        <w:rPr>
          <w:rFonts w:ascii="Times New Roman" w:hAnsi="Times New Roman"/>
          <w:sz w:val="28"/>
          <w:szCs w:val="28"/>
        </w:rPr>
        <w:t xml:space="preserve"> </w:t>
      </w:r>
      <w:r>
        <w:rPr>
          <w:rFonts w:ascii="Times New Roman" w:hAnsi="Times New Roman"/>
          <w:sz w:val="28"/>
          <w:szCs w:val="28"/>
          <w:lang w:val="vi-VN"/>
        </w:rPr>
        <w:t xml:space="preserve">đun thực hành.   </w:t>
      </w:r>
    </w:p>
    <w:p w14:paraId="7B09177B">
      <w:pPr>
        <w:spacing w:after="60"/>
        <w:ind w:firstLine="426"/>
        <w:jc w:val="both"/>
        <w:rPr>
          <w:rFonts w:ascii="Times New Roman" w:hAnsi="Times New Roman"/>
          <w:bCs/>
          <w:sz w:val="28"/>
          <w:szCs w:val="28"/>
          <w:lang w:val="vi-VN" w:eastAsia="ko-KR"/>
        </w:rPr>
      </w:pPr>
      <w:r>
        <w:rPr>
          <w:rFonts w:ascii="Times New Roman" w:hAnsi="Times New Roman"/>
          <w:bCs/>
          <w:sz w:val="28"/>
          <w:szCs w:val="28"/>
          <w:lang w:eastAsia="ko-KR"/>
        </w:rPr>
        <w:t>4. Các điều kiện</w:t>
      </w:r>
      <w:r>
        <w:rPr>
          <w:rFonts w:ascii="Times New Roman" w:hAnsi="Times New Roman"/>
          <w:bCs/>
          <w:sz w:val="28"/>
          <w:szCs w:val="28"/>
          <w:lang w:val="vi-VN" w:eastAsia="ko-KR"/>
        </w:rPr>
        <w:t xml:space="preserve"> khác:</w:t>
      </w:r>
    </w:p>
    <w:p w14:paraId="26D6B32F">
      <w:pPr>
        <w:spacing w:after="60"/>
        <w:ind w:firstLine="720"/>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Máy tính chiếu slide bài giảng</w:t>
      </w:r>
      <w:r>
        <w:rPr>
          <w:rFonts w:ascii="Times New Roman" w:hAnsi="Times New Roman"/>
          <w:sz w:val="28"/>
          <w:szCs w:val="28"/>
          <w:lang w:val="vi-VN"/>
        </w:rPr>
        <w:t>.</w:t>
      </w:r>
    </w:p>
    <w:p w14:paraId="15A4E253">
      <w:pPr>
        <w:spacing w:after="60"/>
        <w:ind w:firstLine="720"/>
        <w:jc w:val="both"/>
        <w:rPr>
          <w:rFonts w:ascii="Times New Roman" w:hAnsi="Times New Roman"/>
          <w:sz w:val="28"/>
          <w:szCs w:val="28"/>
        </w:rPr>
      </w:pPr>
      <w:r>
        <w:rPr>
          <w:rFonts w:ascii="Times New Roman" w:hAnsi="Times New Roman"/>
          <w:sz w:val="28"/>
          <w:szCs w:val="28"/>
          <w:lang w:val="vi-VN"/>
        </w:rPr>
        <w:t>+ Máy chiếu.</w:t>
      </w:r>
    </w:p>
    <w:p w14:paraId="718B523B">
      <w:pPr>
        <w:spacing w:after="60"/>
        <w:ind w:firstLine="72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Cs/>
          <w:sz w:val="28"/>
          <w:szCs w:val="28"/>
          <w:lang w:val="pl-PL"/>
        </w:rPr>
        <w:t>Nguồn điện AC 1 pha</w:t>
      </w:r>
    </w:p>
    <w:p w14:paraId="08DE9799">
      <w:pPr>
        <w:spacing w:after="60"/>
        <w:jc w:val="both"/>
        <w:rPr>
          <w:rFonts w:ascii="Times New Roman" w:hAnsi="Times New Roman"/>
          <w:b/>
          <w:bCs/>
          <w:sz w:val="28"/>
          <w:szCs w:val="28"/>
        </w:rPr>
      </w:pPr>
      <w:r>
        <w:rPr>
          <w:rFonts w:ascii="Times New Roman" w:hAnsi="Times New Roman"/>
          <w:b/>
          <w:bCs/>
          <w:sz w:val="28"/>
          <w:szCs w:val="28"/>
          <w:lang w:val="vi-VN"/>
        </w:rPr>
        <w:t xml:space="preserve">V. </w:t>
      </w:r>
      <w:r>
        <w:rPr>
          <w:rFonts w:ascii="Times New Roman" w:hAnsi="Times New Roman"/>
          <w:b/>
          <w:bCs/>
          <w:sz w:val="28"/>
          <w:szCs w:val="28"/>
        </w:rPr>
        <w:t>NỘI DUNG VÀ PHƯƠNG PHÁP ĐÁNH</w:t>
      </w:r>
      <w:r>
        <w:rPr>
          <w:rFonts w:ascii="Times New Roman" w:hAnsi="Times New Roman"/>
          <w:b/>
          <w:bCs/>
          <w:sz w:val="28"/>
          <w:szCs w:val="28"/>
          <w:lang w:val="vi-VN"/>
        </w:rPr>
        <w:t>:</w:t>
      </w:r>
    </w:p>
    <w:p w14:paraId="5E6A8D4A">
      <w:pPr>
        <w:spacing w:after="60"/>
        <w:jc w:val="both"/>
        <w:rPr>
          <w:rFonts w:ascii="Times New Roman" w:hAnsi="Times New Roman"/>
          <w:sz w:val="28"/>
          <w:szCs w:val="28"/>
          <w:lang w:val="pt-BR"/>
        </w:rPr>
      </w:pPr>
      <w:r>
        <w:rPr>
          <w:rFonts w:ascii="Times New Roman" w:hAnsi="Times New Roman"/>
          <w:sz w:val="28"/>
          <w:szCs w:val="28"/>
          <w:lang w:val="pt-BR"/>
        </w:rPr>
        <w:t>1. Nội dung</w:t>
      </w:r>
    </w:p>
    <w:p w14:paraId="38BB3F60">
      <w:pPr>
        <w:spacing w:after="60"/>
        <w:ind w:left="720"/>
        <w:jc w:val="both"/>
        <w:rPr>
          <w:rFonts w:ascii="Times New Roman" w:hAnsi="Times New Roman"/>
          <w:sz w:val="28"/>
          <w:szCs w:val="28"/>
          <w:lang w:val="pt-BR"/>
        </w:rPr>
      </w:pPr>
      <w:r>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027B2A82">
      <w:pPr>
        <w:spacing w:after="60"/>
        <w:ind w:left="72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 xml:space="preserve">+ Phân tích được cấu tạo, ký hiệu và nguyên lý hoạt động các linh kiện điện tử. </w:t>
      </w:r>
    </w:p>
    <w:p w14:paraId="4A1A6E87">
      <w:pPr>
        <w:tabs>
          <w:tab w:val="left" w:pos="270"/>
        </w:tabs>
        <w:spacing w:after="60"/>
        <w:ind w:left="720"/>
        <w:jc w:val="both"/>
        <w:rPr>
          <w:rFonts w:ascii="Times New Roman" w:hAnsi="Times New Roman"/>
          <w:bCs/>
          <w:color w:val="000000"/>
          <w:sz w:val="28"/>
          <w:szCs w:val="28"/>
        </w:rPr>
      </w:pPr>
      <w:r>
        <w:rPr>
          <w:rFonts w:ascii="Times New Roman" w:hAnsi="Times New Roman"/>
          <w:bCs/>
          <w:iCs/>
          <w:color w:val="000000"/>
          <w:sz w:val="28"/>
          <w:szCs w:val="28"/>
          <w:lang w:eastAsia="ko-KR"/>
        </w:rPr>
        <w:t xml:space="preserve">- Về kỹ năng: </w:t>
      </w:r>
      <w:r>
        <w:rPr>
          <w:rFonts w:ascii="Times New Roman" w:hAnsi="Times New Roman"/>
          <w:bCs/>
          <w:color w:val="000000"/>
          <w:sz w:val="28"/>
          <w:szCs w:val="28"/>
        </w:rPr>
        <w:t xml:space="preserve">Đánh giá kỹ năng thực hành của học sinh trong bài thực hành  đạt được các yêu cầu sau: </w:t>
      </w:r>
    </w:p>
    <w:p w14:paraId="730F1ED0">
      <w:pPr>
        <w:spacing w:after="60"/>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Đo kiểm tra được chất </w:t>
      </w:r>
      <w:r>
        <w:rPr>
          <w:rFonts w:ascii="Times New Roman" w:hAnsi="Times New Roman"/>
          <w:sz w:val="28"/>
          <w:szCs w:val="28"/>
        </w:rPr>
        <w:t>lượng linh kiện điện tử thụ động và linh kiện điện tử bán dẫn.</w:t>
      </w:r>
    </w:p>
    <w:p w14:paraId="261E0661">
      <w:pPr>
        <w:spacing w:after="60"/>
        <w:ind w:firstLine="720"/>
        <w:jc w:val="both"/>
        <w:rPr>
          <w:rFonts w:ascii="Times New Roman" w:hAnsi="Times New Roman"/>
          <w:sz w:val="28"/>
          <w:szCs w:val="28"/>
        </w:rPr>
      </w:pPr>
      <w:r>
        <w:rPr>
          <w:rFonts w:ascii="Times New Roman" w:hAnsi="Times New Roman"/>
          <w:sz w:val="28"/>
          <w:szCs w:val="28"/>
        </w:rPr>
        <w:t>+ Đọc đúng trị số các linh kiện điện tử thụ động.</w:t>
      </w:r>
    </w:p>
    <w:p w14:paraId="68E7719B">
      <w:pPr>
        <w:tabs>
          <w:tab w:val="left" w:pos="270"/>
        </w:tabs>
        <w:spacing w:after="60"/>
        <w:ind w:left="720"/>
        <w:jc w:val="both"/>
        <w:rPr>
          <w:rFonts w:ascii="Times New Roman" w:hAnsi="Times New Roman"/>
          <w:bCs/>
          <w:color w:val="000000"/>
          <w:sz w:val="28"/>
          <w:szCs w:val="28"/>
        </w:rPr>
      </w:pPr>
      <w:r>
        <w:rPr>
          <w:rFonts w:ascii="Times New Roman" w:hAnsi="Times New Roman"/>
          <w:bCs/>
          <w:color w:val="000000"/>
          <w:sz w:val="28"/>
          <w:szCs w:val="28"/>
        </w:rPr>
        <w:t>- Năng lực tự chủ và trách nhiệm:</w:t>
      </w:r>
    </w:p>
    <w:p w14:paraId="11FE3442">
      <w:pPr>
        <w:spacing w:after="60"/>
        <w:ind w:firstLine="720"/>
        <w:jc w:val="both"/>
        <w:rPr>
          <w:rFonts w:ascii="Times New Roman" w:hAnsi="Times New Roman"/>
          <w:color w:val="000000"/>
          <w:sz w:val="28"/>
          <w:szCs w:val="28"/>
          <w:lang w:val="es-ES" w:eastAsia="ko-KR"/>
        </w:rPr>
      </w:pPr>
      <w:r>
        <w:rPr>
          <w:rFonts w:ascii="Times New Roman" w:hAnsi="Times New Roman"/>
          <w:color w:val="000000"/>
          <w:sz w:val="28"/>
          <w:szCs w:val="28"/>
          <w:lang w:val="es-ES" w:eastAsia="ko-KR"/>
        </w:rPr>
        <w:t>+ Cẩn thận, bình tĩnh, thực hiện đúng thao tác khi tiếp xúc với điện thế cao.</w:t>
      </w:r>
    </w:p>
    <w:p w14:paraId="60277F7F">
      <w:pPr>
        <w:spacing w:after="60"/>
        <w:ind w:firstLine="720"/>
        <w:rPr>
          <w:rFonts w:ascii="Times New Roman" w:hAnsi="Times New Roman"/>
          <w:color w:val="000000"/>
          <w:sz w:val="28"/>
          <w:szCs w:val="28"/>
        </w:rPr>
      </w:pPr>
      <w:r>
        <w:rPr>
          <w:rFonts w:ascii="Times New Roman" w:hAnsi="Times New Roman"/>
          <w:color w:val="000000"/>
          <w:sz w:val="28"/>
          <w:szCs w:val="28"/>
        </w:rPr>
        <w:t>+ Rèn luyện tính kiên trì, cẩn thận, chính xác và tính kỷ luật cao.</w:t>
      </w:r>
    </w:p>
    <w:p w14:paraId="66531BD4">
      <w:pPr>
        <w:tabs>
          <w:tab w:val="left" w:pos="270"/>
        </w:tabs>
        <w:spacing w:after="60"/>
        <w:jc w:val="both"/>
        <w:rPr>
          <w:rFonts w:ascii="Times New Roman" w:hAnsi="Times New Roman"/>
          <w:sz w:val="28"/>
          <w:szCs w:val="28"/>
        </w:rPr>
      </w:pPr>
      <w:r>
        <w:rPr>
          <w:rFonts w:ascii="Times New Roman" w:hAnsi="Times New Roman"/>
          <w:iCs/>
          <w:sz w:val="28"/>
          <w:szCs w:val="28"/>
        </w:rPr>
        <w:t>2.</w:t>
      </w:r>
      <w:r>
        <w:rPr>
          <w:rFonts w:ascii="Times New Roman" w:hAnsi="Times New Roman"/>
          <w:i/>
          <w:iCs/>
          <w:sz w:val="28"/>
          <w:szCs w:val="28"/>
        </w:rPr>
        <w:t xml:space="preserve"> </w:t>
      </w:r>
      <w:r>
        <w:rPr>
          <w:rFonts w:ascii="Times New Roman" w:hAnsi="Times New Roman"/>
          <w:sz w:val="28"/>
          <w:szCs w:val="28"/>
        </w:rPr>
        <w:t>Phương pháp đánh giá</w:t>
      </w:r>
    </w:p>
    <w:p w14:paraId="1D5F750D">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Qua bài kiểm tra viết với câu tự luận đạt yêu cầu</w:t>
      </w:r>
    </w:p>
    <w:p w14:paraId="721A2FD0">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Đánh giá kết quả của từng bài tập thực hành</w:t>
      </w:r>
    </w:p>
    <w:p w14:paraId="71A93253">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Sử dụng dụng cụ đúng phương pháp</w:t>
      </w:r>
    </w:p>
    <w:p w14:paraId="02FC8C6C">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xml:space="preserve">- Được đánh giá bằng quan sát quá trình và sản phẩm theo tiêu chuẩn kỹ thuật. </w:t>
      </w:r>
    </w:p>
    <w:p w14:paraId="2DA3BEDD">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lang w:val="pt-BR"/>
        </w:rPr>
        <w:tab/>
      </w:r>
      <w:r>
        <w:rPr>
          <w:rFonts w:ascii="Times New Roman" w:hAnsi="Times New Roman"/>
          <w:sz w:val="28"/>
          <w:szCs w:val="28"/>
          <w:lang w:val="pt-BR"/>
        </w:rPr>
        <w:t xml:space="preserve">- </w:t>
      </w:r>
      <w:r>
        <w:rPr>
          <w:rFonts w:ascii="Times New Roman" w:hAnsi="Times New Roman"/>
          <w:sz w:val="28"/>
          <w:szCs w:val="28"/>
        </w:rPr>
        <w:t xml:space="preserve">Đảm bảo an toàn lao động </w:t>
      </w:r>
    </w:p>
    <w:p w14:paraId="7DDDDD8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Nơi thực tập phải gọn gàng, ngăn nắp</w:t>
      </w:r>
    </w:p>
    <w:p w14:paraId="4388928F">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Cẩn thận, có ý thức bảo quản máy, thiết bị. Có tinh thần tổ, nhóm.</w:t>
      </w:r>
    </w:p>
    <w:p w14:paraId="696B3E01">
      <w:pPr>
        <w:spacing w:after="60"/>
        <w:jc w:val="both"/>
        <w:rPr>
          <w:rFonts w:ascii="Times New Roman" w:hAnsi="Times New Roman"/>
          <w:b/>
          <w:bCs/>
          <w:sz w:val="28"/>
          <w:szCs w:val="28"/>
        </w:rPr>
      </w:pPr>
      <w:r>
        <w:rPr>
          <w:rFonts w:ascii="Times New Roman" w:hAnsi="Times New Roman"/>
          <w:iCs/>
          <w:sz w:val="28"/>
          <w:szCs w:val="28"/>
        </w:rPr>
        <w:tab/>
      </w:r>
      <w:r>
        <w:rPr>
          <w:rFonts w:ascii="Times New Roman" w:hAnsi="Times New Roman"/>
          <w:iCs/>
          <w:sz w:val="28"/>
          <w:szCs w:val="28"/>
        </w:rPr>
        <w:t xml:space="preserve">- </w:t>
      </w:r>
      <w:r>
        <w:rPr>
          <w:rFonts w:ascii="Times New Roman" w:hAnsi="Times New Roman"/>
          <w:sz w:val="28"/>
          <w:szCs w:val="28"/>
        </w:rPr>
        <w:t>Chấm theo thang điểm 10</w:t>
      </w:r>
    </w:p>
    <w:p w14:paraId="5236A632">
      <w:pPr>
        <w:spacing w:after="60"/>
        <w:jc w:val="both"/>
        <w:rPr>
          <w:rFonts w:ascii="Times New Roman" w:hAnsi="Times New Roman"/>
          <w:i/>
          <w:iCs/>
          <w:sz w:val="28"/>
          <w:szCs w:val="28"/>
          <w:lang w:val="vi-VN"/>
        </w:rPr>
      </w:pPr>
      <w:r>
        <w:rPr>
          <w:rFonts w:ascii="Times New Roman" w:hAnsi="Times New Roman"/>
          <w:b/>
          <w:bCs/>
          <w:sz w:val="28"/>
          <w:szCs w:val="28"/>
          <w:lang w:val="vi-VN"/>
        </w:rPr>
        <w:t xml:space="preserve">VI. </w:t>
      </w:r>
      <w:r>
        <w:rPr>
          <w:rFonts w:ascii="Times New Roman" w:hAnsi="Times New Roman"/>
          <w:b/>
          <w:bCs/>
          <w:sz w:val="28"/>
          <w:szCs w:val="28"/>
        </w:rPr>
        <w:t>HƯỚNG DẪN THỰC HIỆN MÔN HỌC</w:t>
      </w:r>
      <w:r>
        <w:rPr>
          <w:rFonts w:ascii="Times New Roman" w:hAnsi="Times New Roman"/>
          <w:b/>
          <w:bCs/>
          <w:sz w:val="28"/>
          <w:szCs w:val="28"/>
          <w:lang w:val="vi-VN"/>
        </w:rPr>
        <w:t>:</w:t>
      </w:r>
    </w:p>
    <w:p w14:paraId="1592B358">
      <w:pPr>
        <w:spacing w:after="60"/>
        <w:jc w:val="both"/>
        <w:rPr>
          <w:rFonts w:ascii="Times New Roman" w:hAnsi="Times New Roman"/>
          <w:iCs/>
          <w:sz w:val="28"/>
          <w:szCs w:val="28"/>
          <w:lang w:val="vi-VN"/>
        </w:rPr>
      </w:pPr>
      <w:r>
        <w:rPr>
          <w:rFonts w:ascii="Times New Roman" w:hAnsi="Times New Roman"/>
          <w:iCs/>
          <w:sz w:val="28"/>
          <w:szCs w:val="28"/>
          <w:lang w:val="vi-VN"/>
        </w:rPr>
        <w:t xml:space="preserve">1. Phạm vi áp dụng </w:t>
      </w:r>
      <w:r>
        <w:rPr>
          <w:rFonts w:ascii="Times New Roman" w:hAnsi="Times New Roman"/>
          <w:iCs/>
          <w:sz w:val="28"/>
          <w:szCs w:val="28"/>
        </w:rPr>
        <w:t>môn học</w:t>
      </w:r>
      <w:r>
        <w:rPr>
          <w:rFonts w:ascii="Times New Roman" w:hAnsi="Times New Roman"/>
          <w:iCs/>
          <w:sz w:val="28"/>
          <w:szCs w:val="28"/>
          <w:lang w:val="vi-VN"/>
        </w:rPr>
        <w:t xml:space="preserve">:         </w:t>
      </w:r>
    </w:p>
    <w:p w14:paraId="37F6EF04">
      <w:pPr>
        <w:spacing w:after="60"/>
        <w:ind w:firstLine="426"/>
        <w:jc w:val="both"/>
        <w:rPr>
          <w:rFonts w:ascii="Times New Roman" w:hAnsi="Times New Roman"/>
          <w:sz w:val="28"/>
          <w:szCs w:val="28"/>
        </w:rPr>
      </w:pPr>
      <w:r>
        <w:rPr>
          <w:rFonts w:ascii="Times New Roman" w:hAnsi="Times New Roman"/>
          <w:sz w:val="28"/>
          <w:szCs w:val="28"/>
          <w:lang w:val="vi-VN"/>
        </w:rPr>
        <w:t xml:space="preserve">Chương trình </w:t>
      </w:r>
      <w:r>
        <w:rPr>
          <w:rFonts w:ascii="Times New Roman" w:hAnsi="Times New Roman"/>
          <w:iCs/>
          <w:sz w:val="28"/>
          <w:szCs w:val="28"/>
        </w:rPr>
        <w:t>môn học</w:t>
      </w:r>
      <w:r>
        <w:rPr>
          <w:rFonts w:ascii="Times New Roman" w:hAnsi="Times New Roman"/>
          <w:sz w:val="28"/>
          <w:szCs w:val="28"/>
          <w:lang w:val="vi-VN"/>
        </w:rPr>
        <w:t xml:space="preserve"> này được sử dụng để giảng dạy cho trình độ Trung cấp nghề</w:t>
      </w:r>
      <w:r>
        <w:rPr>
          <w:rFonts w:ascii="Times New Roman" w:hAnsi="Times New Roman"/>
          <w:sz w:val="28"/>
          <w:szCs w:val="28"/>
        </w:rPr>
        <w:t>.</w:t>
      </w:r>
    </w:p>
    <w:p w14:paraId="173C4133">
      <w:pPr>
        <w:spacing w:after="60"/>
        <w:jc w:val="both"/>
        <w:rPr>
          <w:rFonts w:ascii="Times New Roman" w:hAnsi="Times New Roman"/>
          <w:iCs/>
          <w:sz w:val="28"/>
          <w:szCs w:val="28"/>
        </w:rPr>
      </w:pPr>
      <w:r>
        <w:rPr>
          <w:rFonts w:ascii="Times New Roman" w:hAnsi="Times New Roman"/>
          <w:iCs/>
          <w:sz w:val="28"/>
          <w:szCs w:val="28"/>
          <w:lang w:val="vi-VN"/>
        </w:rPr>
        <w:t xml:space="preserve">2. Hướng dẫn </w:t>
      </w:r>
      <w:r>
        <w:rPr>
          <w:rFonts w:ascii="Times New Roman" w:hAnsi="Times New Roman"/>
          <w:iCs/>
          <w:sz w:val="28"/>
          <w:szCs w:val="28"/>
        </w:rPr>
        <w:t>về phương pháp dạy, học tập môn học</w:t>
      </w:r>
      <w:r>
        <w:rPr>
          <w:rFonts w:ascii="Times New Roman" w:hAnsi="Times New Roman"/>
          <w:iCs/>
          <w:sz w:val="28"/>
          <w:szCs w:val="28"/>
          <w:lang w:val="vi-VN"/>
        </w:rPr>
        <w:t xml:space="preserve">:       </w:t>
      </w:r>
    </w:p>
    <w:p w14:paraId="7D9E05B5">
      <w:pPr>
        <w:spacing w:after="60"/>
        <w:jc w:val="both"/>
        <w:rPr>
          <w:rFonts w:ascii="Times New Roman" w:hAnsi="Times New Roman"/>
          <w:iCs/>
          <w:sz w:val="28"/>
          <w:szCs w:val="28"/>
          <w:lang w:val="vi-VN"/>
        </w:rPr>
      </w:pPr>
      <w:r>
        <w:rPr>
          <w:rFonts w:ascii="Times New Roman" w:hAnsi="Times New Roman"/>
          <w:iCs/>
          <w:sz w:val="28"/>
          <w:szCs w:val="28"/>
        </w:rPr>
        <w:t>- Đối với giáo viên, giảng viên:</w:t>
      </w:r>
      <w:r>
        <w:rPr>
          <w:rFonts w:ascii="Times New Roman" w:hAnsi="Times New Roman"/>
          <w:iCs/>
          <w:sz w:val="28"/>
          <w:szCs w:val="28"/>
          <w:lang w:val="vi-VN"/>
        </w:rPr>
        <w:t xml:space="preserve">    </w:t>
      </w:r>
    </w:p>
    <w:p w14:paraId="324DFC32">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74D0E559">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Nên áp dụng phương pháp đàm thoại để học sinh ghi nhớ kỹ hơn.</w:t>
      </w:r>
    </w:p>
    <w:p w14:paraId="0CFB89B6">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Nên bố trí thời gian nhận dạng</w:t>
      </w:r>
      <w:r>
        <w:rPr>
          <w:rFonts w:ascii="Times New Roman" w:hAnsi="Times New Roman"/>
          <w:sz w:val="28"/>
          <w:szCs w:val="28"/>
        </w:rPr>
        <w:t xml:space="preserve">, đo và kiểm tra </w:t>
      </w:r>
      <w:r>
        <w:rPr>
          <w:rFonts w:ascii="Times New Roman" w:hAnsi="Times New Roman"/>
          <w:sz w:val="28"/>
          <w:szCs w:val="28"/>
          <w:lang w:val="vi-VN"/>
        </w:rPr>
        <w:t>các loại linh kiện</w:t>
      </w:r>
      <w:r>
        <w:rPr>
          <w:rFonts w:ascii="Times New Roman" w:hAnsi="Times New Roman"/>
          <w:sz w:val="28"/>
          <w:szCs w:val="28"/>
        </w:rPr>
        <w:t xml:space="preserve"> điện tử</w:t>
      </w:r>
      <w:r>
        <w:rPr>
          <w:rFonts w:ascii="Times New Roman" w:hAnsi="Times New Roman"/>
          <w:sz w:val="28"/>
          <w:szCs w:val="28"/>
          <w:lang w:val="vi-VN"/>
        </w:rPr>
        <w:t xml:space="preserve"> cho học sinh.</w:t>
      </w:r>
    </w:p>
    <w:p w14:paraId="28DEC0B1">
      <w:pPr>
        <w:spacing w:after="60"/>
        <w:ind w:firstLine="567"/>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Cần lưu ý kỹ về các đặc tính kỹ thuật và công dụng của các loại linh kiện phổ thông như: </w:t>
      </w:r>
      <w:r>
        <w:rPr>
          <w:rFonts w:ascii="Times New Roman" w:hAnsi="Times New Roman"/>
          <w:sz w:val="28"/>
          <w:szCs w:val="28"/>
        </w:rPr>
        <w:t>Đi ốt</w:t>
      </w:r>
      <w:r>
        <w:rPr>
          <w:rFonts w:ascii="Times New Roman" w:hAnsi="Times New Roman"/>
          <w:sz w:val="28"/>
          <w:szCs w:val="28"/>
          <w:lang w:val="vi-VN"/>
        </w:rPr>
        <w:t xml:space="preserve">, </w:t>
      </w:r>
      <w:r>
        <w:rPr>
          <w:rFonts w:ascii="Times New Roman" w:hAnsi="Times New Roman"/>
          <w:sz w:val="28"/>
          <w:szCs w:val="28"/>
        </w:rPr>
        <w:t>Transistor lưỡng cực</w:t>
      </w:r>
      <w:r>
        <w:rPr>
          <w:rFonts w:ascii="Times New Roman" w:hAnsi="Times New Roman"/>
          <w:sz w:val="28"/>
          <w:szCs w:val="28"/>
          <w:lang w:val="vi-VN"/>
        </w:rPr>
        <w:t xml:space="preserve">, </w:t>
      </w:r>
      <w:r>
        <w:rPr>
          <w:rFonts w:ascii="Times New Roman" w:hAnsi="Times New Roman"/>
          <w:sz w:val="28"/>
          <w:szCs w:val="28"/>
        </w:rPr>
        <w:t>Transistor trường, IGBT.</w:t>
      </w:r>
    </w:p>
    <w:p w14:paraId="04931B46">
      <w:pPr>
        <w:spacing w:after="60"/>
        <w:jc w:val="both"/>
        <w:rPr>
          <w:rFonts w:ascii="Times New Roman" w:hAnsi="Times New Roman"/>
          <w:sz w:val="28"/>
          <w:szCs w:val="28"/>
        </w:rPr>
      </w:pPr>
      <w:r>
        <w:rPr>
          <w:rFonts w:ascii="Times New Roman" w:hAnsi="Times New Roman"/>
          <w:sz w:val="28"/>
          <w:szCs w:val="28"/>
        </w:rPr>
        <w:t>- Đối với người học:</w:t>
      </w:r>
    </w:p>
    <w:p w14:paraId="1A89FF29">
      <w:pPr>
        <w:spacing w:after="60"/>
        <w:jc w:val="both"/>
        <w:rPr>
          <w:rFonts w:ascii="Times New Roman" w:hAnsi="Times New Roman"/>
          <w:sz w:val="28"/>
          <w:szCs w:val="28"/>
        </w:rPr>
      </w:pPr>
      <w:r>
        <w:rPr>
          <w:rFonts w:ascii="Times New Roman" w:hAnsi="Times New Roman"/>
          <w:sz w:val="28"/>
          <w:szCs w:val="28"/>
        </w:rPr>
        <w:t xml:space="preserve">        + Tập trung nghe giảng và ghi chép bài trên lớp.</w:t>
      </w:r>
    </w:p>
    <w:p w14:paraId="3B0E7A3F">
      <w:pPr>
        <w:spacing w:after="60"/>
        <w:jc w:val="both"/>
        <w:rPr>
          <w:rFonts w:ascii="Times New Roman" w:hAnsi="Times New Roman"/>
          <w:sz w:val="28"/>
          <w:szCs w:val="28"/>
        </w:rPr>
      </w:pPr>
      <w:r>
        <w:rPr>
          <w:rFonts w:ascii="Times New Roman" w:hAnsi="Times New Roman"/>
          <w:sz w:val="28"/>
          <w:szCs w:val="28"/>
        </w:rPr>
        <w:t xml:space="preserve">        +  Tích cực, chủ động  trong các giờ thực hành.</w:t>
      </w:r>
    </w:p>
    <w:p w14:paraId="35749F20">
      <w:pPr>
        <w:spacing w:after="60"/>
        <w:jc w:val="both"/>
        <w:rPr>
          <w:rFonts w:ascii="Times New Roman" w:hAnsi="Times New Roman"/>
          <w:sz w:val="28"/>
          <w:szCs w:val="28"/>
        </w:rPr>
      </w:pPr>
      <w:r>
        <w:rPr>
          <w:rFonts w:ascii="Times New Roman" w:hAnsi="Times New Roman"/>
          <w:sz w:val="28"/>
          <w:szCs w:val="28"/>
        </w:rPr>
        <w:t xml:space="preserve">        + Về nhà ôn lại bài học cũ và chuẩn bị bài cho các nội dung bài học mới. </w:t>
      </w:r>
    </w:p>
    <w:p w14:paraId="5609591A">
      <w:pPr>
        <w:spacing w:after="60"/>
        <w:jc w:val="both"/>
        <w:rPr>
          <w:rFonts w:ascii="Times New Roman" w:hAnsi="Times New Roman"/>
          <w:iCs/>
          <w:sz w:val="28"/>
          <w:szCs w:val="28"/>
          <w:lang w:val="vi-VN"/>
        </w:rPr>
      </w:pPr>
      <w:r>
        <w:rPr>
          <w:rFonts w:ascii="Times New Roman" w:hAnsi="Times New Roman"/>
          <w:iCs/>
          <w:sz w:val="28"/>
          <w:szCs w:val="28"/>
          <w:lang w:val="vi-VN"/>
        </w:rPr>
        <w:t>3. Những trọng tâm cần chú ý:</w:t>
      </w:r>
    </w:p>
    <w:p w14:paraId="3FAC296A">
      <w:pPr>
        <w:spacing w:after="60"/>
        <w:ind w:firstLine="567"/>
        <w:jc w:val="both"/>
        <w:rPr>
          <w:rFonts w:ascii="Times New Roman" w:hAnsi="Times New Roman"/>
          <w:sz w:val="28"/>
          <w:szCs w:val="28"/>
          <w:lang w:val="vi-VN"/>
        </w:rPr>
      </w:pPr>
      <w:r>
        <w:rPr>
          <w:rFonts w:ascii="Times New Roman" w:hAnsi="Times New Roman"/>
          <w:sz w:val="28"/>
          <w:szCs w:val="28"/>
          <w:lang w:val="vi-VN"/>
        </w:rPr>
        <w:t>- Cấu tạo, nguyên lý của từng loại linh kiện điện tử.</w:t>
      </w:r>
    </w:p>
    <w:p w14:paraId="4ABDA1B9">
      <w:pPr>
        <w:spacing w:after="60"/>
        <w:ind w:firstLine="567"/>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C</w:t>
      </w:r>
      <w:r>
        <w:rPr>
          <w:rFonts w:ascii="Times New Roman" w:hAnsi="Times New Roman"/>
          <w:sz w:val="28"/>
          <w:szCs w:val="28"/>
          <w:lang w:val="vi-VN"/>
        </w:rPr>
        <w:t>ác thông số kỹ thuật chính.</w:t>
      </w:r>
    </w:p>
    <w:p w14:paraId="67F2045B">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Phương pháp đo và kiểm tra các loại linh kiện điện tử cơ bản.</w:t>
      </w:r>
    </w:p>
    <w:p w14:paraId="4A9E0235">
      <w:pPr>
        <w:spacing w:after="60"/>
        <w:jc w:val="both"/>
        <w:rPr>
          <w:rFonts w:ascii="Times New Roman" w:hAnsi="Times New Roman"/>
          <w:iCs/>
          <w:sz w:val="28"/>
          <w:szCs w:val="28"/>
          <w:lang w:val="vi-VN"/>
        </w:rPr>
      </w:pPr>
      <w:r>
        <w:rPr>
          <w:rFonts w:ascii="Times New Roman" w:hAnsi="Times New Roman"/>
          <w:iCs/>
          <w:sz w:val="28"/>
          <w:szCs w:val="28"/>
          <w:lang w:val="vi-VN"/>
        </w:rPr>
        <w:t xml:space="preserve">4. Tài liệu cần tham khảo:  </w:t>
      </w:r>
    </w:p>
    <w:p w14:paraId="2AC77B5B">
      <w:pPr>
        <w:spacing w:after="60"/>
        <w:ind w:firstLine="567"/>
        <w:jc w:val="both"/>
        <w:rPr>
          <w:rFonts w:ascii="Times New Roman" w:hAnsi="Times New Roman"/>
          <w:sz w:val="28"/>
          <w:szCs w:val="28"/>
          <w:lang w:val="vi-VN"/>
        </w:rPr>
      </w:pPr>
      <w:r>
        <w:rPr>
          <w:rFonts w:ascii="Times New Roman" w:hAnsi="Times New Roman"/>
          <w:sz w:val="28"/>
          <w:szCs w:val="28"/>
          <w:lang w:val="pl-PL"/>
        </w:rPr>
        <w:t>[1]</w:t>
      </w:r>
      <w:r>
        <w:rPr>
          <w:rFonts w:ascii="Times New Roman" w:hAnsi="Times New Roman"/>
          <w:sz w:val="28"/>
          <w:szCs w:val="28"/>
          <w:lang w:val="vi-VN"/>
        </w:rPr>
        <w:t xml:space="preserve"> Nguyễn Viết Nguyên,</w:t>
      </w:r>
      <w:r>
        <w:rPr>
          <w:rFonts w:ascii="Times New Roman" w:hAnsi="Times New Roman"/>
          <w:i/>
          <w:sz w:val="28"/>
          <w:szCs w:val="28"/>
          <w:lang w:val="vi-VN"/>
        </w:rPr>
        <w:t>Giáo trình linh kiện, mạch điện tử</w:t>
      </w:r>
      <w:r>
        <w:rPr>
          <w:rFonts w:ascii="Times New Roman" w:hAnsi="Times New Roman"/>
          <w:sz w:val="28"/>
          <w:szCs w:val="28"/>
          <w:lang w:val="vi-VN"/>
        </w:rPr>
        <w:t>, NXB GD, 200</w:t>
      </w:r>
      <w:r>
        <w:rPr>
          <w:rFonts w:ascii="Times New Roman" w:hAnsi="Times New Roman"/>
          <w:sz w:val="28"/>
          <w:szCs w:val="28"/>
        </w:rPr>
        <w:t>1</w:t>
      </w:r>
      <w:r>
        <w:rPr>
          <w:rFonts w:ascii="Times New Roman" w:hAnsi="Times New Roman"/>
          <w:sz w:val="28"/>
          <w:szCs w:val="28"/>
          <w:lang w:val="vi-VN"/>
        </w:rPr>
        <w:t>8</w:t>
      </w:r>
    </w:p>
    <w:p w14:paraId="41D40C34">
      <w:pPr>
        <w:spacing w:after="60"/>
        <w:ind w:firstLine="567"/>
        <w:jc w:val="both"/>
        <w:rPr>
          <w:rFonts w:ascii="Times New Roman" w:hAnsi="Times New Roman"/>
          <w:sz w:val="28"/>
          <w:szCs w:val="28"/>
        </w:rPr>
      </w:pPr>
      <w:r>
        <w:rPr>
          <w:rFonts w:ascii="Times New Roman" w:hAnsi="Times New Roman"/>
          <w:sz w:val="28"/>
          <w:szCs w:val="28"/>
          <w:lang w:val="pl-PL"/>
        </w:rPr>
        <w:t>[2]</w:t>
      </w:r>
      <w:r>
        <w:rPr>
          <w:rFonts w:ascii="Times New Roman" w:hAnsi="Times New Roman"/>
          <w:sz w:val="28"/>
          <w:szCs w:val="28"/>
          <w:lang w:val="vi-VN"/>
        </w:rPr>
        <w:t xml:space="preserve"> </w:t>
      </w:r>
      <w:r>
        <w:rPr>
          <w:rFonts w:ascii="Times New Roman" w:hAnsi="Times New Roman"/>
          <w:sz w:val="28"/>
          <w:szCs w:val="28"/>
        </w:rPr>
        <w:t>Phạm Văn Nghĩa</w:t>
      </w:r>
      <w:r>
        <w:rPr>
          <w:rFonts w:ascii="Times New Roman" w:hAnsi="Times New Roman"/>
          <w:sz w:val="28"/>
          <w:szCs w:val="28"/>
          <w:lang w:val="vi-VN"/>
        </w:rPr>
        <w:t xml:space="preserve">,  </w:t>
      </w:r>
      <w:r>
        <w:rPr>
          <w:rFonts w:ascii="Times New Roman" w:hAnsi="Times New Roman"/>
          <w:i/>
          <w:sz w:val="28"/>
          <w:szCs w:val="28"/>
        </w:rPr>
        <w:t>Giáo trình điện tử cơ bản</w:t>
      </w:r>
      <w:r>
        <w:rPr>
          <w:rFonts w:ascii="Times New Roman" w:hAnsi="Times New Roman"/>
          <w:sz w:val="28"/>
          <w:szCs w:val="28"/>
          <w:lang w:val="vi-VN"/>
        </w:rPr>
        <w:t>, NXB KHKT, 20</w:t>
      </w:r>
      <w:r>
        <w:rPr>
          <w:rFonts w:ascii="Times New Roman" w:hAnsi="Times New Roman"/>
          <w:sz w:val="28"/>
          <w:szCs w:val="28"/>
        </w:rPr>
        <w:t>16</w:t>
      </w:r>
    </w:p>
    <w:p w14:paraId="7EE4FEEE">
      <w:pPr>
        <w:spacing w:after="60"/>
        <w:ind w:firstLine="567"/>
        <w:jc w:val="both"/>
        <w:rPr>
          <w:rFonts w:ascii="Times New Roman" w:hAnsi="Times New Roman"/>
          <w:sz w:val="28"/>
          <w:szCs w:val="28"/>
          <w:lang w:val="vi-VN"/>
        </w:rPr>
      </w:pPr>
      <w:r>
        <w:rPr>
          <w:rFonts w:ascii="Times New Roman" w:hAnsi="Times New Roman"/>
          <w:sz w:val="28"/>
          <w:szCs w:val="28"/>
          <w:lang w:val="pl-PL"/>
        </w:rPr>
        <w:t>[3]</w:t>
      </w:r>
      <w:r>
        <w:rPr>
          <w:rFonts w:ascii="Times New Roman" w:hAnsi="Times New Roman"/>
          <w:sz w:val="28"/>
          <w:szCs w:val="28"/>
          <w:lang w:val="vi-VN"/>
        </w:rPr>
        <w:t xml:space="preserve"> Đỗ Xuân Thụ, </w:t>
      </w:r>
      <w:r>
        <w:rPr>
          <w:rFonts w:ascii="Times New Roman" w:hAnsi="Times New Roman"/>
          <w:i/>
          <w:sz w:val="28"/>
          <w:szCs w:val="28"/>
          <w:lang w:val="vi-VN"/>
        </w:rPr>
        <w:t>Kĩ thuật điện tử</w:t>
      </w:r>
      <w:r>
        <w:rPr>
          <w:rFonts w:ascii="Times New Roman" w:hAnsi="Times New Roman"/>
          <w:sz w:val="28"/>
          <w:szCs w:val="28"/>
          <w:lang w:val="vi-VN"/>
        </w:rPr>
        <w:t>, NXB GD, 20</w:t>
      </w:r>
      <w:r>
        <w:rPr>
          <w:rFonts w:ascii="Times New Roman" w:hAnsi="Times New Roman"/>
          <w:sz w:val="28"/>
          <w:szCs w:val="28"/>
        </w:rPr>
        <w:t>1</w:t>
      </w:r>
      <w:r>
        <w:rPr>
          <w:rFonts w:ascii="Times New Roman" w:hAnsi="Times New Roman"/>
          <w:sz w:val="28"/>
          <w:szCs w:val="28"/>
          <w:lang w:val="vi-VN"/>
        </w:rPr>
        <w:t>5</w:t>
      </w:r>
    </w:p>
    <w:p w14:paraId="3214DAB6">
      <w:pPr>
        <w:spacing w:after="60"/>
        <w:ind w:firstLine="567"/>
        <w:jc w:val="both"/>
        <w:rPr>
          <w:rFonts w:ascii="Times New Roman" w:hAnsi="Times New Roman"/>
          <w:sz w:val="28"/>
          <w:szCs w:val="28"/>
        </w:rPr>
      </w:pPr>
      <w:r>
        <w:rPr>
          <w:rFonts w:ascii="Times New Roman" w:hAnsi="Times New Roman"/>
          <w:sz w:val="28"/>
          <w:szCs w:val="28"/>
          <w:lang w:val="pl-PL"/>
        </w:rPr>
        <w:t>[4]</w:t>
      </w:r>
      <w:r>
        <w:rPr>
          <w:rFonts w:ascii="Times New Roman" w:hAnsi="Times New Roman"/>
          <w:sz w:val="28"/>
          <w:szCs w:val="28"/>
          <w:lang w:val="vi-VN"/>
        </w:rPr>
        <w:t xml:space="preserve"> Nguyễn Đình Bảo, </w:t>
      </w:r>
      <w:r>
        <w:rPr>
          <w:rFonts w:ascii="Times New Roman" w:hAnsi="Times New Roman"/>
          <w:i/>
          <w:sz w:val="28"/>
          <w:szCs w:val="28"/>
          <w:lang w:val="vi-VN"/>
        </w:rPr>
        <w:t>Điện tử căn bản T1</w:t>
      </w:r>
      <w:r>
        <w:rPr>
          <w:rFonts w:ascii="Times New Roman" w:hAnsi="Times New Roman"/>
          <w:sz w:val="28"/>
          <w:szCs w:val="28"/>
          <w:lang w:val="vi-VN"/>
        </w:rPr>
        <w:t>, NXB KHKT, 20</w:t>
      </w:r>
      <w:r>
        <w:rPr>
          <w:rFonts w:ascii="Times New Roman" w:hAnsi="Times New Roman"/>
          <w:sz w:val="28"/>
          <w:szCs w:val="28"/>
        </w:rPr>
        <w:t>20</w:t>
      </w:r>
    </w:p>
    <w:p w14:paraId="65174178">
      <w:pPr>
        <w:spacing w:after="60"/>
        <w:ind w:firstLine="567"/>
        <w:jc w:val="both"/>
        <w:rPr>
          <w:rFonts w:ascii="Times New Roman" w:hAnsi="Times New Roman"/>
          <w:sz w:val="28"/>
          <w:szCs w:val="28"/>
        </w:rPr>
      </w:pPr>
      <w:r>
        <w:rPr>
          <w:rFonts w:ascii="Times New Roman" w:hAnsi="Times New Roman"/>
          <w:sz w:val="28"/>
          <w:szCs w:val="28"/>
          <w:lang w:val="pl-PL"/>
        </w:rPr>
        <w:t>[5]</w:t>
      </w:r>
      <w:r>
        <w:rPr>
          <w:rFonts w:ascii="Times New Roman" w:hAnsi="Times New Roman"/>
          <w:sz w:val="28"/>
          <w:szCs w:val="28"/>
          <w:lang w:val="vi-VN"/>
        </w:rPr>
        <w:t xml:space="preserve"> Nguyễn Đình Bảo, </w:t>
      </w:r>
      <w:r>
        <w:rPr>
          <w:rFonts w:ascii="Times New Roman" w:hAnsi="Times New Roman"/>
          <w:i/>
          <w:sz w:val="28"/>
          <w:szCs w:val="28"/>
          <w:lang w:val="vi-VN"/>
        </w:rPr>
        <w:t>Điện tử căn bản T2</w:t>
      </w:r>
      <w:r>
        <w:rPr>
          <w:rFonts w:ascii="Times New Roman" w:hAnsi="Times New Roman"/>
          <w:sz w:val="28"/>
          <w:szCs w:val="28"/>
          <w:lang w:val="vi-VN"/>
        </w:rPr>
        <w:t>, NXB KHKT, 20</w:t>
      </w:r>
      <w:r>
        <w:rPr>
          <w:rFonts w:ascii="Times New Roman" w:hAnsi="Times New Roman"/>
          <w:sz w:val="28"/>
          <w:szCs w:val="28"/>
        </w:rPr>
        <w:t>20</w:t>
      </w:r>
    </w:p>
    <w:p w14:paraId="786EF1D5">
      <w:pPr>
        <w:spacing w:after="60"/>
      </w:pPr>
      <w:r>
        <w:rPr>
          <w:rFonts w:ascii="Times New Roman" w:hAnsi="Times New Roman"/>
          <w:sz w:val="28"/>
          <w:szCs w:val="28"/>
          <w:lang w:val="vi-VN"/>
        </w:rPr>
        <w:br w:type="page"/>
      </w:r>
    </w:p>
    <w:p w14:paraId="1E487482">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78720" behindDoc="0" locked="0" layoutInCell="1" allowOverlap="1">
                <wp:simplePos x="0" y="0"/>
                <wp:positionH relativeFrom="column">
                  <wp:posOffset>26035</wp:posOffset>
                </wp:positionH>
                <wp:positionV relativeFrom="paragraph">
                  <wp:posOffset>28575</wp:posOffset>
                </wp:positionV>
                <wp:extent cx="5695315" cy="9049385"/>
                <wp:effectExtent l="19050" t="19050" r="19685" b="18415"/>
                <wp:wrapNone/>
                <wp:docPr id="1455999562" name="Rectangle 12"/>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left:2.05pt;margin-top:2.25pt;height:712.55pt;width:448.45pt;z-index:251678720;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qP4WdcAAAAIAQAADwAAAAAAAAABACAAAAAiAAAAZHJzL2Rvd25y&#10;ZXYueG1sUEsBAhQAFAAAAAgAh07iQJ1tXAQ4AgAAZgQAAA4AAAAAAAAAAQAgAAAAJgEAAGRycy9l&#10;Mm9Eb2MueG1sUEsFBgAAAAAGAAYAWQEAANAFAAAAAA==&#10;">
                <v:fill on="f" focussize="0,0"/>
                <v:stroke weight="4.5pt" color="#000000" linestyle="thinThick" miterlimit="8" joinstyle="miter"/>
                <v:imagedata o:title=""/>
                <o:lock v:ext="edit" aspectratio="f"/>
              </v:rect>
            </w:pict>
          </mc:Fallback>
        </mc:AlternateContent>
      </w:r>
    </w:p>
    <w:p w14:paraId="5CAA631C">
      <w:pPr>
        <w:spacing w:after="60"/>
        <w:rPr>
          <w:rFonts w:ascii="Times New Roman" w:hAnsi="Times New Roman"/>
          <w:szCs w:val="26"/>
          <w:lang w:val="pl-PL"/>
        </w:rPr>
      </w:pPr>
    </w:p>
    <w:p w14:paraId="0FA918BE">
      <w:pPr>
        <w:spacing w:after="60"/>
        <w:jc w:val="both"/>
        <w:rPr>
          <w:rFonts w:ascii="Times New Roman" w:hAnsi="Times New Roman"/>
          <w:b/>
          <w:bCs/>
          <w:szCs w:val="26"/>
          <w:lang w:val="pl-PL"/>
        </w:rPr>
      </w:pPr>
    </w:p>
    <w:p w14:paraId="6526F641">
      <w:pPr>
        <w:spacing w:after="60"/>
        <w:jc w:val="both"/>
        <w:rPr>
          <w:rFonts w:ascii="Times New Roman" w:hAnsi="Times New Roman"/>
          <w:b/>
          <w:bCs/>
          <w:caps/>
          <w:szCs w:val="26"/>
          <w:lang w:val="pl-PL"/>
        </w:rPr>
      </w:pPr>
    </w:p>
    <w:p w14:paraId="22C21586">
      <w:pPr>
        <w:spacing w:after="60"/>
        <w:jc w:val="both"/>
        <w:rPr>
          <w:rFonts w:ascii="Times New Roman" w:hAnsi="Times New Roman"/>
          <w:b/>
          <w:bCs/>
          <w:szCs w:val="26"/>
          <w:lang w:val="pl-PL"/>
        </w:rPr>
      </w:pPr>
    </w:p>
    <w:p w14:paraId="0AC07D77">
      <w:pPr>
        <w:spacing w:after="60"/>
        <w:jc w:val="both"/>
        <w:rPr>
          <w:rFonts w:ascii="Times New Roman" w:hAnsi="Times New Roman"/>
          <w:b/>
          <w:bCs/>
          <w:szCs w:val="26"/>
          <w:lang w:val="pl-PL"/>
        </w:rPr>
      </w:pPr>
    </w:p>
    <w:p w14:paraId="1599F229">
      <w:pPr>
        <w:spacing w:after="60"/>
        <w:jc w:val="both"/>
        <w:rPr>
          <w:rFonts w:ascii="Times New Roman" w:hAnsi="Times New Roman"/>
          <w:b/>
          <w:bCs/>
          <w:szCs w:val="26"/>
          <w:lang w:val="pl-PL"/>
        </w:rPr>
      </w:pPr>
    </w:p>
    <w:p w14:paraId="4DEBBDA6">
      <w:pPr>
        <w:spacing w:after="60"/>
        <w:jc w:val="both"/>
        <w:rPr>
          <w:rFonts w:ascii="Times New Roman" w:hAnsi="Times New Roman"/>
          <w:b/>
          <w:bCs/>
          <w:szCs w:val="26"/>
          <w:lang w:val="pl-PL"/>
        </w:rPr>
      </w:pPr>
    </w:p>
    <w:p w14:paraId="67D77054">
      <w:pPr>
        <w:spacing w:after="60"/>
        <w:jc w:val="both"/>
        <w:rPr>
          <w:rFonts w:ascii="Times New Roman" w:hAnsi="Times New Roman"/>
          <w:b/>
          <w:bCs/>
          <w:szCs w:val="26"/>
          <w:lang w:val="pl-PL"/>
        </w:rPr>
      </w:pPr>
    </w:p>
    <w:p w14:paraId="4EFD3D5A">
      <w:pPr>
        <w:spacing w:after="60"/>
        <w:jc w:val="both"/>
        <w:rPr>
          <w:rFonts w:ascii="Times New Roman" w:hAnsi="Times New Roman"/>
          <w:b/>
          <w:bCs/>
          <w:szCs w:val="26"/>
          <w:lang w:val="pl-PL"/>
        </w:rPr>
      </w:pPr>
    </w:p>
    <w:p w14:paraId="642782AE">
      <w:pPr>
        <w:spacing w:after="60"/>
        <w:jc w:val="both"/>
        <w:rPr>
          <w:rFonts w:ascii="Times New Roman" w:hAnsi="Times New Roman"/>
          <w:b/>
          <w:bCs/>
          <w:szCs w:val="26"/>
          <w:lang w:val="pl-PL"/>
        </w:rPr>
      </w:pPr>
    </w:p>
    <w:p w14:paraId="5ACD3702">
      <w:pPr>
        <w:spacing w:after="60"/>
        <w:jc w:val="both"/>
        <w:rPr>
          <w:rFonts w:ascii="Times New Roman" w:hAnsi="Times New Roman"/>
          <w:b/>
          <w:bCs/>
          <w:szCs w:val="26"/>
          <w:lang w:val="pl-PL"/>
        </w:rPr>
      </w:pPr>
    </w:p>
    <w:p w14:paraId="0DC433DA">
      <w:pPr>
        <w:spacing w:after="60"/>
        <w:jc w:val="both"/>
        <w:rPr>
          <w:rFonts w:ascii="Times New Roman" w:hAnsi="Times New Roman"/>
          <w:b/>
          <w:bCs/>
          <w:szCs w:val="26"/>
          <w:lang w:val="pl-PL"/>
        </w:rPr>
      </w:pPr>
    </w:p>
    <w:p w14:paraId="3B05E9CB">
      <w:pPr>
        <w:spacing w:after="60"/>
        <w:jc w:val="both"/>
        <w:rPr>
          <w:rFonts w:ascii="Times New Roman" w:hAnsi="Times New Roman"/>
          <w:b/>
          <w:bCs/>
          <w:szCs w:val="26"/>
          <w:lang w:val="pl-PL"/>
        </w:rPr>
      </w:pPr>
    </w:p>
    <w:p w14:paraId="6CE6E20A">
      <w:pPr>
        <w:spacing w:after="60"/>
        <w:jc w:val="both"/>
        <w:rPr>
          <w:rFonts w:ascii="Times New Roman" w:hAnsi="Times New Roman"/>
          <w:b/>
          <w:bCs/>
          <w:szCs w:val="26"/>
          <w:lang w:val="pl-PL"/>
        </w:rPr>
      </w:pPr>
    </w:p>
    <w:p w14:paraId="707A9CE8">
      <w:pPr>
        <w:spacing w:after="60"/>
        <w:jc w:val="both"/>
        <w:rPr>
          <w:rFonts w:ascii="Times New Roman" w:hAnsi="Times New Roman"/>
          <w:b/>
          <w:bCs/>
          <w:szCs w:val="26"/>
          <w:lang w:val="pl-PL"/>
        </w:rPr>
      </w:pPr>
    </w:p>
    <w:p w14:paraId="2AE2531D">
      <w:pPr>
        <w:spacing w:after="60"/>
        <w:jc w:val="both"/>
        <w:rPr>
          <w:rFonts w:ascii="Times New Roman" w:hAnsi="Times New Roman"/>
          <w:b/>
          <w:bCs/>
          <w:szCs w:val="26"/>
          <w:lang w:val="pl-PL"/>
        </w:rPr>
      </w:pPr>
    </w:p>
    <w:p w14:paraId="479B497D">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7C19E86D">
        <w:tblPrEx>
          <w:tblCellMar>
            <w:top w:w="0" w:type="dxa"/>
            <w:left w:w="108" w:type="dxa"/>
            <w:bottom w:w="0" w:type="dxa"/>
            <w:right w:w="108" w:type="dxa"/>
          </w:tblCellMar>
        </w:tblPrEx>
        <w:trPr>
          <w:trHeight w:val="787" w:hRule="atLeast"/>
          <w:jc w:val="center"/>
        </w:trPr>
        <w:tc>
          <w:tcPr>
            <w:tcW w:w="7513" w:type="dxa"/>
            <w:shd w:val="clear" w:color="auto" w:fill="auto"/>
          </w:tcPr>
          <w:p w14:paraId="2B5F24F7">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Đo lường Điện – Lạnh</w:t>
            </w:r>
          </w:p>
        </w:tc>
      </w:tr>
      <w:tr w14:paraId="75EB8BD8">
        <w:tblPrEx>
          <w:tblCellMar>
            <w:top w:w="0" w:type="dxa"/>
            <w:left w:w="108" w:type="dxa"/>
            <w:bottom w:w="0" w:type="dxa"/>
            <w:right w:w="108" w:type="dxa"/>
          </w:tblCellMar>
        </w:tblPrEx>
        <w:trPr>
          <w:jc w:val="center"/>
        </w:trPr>
        <w:tc>
          <w:tcPr>
            <w:tcW w:w="7513" w:type="dxa"/>
            <w:shd w:val="clear" w:color="auto" w:fill="auto"/>
          </w:tcPr>
          <w:p w14:paraId="08F68F7E">
            <w:pPr>
              <w:spacing w:after="60"/>
              <w:jc w:val="center"/>
              <w:rPr>
                <w:rFonts w:ascii="Times New Roman" w:hAnsi="Times New Roman"/>
                <w:b/>
                <w:bCs/>
                <w:sz w:val="40"/>
                <w:szCs w:val="40"/>
              </w:rPr>
            </w:pPr>
            <w:r>
              <w:rPr>
                <w:rFonts w:ascii="Times New Roman" w:hAnsi="Times New Roman"/>
                <w:b/>
                <w:bCs/>
                <w:sz w:val="40"/>
                <w:szCs w:val="40"/>
              </w:rPr>
              <w:t>Mã số mô đun: MĐ 15</w:t>
            </w:r>
          </w:p>
        </w:tc>
      </w:tr>
    </w:tbl>
    <w:p w14:paraId="6860CAB6">
      <w:pPr>
        <w:spacing w:after="60"/>
        <w:jc w:val="center"/>
        <w:rPr>
          <w:rFonts w:ascii="Times New Roman" w:hAnsi="Times New Roman"/>
          <w:b/>
          <w:bCs/>
          <w:sz w:val="44"/>
          <w:szCs w:val="44"/>
          <w:lang w:val="en-AU"/>
        </w:rPr>
      </w:pPr>
    </w:p>
    <w:p w14:paraId="644DA206">
      <w:pPr>
        <w:spacing w:after="60"/>
        <w:jc w:val="center"/>
        <w:rPr>
          <w:rFonts w:ascii="Times New Roman" w:hAnsi="Times New Roman"/>
          <w:b/>
          <w:bCs/>
          <w:sz w:val="44"/>
          <w:szCs w:val="44"/>
          <w:lang w:val="en-AU"/>
        </w:rPr>
      </w:pPr>
    </w:p>
    <w:p w14:paraId="114DAE54">
      <w:pPr>
        <w:tabs>
          <w:tab w:val="left" w:pos="3630"/>
        </w:tabs>
        <w:spacing w:after="60"/>
        <w:jc w:val="both"/>
        <w:rPr>
          <w:rFonts w:ascii="Times New Roman" w:hAnsi="Times New Roman"/>
          <w:b/>
          <w:bCs/>
          <w:szCs w:val="26"/>
        </w:rPr>
      </w:pPr>
    </w:p>
    <w:p w14:paraId="6C258070">
      <w:pPr>
        <w:spacing w:after="60"/>
        <w:jc w:val="both"/>
        <w:rPr>
          <w:rFonts w:ascii="Times New Roman" w:hAnsi="Times New Roman"/>
          <w:b/>
          <w:bCs/>
          <w:szCs w:val="26"/>
        </w:rPr>
      </w:pPr>
    </w:p>
    <w:p w14:paraId="75BD442B">
      <w:pPr>
        <w:spacing w:after="60"/>
        <w:jc w:val="both"/>
        <w:rPr>
          <w:rFonts w:ascii="Times New Roman" w:hAnsi="Times New Roman"/>
          <w:b/>
          <w:bCs/>
          <w:szCs w:val="26"/>
        </w:rPr>
      </w:pPr>
    </w:p>
    <w:p w14:paraId="78ED0CA5">
      <w:pPr>
        <w:spacing w:after="60"/>
        <w:jc w:val="both"/>
        <w:rPr>
          <w:rFonts w:ascii="Times New Roman" w:hAnsi="Times New Roman"/>
          <w:b/>
          <w:bCs/>
          <w:szCs w:val="26"/>
        </w:rPr>
      </w:pPr>
    </w:p>
    <w:p w14:paraId="390B0CDA">
      <w:pPr>
        <w:spacing w:after="60"/>
        <w:jc w:val="both"/>
        <w:rPr>
          <w:rFonts w:ascii="Times New Roman" w:hAnsi="Times New Roman"/>
          <w:b/>
          <w:bCs/>
          <w:szCs w:val="26"/>
        </w:rPr>
      </w:pPr>
    </w:p>
    <w:p w14:paraId="77F8EB39">
      <w:pPr>
        <w:spacing w:after="60"/>
        <w:jc w:val="both"/>
        <w:rPr>
          <w:rFonts w:ascii="Times New Roman" w:hAnsi="Times New Roman"/>
          <w:b/>
          <w:bCs/>
          <w:szCs w:val="26"/>
        </w:rPr>
      </w:pPr>
    </w:p>
    <w:p w14:paraId="2364D65B">
      <w:pPr>
        <w:spacing w:after="60"/>
        <w:jc w:val="both"/>
        <w:rPr>
          <w:rFonts w:ascii="Times New Roman" w:hAnsi="Times New Roman"/>
          <w:b/>
          <w:bCs/>
          <w:szCs w:val="26"/>
        </w:rPr>
      </w:pPr>
    </w:p>
    <w:p w14:paraId="6E802338">
      <w:pPr>
        <w:spacing w:after="60"/>
        <w:jc w:val="center"/>
        <w:rPr>
          <w:rFonts w:ascii="Times New Roman" w:hAnsi="Times New Roman"/>
          <w:i/>
          <w:iCs/>
          <w:szCs w:val="26"/>
        </w:rPr>
      </w:pPr>
    </w:p>
    <w:p w14:paraId="44D40418">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14ADE42A">
      <w:pPr>
        <w:tabs>
          <w:tab w:val="left" w:pos="2878"/>
        </w:tabs>
        <w:spacing w:after="60"/>
        <w:jc w:val="both"/>
        <w:rPr>
          <w:rFonts w:ascii="Times New Roman" w:hAnsi="Times New Roman"/>
          <w:spacing w:val="-6"/>
          <w:sz w:val="28"/>
          <w:szCs w:val="28"/>
        </w:rPr>
      </w:pPr>
    </w:p>
    <w:p w14:paraId="6E16D1C2">
      <w:pPr>
        <w:tabs>
          <w:tab w:val="left" w:pos="2878"/>
        </w:tabs>
        <w:spacing w:after="60"/>
        <w:jc w:val="both"/>
        <w:rPr>
          <w:rFonts w:ascii="Times New Roman" w:hAnsi="Times New Roman"/>
          <w:spacing w:val="-6"/>
          <w:sz w:val="28"/>
          <w:szCs w:val="28"/>
        </w:rPr>
      </w:pPr>
    </w:p>
    <w:p w14:paraId="7C79E9A6">
      <w:pPr>
        <w:tabs>
          <w:tab w:val="left" w:pos="2878"/>
        </w:tabs>
        <w:spacing w:after="60"/>
        <w:jc w:val="both"/>
        <w:rPr>
          <w:rFonts w:ascii="Times New Roman" w:hAnsi="Times New Roman"/>
          <w:spacing w:val="-6"/>
          <w:sz w:val="28"/>
          <w:szCs w:val="28"/>
        </w:rPr>
      </w:pPr>
    </w:p>
    <w:p w14:paraId="6C056DFA">
      <w:pPr>
        <w:tabs>
          <w:tab w:val="left" w:pos="2878"/>
        </w:tabs>
        <w:spacing w:after="60"/>
        <w:jc w:val="both"/>
        <w:rPr>
          <w:rFonts w:ascii="Times New Roman" w:hAnsi="Times New Roman"/>
          <w:spacing w:val="-6"/>
          <w:sz w:val="28"/>
          <w:szCs w:val="28"/>
        </w:rPr>
      </w:pPr>
    </w:p>
    <w:p w14:paraId="27590695">
      <w:pPr>
        <w:tabs>
          <w:tab w:val="left" w:pos="2878"/>
        </w:tabs>
        <w:spacing w:after="60"/>
        <w:jc w:val="both"/>
        <w:rPr>
          <w:rFonts w:ascii="Times New Roman" w:hAnsi="Times New Roman"/>
          <w:spacing w:val="-6"/>
          <w:sz w:val="28"/>
          <w:szCs w:val="28"/>
        </w:rPr>
      </w:pPr>
    </w:p>
    <w:p w14:paraId="1D5E5839">
      <w:pPr>
        <w:tabs>
          <w:tab w:val="left" w:pos="2878"/>
        </w:tabs>
        <w:spacing w:after="60"/>
        <w:jc w:val="both"/>
        <w:rPr>
          <w:rFonts w:ascii="Times New Roman" w:hAnsi="Times New Roman"/>
          <w:spacing w:val="-6"/>
          <w:sz w:val="28"/>
          <w:szCs w:val="28"/>
        </w:rPr>
      </w:pPr>
    </w:p>
    <w:p w14:paraId="476B513B">
      <w:pPr>
        <w:tabs>
          <w:tab w:val="left" w:pos="2878"/>
        </w:tabs>
        <w:spacing w:after="60"/>
        <w:jc w:val="both"/>
        <w:rPr>
          <w:rFonts w:ascii="Times New Roman" w:hAnsi="Times New Roman"/>
          <w:spacing w:val="-6"/>
          <w:sz w:val="28"/>
          <w:szCs w:val="28"/>
        </w:rPr>
      </w:pPr>
    </w:p>
    <w:p w14:paraId="7B182C0E">
      <w:pPr>
        <w:tabs>
          <w:tab w:val="left" w:pos="2878"/>
        </w:tabs>
        <w:spacing w:after="60"/>
        <w:jc w:val="both"/>
        <w:rPr>
          <w:rFonts w:ascii="Times New Roman" w:hAnsi="Times New Roman"/>
          <w:spacing w:val="-6"/>
          <w:sz w:val="28"/>
          <w:szCs w:val="28"/>
        </w:rPr>
      </w:pPr>
    </w:p>
    <w:p w14:paraId="695F1D4E">
      <w:pPr>
        <w:tabs>
          <w:tab w:val="left" w:pos="2878"/>
        </w:tabs>
        <w:spacing w:after="60"/>
        <w:jc w:val="both"/>
        <w:rPr>
          <w:rFonts w:ascii="Times New Roman" w:hAnsi="Times New Roman"/>
          <w:spacing w:val="-6"/>
          <w:sz w:val="28"/>
          <w:szCs w:val="28"/>
        </w:rPr>
      </w:pPr>
    </w:p>
    <w:p w14:paraId="00F41BDF">
      <w:pPr>
        <w:tabs>
          <w:tab w:val="left" w:pos="2878"/>
        </w:tabs>
        <w:spacing w:after="60"/>
        <w:jc w:val="both"/>
        <w:rPr>
          <w:rFonts w:ascii="Times New Roman" w:hAnsi="Times New Roman"/>
          <w:spacing w:val="-6"/>
          <w:sz w:val="28"/>
          <w:szCs w:val="28"/>
        </w:rPr>
      </w:pPr>
    </w:p>
    <w:p w14:paraId="2FDDE805">
      <w:pPr>
        <w:tabs>
          <w:tab w:val="left" w:pos="2878"/>
        </w:tabs>
        <w:spacing w:after="60"/>
        <w:jc w:val="both"/>
        <w:rPr>
          <w:rFonts w:ascii="Times New Roman" w:hAnsi="Times New Roman"/>
          <w:spacing w:val="-6"/>
          <w:sz w:val="28"/>
          <w:szCs w:val="28"/>
        </w:rPr>
      </w:pPr>
    </w:p>
    <w:p w14:paraId="6F1ACF85">
      <w:pPr>
        <w:tabs>
          <w:tab w:val="left" w:pos="2878"/>
        </w:tabs>
        <w:spacing w:after="60"/>
        <w:jc w:val="both"/>
        <w:rPr>
          <w:rFonts w:ascii="Times New Roman" w:hAnsi="Times New Roman"/>
          <w:spacing w:val="-6"/>
          <w:sz w:val="28"/>
          <w:szCs w:val="28"/>
        </w:rPr>
      </w:pPr>
    </w:p>
    <w:p w14:paraId="72982680">
      <w:pPr>
        <w:tabs>
          <w:tab w:val="left" w:pos="2878"/>
        </w:tabs>
        <w:spacing w:after="60"/>
        <w:jc w:val="both"/>
        <w:rPr>
          <w:rFonts w:ascii="Times New Roman" w:hAnsi="Times New Roman"/>
          <w:spacing w:val="-6"/>
          <w:sz w:val="28"/>
          <w:szCs w:val="28"/>
        </w:rPr>
      </w:pPr>
    </w:p>
    <w:p w14:paraId="5209E46D">
      <w:pPr>
        <w:tabs>
          <w:tab w:val="left" w:pos="2878"/>
        </w:tabs>
        <w:spacing w:after="60"/>
        <w:jc w:val="both"/>
        <w:rPr>
          <w:rFonts w:ascii="Times New Roman" w:hAnsi="Times New Roman"/>
          <w:spacing w:val="-6"/>
          <w:sz w:val="28"/>
          <w:szCs w:val="28"/>
        </w:rPr>
      </w:pPr>
    </w:p>
    <w:p w14:paraId="608D010A">
      <w:pPr>
        <w:tabs>
          <w:tab w:val="left" w:pos="2878"/>
        </w:tabs>
        <w:spacing w:after="60"/>
        <w:jc w:val="both"/>
        <w:rPr>
          <w:rFonts w:ascii="Times New Roman" w:hAnsi="Times New Roman"/>
          <w:spacing w:val="-6"/>
          <w:sz w:val="28"/>
          <w:szCs w:val="28"/>
        </w:rPr>
      </w:pPr>
    </w:p>
    <w:p w14:paraId="1C6DB580">
      <w:pPr>
        <w:tabs>
          <w:tab w:val="left" w:pos="2878"/>
        </w:tabs>
        <w:spacing w:after="60"/>
        <w:jc w:val="both"/>
        <w:rPr>
          <w:rFonts w:ascii="Times New Roman" w:hAnsi="Times New Roman"/>
          <w:spacing w:val="-6"/>
          <w:sz w:val="28"/>
          <w:szCs w:val="28"/>
        </w:rPr>
      </w:pPr>
    </w:p>
    <w:p w14:paraId="37D8B350">
      <w:pPr>
        <w:tabs>
          <w:tab w:val="left" w:pos="2878"/>
        </w:tabs>
        <w:spacing w:after="60"/>
        <w:jc w:val="both"/>
        <w:rPr>
          <w:rFonts w:ascii="Times New Roman" w:hAnsi="Times New Roman"/>
          <w:spacing w:val="-6"/>
          <w:sz w:val="28"/>
          <w:szCs w:val="28"/>
        </w:rPr>
      </w:pPr>
    </w:p>
    <w:p w14:paraId="0F63C64D">
      <w:pPr>
        <w:tabs>
          <w:tab w:val="left" w:pos="2878"/>
        </w:tabs>
        <w:spacing w:after="60"/>
        <w:jc w:val="both"/>
        <w:rPr>
          <w:rFonts w:ascii="Times New Roman" w:hAnsi="Times New Roman"/>
          <w:spacing w:val="-6"/>
          <w:sz w:val="28"/>
          <w:szCs w:val="28"/>
        </w:rPr>
      </w:pPr>
    </w:p>
    <w:p w14:paraId="01BB4155">
      <w:pPr>
        <w:tabs>
          <w:tab w:val="left" w:pos="2878"/>
        </w:tabs>
        <w:spacing w:after="60"/>
        <w:jc w:val="both"/>
        <w:rPr>
          <w:rFonts w:ascii="Times New Roman" w:hAnsi="Times New Roman"/>
          <w:spacing w:val="-6"/>
          <w:sz w:val="28"/>
          <w:szCs w:val="28"/>
        </w:rPr>
      </w:pPr>
    </w:p>
    <w:p w14:paraId="07C606B1">
      <w:pPr>
        <w:tabs>
          <w:tab w:val="left" w:pos="2878"/>
        </w:tabs>
        <w:spacing w:after="60"/>
        <w:jc w:val="both"/>
        <w:rPr>
          <w:rFonts w:ascii="Times New Roman" w:hAnsi="Times New Roman"/>
          <w:spacing w:val="-6"/>
          <w:sz w:val="28"/>
          <w:szCs w:val="28"/>
        </w:rPr>
      </w:pPr>
    </w:p>
    <w:p w14:paraId="52FB593E">
      <w:pPr>
        <w:tabs>
          <w:tab w:val="left" w:pos="2878"/>
        </w:tabs>
        <w:spacing w:after="60"/>
        <w:jc w:val="both"/>
        <w:rPr>
          <w:rFonts w:ascii="Times New Roman" w:hAnsi="Times New Roman"/>
          <w:spacing w:val="-6"/>
          <w:sz w:val="28"/>
          <w:szCs w:val="28"/>
        </w:rPr>
      </w:pPr>
    </w:p>
    <w:p w14:paraId="0F9B7F0D">
      <w:pPr>
        <w:tabs>
          <w:tab w:val="left" w:pos="2878"/>
        </w:tabs>
        <w:spacing w:after="60"/>
        <w:jc w:val="both"/>
        <w:rPr>
          <w:rFonts w:ascii="Times New Roman" w:hAnsi="Times New Roman"/>
          <w:spacing w:val="-6"/>
          <w:sz w:val="28"/>
          <w:szCs w:val="28"/>
        </w:rPr>
      </w:pPr>
    </w:p>
    <w:p w14:paraId="5B65D09D">
      <w:pPr>
        <w:tabs>
          <w:tab w:val="left" w:pos="2878"/>
        </w:tabs>
        <w:spacing w:after="60"/>
        <w:jc w:val="both"/>
        <w:rPr>
          <w:rFonts w:ascii="Times New Roman" w:hAnsi="Times New Roman"/>
          <w:spacing w:val="-6"/>
          <w:sz w:val="28"/>
          <w:szCs w:val="28"/>
        </w:rPr>
      </w:pPr>
    </w:p>
    <w:p w14:paraId="6C010E65">
      <w:pPr>
        <w:tabs>
          <w:tab w:val="left" w:pos="2878"/>
        </w:tabs>
        <w:spacing w:after="60"/>
        <w:jc w:val="both"/>
        <w:rPr>
          <w:rFonts w:ascii="Times New Roman" w:hAnsi="Times New Roman"/>
          <w:spacing w:val="-6"/>
          <w:sz w:val="28"/>
          <w:szCs w:val="28"/>
        </w:rPr>
      </w:pPr>
    </w:p>
    <w:p w14:paraId="7F922017">
      <w:pPr>
        <w:tabs>
          <w:tab w:val="left" w:pos="2878"/>
        </w:tabs>
        <w:spacing w:after="60"/>
        <w:jc w:val="both"/>
        <w:rPr>
          <w:rFonts w:ascii="Times New Roman" w:hAnsi="Times New Roman"/>
          <w:spacing w:val="-6"/>
          <w:sz w:val="28"/>
          <w:szCs w:val="28"/>
        </w:rPr>
      </w:pPr>
    </w:p>
    <w:p w14:paraId="23E605AC">
      <w:pPr>
        <w:tabs>
          <w:tab w:val="left" w:pos="2878"/>
        </w:tabs>
        <w:spacing w:after="60"/>
        <w:jc w:val="both"/>
        <w:rPr>
          <w:rFonts w:ascii="Times New Roman" w:hAnsi="Times New Roman"/>
          <w:spacing w:val="-6"/>
          <w:sz w:val="28"/>
          <w:szCs w:val="28"/>
        </w:rPr>
      </w:pPr>
    </w:p>
    <w:p w14:paraId="4A745FF1">
      <w:pPr>
        <w:tabs>
          <w:tab w:val="left" w:pos="2878"/>
        </w:tabs>
        <w:spacing w:after="60"/>
        <w:jc w:val="both"/>
        <w:rPr>
          <w:rFonts w:ascii="Times New Roman" w:hAnsi="Times New Roman"/>
          <w:spacing w:val="-6"/>
          <w:sz w:val="28"/>
          <w:szCs w:val="28"/>
        </w:rPr>
      </w:pPr>
    </w:p>
    <w:p w14:paraId="6D916CD3">
      <w:pPr>
        <w:tabs>
          <w:tab w:val="left" w:pos="2878"/>
        </w:tabs>
        <w:spacing w:after="60"/>
        <w:jc w:val="both"/>
        <w:rPr>
          <w:rFonts w:ascii="Times New Roman" w:hAnsi="Times New Roman"/>
          <w:spacing w:val="-6"/>
          <w:sz w:val="28"/>
          <w:szCs w:val="28"/>
        </w:rPr>
      </w:pPr>
    </w:p>
    <w:p w14:paraId="7F08D768">
      <w:pPr>
        <w:tabs>
          <w:tab w:val="left" w:pos="2878"/>
        </w:tabs>
        <w:spacing w:after="60"/>
        <w:jc w:val="both"/>
        <w:rPr>
          <w:rFonts w:ascii="Times New Roman" w:hAnsi="Times New Roman"/>
          <w:spacing w:val="-6"/>
          <w:sz w:val="28"/>
          <w:szCs w:val="28"/>
        </w:rPr>
      </w:pPr>
    </w:p>
    <w:p w14:paraId="113C9B42">
      <w:pPr>
        <w:tabs>
          <w:tab w:val="left" w:pos="2878"/>
        </w:tabs>
        <w:spacing w:after="60"/>
        <w:jc w:val="both"/>
        <w:rPr>
          <w:rFonts w:ascii="Times New Roman" w:hAnsi="Times New Roman"/>
          <w:spacing w:val="-6"/>
          <w:sz w:val="28"/>
          <w:szCs w:val="28"/>
        </w:rPr>
      </w:pPr>
    </w:p>
    <w:p w14:paraId="5D1CEACC">
      <w:pPr>
        <w:tabs>
          <w:tab w:val="left" w:pos="2878"/>
        </w:tabs>
        <w:spacing w:after="60"/>
        <w:jc w:val="both"/>
        <w:rPr>
          <w:rFonts w:ascii="Times New Roman" w:hAnsi="Times New Roman"/>
          <w:spacing w:val="-6"/>
          <w:sz w:val="28"/>
          <w:szCs w:val="28"/>
        </w:rPr>
      </w:pPr>
    </w:p>
    <w:p w14:paraId="39687A50">
      <w:pPr>
        <w:tabs>
          <w:tab w:val="left" w:pos="2878"/>
        </w:tabs>
        <w:spacing w:after="60"/>
        <w:jc w:val="both"/>
        <w:rPr>
          <w:rFonts w:ascii="Times New Roman" w:hAnsi="Times New Roman"/>
          <w:spacing w:val="-6"/>
          <w:sz w:val="28"/>
          <w:szCs w:val="28"/>
        </w:rPr>
      </w:pPr>
    </w:p>
    <w:p w14:paraId="78291F9B">
      <w:pPr>
        <w:spacing w:after="60"/>
        <w:rPr>
          <w:rFonts w:ascii="Times New Roman" w:hAnsi="Times New Roman"/>
          <w:b/>
          <w:bCs/>
          <w:sz w:val="28"/>
          <w:szCs w:val="28"/>
        </w:rPr>
      </w:pPr>
      <w:r>
        <w:rPr>
          <w:rFonts w:ascii="Times New Roman" w:hAnsi="Times New Roman"/>
          <w:b/>
          <w:bCs/>
          <w:sz w:val="28"/>
          <w:szCs w:val="28"/>
        </w:rPr>
        <w:br w:type="page"/>
      </w:r>
    </w:p>
    <w:p w14:paraId="5CAE87A0">
      <w:pPr>
        <w:spacing w:after="60"/>
        <w:jc w:val="center"/>
        <w:rPr>
          <w:rFonts w:ascii="Times New Roman" w:hAnsi="Times New Roman"/>
          <w:sz w:val="28"/>
          <w:szCs w:val="28"/>
        </w:rPr>
      </w:pPr>
      <w:r>
        <w:rPr>
          <w:rFonts w:ascii="Times New Roman" w:hAnsi="Times New Roman"/>
          <w:b/>
          <w:bCs/>
          <w:sz w:val="28"/>
          <w:szCs w:val="28"/>
        </w:rPr>
        <w:t>CHƯƠNG TRÌNH MÔ ĐUN</w:t>
      </w:r>
    </w:p>
    <w:p w14:paraId="2E95EAF4">
      <w:pPr>
        <w:spacing w:after="60"/>
        <w:rPr>
          <w:rFonts w:ascii="Times New Roman" w:hAnsi="Times New Roman"/>
          <w:sz w:val="28"/>
          <w:szCs w:val="28"/>
          <w:lang w:val="da-DK"/>
        </w:rPr>
      </w:pPr>
      <w:r>
        <w:rPr>
          <w:rFonts w:ascii="Times New Roman" w:hAnsi="Times New Roman"/>
          <w:b/>
          <w:sz w:val="28"/>
          <w:szCs w:val="28"/>
          <w:lang w:val="da-DK"/>
        </w:rPr>
        <w:t>Tên mô đun:</w:t>
      </w:r>
      <w:r>
        <w:rPr>
          <w:rFonts w:ascii="Times New Roman" w:hAnsi="Times New Roman"/>
          <w:sz w:val="28"/>
          <w:szCs w:val="28"/>
          <w:lang w:val="da-DK"/>
        </w:rPr>
        <w:t xml:space="preserve"> Đo lường điện – lạnh</w:t>
      </w:r>
    </w:p>
    <w:p w14:paraId="486366B6">
      <w:pPr>
        <w:spacing w:after="60"/>
        <w:rPr>
          <w:rFonts w:ascii="Times New Roman" w:hAnsi="Times New Roman"/>
          <w:sz w:val="28"/>
          <w:szCs w:val="28"/>
          <w:lang w:val="da-DK"/>
        </w:rPr>
      </w:pPr>
      <w:r>
        <w:rPr>
          <w:rFonts w:ascii="Times New Roman" w:hAnsi="Times New Roman"/>
          <w:b/>
          <w:sz w:val="28"/>
          <w:szCs w:val="28"/>
          <w:lang w:val="da-DK"/>
        </w:rPr>
        <w:t>Mã số mô đun:</w:t>
      </w:r>
      <w:r>
        <w:rPr>
          <w:rFonts w:ascii="Times New Roman" w:hAnsi="Times New Roman"/>
          <w:sz w:val="28"/>
          <w:szCs w:val="28"/>
          <w:lang w:val="da-DK"/>
        </w:rPr>
        <w:t xml:space="preserve"> MĐ 15</w:t>
      </w:r>
    </w:p>
    <w:p w14:paraId="28682651">
      <w:pPr>
        <w:spacing w:after="60"/>
        <w:rPr>
          <w:rFonts w:ascii="Times New Roman" w:hAnsi="Times New Roman" w:eastAsia="MS Mincho"/>
          <w:sz w:val="28"/>
          <w:szCs w:val="28"/>
          <w:lang w:val="pt-BR" w:eastAsia="ja-JP"/>
        </w:rPr>
      </w:pPr>
      <w:r>
        <w:rPr>
          <w:rFonts w:ascii="Times New Roman" w:hAnsi="Times New Roman"/>
          <w:b/>
          <w:sz w:val="28"/>
          <w:szCs w:val="28"/>
          <w:lang w:val="da-DK"/>
        </w:rPr>
        <w:t>Thời gian mô đun:</w:t>
      </w:r>
      <w:r>
        <w:rPr>
          <w:rFonts w:ascii="Times New Roman" w:hAnsi="Times New Roman"/>
          <w:sz w:val="28"/>
          <w:szCs w:val="28"/>
          <w:lang w:val="da-DK"/>
        </w:rPr>
        <w:t xml:space="preserve"> 60 giờ </w:t>
      </w:r>
      <w:r>
        <w:rPr>
          <w:rFonts w:ascii="Times New Roman" w:hAnsi="Times New Roman" w:eastAsia="MS Mincho"/>
          <w:sz w:val="28"/>
          <w:szCs w:val="28"/>
          <w:lang w:val="pt-BR" w:eastAsia="ja-JP"/>
        </w:rPr>
        <w:t xml:space="preserve">(Lý thuyết: 24 giờ;  Thực hành, thí nghiệm, thảo luận, bài tập: 30giờ ; Kiểm tra 6 giờ) </w:t>
      </w:r>
    </w:p>
    <w:p w14:paraId="3E92AEDE">
      <w:pPr>
        <w:spacing w:after="60"/>
        <w:jc w:val="both"/>
        <w:rPr>
          <w:rFonts w:ascii="Times New Roman" w:hAnsi="Times New Roman"/>
          <w:b/>
          <w:sz w:val="28"/>
          <w:szCs w:val="28"/>
        </w:rPr>
      </w:pPr>
      <w:r>
        <w:rPr>
          <w:rFonts w:ascii="Times New Roman" w:hAnsi="Times New Roman"/>
          <w:b/>
          <w:sz w:val="28"/>
          <w:szCs w:val="28"/>
        </w:rPr>
        <w:t>I. VỊ TRÍ, TÍNH CHẤT CỦA MÔ ĐUN:</w:t>
      </w:r>
    </w:p>
    <w:p w14:paraId="1C4B5264">
      <w:pPr>
        <w:spacing w:after="60"/>
        <w:jc w:val="both"/>
        <w:rPr>
          <w:rFonts w:ascii="Times New Roman" w:hAnsi="Times New Roman"/>
          <w:iCs/>
          <w:sz w:val="28"/>
          <w:szCs w:val="28"/>
        </w:rPr>
      </w:pPr>
      <w:r>
        <w:rPr>
          <w:rFonts w:ascii="Times New Roman" w:hAnsi="Times New Roman"/>
          <w:b/>
          <w:iCs/>
          <w:sz w:val="28"/>
          <w:szCs w:val="28"/>
        </w:rPr>
        <w:t>-</w:t>
      </w:r>
      <w:r>
        <w:rPr>
          <w:rFonts w:ascii="Times New Roman" w:hAnsi="Times New Roman"/>
          <w:iCs/>
          <w:sz w:val="28"/>
          <w:szCs w:val="28"/>
        </w:rPr>
        <w:t xml:space="preserve"> Vị trí :</w:t>
      </w:r>
    </w:p>
    <w:p w14:paraId="10A494B5">
      <w:pPr>
        <w:spacing w:after="60"/>
        <w:ind w:firstLine="720"/>
        <w:jc w:val="both"/>
        <w:rPr>
          <w:rFonts w:ascii="Times New Roman" w:hAnsi="Times New Roman"/>
          <w:sz w:val="28"/>
          <w:szCs w:val="28"/>
        </w:rPr>
      </w:pPr>
      <w:r>
        <w:rPr>
          <w:rFonts w:ascii="Times New Roman" w:hAnsi="Times New Roman"/>
          <w:sz w:val="28"/>
          <w:szCs w:val="28"/>
        </w:rPr>
        <w:t>+ Đo lường điện - lạnh là mô đun  bắ buộc  trong chư</w:t>
      </w:r>
      <w:r>
        <w:rPr>
          <w:rFonts w:ascii="Times New Roman" w:hAnsi="Times New Roman"/>
          <w:sz w:val="28"/>
          <w:szCs w:val="28"/>
        </w:rPr>
        <w:softHyphen/>
      </w:r>
      <w:r>
        <w:rPr>
          <w:rFonts w:ascii="Times New Roman" w:hAnsi="Times New Roman"/>
          <w:sz w:val="28"/>
          <w:szCs w:val="28"/>
        </w:rPr>
        <w:t>ơng trình nghề kỹ thuật máy lạnh và điều hoà không khí.</w:t>
      </w:r>
    </w:p>
    <w:p w14:paraId="14E99715">
      <w:pPr>
        <w:spacing w:after="60"/>
        <w:ind w:firstLine="720"/>
        <w:jc w:val="both"/>
        <w:rPr>
          <w:rFonts w:ascii="Times New Roman" w:hAnsi="Times New Roman"/>
          <w:sz w:val="28"/>
          <w:szCs w:val="28"/>
        </w:rPr>
      </w:pPr>
      <w:r>
        <w:rPr>
          <w:rFonts w:ascii="Times New Roman" w:hAnsi="Times New Roman"/>
          <w:sz w:val="28"/>
          <w:szCs w:val="28"/>
        </w:rPr>
        <w:t>+ Mô đun được sắp xếp sau khi học xong các môn học cơ sở.</w:t>
      </w:r>
    </w:p>
    <w:p w14:paraId="6055C45D">
      <w:pPr>
        <w:spacing w:after="60"/>
        <w:jc w:val="both"/>
        <w:rPr>
          <w:rFonts w:ascii="Times New Roman" w:hAnsi="Times New Roman"/>
          <w:iCs/>
          <w:sz w:val="28"/>
          <w:szCs w:val="28"/>
        </w:rPr>
      </w:pPr>
      <w:r>
        <w:rPr>
          <w:rFonts w:ascii="Times New Roman" w:hAnsi="Times New Roman"/>
          <w:b/>
          <w:iCs/>
          <w:sz w:val="28"/>
          <w:szCs w:val="28"/>
        </w:rPr>
        <w:t>-</w:t>
      </w:r>
      <w:r>
        <w:rPr>
          <w:rFonts w:ascii="Times New Roman" w:hAnsi="Times New Roman"/>
          <w:iCs/>
          <w:sz w:val="28"/>
          <w:szCs w:val="28"/>
        </w:rPr>
        <w:t xml:space="preserve"> Tính chất :</w:t>
      </w:r>
    </w:p>
    <w:p w14:paraId="555B056A">
      <w:pPr>
        <w:spacing w:after="60"/>
        <w:ind w:firstLine="720"/>
        <w:jc w:val="both"/>
        <w:rPr>
          <w:rFonts w:ascii="Times New Roman" w:hAnsi="Times New Roman"/>
          <w:sz w:val="28"/>
          <w:szCs w:val="28"/>
        </w:rPr>
      </w:pPr>
      <w:r>
        <w:rPr>
          <w:rFonts w:ascii="Times New Roman" w:hAnsi="Times New Roman"/>
          <w:sz w:val="28"/>
          <w:szCs w:val="28"/>
        </w:rPr>
        <w:t xml:space="preserve">+ Là mô đun quan trọng và không thể thiếu trong nghề kỹ thuật máy lạnh và điều hoà không khí vì trong quá trình lắp đặt, vận hành, bảo dưỡng, sửa chữa máy lạnh chúng ta thường xuyên phải sử dụng các dụng cụ đo kiểm tra về dòng điện, điện áp, công suất, điện trở, nhiệt độ, áp suất, lưu lượng, độ ẩm...   </w:t>
      </w:r>
    </w:p>
    <w:p w14:paraId="1FEBA759">
      <w:pPr>
        <w:spacing w:after="60"/>
        <w:jc w:val="both"/>
        <w:rPr>
          <w:rFonts w:ascii="Times New Roman" w:hAnsi="Times New Roman"/>
          <w:b/>
          <w:sz w:val="28"/>
          <w:szCs w:val="28"/>
        </w:rPr>
      </w:pPr>
      <w:r>
        <w:rPr>
          <w:rFonts w:ascii="Times New Roman" w:hAnsi="Times New Roman"/>
          <w:b/>
          <w:sz w:val="28"/>
          <w:szCs w:val="28"/>
        </w:rPr>
        <w:t>II. MỤC TIÊU MÔ ĐUN:</w:t>
      </w:r>
    </w:p>
    <w:p w14:paraId="2E7FD421">
      <w:pPr>
        <w:spacing w:after="60"/>
        <w:jc w:val="both"/>
        <w:rPr>
          <w:rFonts w:ascii="Times New Roman" w:hAnsi="Times New Roman"/>
          <w:bCs/>
          <w:sz w:val="28"/>
          <w:szCs w:val="28"/>
        </w:rPr>
      </w:pPr>
      <w:r>
        <w:rPr>
          <w:rFonts w:ascii="Times New Roman" w:hAnsi="Times New Roman"/>
          <w:bCs/>
          <w:sz w:val="28"/>
          <w:szCs w:val="28"/>
        </w:rPr>
        <w:t>- Kiến thức:</w:t>
      </w:r>
    </w:p>
    <w:p w14:paraId="78F9C4CF">
      <w:pPr>
        <w:spacing w:after="60"/>
        <w:jc w:val="both"/>
        <w:rPr>
          <w:rFonts w:ascii="Times New Roman" w:hAnsi="Times New Roman"/>
          <w:b/>
          <w:sz w:val="28"/>
          <w:szCs w:val="28"/>
        </w:rPr>
      </w:pPr>
      <w:r>
        <w:rPr>
          <w:rFonts w:ascii="Times New Roman" w:hAnsi="Times New Roman"/>
          <w:b/>
          <w:sz w:val="28"/>
          <w:szCs w:val="28"/>
          <w:lang w:val="pt-BR"/>
        </w:rPr>
        <w:t xml:space="preserve">          +</w:t>
      </w:r>
      <w:r>
        <w:rPr>
          <w:rFonts w:ascii="Times New Roman" w:hAnsi="Times New Roman"/>
          <w:sz w:val="28"/>
          <w:szCs w:val="28"/>
          <w:lang w:val="pt-BR"/>
        </w:rPr>
        <w:t xml:space="preserve"> Trình bày  được một số khái niệm cơ bản về đo lường</w:t>
      </w:r>
    </w:p>
    <w:p w14:paraId="21003CB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cấu tạo, nguyên lý  làm việc của các cơ cấu  đo lường </w:t>
      </w:r>
    </w:p>
    <w:p w14:paraId="2125707A">
      <w:pPr>
        <w:spacing w:after="60"/>
        <w:ind w:firstLine="720"/>
        <w:jc w:val="both"/>
        <w:rPr>
          <w:rFonts w:ascii="Times New Roman" w:hAnsi="Times New Roman"/>
          <w:sz w:val="28"/>
          <w:szCs w:val="28"/>
        </w:rPr>
      </w:pPr>
      <w:r>
        <w:rPr>
          <w:rFonts w:ascii="Times New Roman" w:hAnsi="Times New Roman"/>
          <w:sz w:val="28"/>
          <w:szCs w:val="28"/>
        </w:rPr>
        <w:t>+ Trình bày được nguyên lý làm việc các dụng cụ đo:  Nhiệt độ, độ ấm, áp suất…</w:t>
      </w:r>
    </w:p>
    <w:p w14:paraId="3458BCCE">
      <w:pPr>
        <w:spacing w:after="60"/>
        <w:ind w:firstLine="720"/>
        <w:jc w:val="both"/>
        <w:rPr>
          <w:rFonts w:ascii="Times New Roman" w:hAnsi="Times New Roman"/>
          <w:sz w:val="28"/>
          <w:szCs w:val="28"/>
        </w:rPr>
      </w:pPr>
      <w:r>
        <w:rPr>
          <w:rFonts w:ascii="Times New Roman" w:hAnsi="Times New Roman"/>
          <w:sz w:val="28"/>
          <w:szCs w:val="28"/>
        </w:rPr>
        <w:t xml:space="preserve">+ Trình bày được trình tự các bước sử dụng các dụng cụ đo </w:t>
      </w:r>
    </w:p>
    <w:p w14:paraId="4B50056D">
      <w:pPr>
        <w:spacing w:after="60"/>
        <w:jc w:val="both"/>
        <w:rPr>
          <w:rFonts w:ascii="Times New Roman" w:hAnsi="Times New Roman"/>
          <w:bCs/>
          <w:sz w:val="28"/>
          <w:szCs w:val="28"/>
        </w:rPr>
      </w:pPr>
      <w:r>
        <w:rPr>
          <w:rFonts w:ascii="Times New Roman" w:hAnsi="Times New Roman"/>
          <w:bCs/>
          <w:sz w:val="28"/>
          <w:szCs w:val="28"/>
        </w:rPr>
        <w:t>- Kỹ năng:</w:t>
      </w:r>
    </w:p>
    <w:p w14:paraId="57ECF13A">
      <w:pPr>
        <w:tabs>
          <w:tab w:val="left" w:pos="2340"/>
        </w:tabs>
        <w:spacing w:after="60"/>
        <w:jc w:val="both"/>
        <w:rPr>
          <w:rFonts w:ascii="Times New Roman" w:hAnsi="Times New Roman"/>
          <w:sz w:val="28"/>
          <w:szCs w:val="28"/>
          <w:lang w:val="en-AU"/>
        </w:rPr>
      </w:pPr>
      <w:r>
        <w:rPr>
          <w:rFonts w:ascii="Times New Roman" w:hAnsi="Times New Roman"/>
          <w:sz w:val="28"/>
          <w:szCs w:val="28"/>
          <w:lang w:val="en-AU"/>
        </w:rPr>
        <w:t xml:space="preserve">           + Nhận dạng được và sử dụng đúng chức năng các loại cơ cấu đo.</w:t>
      </w:r>
    </w:p>
    <w:p w14:paraId="37EF149D">
      <w:pPr>
        <w:spacing w:after="60"/>
        <w:ind w:firstLine="720"/>
        <w:jc w:val="both"/>
        <w:rPr>
          <w:rFonts w:ascii="Times New Roman" w:hAnsi="Times New Roman"/>
          <w:i/>
          <w:iCs/>
          <w:sz w:val="28"/>
          <w:szCs w:val="28"/>
        </w:rPr>
      </w:pPr>
      <w:r>
        <w:rPr>
          <w:rFonts w:ascii="Times New Roman" w:hAnsi="Times New Roman"/>
          <w:b/>
          <w:sz w:val="28"/>
          <w:szCs w:val="28"/>
        </w:rPr>
        <w:t>+</w:t>
      </w:r>
      <w:r>
        <w:rPr>
          <w:rFonts w:ascii="Times New Roman" w:hAnsi="Times New Roman"/>
          <w:sz w:val="28"/>
          <w:szCs w:val="28"/>
        </w:rPr>
        <w:t xml:space="preserve"> Lựa chọn chính xác các dụng cụ đo, thang đo và xử lý được kết quả đo.</w:t>
      </w:r>
    </w:p>
    <w:p w14:paraId="69F69D01">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Đo được chính xác và đánh giá các đại lượng đo được về điện, điện áp, công suất, điện trở, nhiệt độ, áp suất, lưu lượng và độ ẩm.</w:t>
      </w:r>
    </w:p>
    <w:p w14:paraId="34F224A1">
      <w:pPr>
        <w:tabs>
          <w:tab w:val="left" w:pos="2340"/>
        </w:tabs>
        <w:spacing w:after="60"/>
        <w:jc w:val="both"/>
        <w:rPr>
          <w:rFonts w:ascii="Times New Roman" w:hAnsi="Times New Roman"/>
          <w:sz w:val="28"/>
          <w:szCs w:val="28"/>
          <w:lang w:val="en-AU"/>
        </w:rPr>
      </w:pPr>
      <w:r>
        <w:rPr>
          <w:rFonts w:ascii="Times New Roman" w:hAnsi="Times New Roman"/>
          <w:sz w:val="28"/>
          <w:szCs w:val="28"/>
          <w:lang w:val="en-AU"/>
        </w:rPr>
        <w:t xml:space="preserve">          + Đo các thông số trong mạch điện như: điện trở, điện áp, dòng điện, điện năng, công suất</w:t>
      </w:r>
    </w:p>
    <w:p w14:paraId="4873F23B">
      <w:pPr>
        <w:spacing w:after="60"/>
        <w:jc w:val="both"/>
        <w:rPr>
          <w:rFonts w:ascii="Times New Roman" w:hAnsi="Times New Roman"/>
          <w:bCs/>
          <w:sz w:val="28"/>
          <w:szCs w:val="28"/>
        </w:rPr>
      </w:pPr>
      <w:r>
        <w:rPr>
          <w:rFonts w:ascii="Times New Roman" w:hAnsi="Times New Roman"/>
          <w:bCs/>
          <w:sz w:val="28"/>
          <w:szCs w:val="28"/>
        </w:rPr>
        <w:t>- Năng lực tự chủ và trách nhiệm:</w:t>
      </w:r>
    </w:p>
    <w:p w14:paraId="23208EB0">
      <w:pPr>
        <w:spacing w:after="60"/>
        <w:ind w:firstLine="720"/>
        <w:jc w:val="both"/>
        <w:rPr>
          <w:rFonts w:ascii="Times New Roman" w:hAnsi="Times New Roman"/>
          <w:sz w:val="28"/>
          <w:szCs w:val="28"/>
        </w:rPr>
      </w:pPr>
      <w:r>
        <w:rPr>
          <w:rFonts w:ascii="Times New Roman" w:hAnsi="Times New Roman"/>
          <w:sz w:val="28"/>
          <w:szCs w:val="28"/>
        </w:rPr>
        <w:t>+ Sử dụng đúng và bảo quản tốt các dụng cụ đo lường</w:t>
      </w:r>
    </w:p>
    <w:p w14:paraId="330EB3D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kiên trì, gọn gàng, ngăn nắp trong quá trình làm việc.</w:t>
      </w:r>
    </w:p>
    <w:p w14:paraId="5615A73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cho người và thiết bị </w:t>
      </w:r>
    </w:p>
    <w:p w14:paraId="17BC51E8">
      <w:pPr>
        <w:spacing w:after="60"/>
        <w:jc w:val="both"/>
        <w:rPr>
          <w:rFonts w:ascii="Times New Roman" w:hAnsi="Times New Roman"/>
          <w:b/>
          <w:sz w:val="28"/>
          <w:szCs w:val="28"/>
        </w:rPr>
      </w:pPr>
      <w:r>
        <w:rPr>
          <w:rFonts w:ascii="Times New Roman" w:hAnsi="Times New Roman"/>
          <w:b/>
          <w:sz w:val="28"/>
          <w:szCs w:val="28"/>
        </w:rPr>
        <w:t xml:space="preserve">III. NỘI DUNG MÔ ĐUN: </w:t>
      </w:r>
    </w:p>
    <w:p w14:paraId="2E9EE6DB">
      <w:pPr>
        <w:spacing w:after="60"/>
        <w:jc w:val="both"/>
        <w:rPr>
          <w:rFonts w:ascii="Times New Roman" w:hAnsi="Times New Roman"/>
          <w:sz w:val="28"/>
          <w:szCs w:val="28"/>
        </w:rPr>
      </w:pPr>
      <w:r>
        <w:rPr>
          <w:rFonts w:ascii="Times New Roman" w:hAnsi="Times New Roman"/>
          <w:i/>
          <w:iCs/>
          <w:sz w:val="28"/>
          <w:szCs w:val="28"/>
        </w:rPr>
        <w:t>1. Nội dung tổng quát và phân phối thời gian:</w:t>
      </w:r>
    </w:p>
    <w:tbl>
      <w:tblPr>
        <w:tblStyle w:val="12"/>
        <w:tblW w:w="8823" w:type="dxa"/>
        <w:tblInd w:w="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3863"/>
        <w:gridCol w:w="865"/>
        <w:gridCol w:w="979"/>
        <w:gridCol w:w="1656"/>
        <w:gridCol w:w="870"/>
      </w:tblGrid>
      <w:tr w14:paraId="5F7F8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10B3488">
            <w:pPr>
              <w:spacing w:after="60"/>
              <w:jc w:val="center"/>
              <w:rPr>
                <w:rFonts w:ascii="Times New Roman" w:hAnsi="Times New Roman"/>
                <w:b/>
                <w:bCs/>
                <w:sz w:val="28"/>
                <w:szCs w:val="28"/>
              </w:rPr>
            </w:pPr>
            <w:r>
              <w:rPr>
                <w:rFonts w:ascii="Times New Roman" w:hAnsi="Times New Roman"/>
                <w:b/>
                <w:bCs/>
                <w:sz w:val="28"/>
                <w:szCs w:val="28"/>
              </w:rPr>
              <w:t>Số</w:t>
            </w:r>
          </w:p>
          <w:p w14:paraId="45EAF822">
            <w:pPr>
              <w:spacing w:after="60"/>
              <w:jc w:val="center"/>
              <w:rPr>
                <w:rFonts w:ascii="Times New Roman" w:hAnsi="Times New Roman"/>
                <w:b/>
                <w:bCs/>
                <w:i/>
                <w:iCs/>
                <w:sz w:val="28"/>
                <w:szCs w:val="28"/>
              </w:rPr>
            </w:pPr>
            <w:r>
              <w:rPr>
                <w:rFonts w:ascii="Times New Roman" w:hAnsi="Times New Roman"/>
                <w:b/>
                <w:bCs/>
                <w:sz w:val="28"/>
                <w:szCs w:val="28"/>
              </w:rPr>
              <w:t>TT</w:t>
            </w:r>
          </w:p>
        </w:tc>
        <w:tc>
          <w:tcPr>
            <w:tcW w:w="39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3E0911">
            <w:pPr>
              <w:spacing w:after="60"/>
              <w:jc w:val="center"/>
              <w:rPr>
                <w:rFonts w:ascii="Times New Roman" w:hAnsi="Times New Roman"/>
                <w:b/>
                <w:bCs/>
                <w:i/>
                <w:iCs/>
                <w:sz w:val="28"/>
                <w:szCs w:val="28"/>
              </w:rPr>
            </w:pPr>
            <w:r>
              <w:rPr>
                <w:rFonts w:ascii="Times New Roman" w:hAnsi="Times New Roman"/>
                <w:b/>
                <w:bCs/>
                <w:sz w:val="28"/>
                <w:szCs w:val="28"/>
              </w:rPr>
              <w:t>Tên các bài trong mô đun</w:t>
            </w:r>
          </w:p>
        </w:tc>
        <w:tc>
          <w:tcPr>
            <w:tcW w:w="4261" w:type="dxa"/>
            <w:gridSpan w:val="4"/>
            <w:tcBorders>
              <w:top w:val="single" w:color="auto" w:sz="4" w:space="0"/>
              <w:left w:val="single" w:color="auto" w:sz="4" w:space="0"/>
              <w:bottom w:val="single" w:color="auto" w:sz="4" w:space="0"/>
              <w:right w:val="single" w:color="auto" w:sz="4" w:space="0"/>
            </w:tcBorders>
            <w:shd w:val="clear" w:color="auto" w:fill="auto"/>
          </w:tcPr>
          <w:p w14:paraId="00EEAD6B">
            <w:pPr>
              <w:spacing w:after="60"/>
              <w:jc w:val="center"/>
              <w:rPr>
                <w:rFonts w:ascii="Times New Roman" w:hAnsi="Times New Roman"/>
                <w:b/>
                <w:bCs/>
                <w:i/>
                <w:iCs/>
                <w:sz w:val="28"/>
                <w:szCs w:val="28"/>
              </w:rPr>
            </w:pPr>
            <w:r>
              <w:rPr>
                <w:rFonts w:ascii="Times New Roman" w:hAnsi="Times New Roman"/>
                <w:b/>
                <w:bCs/>
                <w:sz w:val="28"/>
                <w:szCs w:val="28"/>
              </w:rPr>
              <w:t>Thời gian (giờ)</w:t>
            </w:r>
          </w:p>
        </w:tc>
      </w:tr>
      <w:tr w14:paraId="2900E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continue"/>
            <w:tcBorders>
              <w:top w:val="single" w:color="auto" w:sz="4" w:space="0"/>
              <w:left w:val="single" w:color="auto" w:sz="4" w:space="0"/>
              <w:bottom w:val="single" w:color="auto" w:sz="4" w:space="0"/>
              <w:right w:val="single" w:color="auto" w:sz="4" w:space="0"/>
            </w:tcBorders>
            <w:shd w:val="clear" w:color="auto" w:fill="auto"/>
          </w:tcPr>
          <w:p w14:paraId="3A440384">
            <w:pPr>
              <w:spacing w:after="60"/>
              <w:rPr>
                <w:rFonts w:ascii="Times New Roman" w:hAnsi="Times New Roman"/>
                <w:b/>
                <w:bCs/>
                <w:i/>
                <w:iCs/>
                <w:sz w:val="28"/>
                <w:szCs w:val="28"/>
              </w:rPr>
            </w:pPr>
          </w:p>
        </w:tc>
        <w:tc>
          <w:tcPr>
            <w:tcW w:w="3972" w:type="dxa"/>
            <w:vMerge w:val="continue"/>
            <w:tcBorders>
              <w:top w:val="single" w:color="auto" w:sz="4" w:space="0"/>
              <w:left w:val="single" w:color="auto" w:sz="4" w:space="0"/>
              <w:bottom w:val="single" w:color="auto" w:sz="4" w:space="0"/>
              <w:right w:val="single" w:color="auto" w:sz="4" w:space="0"/>
            </w:tcBorders>
            <w:shd w:val="clear" w:color="auto" w:fill="auto"/>
          </w:tcPr>
          <w:p w14:paraId="5E47C4A1">
            <w:pPr>
              <w:spacing w:after="60"/>
              <w:rPr>
                <w:rFonts w:ascii="Times New Roman" w:hAnsi="Times New Roman"/>
                <w:b/>
                <w:bCs/>
                <w:i/>
                <w:iCs/>
                <w:sz w:val="28"/>
                <w:szCs w:val="28"/>
              </w:rPr>
            </w:pP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14:paraId="024F40FD">
            <w:pPr>
              <w:spacing w:after="60"/>
              <w:jc w:val="center"/>
              <w:rPr>
                <w:rFonts w:ascii="Times New Roman" w:hAnsi="Times New Roman"/>
                <w:b/>
                <w:bCs/>
                <w:sz w:val="28"/>
                <w:szCs w:val="28"/>
              </w:rPr>
            </w:pPr>
            <w:r>
              <w:rPr>
                <w:rFonts w:ascii="Times New Roman" w:hAnsi="Times New Roman"/>
                <w:b/>
                <w:bCs/>
                <w:sz w:val="28"/>
                <w:szCs w:val="28"/>
              </w:rPr>
              <w:t>Tổng số</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57CDDFC">
            <w:pPr>
              <w:spacing w:after="60"/>
              <w:jc w:val="center"/>
              <w:rPr>
                <w:rFonts w:ascii="Times New Roman" w:hAnsi="Times New Roman"/>
                <w:b/>
                <w:bCs/>
                <w:sz w:val="28"/>
                <w:szCs w:val="28"/>
              </w:rPr>
            </w:pPr>
            <w:r>
              <w:rPr>
                <w:rFonts w:ascii="Times New Roman" w:hAnsi="Times New Roman"/>
                <w:b/>
                <w:bCs/>
                <w:sz w:val="28"/>
                <w:szCs w:val="28"/>
              </w:rPr>
              <w:t>Lý thuyết</w:t>
            </w:r>
          </w:p>
        </w:tc>
        <w:tc>
          <w:tcPr>
            <w:tcW w:w="1675" w:type="dxa"/>
            <w:tcBorders>
              <w:top w:val="single" w:color="auto" w:sz="4" w:space="0"/>
              <w:left w:val="single" w:color="auto" w:sz="4" w:space="0"/>
              <w:bottom w:val="single" w:color="auto" w:sz="4" w:space="0"/>
              <w:right w:val="single" w:color="auto" w:sz="4" w:space="0"/>
            </w:tcBorders>
            <w:shd w:val="clear" w:color="auto" w:fill="auto"/>
            <w:vAlign w:val="center"/>
          </w:tcPr>
          <w:p w14:paraId="125CEF9C">
            <w:pPr>
              <w:spacing w:after="60"/>
              <w:jc w:val="center"/>
              <w:rPr>
                <w:rFonts w:ascii="Times New Roman" w:hAnsi="Times New Roman"/>
                <w:b/>
                <w:bCs/>
                <w:sz w:val="28"/>
                <w:szCs w:val="28"/>
              </w:rPr>
            </w:pPr>
            <w:r>
              <w:rPr>
                <w:rFonts w:ascii="Times New Roman" w:hAnsi="Times New Roman"/>
                <w:b/>
                <w:bCs/>
                <w:sz w:val="28"/>
                <w:szCs w:val="28"/>
              </w:rPr>
              <w:t>Thực hành, thí nghiệm, thảo luận, bài tập</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1260DCBC">
            <w:pPr>
              <w:spacing w:after="60"/>
              <w:jc w:val="center"/>
              <w:rPr>
                <w:rFonts w:ascii="Times New Roman" w:hAnsi="Times New Roman"/>
                <w:b/>
                <w:bCs/>
                <w:sz w:val="28"/>
                <w:szCs w:val="28"/>
              </w:rPr>
            </w:pPr>
            <w:r>
              <w:rPr>
                <w:rFonts w:ascii="Times New Roman" w:hAnsi="Times New Roman"/>
                <w:b/>
                <w:bCs/>
                <w:sz w:val="28"/>
                <w:szCs w:val="28"/>
              </w:rPr>
              <w:t>Kiểm tra*</w:t>
            </w:r>
          </w:p>
        </w:tc>
      </w:tr>
      <w:tr w14:paraId="47945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single" w:color="auto" w:sz="4" w:space="0"/>
              <w:left w:val="single" w:color="auto" w:sz="4" w:space="0"/>
              <w:bottom w:val="nil"/>
              <w:right w:val="single" w:color="auto" w:sz="4" w:space="0"/>
            </w:tcBorders>
            <w:shd w:val="clear" w:color="auto" w:fill="auto"/>
          </w:tcPr>
          <w:p w14:paraId="21AF98E9">
            <w:pPr>
              <w:spacing w:after="60"/>
              <w:jc w:val="center"/>
              <w:rPr>
                <w:rFonts w:ascii="Times New Roman" w:hAnsi="Times New Roman"/>
                <w:sz w:val="28"/>
                <w:szCs w:val="28"/>
                <w:lang w:val="pt-BR"/>
              </w:rPr>
            </w:pPr>
            <w:r>
              <w:rPr>
                <w:rFonts w:ascii="Times New Roman" w:hAnsi="Times New Roman"/>
                <w:sz w:val="28"/>
                <w:szCs w:val="28"/>
              </w:rPr>
              <mc:AlternateContent>
                <mc:Choice Requires="wps">
                  <w:drawing>
                    <wp:anchor distT="0" distB="0" distL="114300" distR="114300" simplePos="0" relativeHeight="251680768" behindDoc="0" locked="0" layoutInCell="1" allowOverlap="1">
                      <wp:simplePos x="0" y="0"/>
                      <wp:positionH relativeFrom="column">
                        <wp:posOffset>-88900</wp:posOffset>
                      </wp:positionH>
                      <wp:positionV relativeFrom="paragraph">
                        <wp:posOffset>1771650</wp:posOffset>
                      </wp:positionV>
                      <wp:extent cx="5610225" cy="9525"/>
                      <wp:effectExtent l="0" t="0" r="9525" b="9525"/>
                      <wp:wrapNone/>
                      <wp:docPr id="3" name="Straight Connector 11"/>
                      <wp:cNvGraphicFramePr/>
                      <a:graphic xmlns:a="http://schemas.openxmlformats.org/drawingml/2006/main">
                        <a:graphicData uri="http://schemas.microsoft.com/office/word/2010/wordprocessingShape">
                          <wps:wsp>
                            <wps:cNvCnPr/>
                            <wps:spPr>
                              <a:xfrm>
                                <a:off x="0" y="0"/>
                                <a:ext cx="5610225" cy="95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Straight Connector 11" o:spid="_x0000_s1026" o:spt="20" style="position:absolute;left:0pt;margin-left:-7pt;margin-top:139.5pt;height:0.75pt;width:441.75pt;z-index:251680768;mso-width-relative:page;mso-height-relative:page;" filled="f" stroked="t" coordsize="21600,21600" o:gfxdata="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mx&#10;pjnaAAAACwEAAA8AAAAAAAAAAQAgAAAAIgAAAGRycy9kb3ducmV2LnhtbFBLAQIUABQAAAAIAIdO&#10;4kD+bPye6AEAANoDAAAOAAAAAAAAAAEAIAAAACkBAABkcnMvZTJvRG9jLnhtbFBLBQYAAAAABgAG&#10;AFkBAACDBQAAAAA=&#10;">
                      <v:fill on="f" focussize="0,0"/>
                      <v:stroke weight="0.5pt" color="#000000" miterlimit="8" joinstyle="miter"/>
                      <v:imagedata o:title=""/>
                      <o:lock v:ext="edit" aspectratio="f"/>
                    </v:line>
                  </w:pict>
                </mc:Fallback>
              </mc:AlternateContent>
            </w:r>
            <w:r>
              <w:rPr>
                <w:rFonts w:ascii="Times New Roman" w:hAnsi="Times New Roman"/>
                <w:sz w:val="28"/>
                <w:szCs w:val="28"/>
                <w:lang w:val="pt-BR"/>
              </w:rPr>
              <w:t>1</w:t>
            </w:r>
          </w:p>
        </w:tc>
        <w:tc>
          <w:tcPr>
            <w:tcW w:w="3972" w:type="dxa"/>
            <w:tcBorders>
              <w:top w:val="single" w:color="auto" w:sz="4" w:space="0"/>
              <w:left w:val="single" w:color="auto" w:sz="4" w:space="0"/>
              <w:bottom w:val="nil"/>
              <w:right w:val="single" w:color="auto" w:sz="4" w:space="0"/>
            </w:tcBorders>
            <w:shd w:val="clear" w:color="auto" w:fill="auto"/>
          </w:tcPr>
          <w:p w14:paraId="6889E328">
            <w:pPr>
              <w:spacing w:after="60"/>
              <w:rPr>
                <w:rFonts w:ascii="Times New Roman" w:hAnsi="Times New Roman"/>
                <w:sz w:val="28"/>
                <w:szCs w:val="28"/>
                <w:lang w:val="pt-BR"/>
              </w:rPr>
            </w:pPr>
            <w:r>
              <w:rPr>
                <w:rFonts w:ascii="Times New Roman" w:hAnsi="Times New Roman"/>
                <w:sz w:val="28"/>
                <w:szCs w:val="28"/>
                <w:lang w:val="pt-BR"/>
              </w:rPr>
              <w:t>Bài 1: Những khái niệm cơ bản về đo lường</w:t>
            </w:r>
          </w:p>
          <w:p w14:paraId="0CDC5E6F">
            <w:pPr>
              <w:spacing w:after="60"/>
              <w:jc w:val="both"/>
              <w:rPr>
                <w:rFonts w:ascii="Times New Roman" w:hAnsi="Times New Roman"/>
                <w:i/>
                <w:iCs/>
                <w:sz w:val="28"/>
                <w:szCs w:val="28"/>
                <w:lang w:val="pt-BR"/>
              </w:rPr>
            </w:pPr>
            <w:r>
              <w:rPr>
                <w:rFonts w:ascii="Times New Roman" w:hAnsi="Times New Roman"/>
                <w:sz w:val="28"/>
                <w:szCs w:val="28"/>
                <w:lang w:val="pt-BR"/>
              </w:rPr>
              <w:t>1. Định nghĩa và phân loại phép đo</w:t>
            </w:r>
          </w:p>
          <w:p w14:paraId="7D1F8730">
            <w:pPr>
              <w:spacing w:after="60"/>
              <w:jc w:val="both"/>
              <w:rPr>
                <w:rFonts w:ascii="Times New Roman" w:hAnsi="Times New Roman"/>
                <w:i/>
                <w:iCs/>
                <w:sz w:val="28"/>
                <w:szCs w:val="28"/>
                <w:lang w:val="pt-BR"/>
              </w:rPr>
            </w:pPr>
            <w:r>
              <w:rPr>
                <w:rFonts w:ascii="Times New Roman" w:hAnsi="Times New Roman"/>
                <w:sz w:val="28"/>
                <w:szCs w:val="28"/>
                <w:lang w:val="pt-BR"/>
              </w:rPr>
              <w:t>2. Những tham số đặc trưng cho phẩm chất của dụng cụ đo</w:t>
            </w:r>
          </w:p>
          <w:p w14:paraId="3D92257D">
            <w:pPr>
              <w:spacing w:after="60"/>
              <w:jc w:val="both"/>
              <w:rPr>
                <w:rFonts w:ascii="Times New Roman" w:hAnsi="Times New Roman"/>
                <w:sz w:val="28"/>
                <w:szCs w:val="28"/>
                <w:lang w:val="pt-BR"/>
              </w:rPr>
            </w:pPr>
            <w:r>
              <w:rPr>
                <w:rFonts w:ascii="Times New Roman" w:hAnsi="Times New Roman"/>
                <w:sz w:val="28"/>
                <w:szCs w:val="28"/>
                <w:lang w:val="pt-BR"/>
              </w:rPr>
              <w:t>3. Sơ lược về sai số đo lường</w:t>
            </w:r>
          </w:p>
        </w:tc>
        <w:tc>
          <w:tcPr>
            <w:tcW w:w="866" w:type="dxa"/>
            <w:tcBorders>
              <w:top w:val="single" w:color="auto" w:sz="4" w:space="0"/>
              <w:left w:val="single" w:color="auto" w:sz="4" w:space="0"/>
              <w:bottom w:val="nil"/>
              <w:right w:val="single" w:color="auto" w:sz="4" w:space="0"/>
            </w:tcBorders>
            <w:shd w:val="clear" w:color="auto" w:fill="auto"/>
          </w:tcPr>
          <w:p w14:paraId="2AB4F95D">
            <w:pPr>
              <w:spacing w:after="60"/>
              <w:jc w:val="center"/>
              <w:rPr>
                <w:rFonts w:ascii="Times New Roman" w:hAnsi="Times New Roman"/>
                <w:sz w:val="28"/>
                <w:szCs w:val="28"/>
              </w:rPr>
            </w:pPr>
            <w:r>
              <w:rPr>
                <w:rFonts w:ascii="Times New Roman" w:hAnsi="Times New Roman"/>
                <w:sz w:val="28"/>
                <w:szCs w:val="28"/>
              </w:rPr>
              <w:t>6</w:t>
            </w:r>
          </w:p>
        </w:tc>
        <w:tc>
          <w:tcPr>
            <w:tcW w:w="850" w:type="dxa"/>
            <w:tcBorders>
              <w:top w:val="single" w:color="auto" w:sz="4" w:space="0"/>
              <w:left w:val="single" w:color="auto" w:sz="4" w:space="0"/>
              <w:bottom w:val="nil"/>
              <w:right w:val="single" w:color="auto" w:sz="4" w:space="0"/>
            </w:tcBorders>
            <w:shd w:val="clear" w:color="auto" w:fill="auto"/>
          </w:tcPr>
          <w:p w14:paraId="7BCF2D2A">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1675" w:type="dxa"/>
            <w:tcBorders>
              <w:top w:val="single" w:color="auto" w:sz="4" w:space="0"/>
              <w:left w:val="single" w:color="auto" w:sz="4" w:space="0"/>
              <w:bottom w:val="nil"/>
              <w:right w:val="single" w:color="auto" w:sz="4" w:space="0"/>
            </w:tcBorders>
            <w:shd w:val="clear" w:color="auto" w:fill="auto"/>
          </w:tcPr>
          <w:p w14:paraId="56048FEE">
            <w:pPr>
              <w:spacing w:after="60"/>
              <w:jc w:val="center"/>
              <w:rPr>
                <w:rFonts w:ascii="Times New Roman" w:hAnsi="Times New Roman"/>
                <w:sz w:val="28"/>
                <w:szCs w:val="28"/>
                <w:lang w:val="pt-BR"/>
              </w:rPr>
            </w:pPr>
            <w:r>
              <w:rPr>
                <w:rFonts w:ascii="Times New Roman" w:hAnsi="Times New Roman"/>
                <w:sz w:val="28"/>
                <w:szCs w:val="28"/>
                <w:lang w:val="pt-BR"/>
              </w:rPr>
              <w:t>3</w:t>
            </w:r>
          </w:p>
        </w:tc>
        <w:tc>
          <w:tcPr>
            <w:tcW w:w="870" w:type="dxa"/>
            <w:tcBorders>
              <w:top w:val="single" w:color="auto" w:sz="4" w:space="0"/>
              <w:left w:val="single" w:color="auto" w:sz="4" w:space="0"/>
              <w:bottom w:val="nil"/>
              <w:right w:val="single" w:color="auto" w:sz="4" w:space="0"/>
            </w:tcBorders>
            <w:shd w:val="clear" w:color="auto" w:fill="auto"/>
          </w:tcPr>
          <w:p w14:paraId="0812780E">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6BE69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590" w:type="dxa"/>
            <w:tcBorders>
              <w:top w:val="nil"/>
              <w:left w:val="single" w:color="auto" w:sz="4" w:space="0"/>
              <w:bottom w:val="nil"/>
              <w:right w:val="single" w:color="auto" w:sz="4" w:space="0"/>
            </w:tcBorders>
            <w:shd w:val="clear" w:color="auto" w:fill="auto"/>
          </w:tcPr>
          <w:p w14:paraId="209B343D">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3972" w:type="dxa"/>
            <w:tcBorders>
              <w:top w:val="nil"/>
              <w:left w:val="single" w:color="auto" w:sz="4" w:space="0"/>
              <w:bottom w:val="nil"/>
              <w:right w:val="single" w:color="auto" w:sz="4" w:space="0"/>
            </w:tcBorders>
            <w:shd w:val="clear" w:color="auto" w:fill="auto"/>
          </w:tcPr>
          <w:p w14:paraId="7D2FDA21">
            <w:pPr>
              <w:spacing w:after="60"/>
              <w:rPr>
                <w:rFonts w:ascii="Times New Roman" w:hAnsi="Times New Roman"/>
                <w:sz w:val="28"/>
                <w:szCs w:val="28"/>
                <w:lang w:val="pt-BR"/>
              </w:rPr>
            </w:pPr>
            <w:r>
              <w:rPr>
                <w:rFonts w:ascii="Times New Roman" w:hAnsi="Times New Roman"/>
                <w:sz w:val="28"/>
                <w:szCs w:val="28"/>
                <w:lang w:val="pt-BR"/>
              </w:rPr>
              <w:t>Bài 2: Đo lường điện</w:t>
            </w:r>
          </w:p>
          <w:p w14:paraId="2FD01941">
            <w:pPr>
              <w:tabs>
                <w:tab w:val="left" w:pos="186"/>
              </w:tabs>
              <w:spacing w:after="60"/>
              <w:jc w:val="both"/>
              <w:rPr>
                <w:rFonts w:ascii="Times New Roman" w:hAnsi="Times New Roman"/>
                <w:i/>
                <w:iCs/>
                <w:sz w:val="28"/>
                <w:szCs w:val="28"/>
                <w:lang w:val="pt-BR"/>
              </w:rPr>
            </w:pPr>
            <w:r>
              <w:rPr>
                <w:rFonts w:ascii="Times New Roman" w:hAnsi="Times New Roman"/>
                <w:sz w:val="28"/>
                <w:szCs w:val="28"/>
                <w:lang w:val="pt-BR"/>
              </w:rPr>
              <w:t xml:space="preserve">1. Khái niệm chung </w:t>
            </w:r>
            <w:r>
              <w:rPr>
                <w:rFonts w:ascii="Times New Roman" w:hAnsi="Times New Roman"/>
                <w:b/>
                <w:sz w:val="28"/>
                <w:szCs w:val="28"/>
                <w:lang w:val="pt-BR"/>
              </w:rPr>
              <w:t>-</w:t>
            </w:r>
            <w:r>
              <w:rPr>
                <w:rFonts w:ascii="Times New Roman" w:hAnsi="Times New Roman"/>
                <w:sz w:val="28"/>
                <w:szCs w:val="28"/>
                <w:lang w:val="pt-BR"/>
              </w:rPr>
              <w:t xml:space="preserve"> các cơ cấu đo điện thông dụng</w:t>
            </w:r>
            <w:r>
              <w:rPr>
                <w:rFonts w:ascii="Times New Roman" w:hAnsi="Times New Roman"/>
                <w:sz w:val="28"/>
                <w:szCs w:val="28"/>
                <w:lang w:val="pt-BR"/>
              </w:rPr>
              <w:tab/>
            </w:r>
          </w:p>
          <w:p w14:paraId="5D65906D">
            <w:pPr>
              <w:spacing w:after="60"/>
              <w:jc w:val="both"/>
              <w:rPr>
                <w:rFonts w:ascii="Times New Roman" w:hAnsi="Times New Roman"/>
                <w:sz w:val="28"/>
                <w:szCs w:val="28"/>
                <w:lang w:val="pt-BR"/>
              </w:rPr>
            </w:pPr>
            <w:r>
              <w:rPr>
                <w:rFonts w:ascii="Times New Roman" w:hAnsi="Times New Roman"/>
                <w:sz w:val="28"/>
                <w:szCs w:val="28"/>
                <w:lang w:val="pt-BR"/>
              </w:rPr>
              <w:t>2. Đo dòng điện</w:t>
            </w:r>
            <w:r>
              <w:rPr>
                <w:rFonts w:ascii="Times New Roman" w:hAnsi="Times New Roman"/>
                <w:sz w:val="28"/>
                <w:szCs w:val="28"/>
                <w:lang w:val="pt-BR"/>
              </w:rPr>
              <w:tab/>
            </w:r>
          </w:p>
          <w:p w14:paraId="1C62A02F">
            <w:pPr>
              <w:spacing w:after="60"/>
              <w:rPr>
                <w:rFonts w:ascii="Times New Roman" w:hAnsi="Times New Roman"/>
                <w:sz w:val="28"/>
                <w:szCs w:val="28"/>
                <w:lang w:val="pt-BR"/>
              </w:rPr>
            </w:pPr>
            <w:r>
              <w:rPr>
                <w:rFonts w:ascii="Times New Roman" w:hAnsi="Times New Roman"/>
                <w:sz w:val="28"/>
                <w:szCs w:val="28"/>
                <w:lang w:val="pt-BR"/>
              </w:rPr>
              <w:t>3. Đo điện áp</w:t>
            </w:r>
            <w:r>
              <w:rPr>
                <w:rFonts w:ascii="Times New Roman" w:hAnsi="Times New Roman"/>
                <w:sz w:val="28"/>
                <w:szCs w:val="28"/>
                <w:lang w:val="pt-BR"/>
              </w:rPr>
              <w:tab/>
            </w:r>
            <w:r>
              <w:rPr>
                <w:rFonts w:ascii="Times New Roman" w:hAnsi="Times New Roman"/>
                <w:sz w:val="28"/>
                <w:szCs w:val="28"/>
                <w:lang w:val="pt-BR"/>
              </w:rPr>
              <w:tab/>
            </w:r>
          </w:p>
          <w:p w14:paraId="0EA7E4D9">
            <w:pPr>
              <w:spacing w:after="60"/>
              <w:rPr>
                <w:rFonts w:ascii="Times New Roman" w:hAnsi="Times New Roman"/>
                <w:i/>
                <w:iCs/>
                <w:sz w:val="28"/>
                <w:szCs w:val="28"/>
                <w:lang w:val="pt-BR"/>
              </w:rPr>
            </w:pPr>
            <w:r>
              <w:rPr>
                <w:rFonts w:ascii="Times New Roman" w:hAnsi="Times New Roman"/>
                <w:sz w:val="28"/>
                <w:szCs w:val="28"/>
                <w:lang w:val="pt-BR"/>
              </w:rPr>
              <w:t>4. Đo công suất</w:t>
            </w:r>
            <w:r>
              <w:rPr>
                <w:rFonts w:ascii="Times New Roman" w:hAnsi="Times New Roman"/>
                <w:sz w:val="28"/>
                <w:szCs w:val="28"/>
                <w:lang w:val="pt-BR"/>
              </w:rPr>
              <w:tab/>
            </w:r>
            <w:r>
              <w:rPr>
                <w:rFonts w:ascii="Times New Roman" w:hAnsi="Times New Roman"/>
                <w:sz w:val="28"/>
                <w:szCs w:val="28"/>
                <w:lang w:val="pt-BR"/>
              </w:rPr>
              <w:tab/>
            </w:r>
          </w:p>
          <w:p w14:paraId="5A030E08">
            <w:pPr>
              <w:tabs>
                <w:tab w:val="left" w:pos="186"/>
              </w:tabs>
              <w:spacing w:after="60"/>
              <w:jc w:val="both"/>
              <w:rPr>
                <w:rFonts w:ascii="Times New Roman" w:hAnsi="Times New Roman"/>
                <w:i/>
                <w:iCs/>
                <w:sz w:val="28"/>
                <w:szCs w:val="28"/>
                <w:lang w:val="pt-BR"/>
              </w:rPr>
            </w:pPr>
            <w:r>
              <w:rPr>
                <w:rFonts w:ascii="Times New Roman" w:hAnsi="Times New Roman"/>
                <w:sz w:val="28"/>
                <w:szCs w:val="28"/>
              </w:rPr>
              <mc:AlternateContent>
                <mc:Choice Requires="wps">
                  <w:drawing>
                    <wp:anchor distT="0" distB="0" distL="114300" distR="114300" simplePos="0" relativeHeight="251679744" behindDoc="0" locked="0" layoutInCell="1" allowOverlap="1">
                      <wp:simplePos x="0" y="0"/>
                      <wp:positionH relativeFrom="column">
                        <wp:posOffset>-444500</wp:posOffset>
                      </wp:positionH>
                      <wp:positionV relativeFrom="paragraph">
                        <wp:posOffset>257175</wp:posOffset>
                      </wp:positionV>
                      <wp:extent cx="5610225" cy="9525"/>
                      <wp:effectExtent l="0" t="0" r="9525" b="9525"/>
                      <wp:wrapNone/>
                      <wp:docPr id="377403439" name="Straight Connector 9"/>
                      <wp:cNvGraphicFramePr/>
                      <a:graphic xmlns:a="http://schemas.openxmlformats.org/drawingml/2006/main">
                        <a:graphicData uri="http://schemas.microsoft.com/office/word/2010/wordprocessingShape">
                          <wps:wsp>
                            <wps:cNvCnPr/>
                            <wps:spPr>
                              <a:xfrm>
                                <a:off x="0" y="0"/>
                                <a:ext cx="5610225" cy="95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Straight Connector 9" o:spid="_x0000_s1026" o:spt="20" style="position:absolute;left:0pt;margin-left:-35pt;margin-top:20.25pt;height:0.75pt;width:441.75pt;z-index:251679744;mso-width-relative:page;mso-height-relative:page;" filled="f" stroked="t" coordsize="21600,21600" o:gfxdata="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UIEidgAAAAJAQAADwAAAAAAAAABACAAAAAiAAAAZHJzL2Rvd25yZXYueG1sUEsBAhQAFAAA&#10;AAgAh07iQNdtLrDvAQAA4QMAAA4AAAAAAAAAAQAgAAAAJwEAAGRycy9lMm9Eb2MueG1sUEsFBgAA&#10;AAAGAAYAWQEAAIgFAAAAAA==&#10;">
                      <v:fill on="f" focussize="0,0"/>
                      <v:stroke weight="0.5pt" color="#000000" miterlimit="8" joinstyle="miter"/>
                      <v:imagedata o:title=""/>
                      <o:lock v:ext="edit" aspectratio="f"/>
                    </v:line>
                  </w:pict>
                </mc:Fallback>
              </mc:AlternateContent>
            </w:r>
            <w:r>
              <w:rPr>
                <w:rFonts w:ascii="Times New Roman" w:hAnsi="Times New Roman"/>
                <w:sz w:val="28"/>
                <w:szCs w:val="28"/>
                <w:lang w:val="pt-BR"/>
              </w:rPr>
              <w:t>5. Đo điện trở</w:t>
            </w:r>
          </w:p>
        </w:tc>
        <w:tc>
          <w:tcPr>
            <w:tcW w:w="866" w:type="dxa"/>
            <w:tcBorders>
              <w:top w:val="nil"/>
              <w:left w:val="single" w:color="auto" w:sz="4" w:space="0"/>
              <w:bottom w:val="nil"/>
              <w:right w:val="single" w:color="auto" w:sz="4" w:space="0"/>
            </w:tcBorders>
            <w:shd w:val="clear" w:color="auto" w:fill="auto"/>
          </w:tcPr>
          <w:p w14:paraId="423E2166">
            <w:pPr>
              <w:spacing w:after="60"/>
              <w:jc w:val="center"/>
              <w:rPr>
                <w:rFonts w:ascii="Times New Roman" w:hAnsi="Times New Roman"/>
                <w:sz w:val="28"/>
                <w:szCs w:val="28"/>
              </w:rPr>
            </w:pPr>
            <w:r>
              <w:rPr>
                <w:rFonts w:ascii="Times New Roman" w:hAnsi="Times New Roman"/>
                <w:sz w:val="28"/>
                <w:szCs w:val="28"/>
              </w:rPr>
              <w:t>12</w:t>
            </w:r>
          </w:p>
        </w:tc>
        <w:tc>
          <w:tcPr>
            <w:tcW w:w="850" w:type="dxa"/>
            <w:tcBorders>
              <w:top w:val="nil"/>
              <w:left w:val="single" w:color="auto" w:sz="4" w:space="0"/>
              <w:bottom w:val="nil"/>
              <w:right w:val="single" w:color="auto" w:sz="4" w:space="0"/>
            </w:tcBorders>
            <w:shd w:val="clear" w:color="auto" w:fill="auto"/>
          </w:tcPr>
          <w:p w14:paraId="64940D62">
            <w:pPr>
              <w:spacing w:after="60"/>
              <w:jc w:val="center"/>
              <w:rPr>
                <w:rFonts w:ascii="Times New Roman" w:hAnsi="Times New Roman"/>
                <w:sz w:val="28"/>
                <w:szCs w:val="28"/>
                <w:lang w:val="pt-BR"/>
              </w:rPr>
            </w:pPr>
            <w:r>
              <w:rPr>
                <w:rFonts w:ascii="Times New Roman" w:hAnsi="Times New Roman"/>
                <w:sz w:val="28"/>
                <w:szCs w:val="28"/>
                <w:lang w:val="pt-BR"/>
              </w:rPr>
              <w:t>4</w:t>
            </w:r>
          </w:p>
        </w:tc>
        <w:tc>
          <w:tcPr>
            <w:tcW w:w="1675" w:type="dxa"/>
            <w:tcBorders>
              <w:top w:val="nil"/>
              <w:left w:val="single" w:color="auto" w:sz="4" w:space="0"/>
              <w:bottom w:val="nil"/>
              <w:right w:val="single" w:color="auto" w:sz="4" w:space="0"/>
            </w:tcBorders>
            <w:shd w:val="clear" w:color="auto" w:fill="auto"/>
          </w:tcPr>
          <w:p w14:paraId="1ED265CF">
            <w:pPr>
              <w:spacing w:after="60"/>
              <w:rPr>
                <w:rFonts w:ascii="Times New Roman" w:hAnsi="Times New Roman"/>
                <w:sz w:val="28"/>
                <w:szCs w:val="28"/>
                <w:lang w:val="pt-BR"/>
              </w:rPr>
            </w:pPr>
          </w:p>
          <w:p w14:paraId="08987DAF">
            <w:pPr>
              <w:spacing w:after="60"/>
              <w:jc w:val="center"/>
              <w:rPr>
                <w:rFonts w:ascii="Times New Roman" w:hAnsi="Times New Roman"/>
                <w:sz w:val="28"/>
                <w:szCs w:val="28"/>
                <w:lang w:val="pt-BR"/>
              </w:rPr>
            </w:pPr>
          </w:p>
          <w:p w14:paraId="5D1A60FD">
            <w:pPr>
              <w:spacing w:after="60"/>
              <w:jc w:val="center"/>
              <w:rPr>
                <w:rFonts w:ascii="Times New Roman" w:hAnsi="Times New Roman"/>
                <w:sz w:val="28"/>
                <w:szCs w:val="28"/>
                <w:lang w:val="pt-BR"/>
              </w:rPr>
            </w:pPr>
          </w:p>
          <w:p w14:paraId="5807AF83">
            <w:pPr>
              <w:spacing w:after="60"/>
              <w:jc w:val="center"/>
              <w:rPr>
                <w:rFonts w:ascii="Times New Roman" w:hAnsi="Times New Roman"/>
                <w:sz w:val="28"/>
                <w:szCs w:val="28"/>
                <w:lang w:val="pt-BR"/>
              </w:rPr>
            </w:pPr>
            <w:r>
              <w:rPr>
                <w:rFonts w:ascii="Times New Roman" w:hAnsi="Times New Roman"/>
                <w:sz w:val="28"/>
                <w:szCs w:val="28"/>
                <w:lang w:val="pt-BR"/>
              </w:rPr>
              <w:t>2</w:t>
            </w:r>
          </w:p>
          <w:p w14:paraId="39E51A1E">
            <w:pPr>
              <w:spacing w:after="60"/>
              <w:jc w:val="center"/>
              <w:rPr>
                <w:rFonts w:ascii="Times New Roman" w:hAnsi="Times New Roman"/>
                <w:sz w:val="28"/>
                <w:szCs w:val="28"/>
                <w:lang w:val="pt-BR"/>
              </w:rPr>
            </w:pPr>
            <w:r>
              <w:rPr>
                <w:rFonts w:ascii="Times New Roman" w:hAnsi="Times New Roman"/>
                <w:sz w:val="28"/>
                <w:szCs w:val="28"/>
                <w:lang w:val="pt-BR"/>
              </w:rPr>
              <w:t>2</w:t>
            </w:r>
          </w:p>
          <w:p w14:paraId="2527CF76">
            <w:pPr>
              <w:spacing w:after="60"/>
              <w:jc w:val="center"/>
              <w:rPr>
                <w:rFonts w:ascii="Times New Roman" w:hAnsi="Times New Roman"/>
                <w:sz w:val="28"/>
                <w:szCs w:val="28"/>
                <w:lang w:val="pt-BR"/>
              </w:rPr>
            </w:pPr>
            <w:r>
              <w:rPr>
                <w:rFonts w:ascii="Times New Roman" w:hAnsi="Times New Roman"/>
                <w:sz w:val="28"/>
                <w:szCs w:val="28"/>
                <w:lang w:val="pt-BR"/>
              </w:rPr>
              <w:t>2</w:t>
            </w:r>
          </w:p>
          <w:p w14:paraId="034E9E30">
            <w:pPr>
              <w:spacing w:after="60"/>
              <w:jc w:val="center"/>
              <w:rPr>
                <w:rFonts w:ascii="Times New Roman" w:hAnsi="Times New Roman"/>
                <w:sz w:val="28"/>
                <w:szCs w:val="28"/>
                <w:lang w:val="pt-BR"/>
              </w:rPr>
            </w:pPr>
            <w:r>
              <w:rPr>
                <w:rFonts w:ascii="Times New Roman" w:hAnsi="Times New Roman"/>
                <w:sz w:val="28"/>
                <w:szCs w:val="28"/>
                <w:lang w:val="pt-BR"/>
              </w:rPr>
              <w:t>1</w:t>
            </w:r>
          </w:p>
        </w:tc>
        <w:tc>
          <w:tcPr>
            <w:tcW w:w="870" w:type="dxa"/>
            <w:tcBorders>
              <w:top w:val="nil"/>
              <w:left w:val="single" w:color="auto" w:sz="4" w:space="0"/>
              <w:bottom w:val="nil"/>
              <w:right w:val="single" w:color="auto" w:sz="4" w:space="0"/>
            </w:tcBorders>
            <w:shd w:val="clear" w:color="auto" w:fill="auto"/>
          </w:tcPr>
          <w:p w14:paraId="7A175360">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1DFDF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left w:val="single" w:color="auto" w:sz="4" w:space="0"/>
              <w:bottom w:val="single" w:color="auto" w:sz="4" w:space="0"/>
              <w:right w:val="single" w:color="auto" w:sz="4" w:space="0"/>
            </w:tcBorders>
            <w:shd w:val="clear" w:color="auto" w:fill="auto"/>
          </w:tcPr>
          <w:p w14:paraId="0817F541">
            <w:pPr>
              <w:spacing w:after="60"/>
              <w:jc w:val="center"/>
              <w:rPr>
                <w:rFonts w:ascii="Times New Roman" w:hAnsi="Times New Roman"/>
                <w:sz w:val="28"/>
                <w:szCs w:val="28"/>
                <w:lang w:val="pt-BR"/>
              </w:rPr>
            </w:pPr>
            <w:r>
              <w:rPr>
                <w:rFonts w:ascii="Times New Roman" w:hAnsi="Times New Roman"/>
                <w:sz w:val="28"/>
                <w:szCs w:val="28"/>
                <w:lang w:val="pt-BR"/>
              </w:rPr>
              <w:t>3</w:t>
            </w:r>
          </w:p>
        </w:tc>
        <w:tc>
          <w:tcPr>
            <w:tcW w:w="3972" w:type="dxa"/>
            <w:tcBorders>
              <w:top w:val="nil"/>
              <w:left w:val="single" w:color="auto" w:sz="4" w:space="0"/>
              <w:bottom w:val="single" w:color="auto" w:sz="4" w:space="0"/>
              <w:right w:val="single" w:color="auto" w:sz="4" w:space="0"/>
            </w:tcBorders>
            <w:shd w:val="clear" w:color="auto" w:fill="auto"/>
          </w:tcPr>
          <w:p w14:paraId="1A286175">
            <w:pPr>
              <w:spacing w:after="60"/>
              <w:rPr>
                <w:rFonts w:ascii="Times New Roman" w:hAnsi="Times New Roman"/>
                <w:sz w:val="28"/>
                <w:szCs w:val="28"/>
              </w:rPr>
            </w:pPr>
            <w:r>
              <w:rPr>
                <w:rFonts w:ascii="Times New Roman" w:hAnsi="Times New Roman"/>
                <w:sz w:val="28"/>
                <w:szCs w:val="28"/>
              </w:rPr>
              <w:t>Bài 3: Một số dụng cụ đo nhiệt độ và cảm biến đo nhiệt độ</w:t>
            </w:r>
          </w:p>
          <w:p w14:paraId="1A2F8ABE">
            <w:pPr>
              <w:tabs>
                <w:tab w:val="left" w:pos="155"/>
              </w:tabs>
              <w:spacing w:after="60"/>
              <w:jc w:val="both"/>
              <w:rPr>
                <w:rFonts w:ascii="Times New Roman" w:hAnsi="Times New Roman"/>
                <w:sz w:val="28"/>
                <w:szCs w:val="28"/>
              </w:rPr>
            </w:pPr>
            <w:r>
              <w:rPr>
                <w:rFonts w:ascii="Times New Roman" w:hAnsi="Times New Roman"/>
                <w:sz w:val="28"/>
                <w:szCs w:val="28"/>
              </w:rPr>
              <w:t xml:space="preserve">1. Khái niệm cơ bản </w:t>
            </w:r>
            <w:r>
              <w:rPr>
                <w:rFonts w:ascii="Times New Roman" w:hAnsi="Times New Roman"/>
                <w:b/>
                <w:sz w:val="28"/>
                <w:szCs w:val="28"/>
              </w:rPr>
              <w:t>-</w:t>
            </w:r>
            <w:r>
              <w:rPr>
                <w:rFonts w:ascii="Times New Roman" w:hAnsi="Times New Roman"/>
                <w:sz w:val="28"/>
                <w:szCs w:val="28"/>
              </w:rPr>
              <w:t xml:space="preserve"> phân loại các dụng cụ đo nhiệt độ</w:t>
            </w:r>
          </w:p>
          <w:p w14:paraId="2CEA4835">
            <w:pPr>
              <w:tabs>
                <w:tab w:val="left" w:pos="155"/>
              </w:tabs>
              <w:spacing w:after="60"/>
              <w:jc w:val="both"/>
              <w:rPr>
                <w:rFonts w:ascii="Times New Roman" w:hAnsi="Times New Roman"/>
                <w:sz w:val="28"/>
                <w:szCs w:val="28"/>
              </w:rPr>
            </w:pPr>
            <w:r>
              <w:rPr>
                <w:rFonts w:ascii="Times New Roman" w:hAnsi="Times New Roman"/>
                <w:sz w:val="28"/>
                <w:szCs w:val="28"/>
              </w:rPr>
              <w:t>2. Đo nhiệt độ bằng nhiệt kế dãn nở</w:t>
            </w:r>
          </w:p>
          <w:p w14:paraId="32E0E109">
            <w:pPr>
              <w:tabs>
                <w:tab w:val="left" w:pos="155"/>
              </w:tabs>
              <w:spacing w:after="60"/>
              <w:jc w:val="both"/>
              <w:rPr>
                <w:rFonts w:ascii="Times New Roman" w:hAnsi="Times New Roman"/>
                <w:i/>
                <w:iCs/>
                <w:sz w:val="28"/>
                <w:szCs w:val="28"/>
              </w:rPr>
            </w:pPr>
            <w:r>
              <w:rPr>
                <w:rFonts w:ascii="Times New Roman" w:hAnsi="Times New Roman"/>
                <w:sz w:val="28"/>
                <w:szCs w:val="28"/>
              </w:rPr>
              <w:t>3. Đo nhiệt độ bằng nhiệt kế kiểu áp kế</w:t>
            </w:r>
            <w:r>
              <w:rPr>
                <w:rFonts w:ascii="Times New Roman" w:hAnsi="Times New Roman"/>
                <w:sz w:val="28"/>
                <w:szCs w:val="28"/>
              </w:rPr>
              <w:tab/>
            </w:r>
          </w:p>
          <w:p w14:paraId="7825F08E">
            <w:pPr>
              <w:tabs>
                <w:tab w:val="left" w:pos="155"/>
              </w:tabs>
              <w:spacing w:after="60"/>
              <w:jc w:val="both"/>
              <w:rPr>
                <w:rFonts w:ascii="Times New Roman" w:hAnsi="Times New Roman"/>
                <w:sz w:val="28"/>
                <w:szCs w:val="28"/>
              </w:rPr>
            </w:pPr>
            <w:r>
              <w:rPr>
                <w:rFonts w:ascii="Times New Roman" w:hAnsi="Times New Roman"/>
                <w:sz w:val="28"/>
                <w:szCs w:val="28"/>
              </w:rPr>
              <w:t>4. Đo nhiệt độ bằng cặp nhiệt</w:t>
            </w:r>
          </w:p>
          <w:p w14:paraId="628A7311">
            <w:pPr>
              <w:tabs>
                <w:tab w:val="left" w:pos="155"/>
              </w:tabs>
              <w:spacing w:after="60"/>
              <w:jc w:val="both"/>
              <w:rPr>
                <w:rFonts w:ascii="Times New Roman" w:hAnsi="Times New Roman"/>
                <w:sz w:val="28"/>
                <w:szCs w:val="28"/>
              </w:rPr>
            </w:pPr>
            <w:r>
              <w:rPr>
                <w:rFonts w:ascii="Times New Roman" w:hAnsi="Times New Roman"/>
                <w:sz w:val="28"/>
                <w:szCs w:val="28"/>
              </w:rPr>
              <w:t>5. Đo nhiệt độ bằng nhiệt kế điện trở:</w:t>
            </w:r>
            <w:r>
              <w:rPr>
                <w:rFonts w:ascii="Times New Roman" w:hAnsi="Times New Roman"/>
                <w:sz w:val="28"/>
                <w:szCs w:val="28"/>
              </w:rPr>
              <w:tab/>
            </w:r>
            <w:r>
              <w:rPr>
                <w:rFonts w:ascii="Times New Roman" w:hAnsi="Times New Roman"/>
                <w:sz w:val="28"/>
                <w:szCs w:val="28"/>
              </w:rPr>
              <w:tab/>
            </w:r>
          </w:p>
        </w:tc>
        <w:tc>
          <w:tcPr>
            <w:tcW w:w="866" w:type="dxa"/>
            <w:tcBorders>
              <w:top w:val="nil"/>
              <w:left w:val="single" w:color="auto" w:sz="4" w:space="0"/>
              <w:bottom w:val="single" w:color="auto" w:sz="4" w:space="0"/>
              <w:right w:val="single" w:color="auto" w:sz="4" w:space="0"/>
            </w:tcBorders>
            <w:shd w:val="clear" w:color="auto" w:fill="auto"/>
          </w:tcPr>
          <w:p w14:paraId="746D3A33">
            <w:pPr>
              <w:spacing w:after="60"/>
              <w:jc w:val="center"/>
              <w:rPr>
                <w:rFonts w:ascii="Times New Roman" w:hAnsi="Times New Roman"/>
                <w:sz w:val="28"/>
                <w:szCs w:val="28"/>
                <w:lang w:val="fr-FR"/>
              </w:rPr>
            </w:pPr>
            <w:r>
              <w:rPr>
                <w:rFonts w:ascii="Times New Roman" w:hAnsi="Times New Roman"/>
                <w:sz w:val="28"/>
                <w:szCs w:val="28"/>
                <w:lang w:val="fr-FR"/>
              </w:rPr>
              <w:t>12</w:t>
            </w:r>
          </w:p>
        </w:tc>
        <w:tc>
          <w:tcPr>
            <w:tcW w:w="850" w:type="dxa"/>
            <w:tcBorders>
              <w:top w:val="nil"/>
              <w:left w:val="single" w:color="auto" w:sz="4" w:space="0"/>
              <w:bottom w:val="single" w:color="auto" w:sz="4" w:space="0"/>
              <w:right w:val="single" w:color="auto" w:sz="4" w:space="0"/>
            </w:tcBorders>
            <w:shd w:val="clear" w:color="auto" w:fill="auto"/>
          </w:tcPr>
          <w:p w14:paraId="1D5EAD5E">
            <w:pPr>
              <w:spacing w:after="60"/>
              <w:jc w:val="center"/>
              <w:rPr>
                <w:rFonts w:ascii="Times New Roman" w:hAnsi="Times New Roman"/>
                <w:sz w:val="28"/>
                <w:szCs w:val="28"/>
                <w:lang w:val="pt-BR"/>
              </w:rPr>
            </w:pPr>
            <w:r>
              <w:rPr>
                <w:rFonts w:ascii="Times New Roman" w:hAnsi="Times New Roman"/>
                <w:sz w:val="28"/>
                <w:szCs w:val="28"/>
                <w:lang w:val="pt-BR"/>
              </w:rPr>
              <w:t>5</w:t>
            </w:r>
          </w:p>
        </w:tc>
        <w:tc>
          <w:tcPr>
            <w:tcW w:w="1675" w:type="dxa"/>
            <w:tcBorders>
              <w:top w:val="nil"/>
              <w:left w:val="single" w:color="auto" w:sz="4" w:space="0"/>
              <w:bottom w:val="single" w:color="auto" w:sz="4" w:space="0"/>
              <w:right w:val="single" w:color="auto" w:sz="4" w:space="0"/>
            </w:tcBorders>
            <w:shd w:val="clear" w:color="auto" w:fill="auto"/>
          </w:tcPr>
          <w:p w14:paraId="542DA5EC">
            <w:pPr>
              <w:spacing w:after="60"/>
              <w:jc w:val="center"/>
              <w:rPr>
                <w:rFonts w:ascii="Times New Roman" w:hAnsi="Times New Roman"/>
                <w:sz w:val="28"/>
                <w:szCs w:val="28"/>
                <w:lang w:val="pt-BR"/>
              </w:rPr>
            </w:pPr>
          </w:p>
          <w:p w14:paraId="7643201A">
            <w:pPr>
              <w:spacing w:after="60"/>
              <w:jc w:val="center"/>
              <w:rPr>
                <w:rFonts w:ascii="Times New Roman" w:hAnsi="Times New Roman"/>
                <w:sz w:val="28"/>
                <w:szCs w:val="28"/>
                <w:lang w:val="pt-BR"/>
              </w:rPr>
            </w:pPr>
          </w:p>
          <w:p w14:paraId="08338FB1">
            <w:pPr>
              <w:spacing w:after="60"/>
              <w:jc w:val="center"/>
              <w:rPr>
                <w:rFonts w:ascii="Times New Roman" w:hAnsi="Times New Roman"/>
                <w:sz w:val="28"/>
                <w:szCs w:val="28"/>
                <w:lang w:val="pt-BR"/>
              </w:rPr>
            </w:pPr>
            <w:r>
              <w:rPr>
                <w:rFonts w:ascii="Times New Roman" w:hAnsi="Times New Roman"/>
                <w:sz w:val="28"/>
                <w:szCs w:val="28"/>
                <w:lang w:val="pt-BR"/>
              </w:rPr>
              <w:t>1</w:t>
            </w:r>
          </w:p>
          <w:p w14:paraId="3D1C31B9">
            <w:pPr>
              <w:spacing w:after="60"/>
              <w:jc w:val="center"/>
              <w:rPr>
                <w:rFonts w:ascii="Times New Roman" w:hAnsi="Times New Roman"/>
                <w:sz w:val="16"/>
                <w:szCs w:val="28"/>
                <w:lang w:val="pt-BR"/>
              </w:rPr>
            </w:pPr>
          </w:p>
          <w:p w14:paraId="7DAC576D">
            <w:pPr>
              <w:spacing w:after="60"/>
              <w:jc w:val="center"/>
              <w:rPr>
                <w:rFonts w:ascii="Times New Roman" w:hAnsi="Times New Roman"/>
                <w:sz w:val="28"/>
                <w:szCs w:val="28"/>
                <w:lang w:val="pt-BR"/>
              </w:rPr>
            </w:pPr>
            <w:r>
              <w:rPr>
                <w:rFonts w:ascii="Times New Roman" w:hAnsi="Times New Roman"/>
                <w:sz w:val="28"/>
                <w:szCs w:val="28"/>
                <w:lang w:val="pt-BR"/>
              </w:rPr>
              <w:t>1</w:t>
            </w:r>
          </w:p>
          <w:p w14:paraId="57A2ECE7">
            <w:pPr>
              <w:spacing w:after="60"/>
              <w:jc w:val="center"/>
              <w:rPr>
                <w:rFonts w:ascii="Times New Roman" w:hAnsi="Times New Roman"/>
                <w:sz w:val="28"/>
                <w:szCs w:val="28"/>
                <w:lang w:val="pt-BR"/>
              </w:rPr>
            </w:pPr>
          </w:p>
          <w:p w14:paraId="206740F2">
            <w:pPr>
              <w:spacing w:after="60"/>
              <w:jc w:val="center"/>
              <w:rPr>
                <w:rFonts w:ascii="Times New Roman" w:hAnsi="Times New Roman"/>
                <w:sz w:val="28"/>
                <w:szCs w:val="28"/>
                <w:lang w:val="pt-BR"/>
              </w:rPr>
            </w:pPr>
            <w:r>
              <w:rPr>
                <w:rFonts w:ascii="Times New Roman" w:hAnsi="Times New Roman"/>
                <w:sz w:val="28"/>
                <w:szCs w:val="28"/>
                <w:lang w:val="pt-BR"/>
              </w:rPr>
              <w:t>2</w:t>
            </w:r>
          </w:p>
          <w:p w14:paraId="34335463">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870" w:type="dxa"/>
            <w:tcBorders>
              <w:top w:val="nil"/>
              <w:left w:val="single" w:color="auto" w:sz="4" w:space="0"/>
              <w:bottom w:val="single" w:color="auto" w:sz="4" w:space="0"/>
              <w:right w:val="single" w:color="auto" w:sz="4" w:space="0"/>
            </w:tcBorders>
            <w:shd w:val="clear" w:color="auto" w:fill="auto"/>
          </w:tcPr>
          <w:p w14:paraId="303936F4">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6B18E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590" w:type="dxa"/>
            <w:tcBorders>
              <w:top w:val="single" w:color="auto" w:sz="4" w:space="0"/>
              <w:left w:val="single" w:color="auto" w:sz="4" w:space="0"/>
              <w:bottom w:val="single" w:color="auto" w:sz="4" w:space="0"/>
              <w:right w:val="single" w:color="auto" w:sz="4" w:space="0"/>
            </w:tcBorders>
            <w:shd w:val="clear" w:color="auto" w:fill="auto"/>
          </w:tcPr>
          <w:p w14:paraId="323CAF06">
            <w:pPr>
              <w:spacing w:after="60"/>
              <w:jc w:val="center"/>
              <w:rPr>
                <w:rFonts w:ascii="Times New Roman" w:hAnsi="Times New Roman"/>
                <w:sz w:val="28"/>
                <w:szCs w:val="28"/>
                <w:lang w:val="pt-BR"/>
              </w:rPr>
            </w:pPr>
            <w:r>
              <w:rPr>
                <w:rFonts w:ascii="Times New Roman" w:hAnsi="Times New Roman"/>
                <w:sz w:val="28"/>
                <w:szCs w:val="28"/>
                <w:lang w:val="pt-BR"/>
              </w:rPr>
              <w:t>4</w:t>
            </w:r>
          </w:p>
        </w:tc>
        <w:tc>
          <w:tcPr>
            <w:tcW w:w="3972" w:type="dxa"/>
            <w:tcBorders>
              <w:top w:val="single" w:color="auto" w:sz="4" w:space="0"/>
              <w:left w:val="single" w:color="auto" w:sz="4" w:space="0"/>
              <w:bottom w:val="single" w:color="auto" w:sz="4" w:space="0"/>
              <w:right w:val="single" w:color="auto" w:sz="4" w:space="0"/>
            </w:tcBorders>
            <w:shd w:val="clear" w:color="auto" w:fill="auto"/>
          </w:tcPr>
          <w:p w14:paraId="5D135723">
            <w:pPr>
              <w:spacing w:after="60"/>
              <w:rPr>
                <w:rFonts w:ascii="Times New Roman" w:hAnsi="Times New Roman"/>
                <w:sz w:val="28"/>
                <w:szCs w:val="28"/>
                <w:lang w:val="pt-BR"/>
              </w:rPr>
            </w:pPr>
            <w:r>
              <w:rPr>
                <w:rFonts w:ascii="Times New Roman" w:hAnsi="Times New Roman"/>
                <w:sz w:val="28"/>
                <w:szCs w:val="28"/>
                <w:lang w:val="pt-BR"/>
              </w:rPr>
              <w:t>Bài 4: Đo áp suất và chân không</w:t>
            </w:r>
          </w:p>
          <w:p w14:paraId="4A02D160">
            <w:pPr>
              <w:tabs>
                <w:tab w:val="left" w:pos="155"/>
              </w:tabs>
              <w:spacing w:after="60"/>
              <w:jc w:val="both"/>
              <w:rPr>
                <w:rFonts w:ascii="Times New Roman" w:hAnsi="Times New Roman"/>
                <w:sz w:val="28"/>
                <w:szCs w:val="28"/>
              </w:rPr>
            </w:pPr>
            <w:r>
              <w:rPr>
                <w:rFonts w:ascii="Times New Roman" w:hAnsi="Times New Roman"/>
                <w:sz w:val="28"/>
                <w:szCs w:val="28"/>
              </w:rPr>
              <w:t xml:space="preserve">1. Khái niệm cơ bản </w:t>
            </w:r>
            <w:r>
              <w:rPr>
                <w:rFonts w:ascii="Times New Roman" w:hAnsi="Times New Roman"/>
                <w:b/>
                <w:sz w:val="28"/>
                <w:szCs w:val="28"/>
              </w:rPr>
              <w:t>-</w:t>
            </w:r>
            <w:r>
              <w:rPr>
                <w:rFonts w:ascii="Times New Roman" w:hAnsi="Times New Roman"/>
                <w:sz w:val="28"/>
                <w:szCs w:val="28"/>
              </w:rPr>
              <w:t xml:space="preserve"> phân loại các dụng cụ đo áp suất</w:t>
            </w:r>
            <w:r>
              <w:rPr>
                <w:rFonts w:ascii="Times New Roman" w:hAnsi="Times New Roman"/>
                <w:sz w:val="28"/>
                <w:szCs w:val="28"/>
              </w:rPr>
              <w:tab/>
            </w:r>
          </w:p>
          <w:p w14:paraId="69272CC9">
            <w:pPr>
              <w:tabs>
                <w:tab w:val="left" w:pos="155"/>
              </w:tabs>
              <w:spacing w:after="60"/>
              <w:jc w:val="both"/>
              <w:rPr>
                <w:rFonts w:ascii="Times New Roman" w:hAnsi="Times New Roman"/>
                <w:sz w:val="28"/>
                <w:szCs w:val="28"/>
              </w:rPr>
            </w:pPr>
            <w:r>
              <w:rPr>
                <w:rFonts w:ascii="Times New Roman" w:hAnsi="Times New Roman"/>
                <w:sz w:val="28"/>
                <w:szCs w:val="28"/>
              </w:rPr>
              <w:t>2. Đo áp suất bằng áp kế chất lỏng:</w:t>
            </w:r>
          </w:p>
          <w:p w14:paraId="1EEDFDDA">
            <w:pPr>
              <w:tabs>
                <w:tab w:val="left" w:pos="155"/>
              </w:tabs>
              <w:spacing w:after="60"/>
              <w:jc w:val="both"/>
              <w:rPr>
                <w:rFonts w:ascii="Times New Roman" w:hAnsi="Times New Roman"/>
                <w:sz w:val="28"/>
                <w:szCs w:val="28"/>
              </w:rPr>
            </w:pPr>
            <w:r>
              <w:rPr>
                <w:rFonts w:ascii="Times New Roman" w:hAnsi="Times New Roman"/>
                <w:sz w:val="28"/>
                <w:szCs w:val="28"/>
              </w:rPr>
              <w:t>3. Đo áp suất bằng áp kế đàn hồi</w:t>
            </w:r>
          </w:p>
          <w:p w14:paraId="2B305E14">
            <w:pPr>
              <w:spacing w:after="60"/>
              <w:jc w:val="both"/>
              <w:rPr>
                <w:rFonts w:ascii="Times New Roman" w:hAnsi="Times New Roman"/>
                <w:sz w:val="28"/>
                <w:szCs w:val="28"/>
                <w:lang w:val="pt-BR"/>
              </w:rPr>
            </w:pPr>
            <w:r>
              <w:rPr>
                <w:rFonts w:ascii="Times New Roman" w:hAnsi="Times New Roman"/>
                <w:sz w:val="28"/>
                <w:szCs w:val="28"/>
              </w:rPr>
              <w:t>4. Đo áp</w:t>
            </w:r>
            <w:r>
              <w:rPr>
                <w:rFonts w:ascii="Times New Roman" w:hAnsi="Times New Roman"/>
                <w:b/>
                <w:bCs/>
                <w:sz w:val="28"/>
                <w:szCs w:val="28"/>
              </w:rPr>
              <w:t xml:space="preserve"> s</w:t>
            </w:r>
            <w:r>
              <w:rPr>
                <w:rFonts w:ascii="Times New Roman" w:hAnsi="Times New Roman"/>
                <w:sz w:val="28"/>
                <w:szCs w:val="28"/>
              </w:rPr>
              <w:t>uất bằng áp kế điện</w:t>
            </w:r>
          </w:p>
        </w:tc>
        <w:tc>
          <w:tcPr>
            <w:tcW w:w="866" w:type="dxa"/>
            <w:tcBorders>
              <w:top w:val="single" w:color="auto" w:sz="4" w:space="0"/>
              <w:left w:val="single" w:color="auto" w:sz="4" w:space="0"/>
              <w:bottom w:val="single" w:color="auto" w:sz="4" w:space="0"/>
              <w:right w:val="single" w:color="auto" w:sz="4" w:space="0"/>
            </w:tcBorders>
            <w:shd w:val="clear" w:color="auto" w:fill="auto"/>
          </w:tcPr>
          <w:p w14:paraId="7995DC7C">
            <w:pPr>
              <w:spacing w:after="60"/>
              <w:jc w:val="center"/>
              <w:rPr>
                <w:rFonts w:ascii="Times New Roman" w:hAnsi="Times New Roman"/>
                <w:sz w:val="28"/>
                <w:szCs w:val="28"/>
              </w:rPr>
            </w:pPr>
            <w:r>
              <w:rPr>
                <w:rFonts w:ascii="Times New Roman" w:hAnsi="Times New Roman"/>
                <w:sz w:val="28"/>
                <w:szCs w:val="28"/>
              </w:rPr>
              <w:t>12</w:t>
            </w:r>
          </w:p>
        </w:tc>
        <w:tc>
          <w:tcPr>
            <w:tcW w:w="850" w:type="dxa"/>
            <w:tcBorders>
              <w:top w:val="single" w:color="auto" w:sz="4" w:space="0"/>
              <w:left w:val="single" w:color="auto" w:sz="4" w:space="0"/>
              <w:bottom w:val="single" w:color="auto" w:sz="4" w:space="0"/>
              <w:right w:val="single" w:color="auto" w:sz="4" w:space="0"/>
            </w:tcBorders>
            <w:shd w:val="clear" w:color="auto" w:fill="auto"/>
          </w:tcPr>
          <w:p w14:paraId="05387C3C">
            <w:pPr>
              <w:spacing w:after="60"/>
              <w:jc w:val="center"/>
              <w:rPr>
                <w:rFonts w:ascii="Times New Roman" w:hAnsi="Times New Roman"/>
                <w:sz w:val="28"/>
                <w:szCs w:val="28"/>
                <w:lang w:val="pt-BR"/>
              </w:rPr>
            </w:pPr>
            <w:r>
              <w:rPr>
                <w:rFonts w:ascii="Times New Roman" w:hAnsi="Times New Roman"/>
                <w:sz w:val="28"/>
                <w:szCs w:val="28"/>
                <w:lang w:val="pt-BR"/>
              </w:rPr>
              <w:t>5</w:t>
            </w:r>
          </w:p>
        </w:tc>
        <w:tc>
          <w:tcPr>
            <w:tcW w:w="1675" w:type="dxa"/>
            <w:tcBorders>
              <w:top w:val="single" w:color="auto" w:sz="4" w:space="0"/>
              <w:left w:val="single" w:color="auto" w:sz="4" w:space="0"/>
              <w:bottom w:val="single" w:color="auto" w:sz="4" w:space="0"/>
              <w:right w:val="single" w:color="auto" w:sz="4" w:space="0"/>
            </w:tcBorders>
            <w:shd w:val="clear" w:color="auto" w:fill="auto"/>
          </w:tcPr>
          <w:p w14:paraId="6302AE96">
            <w:pPr>
              <w:spacing w:after="60"/>
              <w:jc w:val="center"/>
              <w:rPr>
                <w:rFonts w:ascii="Times New Roman" w:hAnsi="Times New Roman"/>
                <w:sz w:val="28"/>
                <w:szCs w:val="28"/>
                <w:lang w:val="pt-BR"/>
              </w:rPr>
            </w:pPr>
          </w:p>
          <w:p w14:paraId="78F09172">
            <w:pPr>
              <w:spacing w:after="60"/>
              <w:jc w:val="center"/>
              <w:rPr>
                <w:rFonts w:ascii="Times New Roman" w:hAnsi="Times New Roman"/>
                <w:sz w:val="28"/>
                <w:szCs w:val="28"/>
                <w:lang w:val="pt-BR"/>
              </w:rPr>
            </w:pPr>
          </w:p>
          <w:p w14:paraId="4008C444">
            <w:pPr>
              <w:spacing w:after="60"/>
              <w:jc w:val="center"/>
              <w:rPr>
                <w:rFonts w:ascii="Times New Roman" w:hAnsi="Times New Roman"/>
                <w:sz w:val="28"/>
                <w:szCs w:val="28"/>
                <w:lang w:val="pt-BR"/>
              </w:rPr>
            </w:pPr>
            <w:r>
              <w:rPr>
                <w:rFonts w:ascii="Times New Roman" w:hAnsi="Times New Roman"/>
                <w:sz w:val="28"/>
                <w:szCs w:val="28"/>
                <w:lang w:val="pt-BR"/>
              </w:rPr>
              <w:t>2</w:t>
            </w:r>
          </w:p>
          <w:p w14:paraId="2B5E364D">
            <w:pPr>
              <w:spacing w:after="60"/>
              <w:jc w:val="center"/>
              <w:rPr>
                <w:rFonts w:ascii="Times New Roman" w:hAnsi="Times New Roman"/>
                <w:sz w:val="12"/>
                <w:szCs w:val="28"/>
                <w:lang w:val="pt-BR"/>
              </w:rPr>
            </w:pPr>
          </w:p>
          <w:p w14:paraId="5855FA65">
            <w:pPr>
              <w:spacing w:after="60"/>
              <w:jc w:val="center"/>
              <w:rPr>
                <w:rFonts w:ascii="Times New Roman" w:hAnsi="Times New Roman"/>
                <w:sz w:val="28"/>
                <w:szCs w:val="28"/>
                <w:lang w:val="pt-BR"/>
              </w:rPr>
            </w:pPr>
            <w:r>
              <w:rPr>
                <w:rFonts w:ascii="Times New Roman" w:hAnsi="Times New Roman"/>
                <w:sz w:val="28"/>
                <w:szCs w:val="28"/>
                <w:lang w:val="pt-BR"/>
              </w:rPr>
              <w:t>2</w:t>
            </w:r>
          </w:p>
          <w:p w14:paraId="7573C709">
            <w:pPr>
              <w:spacing w:after="60"/>
              <w:jc w:val="center"/>
              <w:rPr>
                <w:rFonts w:ascii="Times New Roman" w:hAnsi="Times New Roman"/>
                <w:sz w:val="10"/>
                <w:szCs w:val="28"/>
                <w:lang w:val="pt-BR"/>
              </w:rPr>
            </w:pPr>
          </w:p>
          <w:p w14:paraId="75A79602">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870" w:type="dxa"/>
            <w:tcBorders>
              <w:top w:val="single" w:color="auto" w:sz="4" w:space="0"/>
              <w:left w:val="single" w:color="auto" w:sz="4" w:space="0"/>
              <w:bottom w:val="single" w:color="auto" w:sz="4" w:space="0"/>
              <w:right w:val="single" w:color="auto" w:sz="4" w:space="0"/>
            </w:tcBorders>
            <w:shd w:val="clear" w:color="auto" w:fill="auto"/>
          </w:tcPr>
          <w:p w14:paraId="3932C0BD">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7A3FB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single" w:color="auto" w:sz="4" w:space="0"/>
              <w:left w:val="single" w:color="auto" w:sz="4" w:space="0"/>
              <w:bottom w:val="single" w:color="auto" w:sz="4" w:space="0"/>
              <w:right w:val="single" w:color="auto" w:sz="4" w:space="0"/>
            </w:tcBorders>
            <w:shd w:val="clear" w:color="auto" w:fill="auto"/>
          </w:tcPr>
          <w:p w14:paraId="36B4367B">
            <w:pPr>
              <w:spacing w:after="60"/>
              <w:jc w:val="center"/>
              <w:rPr>
                <w:rFonts w:ascii="Times New Roman" w:hAnsi="Times New Roman"/>
                <w:sz w:val="28"/>
                <w:szCs w:val="28"/>
                <w:lang w:val="pt-BR"/>
              </w:rPr>
            </w:pPr>
            <w:r>
              <w:rPr>
                <w:rFonts w:ascii="Times New Roman" w:hAnsi="Times New Roman"/>
                <w:sz w:val="28"/>
                <w:szCs w:val="28"/>
                <w:lang w:val="pt-BR"/>
              </w:rPr>
              <w:t>5</w:t>
            </w:r>
          </w:p>
        </w:tc>
        <w:tc>
          <w:tcPr>
            <w:tcW w:w="3972" w:type="dxa"/>
            <w:tcBorders>
              <w:top w:val="single" w:color="auto" w:sz="4" w:space="0"/>
              <w:left w:val="single" w:color="auto" w:sz="4" w:space="0"/>
              <w:bottom w:val="single" w:color="auto" w:sz="4" w:space="0"/>
              <w:right w:val="single" w:color="auto" w:sz="4" w:space="0"/>
            </w:tcBorders>
            <w:shd w:val="clear" w:color="auto" w:fill="auto"/>
          </w:tcPr>
          <w:p w14:paraId="3A9AF0B7">
            <w:pPr>
              <w:spacing w:after="60"/>
              <w:rPr>
                <w:rFonts w:ascii="Times New Roman" w:hAnsi="Times New Roman"/>
                <w:sz w:val="28"/>
                <w:szCs w:val="28"/>
                <w:lang w:val="pt-BR"/>
              </w:rPr>
            </w:pPr>
            <w:r>
              <w:rPr>
                <w:rFonts w:ascii="Times New Roman" w:hAnsi="Times New Roman"/>
                <w:sz w:val="28"/>
                <w:szCs w:val="28"/>
                <w:lang w:val="pt-BR"/>
              </w:rPr>
              <w:t xml:space="preserve">Bài 5: Đo lưu lượng </w:t>
            </w:r>
          </w:p>
          <w:p w14:paraId="651162C3">
            <w:pPr>
              <w:tabs>
                <w:tab w:val="left" w:pos="186"/>
              </w:tabs>
              <w:spacing w:after="60"/>
              <w:jc w:val="both"/>
              <w:rPr>
                <w:rFonts w:ascii="Times New Roman" w:hAnsi="Times New Roman"/>
                <w:sz w:val="28"/>
                <w:szCs w:val="28"/>
              </w:rPr>
            </w:pPr>
            <w:r>
              <w:rPr>
                <w:rFonts w:ascii="Times New Roman" w:hAnsi="Times New Roman"/>
                <w:sz w:val="28"/>
                <w:szCs w:val="28"/>
              </w:rPr>
              <w:t xml:space="preserve">1. Khái niệm cơ bản </w:t>
            </w:r>
            <w:r>
              <w:rPr>
                <w:rFonts w:ascii="Times New Roman" w:hAnsi="Times New Roman"/>
                <w:b/>
                <w:sz w:val="28"/>
                <w:szCs w:val="28"/>
              </w:rPr>
              <w:t>-</w:t>
            </w:r>
            <w:r>
              <w:rPr>
                <w:rFonts w:ascii="Times New Roman" w:hAnsi="Times New Roman"/>
                <w:sz w:val="28"/>
                <w:szCs w:val="28"/>
              </w:rPr>
              <w:t xml:space="preserve"> phân loại các dụng cụ đo lưu lượng</w:t>
            </w:r>
          </w:p>
          <w:p w14:paraId="6706BB37">
            <w:pPr>
              <w:tabs>
                <w:tab w:val="left" w:pos="186"/>
              </w:tabs>
              <w:spacing w:after="60"/>
              <w:jc w:val="both"/>
              <w:rPr>
                <w:rFonts w:ascii="Times New Roman" w:hAnsi="Times New Roman"/>
                <w:sz w:val="28"/>
                <w:szCs w:val="28"/>
              </w:rPr>
            </w:pPr>
            <w:r>
              <w:rPr>
                <w:rFonts w:ascii="Times New Roman" w:hAnsi="Times New Roman"/>
                <w:sz w:val="28"/>
                <w:szCs w:val="28"/>
              </w:rPr>
              <w:t>2. Đo lưu lượng bằng công tơ đo lượng chất lỏng:</w:t>
            </w:r>
            <w:r>
              <w:rPr>
                <w:rFonts w:ascii="Times New Roman" w:hAnsi="Times New Roman"/>
                <w:sz w:val="28"/>
                <w:szCs w:val="28"/>
              </w:rPr>
              <w:tab/>
            </w:r>
            <w:r>
              <w:rPr>
                <w:rFonts w:ascii="Times New Roman" w:hAnsi="Times New Roman"/>
                <w:sz w:val="28"/>
                <w:szCs w:val="28"/>
              </w:rPr>
              <w:tab/>
            </w:r>
          </w:p>
          <w:p w14:paraId="084907CC">
            <w:pPr>
              <w:spacing w:after="60"/>
              <w:jc w:val="both"/>
              <w:rPr>
                <w:rFonts w:ascii="Times New Roman" w:hAnsi="Times New Roman"/>
                <w:sz w:val="28"/>
                <w:szCs w:val="28"/>
              </w:rPr>
            </w:pPr>
            <w:r>
              <w:rPr>
                <w:rFonts w:ascii="Times New Roman" w:hAnsi="Times New Roman"/>
                <w:sz w:val="28"/>
                <w:szCs w:val="28"/>
              </w:rPr>
              <w:t>3. Đo lưu lượng theo áp suất động của dòng chảy</w:t>
            </w:r>
            <w:r>
              <w:rPr>
                <w:rFonts w:ascii="Times New Roman" w:hAnsi="Times New Roman"/>
                <w:sz w:val="28"/>
                <w:szCs w:val="28"/>
              </w:rPr>
              <w:tab/>
            </w:r>
            <w:r>
              <w:rPr>
                <w:rFonts w:ascii="Times New Roman" w:hAnsi="Times New Roman"/>
                <w:sz w:val="28"/>
                <w:szCs w:val="28"/>
              </w:rPr>
              <w:tab/>
            </w:r>
          </w:p>
          <w:p w14:paraId="74BCD647">
            <w:pPr>
              <w:tabs>
                <w:tab w:val="left" w:pos="-2520"/>
              </w:tabs>
              <w:spacing w:after="60"/>
              <w:jc w:val="both"/>
              <w:rPr>
                <w:rFonts w:ascii="Times New Roman" w:hAnsi="Times New Roman"/>
                <w:sz w:val="28"/>
                <w:szCs w:val="28"/>
              </w:rPr>
            </w:pPr>
            <w:r>
              <w:rPr>
                <w:rFonts w:ascii="Times New Roman" w:hAnsi="Times New Roman"/>
                <w:sz w:val="28"/>
                <w:szCs w:val="28"/>
              </w:rPr>
              <w:t>4. Đo lưu lượng bằng phương pháp tiết lưu:</w:t>
            </w:r>
          </w:p>
        </w:tc>
        <w:tc>
          <w:tcPr>
            <w:tcW w:w="866" w:type="dxa"/>
            <w:tcBorders>
              <w:top w:val="single" w:color="auto" w:sz="4" w:space="0"/>
              <w:left w:val="single" w:color="auto" w:sz="4" w:space="0"/>
              <w:bottom w:val="single" w:color="auto" w:sz="4" w:space="0"/>
              <w:right w:val="single" w:color="auto" w:sz="4" w:space="0"/>
            </w:tcBorders>
            <w:shd w:val="clear" w:color="auto" w:fill="auto"/>
          </w:tcPr>
          <w:p w14:paraId="0B755257">
            <w:pPr>
              <w:spacing w:after="60"/>
              <w:jc w:val="center"/>
              <w:rPr>
                <w:rFonts w:ascii="Times New Roman" w:hAnsi="Times New Roman"/>
                <w:sz w:val="28"/>
                <w:szCs w:val="28"/>
              </w:rPr>
            </w:pPr>
            <w:r>
              <w:rPr>
                <w:rFonts w:ascii="Times New Roman" w:hAnsi="Times New Roman"/>
                <w:sz w:val="28"/>
                <w:szCs w:val="28"/>
              </w:rPr>
              <w:t>6</w:t>
            </w:r>
          </w:p>
        </w:tc>
        <w:tc>
          <w:tcPr>
            <w:tcW w:w="850" w:type="dxa"/>
            <w:tcBorders>
              <w:top w:val="single" w:color="auto" w:sz="4" w:space="0"/>
              <w:left w:val="single" w:color="auto" w:sz="4" w:space="0"/>
              <w:bottom w:val="single" w:color="auto" w:sz="4" w:space="0"/>
              <w:right w:val="single" w:color="auto" w:sz="4" w:space="0"/>
            </w:tcBorders>
            <w:shd w:val="clear" w:color="auto" w:fill="auto"/>
          </w:tcPr>
          <w:p w14:paraId="2EE4807D">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1675" w:type="dxa"/>
            <w:tcBorders>
              <w:top w:val="single" w:color="auto" w:sz="4" w:space="0"/>
              <w:left w:val="single" w:color="auto" w:sz="4" w:space="0"/>
              <w:bottom w:val="single" w:color="auto" w:sz="4" w:space="0"/>
              <w:right w:val="single" w:color="auto" w:sz="4" w:space="0"/>
            </w:tcBorders>
            <w:shd w:val="clear" w:color="auto" w:fill="auto"/>
          </w:tcPr>
          <w:p w14:paraId="0F220DAF">
            <w:pPr>
              <w:spacing w:after="60"/>
              <w:jc w:val="center"/>
              <w:rPr>
                <w:rFonts w:ascii="Times New Roman" w:hAnsi="Times New Roman"/>
                <w:sz w:val="28"/>
                <w:szCs w:val="28"/>
                <w:lang w:val="pt-BR"/>
              </w:rPr>
            </w:pPr>
            <w:r>
              <w:rPr>
                <w:rFonts w:ascii="Times New Roman" w:hAnsi="Times New Roman"/>
                <w:sz w:val="28"/>
                <w:szCs w:val="28"/>
                <w:lang w:val="pt-BR"/>
              </w:rPr>
              <w:t>3</w:t>
            </w:r>
          </w:p>
        </w:tc>
        <w:tc>
          <w:tcPr>
            <w:tcW w:w="870" w:type="dxa"/>
            <w:tcBorders>
              <w:top w:val="single" w:color="auto" w:sz="4" w:space="0"/>
              <w:left w:val="single" w:color="auto" w:sz="4" w:space="0"/>
              <w:bottom w:val="single" w:color="auto" w:sz="4" w:space="0"/>
              <w:right w:val="single" w:color="auto" w:sz="4" w:space="0"/>
            </w:tcBorders>
            <w:shd w:val="clear" w:color="auto" w:fill="auto"/>
          </w:tcPr>
          <w:p w14:paraId="2873B6FC">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6101A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590" w:type="dxa"/>
            <w:tcBorders>
              <w:top w:val="single" w:color="auto" w:sz="4" w:space="0"/>
              <w:left w:val="single" w:color="auto" w:sz="4" w:space="0"/>
              <w:bottom w:val="single" w:color="auto" w:sz="4" w:space="0"/>
              <w:right w:val="single" w:color="auto" w:sz="4" w:space="0"/>
            </w:tcBorders>
            <w:shd w:val="clear" w:color="auto" w:fill="auto"/>
          </w:tcPr>
          <w:p w14:paraId="7916015E">
            <w:pPr>
              <w:spacing w:after="60"/>
              <w:jc w:val="center"/>
              <w:rPr>
                <w:rFonts w:ascii="Times New Roman" w:hAnsi="Times New Roman"/>
                <w:sz w:val="28"/>
                <w:szCs w:val="28"/>
                <w:lang w:val="pt-BR"/>
              </w:rPr>
            </w:pPr>
            <w:r>
              <w:rPr>
                <w:rFonts w:ascii="Times New Roman" w:hAnsi="Times New Roman"/>
                <w:sz w:val="28"/>
                <w:szCs w:val="28"/>
                <w:lang w:val="pt-BR"/>
              </w:rPr>
              <w:t>6</w:t>
            </w:r>
          </w:p>
          <w:p w14:paraId="5C3F6FC1">
            <w:pPr>
              <w:spacing w:after="60"/>
              <w:jc w:val="center"/>
              <w:rPr>
                <w:rFonts w:ascii="Times New Roman" w:hAnsi="Times New Roman"/>
                <w:sz w:val="28"/>
                <w:szCs w:val="28"/>
                <w:lang w:val="pt-BR"/>
              </w:rPr>
            </w:pPr>
          </w:p>
        </w:tc>
        <w:tc>
          <w:tcPr>
            <w:tcW w:w="3972" w:type="dxa"/>
            <w:tcBorders>
              <w:top w:val="single" w:color="auto" w:sz="4" w:space="0"/>
              <w:left w:val="single" w:color="auto" w:sz="4" w:space="0"/>
              <w:bottom w:val="single" w:color="auto" w:sz="4" w:space="0"/>
              <w:right w:val="single" w:color="auto" w:sz="4" w:space="0"/>
            </w:tcBorders>
            <w:shd w:val="clear" w:color="auto" w:fill="auto"/>
          </w:tcPr>
          <w:p w14:paraId="08AF1BA7">
            <w:pPr>
              <w:spacing w:after="60"/>
              <w:rPr>
                <w:rFonts w:ascii="Times New Roman" w:hAnsi="Times New Roman"/>
                <w:sz w:val="28"/>
                <w:szCs w:val="28"/>
                <w:lang w:val="pt-BR"/>
              </w:rPr>
            </w:pPr>
            <w:r>
              <w:rPr>
                <w:rFonts w:ascii="Times New Roman" w:hAnsi="Times New Roman"/>
                <w:sz w:val="28"/>
                <w:szCs w:val="28"/>
                <w:lang w:val="pt-BR"/>
              </w:rPr>
              <w:t>Bài 6: Đo độ ẩm</w:t>
            </w:r>
          </w:p>
          <w:p w14:paraId="40C495A8">
            <w:pPr>
              <w:tabs>
                <w:tab w:val="left" w:pos="186"/>
              </w:tabs>
              <w:spacing w:after="60"/>
              <w:jc w:val="both"/>
              <w:rPr>
                <w:rFonts w:ascii="Times New Roman" w:hAnsi="Times New Roman"/>
                <w:sz w:val="28"/>
                <w:szCs w:val="28"/>
              </w:rPr>
            </w:pPr>
            <w:r>
              <w:rPr>
                <w:rFonts w:ascii="Times New Roman" w:hAnsi="Times New Roman"/>
                <w:sz w:val="28"/>
                <w:szCs w:val="28"/>
              </w:rPr>
              <w:t xml:space="preserve">1. Khái niệm cơ bản </w:t>
            </w:r>
            <w:r>
              <w:rPr>
                <w:rFonts w:ascii="Times New Roman" w:hAnsi="Times New Roman"/>
                <w:b/>
                <w:sz w:val="28"/>
                <w:szCs w:val="28"/>
              </w:rPr>
              <w:t>-</w:t>
            </w:r>
            <w:r>
              <w:rPr>
                <w:rFonts w:ascii="Times New Roman" w:hAnsi="Times New Roman"/>
                <w:sz w:val="28"/>
                <w:szCs w:val="28"/>
              </w:rPr>
              <w:t xml:space="preserve"> phân loại các dụng cụ đo độ ẩm</w:t>
            </w:r>
          </w:p>
          <w:p w14:paraId="50AE2C84">
            <w:pPr>
              <w:tabs>
                <w:tab w:val="left" w:pos="186"/>
              </w:tabs>
              <w:spacing w:after="60"/>
              <w:jc w:val="both"/>
              <w:rPr>
                <w:rFonts w:ascii="Times New Roman" w:hAnsi="Times New Roman"/>
                <w:sz w:val="28"/>
                <w:szCs w:val="28"/>
              </w:rPr>
            </w:pPr>
            <w:r>
              <w:rPr>
                <w:rFonts w:ascii="Times New Roman" w:hAnsi="Times New Roman"/>
                <w:sz w:val="28"/>
                <w:szCs w:val="28"/>
              </w:rPr>
              <w:t>2. Đo độ ẩm bằng phương pháp điểm ngưng tụ:</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4EE9FAA">
            <w:pPr>
              <w:spacing w:after="60"/>
              <w:jc w:val="both"/>
              <w:rPr>
                <w:rFonts w:ascii="Times New Roman" w:hAnsi="Times New Roman"/>
                <w:sz w:val="28"/>
                <w:szCs w:val="28"/>
              </w:rPr>
            </w:pPr>
            <w:r>
              <w:rPr>
                <w:rFonts w:ascii="Times New Roman" w:hAnsi="Times New Roman"/>
                <w:sz w:val="28"/>
                <w:szCs w:val="28"/>
              </w:rPr>
              <w:t>3. Đo độ ẩm bằng phương pháp điện trở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1702330">
            <w:pPr>
              <w:spacing w:after="60"/>
              <w:jc w:val="both"/>
              <w:rPr>
                <w:rFonts w:ascii="Times New Roman" w:hAnsi="Times New Roman"/>
                <w:sz w:val="28"/>
                <w:szCs w:val="28"/>
                <w:lang w:val="pt-BR"/>
              </w:rPr>
            </w:pPr>
            <w:r>
              <w:rPr>
                <w:rFonts w:ascii="Times New Roman" w:hAnsi="Times New Roman"/>
                <w:sz w:val="28"/>
                <w:szCs w:val="28"/>
              </w:rPr>
              <w:t xml:space="preserve">4. Đo độ ẩm bằng phương pháp nhiệt kế khô </w:t>
            </w:r>
            <w:r>
              <w:rPr>
                <w:rFonts w:ascii="Times New Roman" w:hAnsi="Times New Roman"/>
                <w:b/>
                <w:sz w:val="28"/>
                <w:szCs w:val="28"/>
              </w:rPr>
              <w:t xml:space="preserve">- </w:t>
            </w:r>
            <w:r>
              <w:rPr>
                <w:rFonts w:ascii="Times New Roman" w:hAnsi="Times New Roman"/>
                <w:sz w:val="28"/>
                <w:szCs w:val="28"/>
              </w:rPr>
              <w:t>ướt</w:t>
            </w:r>
            <w:r>
              <w:rPr>
                <w:rFonts w:ascii="Times New Roman" w:hAnsi="Times New Roman"/>
                <w:sz w:val="28"/>
                <w:szCs w:val="28"/>
              </w:rPr>
              <w:tab/>
            </w:r>
          </w:p>
        </w:tc>
        <w:tc>
          <w:tcPr>
            <w:tcW w:w="866" w:type="dxa"/>
            <w:tcBorders>
              <w:top w:val="single" w:color="auto" w:sz="4" w:space="0"/>
              <w:left w:val="single" w:color="auto" w:sz="4" w:space="0"/>
              <w:bottom w:val="single" w:color="auto" w:sz="4" w:space="0"/>
              <w:right w:val="single" w:color="auto" w:sz="4" w:space="0"/>
            </w:tcBorders>
            <w:shd w:val="clear" w:color="auto" w:fill="auto"/>
          </w:tcPr>
          <w:p w14:paraId="1602A788">
            <w:pPr>
              <w:spacing w:after="60"/>
              <w:jc w:val="center"/>
              <w:rPr>
                <w:rFonts w:ascii="Times New Roman" w:hAnsi="Times New Roman"/>
                <w:sz w:val="28"/>
                <w:szCs w:val="28"/>
              </w:rPr>
            </w:pPr>
            <w:r>
              <w:rPr>
                <w:rFonts w:ascii="Times New Roman" w:hAnsi="Times New Roman"/>
                <w:sz w:val="28"/>
                <w:szCs w:val="28"/>
              </w:rPr>
              <w:t>12</w:t>
            </w:r>
          </w:p>
        </w:tc>
        <w:tc>
          <w:tcPr>
            <w:tcW w:w="850" w:type="dxa"/>
            <w:tcBorders>
              <w:top w:val="single" w:color="auto" w:sz="4" w:space="0"/>
              <w:left w:val="single" w:color="auto" w:sz="4" w:space="0"/>
              <w:bottom w:val="single" w:color="auto" w:sz="4" w:space="0"/>
              <w:right w:val="single" w:color="auto" w:sz="4" w:space="0"/>
            </w:tcBorders>
            <w:shd w:val="clear" w:color="auto" w:fill="auto"/>
          </w:tcPr>
          <w:p w14:paraId="7EE1BDA1">
            <w:pPr>
              <w:spacing w:after="60"/>
              <w:jc w:val="center"/>
              <w:rPr>
                <w:rFonts w:ascii="Times New Roman" w:hAnsi="Times New Roman"/>
                <w:sz w:val="28"/>
                <w:szCs w:val="28"/>
                <w:lang w:val="pt-BR"/>
              </w:rPr>
            </w:pPr>
            <w:r>
              <w:rPr>
                <w:rFonts w:ascii="Times New Roman" w:hAnsi="Times New Roman"/>
                <w:sz w:val="28"/>
                <w:szCs w:val="28"/>
                <w:lang w:val="pt-BR"/>
              </w:rPr>
              <w:t>5</w:t>
            </w:r>
          </w:p>
        </w:tc>
        <w:tc>
          <w:tcPr>
            <w:tcW w:w="1675" w:type="dxa"/>
            <w:tcBorders>
              <w:top w:val="single" w:color="auto" w:sz="4" w:space="0"/>
              <w:left w:val="single" w:color="auto" w:sz="4" w:space="0"/>
              <w:bottom w:val="single" w:color="auto" w:sz="4" w:space="0"/>
              <w:right w:val="single" w:color="auto" w:sz="4" w:space="0"/>
            </w:tcBorders>
            <w:shd w:val="clear" w:color="auto" w:fill="auto"/>
          </w:tcPr>
          <w:p w14:paraId="3534D6A7">
            <w:pPr>
              <w:spacing w:after="60"/>
              <w:rPr>
                <w:rFonts w:ascii="Times New Roman" w:hAnsi="Times New Roman"/>
                <w:sz w:val="28"/>
                <w:szCs w:val="28"/>
                <w:lang w:val="pt-BR"/>
              </w:rPr>
            </w:pPr>
          </w:p>
          <w:p w14:paraId="471BA699">
            <w:pPr>
              <w:spacing w:after="60"/>
              <w:jc w:val="center"/>
              <w:rPr>
                <w:rFonts w:ascii="Times New Roman" w:hAnsi="Times New Roman"/>
                <w:sz w:val="44"/>
                <w:szCs w:val="28"/>
                <w:lang w:val="pt-BR"/>
              </w:rPr>
            </w:pPr>
          </w:p>
          <w:p w14:paraId="0AD324EF">
            <w:pPr>
              <w:spacing w:after="60"/>
              <w:jc w:val="center"/>
              <w:rPr>
                <w:rFonts w:ascii="Times New Roman" w:hAnsi="Times New Roman"/>
                <w:sz w:val="28"/>
                <w:szCs w:val="28"/>
                <w:lang w:val="pt-BR"/>
              </w:rPr>
            </w:pPr>
            <w:r>
              <w:rPr>
                <w:rFonts w:ascii="Times New Roman" w:hAnsi="Times New Roman"/>
                <w:sz w:val="28"/>
                <w:szCs w:val="28"/>
                <w:lang w:val="pt-BR"/>
              </w:rPr>
              <w:t>2</w:t>
            </w:r>
          </w:p>
          <w:p w14:paraId="613CA722">
            <w:pPr>
              <w:spacing w:after="60"/>
              <w:jc w:val="center"/>
              <w:rPr>
                <w:rFonts w:ascii="Times New Roman" w:hAnsi="Times New Roman"/>
                <w:sz w:val="28"/>
                <w:szCs w:val="28"/>
                <w:lang w:val="pt-BR"/>
              </w:rPr>
            </w:pPr>
          </w:p>
          <w:p w14:paraId="6EE4BA09">
            <w:pPr>
              <w:spacing w:after="60"/>
              <w:jc w:val="center"/>
              <w:rPr>
                <w:rFonts w:ascii="Times New Roman" w:hAnsi="Times New Roman"/>
                <w:sz w:val="28"/>
                <w:szCs w:val="28"/>
                <w:lang w:val="pt-BR"/>
              </w:rPr>
            </w:pPr>
            <w:r>
              <w:rPr>
                <w:rFonts w:ascii="Times New Roman" w:hAnsi="Times New Roman"/>
                <w:sz w:val="28"/>
                <w:szCs w:val="28"/>
                <w:lang w:val="pt-BR"/>
              </w:rPr>
              <w:t>2</w:t>
            </w:r>
          </w:p>
          <w:p w14:paraId="57C1E0AE">
            <w:pPr>
              <w:spacing w:after="60"/>
              <w:jc w:val="center"/>
              <w:rPr>
                <w:rFonts w:ascii="Times New Roman" w:hAnsi="Times New Roman"/>
                <w:sz w:val="28"/>
                <w:szCs w:val="28"/>
                <w:lang w:val="pt-BR"/>
              </w:rPr>
            </w:pPr>
          </w:p>
          <w:p w14:paraId="43D56554">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870" w:type="dxa"/>
            <w:tcBorders>
              <w:top w:val="single" w:color="auto" w:sz="4" w:space="0"/>
              <w:left w:val="single" w:color="auto" w:sz="4" w:space="0"/>
              <w:bottom w:val="single" w:color="auto" w:sz="4" w:space="0"/>
              <w:right w:val="single" w:color="auto" w:sz="4" w:space="0"/>
            </w:tcBorders>
            <w:shd w:val="clear" w:color="auto" w:fill="auto"/>
          </w:tcPr>
          <w:p w14:paraId="6C9D137E">
            <w:pPr>
              <w:spacing w:after="60"/>
              <w:jc w:val="center"/>
              <w:rPr>
                <w:rFonts w:ascii="Times New Roman" w:hAnsi="Times New Roman"/>
                <w:sz w:val="28"/>
                <w:szCs w:val="28"/>
                <w:lang w:val="pt-BR"/>
              </w:rPr>
            </w:pPr>
            <w:r>
              <w:rPr>
                <w:rFonts w:ascii="Times New Roman" w:hAnsi="Times New Roman"/>
                <w:sz w:val="28"/>
                <w:szCs w:val="28"/>
                <w:lang w:val="pt-BR"/>
              </w:rPr>
              <w:t>1</w:t>
            </w:r>
          </w:p>
        </w:tc>
      </w:tr>
      <w:tr w14:paraId="4E973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90" w:type="dxa"/>
            <w:tcBorders>
              <w:top w:val="single" w:color="auto" w:sz="4" w:space="0"/>
              <w:left w:val="single" w:color="auto" w:sz="4" w:space="0"/>
              <w:bottom w:val="single" w:color="auto" w:sz="4" w:space="0"/>
              <w:right w:val="single" w:color="auto" w:sz="4" w:space="0"/>
            </w:tcBorders>
            <w:shd w:val="clear" w:color="auto" w:fill="auto"/>
            <w:vAlign w:val="center"/>
          </w:tcPr>
          <w:p w14:paraId="17D666A1">
            <w:pPr>
              <w:spacing w:after="60"/>
              <w:jc w:val="center"/>
              <w:rPr>
                <w:rFonts w:ascii="Times New Roman" w:hAnsi="Times New Roman"/>
                <w:sz w:val="28"/>
                <w:szCs w:val="28"/>
                <w:lang w:val="pt-BR"/>
              </w:rPr>
            </w:pPr>
          </w:p>
        </w:tc>
        <w:tc>
          <w:tcPr>
            <w:tcW w:w="3972" w:type="dxa"/>
            <w:tcBorders>
              <w:top w:val="single" w:color="auto" w:sz="4" w:space="0"/>
              <w:left w:val="single" w:color="auto" w:sz="4" w:space="0"/>
              <w:bottom w:val="single" w:color="auto" w:sz="4" w:space="0"/>
              <w:right w:val="single" w:color="auto" w:sz="4" w:space="0"/>
            </w:tcBorders>
            <w:shd w:val="clear" w:color="auto" w:fill="auto"/>
            <w:vAlign w:val="center"/>
          </w:tcPr>
          <w:p w14:paraId="172BE4BD">
            <w:pPr>
              <w:spacing w:after="60"/>
              <w:jc w:val="center"/>
              <w:rPr>
                <w:rFonts w:ascii="Times New Roman" w:hAnsi="Times New Roman"/>
                <w:b/>
                <w:bCs/>
                <w:sz w:val="28"/>
                <w:szCs w:val="28"/>
              </w:rPr>
            </w:pPr>
            <w:r>
              <w:rPr>
                <w:rFonts w:ascii="Times New Roman" w:hAnsi="Times New Roman"/>
                <w:b/>
                <w:bCs/>
                <w:sz w:val="28"/>
                <w:szCs w:val="28"/>
              </w:rPr>
              <w:t>Cộng</w:t>
            </w:r>
          </w:p>
        </w:tc>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14:paraId="09F2ED9F">
            <w:pPr>
              <w:spacing w:after="60"/>
              <w:jc w:val="center"/>
              <w:rPr>
                <w:rFonts w:ascii="Times New Roman" w:hAnsi="Times New Roman"/>
                <w:b/>
                <w:bCs/>
                <w:sz w:val="28"/>
                <w:szCs w:val="28"/>
                <w:lang w:val="pt-BR"/>
              </w:rPr>
            </w:pPr>
            <w:r>
              <w:rPr>
                <w:rFonts w:ascii="Times New Roman" w:hAnsi="Times New Roman"/>
                <w:b/>
                <w:bCs/>
                <w:sz w:val="28"/>
                <w:szCs w:val="28"/>
                <w:lang w:val="pt-BR"/>
              </w:rPr>
              <w:t>60</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792A0C3">
            <w:pPr>
              <w:spacing w:after="60"/>
              <w:jc w:val="center"/>
              <w:rPr>
                <w:rFonts w:ascii="Times New Roman" w:hAnsi="Times New Roman"/>
                <w:b/>
                <w:bCs/>
                <w:sz w:val="28"/>
                <w:szCs w:val="28"/>
                <w:lang w:val="pt-BR"/>
              </w:rPr>
            </w:pPr>
            <w:r>
              <w:rPr>
                <w:rFonts w:ascii="Times New Roman" w:hAnsi="Times New Roman"/>
                <w:b/>
                <w:bCs/>
                <w:sz w:val="28"/>
                <w:szCs w:val="28"/>
                <w:lang w:val="pt-BR"/>
              </w:rPr>
              <w:t>24</w:t>
            </w:r>
          </w:p>
        </w:tc>
        <w:tc>
          <w:tcPr>
            <w:tcW w:w="1675" w:type="dxa"/>
            <w:tcBorders>
              <w:top w:val="single" w:color="auto" w:sz="4" w:space="0"/>
              <w:left w:val="single" w:color="auto" w:sz="4" w:space="0"/>
              <w:bottom w:val="single" w:color="auto" w:sz="4" w:space="0"/>
              <w:right w:val="single" w:color="auto" w:sz="4" w:space="0"/>
            </w:tcBorders>
            <w:shd w:val="clear" w:color="auto" w:fill="auto"/>
            <w:vAlign w:val="center"/>
          </w:tcPr>
          <w:p w14:paraId="5F2E34ED">
            <w:pPr>
              <w:spacing w:after="60"/>
              <w:jc w:val="center"/>
              <w:rPr>
                <w:rFonts w:ascii="Times New Roman" w:hAnsi="Times New Roman"/>
                <w:b/>
                <w:bCs/>
                <w:sz w:val="28"/>
                <w:szCs w:val="28"/>
                <w:lang w:val="pt-BR"/>
              </w:rPr>
            </w:pPr>
            <w:r>
              <w:rPr>
                <w:rFonts w:ascii="Times New Roman" w:hAnsi="Times New Roman"/>
                <w:b/>
                <w:bCs/>
                <w:sz w:val="28"/>
                <w:szCs w:val="28"/>
                <w:lang w:val="pt-BR"/>
              </w:rPr>
              <w:t>30</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0AB14B02">
            <w:pPr>
              <w:spacing w:after="60"/>
              <w:jc w:val="center"/>
              <w:rPr>
                <w:rFonts w:ascii="Times New Roman" w:hAnsi="Times New Roman"/>
                <w:b/>
                <w:bCs/>
                <w:sz w:val="28"/>
                <w:szCs w:val="28"/>
                <w:lang w:val="pt-BR"/>
              </w:rPr>
            </w:pPr>
            <w:r>
              <w:rPr>
                <w:rFonts w:ascii="Times New Roman" w:hAnsi="Times New Roman"/>
                <w:b/>
                <w:bCs/>
                <w:sz w:val="28"/>
                <w:szCs w:val="28"/>
                <w:lang w:val="pt-BR"/>
              </w:rPr>
              <w:t>6</w:t>
            </w:r>
          </w:p>
        </w:tc>
      </w:tr>
    </w:tbl>
    <w:p w14:paraId="1A078F16">
      <w:pPr>
        <w:spacing w:after="60"/>
        <w:rPr>
          <w:rFonts w:ascii="Times New Roman" w:hAnsi="Times New Roman"/>
          <w:i/>
          <w:iCs/>
          <w:sz w:val="28"/>
          <w:szCs w:val="28"/>
          <w:lang w:val="pt-BR"/>
        </w:rPr>
      </w:pPr>
      <w:r>
        <w:rPr>
          <w:rFonts w:ascii="Times New Roman" w:hAnsi="Times New Roman"/>
          <w:sz w:val="28"/>
          <w:szCs w:val="28"/>
          <w:lang w:val="pt-BR"/>
        </w:rPr>
        <w:t xml:space="preserve">* Ghi chú: </w:t>
      </w:r>
      <w:r>
        <w:rPr>
          <w:rFonts w:ascii="Times New Roman" w:hAnsi="Times New Roman"/>
          <w:i/>
          <w:iCs/>
          <w:sz w:val="28"/>
          <w:szCs w:val="28"/>
          <w:lang w:val="pt-BR"/>
        </w:rPr>
        <w:t>Thời gian kiểm tra được tích hợp giữa lý thuyết với thực hành được tính vào giờ thực hành</w:t>
      </w:r>
    </w:p>
    <w:p w14:paraId="2F08EDD3">
      <w:pPr>
        <w:spacing w:after="60"/>
        <w:rPr>
          <w:rFonts w:ascii="Times New Roman" w:hAnsi="Times New Roman"/>
          <w:i/>
          <w:iCs/>
          <w:sz w:val="28"/>
          <w:szCs w:val="28"/>
          <w:lang w:val="pt-BR"/>
        </w:rPr>
      </w:pPr>
      <w:r>
        <w:rPr>
          <w:rFonts w:ascii="Times New Roman" w:hAnsi="Times New Roman"/>
          <w:i/>
          <w:iCs/>
          <w:sz w:val="28"/>
          <w:szCs w:val="28"/>
          <w:lang w:val="pt-BR"/>
        </w:rPr>
        <w:t>2. Nội dung chi tiết:</w:t>
      </w:r>
    </w:p>
    <w:p w14:paraId="04987F4A">
      <w:pPr>
        <w:spacing w:after="60"/>
        <w:ind w:firstLine="720"/>
        <w:jc w:val="both"/>
        <w:rPr>
          <w:rFonts w:ascii="Times New Roman" w:hAnsi="Times New Roman"/>
          <w:bCs/>
          <w:i/>
          <w:sz w:val="28"/>
          <w:szCs w:val="28"/>
          <w:lang w:val="pt-BR"/>
        </w:rPr>
      </w:pPr>
      <w:r>
        <w:rPr>
          <w:rFonts w:ascii="Times New Roman" w:hAnsi="Times New Roman"/>
          <w:b/>
          <w:bCs/>
          <w:sz w:val="28"/>
          <w:szCs w:val="28"/>
          <w:lang w:val="pt-BR"/>
        </w:rPr>
        <w:t>Bài 1: Những khái niệm cơ bản về đo lường</w:t>
      </w:r>
      <w:r>
        <w:rPr>
          <w:rFonts w:ascii="Times New Roman" w:hAnsi="Times New Roman"/>
          <w:b/>
          <w:bCs/>
          <w:sz w:val="28"/>
          <w:szCs w:val="28"/>
          <w:lang w:val="pt-BR"/>
        </w:rPr>
        <w:tab/>
      </w:r>
      <w:r>
        <w:rPr>
          <w:rFonts w:ascii="Times New Roman" w:hAnsi="Times New Roman"/>
          <w:i/>
          <w:sz w:val="28"/>
          <w:szCs w:val="28"/>
          <w:lang w:val="pt-BR"/>
        </w:rPr>
        <w:t>Thời gian: 6 giờ</w:t>
      </w:r>
    </w:p>
    <w:p w14:paraId="6957DFDF">
      <w:pPr>
        <w:spacing w:after="60"/>
        <w:jc w:val="both"/>
        <w:rPr>
          <w:rFonts w:ascii="Times New Roman" w:hAnsi="Times New Roman"/>
          <w:iCs/>
          <w:sz w:val="28"/>
          <w:szCs w:val="28"/>
          <w:lang w:val="pt-BR"/>
        </w:rPr>
      </w:pPr>
      <w:r>
        <w:rPr>
          <w:rFonts w:ascii="Times New Roman" w:hAnsi="Times New Roman"/>
          <w:iCs/>
          <w:sz w:val="28"/>
          <w:szCs w:val="28"/>
          <w:lang w:val="pt-BR"/>
        </w:rPr>
        <w:t>1. Mục tiêu của bài:</w:t>
      </w:r>
    </w:p>
    <w:p w14:paraId="6B344B5F">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Trình bày  được một số khái niệm cơ bản về đo lường</w:t>
      </w:r>
    </w:p>
    <w:p w14:paraId="503C61CA">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Định nghĩa, phân loại các phép đo</w:t>
      </w:r>
    </w:p>
    <w:p w14:paraId="378059FA">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Đọc hiểu được, chuyển đổi những tham số đặc trưng cho phẩm chất, các sai số của dụng cụ đo.</w:t>
      </w:r>
    </w:p>
    <w:p w14:paraId="52088C42">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Cẩn thận, chính xác, khoa học</w:t>
      </w:r>
    </w:p>
    <w:p w14:paraId="2CF9A1E9">
      <w:pPr>
        <w:spacing w:after="60"/>
        <w:jc w:val="both"/>
        <w:rPr>
          <w:rFonts w:ascii="Times New Roman" w:hAnsi="Times New Roman"/>
          <w:sz w:val="28"/>
          <w:szCs w:val="28"/>
          <w:lang w:val="de-DE"/>
        </w:rPr>
      </w:pPr>
      <w:r>
        <w:rPr>
          <w:rFonts w:ascii="Times New Roman" w:hAnsi="Times New Roman"/>
          <w:iCs/>
          <w:sz w:val="28"/>
          <w:szCs w:val="28"/>
          <w:lang w:val="de-DE"/>
        </w:rPr>
        <w:t xml:space="preserve">2. Nội dung của bài:                                                                   </w:t>
      </w:r>
    </w:p>
    <w:p w14:paraId="7FC52AA0">
      <w:pPr>
        <w:spacing w:after="60"/>
        <w:jc w:val="both"/>
        <w:rPr>
          <w:rFonts w:ascii="Times New Roman" w:hAnsi="Times New Roman"/>
          <w:i/>
          <w:iCs/>
          <w:sz w:val="28"/>
          <w:szCs w:val="28"/>
          <w:lang w:val="pt-BR"/>
        </w:rPr>
      </w:pPr>
      <w:r>
        <w:rPr>
          <w:rFonts w:ascii="Times New Roman" w:hAnsi="Times New Roman"/>
          <w:sz w:val="28"/>
          <w:szCs w:val="28"/>
          <w:lang w:val="pt-BR"/>
        </w:rPr>
        <w:t>1.1 Định nghĩa và phân loại phép đo:</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4A014B2A">
      <w:pPr>
        <w:spacing w:after="60"/>
        <w:ind w:left="567"/>
        <w:jc w:val="both"/>
        <w:rPr>
          <w:rFonts w:ascii="Times New Roman" w:hAnsi="Times New Roman"/>
          <w:sz w:val="28"/>
          <w:szCs w:val="28"/>
          <w:lang w:val="pt-BR"/>
        </w:rPr>
      </w:pPr>
      <w:r>
        <w:rPr>
          <w:rFonts w:ascii="Times New Roman" w:hAnsi="Times New Roman"/>
          <w:sz w:val="28"/>
          <w:szCs w:val="28"/>
          <w:lang w:val="pt-BR"/>
        </w:rPr>
        <w:t>1.1.1. Định nghĩa về đo lường</w:t>
      </w:r>
    </w:p>
    <w:p w14:paraId="2EAD5AA8">
      <w:pPr>
        <w:spacing w:after="60"/>
        <w:ind w:left="567"/>
        <w:jc w:val="both"/>
        <w:rPr>
          <w:rFonts w:ascii="Times New Roman" w:hAnsi="Times New Roman"/>
          <w:sz w:val="28"/>
          <w:szCs w:val="28"/>
          <w:lang w:val="pt-BR"/>
        </w:rPr>
      </w:pPr>
      <w:r>
        <w:rPr>
          <w:rFonts w:ascii="Times New Roman" w:hAnsi="Times New Roman"/>
          <w:sz w:val="28"/>
          <w:szCs w:val="28"/>
          <w:lang w:val="pt-BR"/>
        </w:rPr>
        <w:t>1.1.2. Phân loại đo lường</w:t>
      </w:r>
    </w:p>
    <w:p w14:paraId="4B7BB50C">
      <w:pPr>
        <w:spacing w:after="60"/>
        <w:jc w:val="both"/>
        <w:rPr>
          <w:rFonts w:ascii="Times New Roman" w:hAnsi="Times New Roman"/>
          <w:i/>
          <w:iCs/>
          <w:sz w:val="28"/>
          <w:szCs w:val="28"/>
          <w:lang w:val="pt-BR"/>
        </w:rPr>
      </w:pPr>
      <w:r>
        <w:rPr>
          <w:rFonts w:ascii="Times New Roman" w:hAnsi="Times New Roman"/>
          <w:sz w:val="28"/>
          <w:szCs w:val="28"/>
          <w:lang w:val="pt-BR"/>
        </w:rPr>
        <w:t>1.2. Những tham số đặc trưng cho phẩm chất của dụng cụ đo:</w:t>
      </w:r>
      <w:r>
        <w:rPr>
          <w:rFonts w:ascii="Times New Roman" w:hAnsi="Times New Roman"/>
          <w:sz w:val="28"/>
          <w:szCs w:val="28"/>
          <w:lang w:val="pt-BR"/>
        </w:rPr>
        <w:tab/>
      </w:r>
    </w:p>
    <w:p w14:paraId="63DD7B47">
      <w:pPr>
        <w:spacing w:after="60"/>
        <w:ind w:left="567"/>
        <w:jc w:val="both"/>
        <w:rPr>
          <w:rFonts w:ascii="Times New Roman" w:hAnsi="Times New Roman"/>
          <w:sz w:val="28"/>
          <w:szCs w:val="28"/>
          <w:lang w:val="pt-BR"/>
        </w:rPr>
      </w:pPr>
      <w:r>
        <w:rPr>
          <w:rFonts w:ascii="Times New Roman" w:hAnsi="Times New Roman"/>
          <w:sz w:val="28"/>
          <w:szCs w:val="28"/>
          <w:lang w:val="pt-BR"/>
        </w:rPr>
        <w:t>1.2.1. Lý thuyết về những tham số đặc trưng cho phẩm chất của dụng cụ đo</w:t>
      </w:r>
    </w:p>
    <w:p w14:paraId="42CF3E8A">
      <w:pPr>
        <w:spacing w:after="60"/>
        <w:ind w:left="567"/>
        <w:jc w:val="both"/>
        <w:rPr>
          <w:rFonts w:ascii="Times New Roman" w:hAnsi="Times New Roman"/>
          <w:sz w:val="28"/>
          <w:szCs w:val="28"/>
          <w:lang w:val="pt-BR"/>
        </w:rPr>
      </w:pPr>
      <w:r>
        <w:rPr>
          <w:rFonts w:ascii="Times New Roman" w:hAnsi="Times New Roman"/>
          <w:sz w:val="28"/>
          <w:szCs w:val="28"/>
          <w:lang w:val="pt-BR"/>
        </w:rPr>
        <w:t>1.2.2. Đọc hiểu những tham số đặc trưng cho phẩm chất của dụng cụ đo</w:t>
      </w:r>
    </w:p>
    <w:p w14:paraId="239F159E">
      <w:pPr>
        <w:spacing w:after="60"/>
        <w:jc w:val="both"/>
        <w:rPr>
          <w:rFonts w:ascii="Times New Roman" w:hAnsi="Times New Roman"/>
          <w:i/>
          <w:iCs/>
          <w:sz w:val="28"/>
          <w:szCs w:val="28"/>
          <w:lang w:val="pt-BR"/>
        </w:rPr>
      </w:pPr>
      <w:r>
        <w:rPr>
          <w:rFonts w:ascii="Times New Roman" w:hAnsi="Times New Roman"/>
          <w:sz w:val="28"/>
          <w:szCs w:val="28"/>
          <w:lang w:val="pt-BR"/>
        </w:rPr>
        <w:t>1.3. Sơ lược về sai số đo lường:</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290D0DF0">
      <w:pPr>
        <w:spacing w:after="60"/>
        <w:ind w:left="567"/>
        <w:jc w:val="both"/>
        <w:rPr>
          <w:rFonts w:ascii="Times New Roman" w:hAnsi="Times New Roman"/>
          <w:sz w:val="28"/>
          <w:szCs w:val="28"/>
          <w:lang w:val="pt-BR"/>
        </w:rPr>
      </w:pPr>
      <w:r>
        <w:rPr>
          <w:rFonts w:ascii="Times New Roman" w:hAnsi="Times New Roman"/>
          <w:sz w:val="28"/>
          <w:szCs w:val="28"/>
          <w:lang w:val="pt-BR"/>
        </w:rPr>
        <w:t>1.3.1. Khái niệm về sai số đo lường</w:t>
      </w:r>
    </w:p>
    <w:p w14:paraId="74DC8B39">
      <w:pPr>
        <w:spacing w:after="60"/>
        <w:ind w:left="567"/>
        <w:jc w:val="both"/>
        <w:rPr>
          <w:rFonts w:ascii="Times New Roman" w:hAnsi="Times New Roman"/>
          <w:sz w:val="28"/>
          <w:szCs w:val="28"/>
          <w:lang w:val="pt-BR"/>
        </w:rPr>
      </w:pPr>
      <w:r>
        <w:rPr>
          <w:rFonts w:ascii="Times New Roman" w:hAnsi="Times New Roman"/>
          <w:sz w:val="28"/>
          <w:szCs w:val="28"/>
          <w:lang w:val="pt-BR"/>
        </w:rPr>
        <w:t>1.3.2. Sơ lược về các sai số đo lường</w:t>
      </w:r>
    </w:p>
    <w:p w14:paraId="4BD5FE25">
      <w:pPr>
        <w:spacing w:after="60"/>
        <w:ind w:firstLine="720"/>
        <w:jc w:val="both"/>
        <w:rPr>
          <w:rFonts w:ascii="Times New Roman" w:hAnsi="Times New Roman"/>
          <w:bCs/>
          <w:i/>
          <w:sz w:val="28"/>
          <w:szCs w:val="28"/>
          <w:lang w:val="pt-BR"/>
        </w:rPr>
      </w:pPr>
      <w:r>
        <w:rPr>
          <w:rFonts w:ascii="Times New Roman" w:hAnsi="Times New Roman"/>
          <w:b/>
          <w:bCs/>
          <w:sz w:val="28"/>
          <w:szCs w:val="28"/>
          <w:lang w:val="pt-BR"/>
        </w:rPr>
        <w:t>Bài 2: Đo lường điện</w:t>
      </w:r>
      <w:r>
        <w:rPr>
          <w:rFonts w:ascii="Times New Roman" w:hAnsi="Times New Roman"/>
          <w:b/>
          <w:bCs/>
          <w:sz w:val="28"/>
          <w:szCs w:val="28"/>
          <w:lang w:val="pt-BR"/>
        </w:rPr>
        <w:tab/>
      </w:r>
      <w:r>
        <w:rPr>
          <w:rFonts w:ascii="Times New Roman" w:hAnsi="Times New Roman"/>
          <w:b/>
          <w:bCs/>
          <w:sz w:val="28"/>
          <w:szCs w:val="28"/>
          <w:lang w:val="pt-BR"/>
        </w:rPr>
        <w:tab/>
      </w:r>
      <w:r>
        <w:rPr>
          <w:rFonts w:ascii="Times New Roman" w:hAnsi="Times New Roman"/>
          <w:b/>
          <w:bCs/>
          <w:sz w:val="28"/>
          <w:szCs w:val="28"/>
          <w:lang w:val="pt-BR"/>
        </w:rPr>
        <w:tab/>
      </w:r>
      <w:r>
        <w:rPr>
          <w:rFonts w:ascii="Times New Roman" w:hAnsi="Times New Roman"/>
          <w:b/>
          <w:bCs/>
          <w:sz w:val="28"/>
          <w:szCs w:val="28"/>
          <w:lang w:val="pt-BR"/>
        </w:rPr>
        <w:tab/>
      </w:r>
      <w:r>
        <w:rPr>
          <w:rFonts w:ascii="Times New Roman" w:hAnsi="Times New Roman"/>
          <w:i/>
          <w:sz w:val="28"/>
          <w:szCs w:val="28"/>
          <w:lang w:val="pt-BR"/>
        </w:rPr>
        <w:t>Thời gian: 12 giờ</w:t>
      </w:r>
    </w:p>
    <w:p w14:paraId="6B83B5C5">
      <w:pPr>
        <w:spacing w:after="60"/>
        <w:jc w:val="both"/>
        <w:rPr>
          <w:rFonts w:ascii="Times New Roman" w:hAnsi="Times New Roman"/>
          <w:iCs/>
          <w:sz w:val="28"/>
          <w:szCs w:val="28"/>
          <w:lang w:val="pt-BR"/>
        </w:rPr>
      </w:pPr>
      <w:r>
        <w:rPr>
          <w:rFonts w:ascii="Times New Roman" w:hAnsi="Times New Roman"/>
          <w:iCs/>
          <w:sz w:val="28"/>
          <w:szCs w:val="28"/>
          <w:lang w:val="pt-BR"/>
        </w:rPr>
        <w:t>1. Mục tiêu của bài:</w:t>
      </w:r>
    </w:p>
    <w:p w14:paraId="36E128B9">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Trình bày  được mục đích và phương pháp đo một số đại lượng về điện</w:t>
      </w:r>
    </w:p>
    <w:p w14:paraId="76E4193F">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Phân loại các dụng cụ đo lường điện</w:t>
      </w:r>
    </w:p>
    <w:p w14:paraId="27A97023">
      <w:pPr>
        <w:spacing w:after="60"/>
        <w:ind w:firstLine="720"/>
        <w:jc w:val="both"/>
        <w:rPr>
          <w:rFonts w:ascii="Times New Roman" w:hAnsi="Times New Roman"/>
          <w:sz w:val="28"/>
          <w:szCs w:val="28"/>
          <w:lang w:val="pt-BR"/>
        </w:rPr>
      </w:pPr>
      <w:r>
        <w:rPr>
          <w:rFonts w:ascii="Times New Roman" w:hAnsi="Times New Roman"/>
          <w:b/>
          <w:sz w:val="28"/>
          <w:szCs w:val="28"/>
          <w:lang w:val="pt-BR"/>
        </w:rPr>
        <w:t xml:space="preserve">- </w:t>
      </w:r>
      <w:r>
        <w:rPr>
          <w:rFonts w:ascii="Times New Roman" w:hAnsi="Times New Roman"/>
          <w:sz w:val="28"/>
          <w:szCs w:val="28"/>
          <w:lang w:val="pt-BR"/>
        </w:rPr>
        <w:t>Điều chỉnh được các dụng cụ đo</w:t>
      </w:r>
    </w:p>
    <w:p w14:paraId="2A3FB812">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Đo kiểm các thông số cơ bản về điện</w:t>
      </w:r>
    </w:p>
    <w:p w14:paraId="69855DB5">
      <w:pPr>
        <w:spacing w:after="60"/>
        <w:ind w:firstLine="720"/>
        <w:jc w:val="both"/>
        <w:rPr>
          <w:rFonts w:ascii="Times New Roman" w:hAnsi="Times New Roman"/>
          <w:sz w:val="28"/>
          <w:szCs w:val="28"/>
          <w:lang w:val="pt-BR"/>
        </w:rPr>
      </w:pPr>
      <w:r>
        <w:rPr>
          <w:rFonts w:ascii="Times New Roman" w:hAnsi="Times New Roman"/>
          <w:b/>
          <w:sz w:val="28"/>
          <w:szCs w:val="28"/>
          <w:lang w:val="pt-BR"/>
        </w:rPr>
        <w:t xml:space="preserve">- </w:t>
      </w:r>
      <w:r>
        <w:rPr>
          <w:rFonts w:ascii="Times New Roman" w:hAnsi="Times New Roman"/>
          <w:sz w:val="28"/>
          <w:szCs w:val="28"/>
          <w:lang w:val="pt-BR"/>
        </w:rPr>
        <w:t>Ghi, chép kết quả đo</w:t>
      </w:r>
    </w:p>
    <w:p w14:paraId="3C68DA6C">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Đánh giá, so sánh các kết quả đo được</w:t>
      </w:r>
    </w:p>
    <w:p w14:paraId="1D9029C4">
      <w:pPr>
        <w:spacing w:after="60"/>
        <w:ind w:firstLine="720"/>
        <w:jc w:val="both"/>
        <w:rPr>
          <w:rFonts w:ascii="Times New Roman" w:hAnsi="Times New Roman"/>
          <w:sz w:val="28"/>
          <w:szCs w:val="28"/>
          <w:lang w:val="pt-BR"/>
        </w:rPr>
      </w:pPr>
      <w:r>
        <w:rPr>
          <w:rFonts w:ascii="Times New Roman" w:hAnsi="Times New Roman"/>
          <w:b/>
          <w:sz w:val="28"/>
          <w:szCs w:val="28"/>
          <w:lang w:val="pt-BR"/>
        </w:rPr>
        <w:t xml:space="preserve">- </w:t>
      </w:r>
      <w:r>
        <w:rPr>
          <w:rFonts w:ascii="Times New Roman" w:hAnsi="Times New Roman"/>
          <w:sz w:val="28"/>
          <w:szCs w:val="28"/>
          <w:lang w:val="pt-BR"/>
        </w:rPr>
        <w:t>Cẩn thận, chính xác, khoa học, an toàn.</w:t>
      </w:r>
    </w:p>
    <w:p w14:paraId="3E9F1773">
      <w:pPr>
        <w:spacing w:after="60"/>
        <w:jc w:val="both"/>
        <w:rPr>
          <w:rFonts w:ascii="Times New Roman" w:hAnsi="Times New Roman"/>
          <w:sz w:val="28"/>
          <w:szCs w:val="28"/>
          <w:lang w:val="de-DE"/>
        </w:rPr>
      </w:pPr>
      <w:r>
        <w:rPr>
          <w:rFonts w:ascii="Times New Roman" w:hAnsi="Times New Roman"/>
          <w:iCs/>
          <w:sz w:val="28"/>
          <w:szCs w:val="28"/>
          <w:lang w:val="de-DE"/>
        </w:rPr>
        <w:t xml:space="preserve">2. Nội dung của bài:                                                                   </w:t>
      </w:r>
    </w:p>
    <w:p w14:paraId="7853690C">
      <w:pPr>
        <w:tabs>
          <w:tab w:val="left" w:pos="186"/>
        </w:tabs>
        <w:spacing w:after="60"/>
        <w:jc w:val="both"/>
        <w:rPr>
          <w:rFonts w:ascii="Times New Roman" w:hAnsi="Times New Roman"/>
          <w:i/>
          <w:iCs/>
          <w:sz w:val="28"/>
          <w:szCs w:val="28"/>
          <w:lang w:val="pt-BR"/>
        </w:rPr>
      </w:pPr>
      <w:r>
        <w:rPr>
          <w:rFonts w:ascii="Times New Roman" w:hAnsi="Times New Roman"/>
          <w:sz w:val="28"/>
          <w:szCs w:val="28"/>
          <w:lang w:val="pt-BR"/>
        </w:rPr>
        <w:t xml:space="preserve">2.1. Khái niệm chung </w:t>
      </w:r>
      <w:r>
        <w:rPr>
          <w:rFonts w:ascii="Times New Roman" w:hAnsi="Times New Roman"/>
          <w:b/>
          <w:sz w:val="28"/>
          <w:szCs w:val="28"/>
          <w:lang w:val="pt-BR"/>
        </w:rPr>
        <w:t>-</w:t>
      </w:r>
      <w:r>
        <w:rPr>
          <w:rFonts w:ascii="Times New Roman" w:hAnsi="Times New Roman"/>
          <w:sz w:val="28"/>
          <w:szCs w:val="28"/>
          <w:lang w:val="pt-BR"/>
        </w:rPr>
        <w:t xml:space="preserve"> các cơ cấu đo điện thông dụng:</w:t>
      </w:r>
      <w:r>
        <w:rPr>
          <w:rFonts w:ascii="Times New Roman" w:hAnsi="Times New Roman"/>
          <w:sz w:val="28"/>
          <w:szCs w:val="28"/>
          <w:lang w:val="pt-BR"/>
        </w:rPr>
        <w:tab/>
      </w:r>
      <w:r>
        <w:rPr>
          <w:rFonts w:ascii="Times New Roman" w:hAnsi="Times New Roman"/>
          <w:sz w:val="28"/>
          <w:szCs w:val="28"/>
          <w:lang w:val="pt-BR"/>
        </w:rPr>
        <w:tab/>
      </w:r>
    </w:p>
    <w:p w14:paraId="32F1DC22">
      <w:pPr>
        <w:tabs>
          <w:tab w:val="left" w:pos="186"/>
        </w:tabs>
        <w:spacing w:after="60"/>
        <w:jc w:val="both"/>
        <w:rPr>
          <w:rFonts w:ascii="Times New Roman" w:hAnsi="Times New Roman"/>
          <w:sz w:val="28"/>
          <w:szCs w:val="28"/>
          <w:lang w:val="pt-BR"/>
        </w:rPr>
      </w:pPr>
      <w:r>
        <w:rPr>
          <w:rFonts w:ascii="Times New Roman" w:hAnsi="Times New Roman"/>
          <w:sz w:val="28"/>
          <w:szCs w:val="28"/>
          <w:lang w:val="pt-BR"/>
        </w:rPr>
        <w:t xml:space="preserve">2.1.1. Khái niệm chung </w:t>
      </w:r>
    </w:p>
    <w:p w14:paraId="0396D80D">
      <w:pPr>
        <w:tabs>
          <w:tab w:val="left" w:pos="186"/>
        </w:tabs>
        <w:spacing w:after="60"/>
        <w:jc w:val="both"/>
        <w:rPr>
          <w:rFonts w:ascii="Times New Roman" w:hAnsi="Times New Roman"/>
          <w:sz w:val="28"/>
          <w:szCs w:val="28"/>
          <w:lang w:val="pt-BR"/>
        </w:rPr>
      </w:pPr>
      <w:r>
        <w:rPr>
          <w:rFonts w:ascii="Times New Roman" w:hAnsi="Times New Roman"/>
          <w:sz w:val="28"/>
          <w:szCs w:val="28"/>
          <w:lang w:val="pt-BR"/>
        </w:rPr>
        <w:t>2.1.2. Các cơ cấu đo điện thông dụng:</w:t>
      </w:r>
    </w:p>
    <w:p w14:paraId="4CEB1A14">
      <w:pPr>
        <w:tabs>
          <w:tab w:val="left" w:pos="186"/>
        </w:tabs>
        <w:spacing w:after="60"/>
        <w:jc w:val="both"/>
        <w:rPr>
          <w:rFonts w:ascii="Times New Roman" w:hAnsi="Times New Roman"/>
          <w:sz w:val="28"/>
          <w:szCs w:val="28"/>
          <w:lang w:val="pt-BR"/>
        </w:rPr>
      </w:pPr>
      <w:r>
        <w:rPr>
          <w:rFonts w:ascii="Times New Roman" w:hAnsi="Times New Roman"/>
          <w:sz w:val="28"/>
          <w:szCs w:val="28"/>
          <w:lang w:val="pt-BR"/>
        </w:rPr>
        <w:t>2.2. Đo dòng điện:</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7254434F">
      <w:pPr>
        <w:tabs>
          <w:tab w:val="left" w:pos="186"/>
        </w:tabs>
        <w:spacing w:after="60"/>
        <w:ind w:left="851"/>
        <w:jc w:val="both"/>
        <w:rPr>
          <w:rFonts w:ascii="Times New Roman" w:hAnsi="Times New Roman"/>
          <w:sz w:val="28"/>
          <w:szCs w:val="28"/>
          <w:lang w:val="pt-BR"/>
        </w:rPr>
      </w:pPr>
      <w:r>
        <w:rPr>
          <w:rFonts w:ascii="Times New Roman" w:hAnsi="Times New Roman"/>
          <w:sz w:val="28"/>
          <w:szCs w:val="28"/>
          <w:lang w:val="pt-BR"/>
        </w:rPr>
        <w:t>2.2.1. Cấu tạo, nguyên lý làm việc của dụng cụ đo dòng điện</w:t>
      </w:r>
    </w:p>
    <w:p w14:paraId="25A729EF">
      <w:pPr>
        <w:tabs>
          <w:tab w:val="left" w:pos="186"/>
        </w:tabs>
        <w:spacing w:after="60"/>
        <w:ind w:left="851"/>
        <w:jc w:val="both"/>
        <w:rPr>
          <w:rFonts w:ascii="Times New Roman" w:hAnsi="Times New Roman"/>
          <w:sz w:val="28"/>
          <w:szCs w:val="28"/>
          <w:lang w:val="pt-BR"/>
        </w:rPr>
      </w:pPr>
      <w:r>
        <w:rPr>
          <w:rFonts w:ascii="Times New Roman" w:hAnsi="Times New Roman"/>
          <w:sz w:val="28"/>
          <w:szCs w:val="28"/>
          <w:lang w:val="pt-BR"/>
        </w:rPr>
        <w:t>2.2.2. Các phương pháp đo dòng điện</w:t>
      </w:r>
    </w:p>
    <w:p w14:paraId="19006F99">
      <w:pPr>
        <w:tabs>
          <w:tab w:val="left" w:pos="186"/>
        </w:tabs>
        <w:spacing w:after="60"/>
        <w:ind w:left="851"/>
        <w:jc w:val="both"/>
        <w:rPr>
          <w:rFonts w:ascii="Times New Roman" w:hAnsi="Times New Roman"/>
          <w:sz w:val="28"/>
          <w:szCs w:val="28"/>
          <w:lang w:val="pt-BR"/>
        </w:rPr>
      </w:pPr>
      <w:r>
        <w:rPr>
          <w:rFonts w:ascii="Times New Roman" w:hAnsi="Times New Roman"/>
          <w:sz w:val="28"/>
          <w:szCs w:val="28"/>
          <w:lang w:val="pt-BR"/>
        </w:rPr>
        <w:t>2.2.3. Mở rộng thang đo</w:t>
      </w:r>
    </w:p>
    <w:p w14:paraId="40C5F5C8">
      <w:pPr>
        <w:tabs>
          <w:tab w:val="left" w:pos="186"/>
        </w:tabs>
        <w:spacing w:after="60"/>
        <w:ind w:left="851"/>
        <w:jc w:val="both"/>
        <w:rPr>
          <w:rFonts w:ascii="Times New Roman" w:hAnsi="Times New Roman"/>
          <w:sz w:val="28"/>
          <w:szCs w:val="28"/>
          <w:lang w:val="pt-BR"/>
        </w:rPr>
      </w:pPr>
      <w:r>
        <w:rPr>
          <w:rFonts w:ascii="Times New Roman" w:hAnsi="Times New Roman"/>
          <w:sz w:val="28"/>
          <w:szCs w:val="28"/>
          <w:lang w:val="pt-BR"/>
        </w:rPr>
        <w:t>2.2.4. Điều chỉnh được các dụng cụ đo</w:t>
      </w:r>
    </w:p>
    <w:p w14:paraId="0572D227">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2.2.5. Đo dòng điện</w:t>
      </w:r>
    </w:p>
    <w:p w14:paraId="20F4C323">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2.2.6. Ghi, chép kết quả đo</w:t>
      </w:r>
    </w:p>
    <w:p w14:paraId="68EEEC8E">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2.2.7. Đánh giá, so sánh các kết quả đo được</w:t>
      </w:r>
    </w:p>
    <w:p w14:paraId="30F5F16F">
      <w:pPr>
        <w:tabs>
          <w:tab w:val="left" w:pos="186"/>
        </w:tabs>
        <w:spacing w:after="60"/>
        <w:jc w:val="both"/>
        <w:rPr>
          <w:rFonts w:ascii="Times New Roman" w:hAnsi="Times New Roman"/>
          <w:sz w:val="28"/>
          <w:szCs w:val="28"/>
          <w:lang w:val="pt-BR"/>
        </w:rPr>
      </w:pPr>
      <w:r>
        <w:rPr>
          <w:rFonts w:ascii="Times New Roman" w:hAnsi="Times New Roman"/>
          <w:sz w:val="28"/>
          <w:szCs w:val="28"/>
          <w:lang w:val="pt-BR"/>
        </w:rPr>
        <w:t>2.3. Đo điện áp:</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663BEDBD">
      <w:pPr>
        <w:spacing w:after="60"/>
        <w:ind w:left="709"/>
        <w:jc w:val="both"/>
        <w:rPr>
          <w:rFonts w:ascii="Times New Roman" w:hAnsi="Times New Roman"/>
          <w:sz w:val="28"/>
          <w:szCs w:val="28"/>
          <w:lang w:val="pt-BR"/>
        </w:rPr>
      </w:pPr>
      <w:r>
        <w:rPr>
          <w:rFonts w:ascii="Times New Roman" w:hAnsi="Times New Roman"/>
          <w:sz w:val="28"/>
          <w:szCs w:val="28"/>
          <w:lang w:val="pt-BR"/>
        </w:rPr>
        <w:t>2.3.1. Cấu tạo, nguyên lý làm việc của dụng cụ đo điện áp</w:t>
      </w:r>
    </w:p>
    <w:p w14:paraId="241C5144">
      <w:pPr>
        <w:spacing w:after="60"/>
        <w:ind w:left="709"/>
        <w:jc w:val="both"/>
        <w:rPr>
          <w:rFonts w:ascii="Times New Roman" w:hAnsi="Times New Roman"/>
          <w:sz w:val="28"/>
          <w:szCs w:val="28"/>
          <w:lang w:val="pt-BR"/>
        </w:rPr>
      </w:pPr>
      <w:r>
        <w:rPr>
          <w:rFonts w:ascii="Times New Roman" w:hAnsi="Times New Roman"/>
          <w:sz w:val="28"/>
          <w:szCs w:val="28"/>
          <w:lang w:val="pt-BR"/>
        </w:rPr>
        <w:t>2.3.2. Các phương pháp đo điện áp</w:t>
      </w:r>
    </w:p>
    <w:p w14:paraId="6D665CDD">
      <w:pPr>
        <w:spacing w:after="60"/>
        <w:ind w:left="709"/>
        <w:jc w:val="both"/>
        <w:rPr>
          <w:rFonts w:ascii="Times New Roman" w:hAnsi="Times New Roman"/>
          <w:sz w:val="28"/>
          <w:szCs w:val="28"/>
          <w:lang w:val="pt-BR"/>
        </w:rPr>
      </w:pPr>
      <w:r>
        <w:rPr>
          <w:rFonts w:ascii="Times New Roman" w:hAnsi="Times New Roman"/>
          <w:sz w:val="28"/>
          <w:szCs w:val="28"/>
          <w:lang w:val="pt-BR"/>
        </w:rPr>
        <w:t>2.3.3. Mở rộng thang đo</w:t>
      </w:r>
    </w:p>
    <w:p w14:paraId="0B058F36">
      <w:pPr>
        <w:spacing w:after="60"/>
        <w:ind w:left="709"/>
        <w:jc w:val="both"/>
        <w:rPr>
          <w:rFonts w:ascii="Times New Roman" w:hAnsi="Times New Roman"/>
          <w:sz w:val="28"/>
          <w:szCs w:val="28"/>
          <w:lang w:val="pt-BR"/>
        </w:rPr>
      </w:pPr>
      <w:r>
        <w:rPr>
          <w:rFonts w:ascii="Times New Roman" w:hAnsi="Times New Roman"/>
          <w:sz w:val="28"/>
          <w:szCs w:val="28"/>
          <w:lang w:val="pt-BR"/>
        </w:rPr>
        <w:t>2.3.4. Điều chỉnh được các dụng cụ đo</w:t>
      </w:r>
    </w:p>
    <w:p w14:paraId="6F53C715">
      <w:pPr>
        <w:spacing w:after="60"/>
        <w:ind w:left="709"/>
        <w:jc w:val="both"/>
        <w:rPr>
          <w:rFonts w:ascii="Times New Roman" w:hAnsi="Times New Roman"/>
          <w:sz w:val="28"/>
          <w:szCs w:val="28"/>
          <w:lang w:val="pt-BR"/>
        </w:rPr>
      </w:pPr>
      <w:r>
        <w:rPr>
          <w:rFonts w:ascii="Times New Roman" w:hAnsi="Times New Roman"/>
          <w:sz w:val="28"/>
          <w:szCs w:val="28"/>
          <w:lang w:val="pt-BR"/>
        </w:rPr>
        <w:t>2.3.5. Đo điện áp</w:t>
      </w:r>
    </w:p>
    <w:p w14:paraId="7C0960DE">
      <w:pPr>
        <w:spacing w:after="60"/>
        <w:ind w:left="709"/>
        <w:jc w:val="both"/>
        <w:rPr>
          <w:rFonts w:ascii="Times New Roman" w:hAnsi="Times New Roman"/>
          <w:sz w:val="28"/>
          <w:szCs w:val="28"/>
          <w:lang w:val="pt-BR"/>
        </w:rPr>
      </w:pPr>
      <w:r>
        <w:rPr>
          <w:rFonts w:ascii="Times New Roman" w:hAnsi="Times New Roman"/>
          <w:sz w:val="28"/>
          <w:szCs w:val="28"/>
          <w:lang w:val="pt-BR"/>
        </w:rPr>
        <w:t>2.3.6. Ghi, chép kết quả đo</w:t>
      </w:r>
    </w:p>
    <w:p w14:paraId="0ED628C0">
      <w:pPr>
        <w:spacing w:after="60"/>
        <w:ind w:left="709"/>
        <w:jc w:val="both"/>
        <w:rPr>
          <w:rFonts w:ascii="Times New Roman" w:hAnsi="Times New Roman"/>
          <w:sz w:val="28"/>
          <w:szCs w:val="28"/>
          <w:lang w:val="pt-BR"/>
        </w:rPr>
      </w:pPr>
      <w:r>
        <w:rPr>
          <w:rFonts w:ascii="Times New Roman" w:hAnsi="Times New Roman"/>
          <w:sz w:val="28"/>
          <w:szCs w:val="28"/>
          <w:lang w:val="pt-BR"/>
        </w:rPr>
        <w:t>2.3.7. Đánh giá, so sánh các kết quả đo được</w:t>
      </w:r>
    </w:p>
    <w:p w14:paraId="48E60A38">
      <w:pPr>
        <w:tabs>
          <w:tab w:val="left" w:pos="186"/>
        </w:tabs>
        <w:spacing w:after="60"/>
        <w:jc w:val="both"/>
        <w:rPr>
          <w:rFonts w:ascii="Times New Roman" w:hAnsi="Times New Roman"/>
          <w:i/>
          <w:iCs/>
          <w:sz w:val="28"/>
          <w:szCs w:val="28"/>
          <w:lang w:val="pt-BR"/>
        </w:rPr>
      </w:pPr>
      <w:r>
        <w:rPr>
          <w:rFonts w:ascii="Times New Roman" w:hAnsi="Times New Roman"/>
          <w:sz w:val="28"/>
          <w:szCs w:val="28"/>
          <w:lang w:val="pt-BR"/>
        </w:rPr>
        <w:t>2.4. Đo công suất:</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3C22D039">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2.4.1. Cấu tạo, nguyên lý làm việc của dụng cụ đo công suất</w:t>
      </w:r>
    </w:p>
    <w:p w14:paraId="1E9AF84B">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2.4.2. Các phương pháp đo công suất</w:t>
      </w:r>
    </w:p>
    <w:p w14:paraId="3A342A11">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2.4.3. Điều chỉnh được các dụng cụ đo</w:t>
      </w:r>
    </w:p>
    <w:p w14:paraId="7E3E9953">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2.4.4. Đo công suất mạch xoay chiều một pha</w:t>
      </w:r>
    </w:p>
    <w:p w14:paraId="428D0C79">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2.4.5. Đo công suất mạch xoay chiều ba pha</w:t>
      </w:r>
    </w:p>
    <w:p w14:paraId="38245998">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2.4.6. Ghi, chép kết quả đo</w:t>
      </w:r>
    </w:p>
    <w:p w14:paraId="658DFBAD">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2.4.7. Đánh giá, so sánh các kết quả đo được</w:t>
      </w:r>
    </w:p>
    <w:p w14:paraId="12FD056D">
      <w:pPr>
        <w:tabs>
          <w:tab w:val="left" w:pos="186"/>
        </w:tabs>
        <w:spacing w:after="60"/>
        <w:jc w:val="both"/>
        <w:rPr>
          <w:rFonts w:ascii="Times New Roman" w:hAnsi="Times New Roman"/>
          <w:i/>
          <w:iCs/>
          <w:sz w:val="28"/>
          <w:szCs w:val="28"/>
          <w:lang w:val="pt-BR"/>
        </w:rPr>
      </w:pPr>
      <w:r>
        <w:rPr>
          <w:rFonts w:ascii="Times New Roman" w:hAnsi="Times New Roman"/>
          <w:sz w:val="28"/>
          <w:szCs w:val="28"/>
          <w:lang w:val="pt-BR"/>
        </w:rPr>
        <w:t>2.5. Đo điện trở:</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0FC5D774">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2.5.1. Cấu tạo, nguyên lý làm việc của dụng cụ đo điện trở</w:t>
      </w:r>
    </w:p>
    <w:p w14:paraId="33E7411A">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2.5.2. Các phương pháp đo điện trở</w:t>
      </w:r>
    </w:p>
    <w:p w14:paraId="49B9529E">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2.5.3. Điều chỉnh được các dụng cụ đo</w:t>
      </w:r>
    </w:p>
    <w:p w14:paraId="65A35EDF">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2.5.4. Đo điện trở có bằng ôm mét có chỉ số phụ thuộc vào điện áp nguồn</w:t>
      </w:r>
    </w:p>
    <w:p w14:paraId="477B8B4B">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2.5.5. Đo điện trở có bằng ôm mét có chỉ số không phụ thuộc vào điện áp nguồn</w:t>
      </w:r>
    </w:p>
    <w:p w14:paraId="699BA6DE">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2.5.6. Ghi, chép kết quả đo</w:t>
      </w:r>
    </w:p>
    <w:p w14:paraId="135D7EB3">
      <w:pPr>
        <w:tabs>
          <w:tab w:val="left" w:pos="186"/>
        </w:tabs>
        <w:spacing w:after="60"/>
        <w:ind w:left="567"/>
        <w:jc w:val="both"/>
        <w:rPr>
          <w:rFonts w:ascii="Times New Roman" w:hAnsi="Times New Roman"/>
          <w:sz w:val="28"/>
          <w:szCs w:val="28"/>
          <w:lang w:val="pt-BR"/>
        </w:rPr>
      </w:pPr>
      <w:r>
        <w:rPr>
          <w:rFonts w:ascii="Times New Roman" w:hAnsi="Times New Roman"/>
          <w:sz w:val="28"/>
          <w:szCs w:val="28"/>
          <w:lang w:val="pt-BR"/>
        </w:rPr>
        <w:t>2.5.7. Đánh giá, so sánh các kết quả đo được</w:t>
      </w:r>
    </w:p>
    <w:p w14:paraId="04D249A9">
      <w:pPr>
        <w:spacing w:after="60"/>
        <w:jc w:val="both"/>
        <w:rPr>
          <w:rFonts w:ascii="Times New Roman" w:hAnsi="Times New Roman"/>
          <w:bCs/>
          <w:i/>
          <w:sz w:val="28"/>
          <w:szCs w:val="28"/>
          <w:lang w:val="pt-BR"/>
        </w:rPr>
      </w:pPr>
      <w:r>
        <w:rPr>
          <w:rFonts w:ascii="Times New Roman" w:hAnsi="Times New Roman"/>
          <w:b/>
          <w:bCs/>
          <w:sz w:val="28"/>
          <w:szCs w:val="28"/>
          <w:lang w:val="pt-BR"/>
        </w:rPr>
        <w:t xml:space="preserve">Bài 3: Một số dụng cụ đo nhiệt độ và cảm biến đo nhiệt độ   </w:t>
      </w:r>
      <w:r>
        <w:rPr>
          <w:rFonts w:ascii="Times New Roman" w:hAnsi="Times New Roman"/>
          <w:i/>
          <w:sz w:val="28"/>
          <w:szCs w:val="28"/>
          <w:lang w:val="pt-BR"/>
        </w:rPr>
        <w:t>Thời gian:12 giờ</w:t>
      </w:r>
    </w:p>
    <w:p w14:paraId="12608774">
      <w:pPr>
        <w:spacing w:after="60"/>
        <w:jc w:val="both"/>
        <w:rPr>
          <w:rFonts w:ascii="Times New Roman" w:hAnsi="Times New Roman"/>
          <w:iCs/>
          <w:sz w:val="28"/>
          <w:szCs w:val="28"/>
          <w:lang w:val="pt-BR"/>
        </w:rPr>
      </w:pPr>
      <w:r>
        <w:rPr>
          <w:rFonts w:ascii="Times New Roman" w:hAnsi="Times New Roman"/>
          <w:iCs/>
          <w:sz w:val="28"/>
          <w:szCs w:val="28"/>
          <w:lang w:val="pt-BR"/>
        </w:rPr>
        <w:t>1. Mục tiêu của bài:</w:t>
      </w:r>
    </w:p>
    <w:p w14:paraId="1C392351">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Trình bày được mục đích và phương pháp đo nhiệt độ</w:t>
      </w:r>
    </w:p>
    <w:p w14:paraId="570C9A6A">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Trình bày được  nguyên lý chung </w:t>
      </w:r>
      <w:r>
        <w:rPr>
          <w:rFonts w:ascii="Times New Roman" w:hAnsi="Times New Roman"/>
          <w:b/>
          <w:sz w:val="28"/>
          <w:szCs w:val="28"/>
          <w:lang w:val="pt-BR"/>
        </w:rPr>
        <w:t>-</w:t>
      </w:r>
      <w:r>
        <w:rPr>
          <w:rFonts w:ascii="Times New Roman" w:hAnsi="Times New Roman"/>
          <w:sz w:val="28"/>
          <w:szCs w:val="28"/>
          <w:lang w:val="pt-BR"/>
        </w:rPr>
        <w:t xml:space="preserve"> các dụng cụ đo và một số loại cảm biến nhiệt độ</w:t>
      </w:r>
    </w:p>
    <w:p w14:paraId="198CB2FF">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Lựa chọn, lắp đặt dụng cụ đo</w:t>
      </w:r>
    </w:p>
    <w:p w14:paraId="45BB95FC">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Điều chỉnh được các dụng cụ đo</w:t>
      </w:r>
    </w:p>
    <w:p w14:paraId="4875CAF9">
      <w:pPr>
        <w:spacing w:after="60"/>
        <w:ind w:firstLine="720"/>
        <w:jc w:val="both"/>
        <w:rPr>
          <w:rFonts w:ascii="Times New Roman" w:hAnsi="Times New Roman"/>
          <w:sz w:val="28"/>
          <w:szCs w:val="28"/>
          <w:lang w:val="pt-BR"/>
        </w:rPr>
      </w:pPr>
      <w:r>
        <w:rPr>
          <w:rFonts w:ascii="Times New Roman" w:hAnsi="Times New Roman"/>
          <w:b/>
          <w:sz w:val="28"/>
          <w:szCs w:val="28"/>
          <w:lang w:val="pt-BR"/>
        </w:rPr>
        <w:t xml:space="preserve">- </w:t>
      </w:r>
      <w:r>
        <w:rPr>
          <w:rFonts w:ascii="Times New Roman" w:hAnsi="Times New Roman"/>
          <w:sz w:val="28"/>
          <w:szCs w:val="28"/>
          <w:lang w:val="pt-BR"/>
        </w:rPr>
        <w:t>Đo kiểm nhiệt độ</w:t>
      </w:r>
    </w:p>
    <w:p w14:paraId="69F897E8">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Ghi, chép kết quả đo</w:t>
      </w:r>
    </w:p>
    <w:p w14:paraId="00E89D3D">
      <w:pPr>
        <w:spacing w:after="60"/>
        <w:ind w:firstLine="72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Đánh giá, so sánh các kết quả đo được</w:t>
      </w:r>
    </w:p>
    <w:p w14:paraId="76E4ED9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an toàn.</w:t>
      </w:r>
    </w:p>
    <w:p w14:paraId="477BE884">
      <w:pPr>
        <w:spacing w:after="60"/>
        <w:jc w:val="both"/>
        <w:rPr>
          <w:rFonts w:ascii="Times New Roman" w:hAnsi="Times New Roman"/>
          <w:sz w:val="28"/>
          <w:szCs w:val="28"/>
          <w:lang w:val="de-DE"/>
        </w:rPr>
      </w:pPr>
      <w:r>
        <w:rPr>
          <w:rFonts w:ascii="Times New Roman" w:hAnsi="Times New Roman"/>
          <w:iCs/>
          <w:sz w:val="28"/>
          <w:szCs w:val="28"/>
          <w:lang w:val="de-DE"/>
        </w:rPr>
        <w:t xml:space="preserve">2. Nội dung của bài:                                                                   </w:t>
      </w:r>
    </w:p>
    <w:p w14:paraId="7793DE8D">
      <w:pPr>
        <w:tabs>
          <w:tab w:val="left" w:pos="155"/>
        </w:tabs>
        <w:spacing w:after="60"/>
        <w:jc w:val="both"/>
        <w:rPr>
          <w:rFonts w:ascii="Times New Roman" w:hAnsi="Times New Roman"/>
          <w:sz w:val="28"/>
          <w:szCs w:val="28"/>
        </w:rPr>
      </w:pPr>
      <w:r>
        <w:rPr>
          <w:rFonts w:ascii="Times New Roman" w:hAnsi="Times New Roman"/>
          <w:sz w:val="28"/>
          <w:szCs w:val="28"/>
        </w:rPr>
        <w:t xml:space="preserve">2.1. Khái niệm cơ bản </w:t>
      </w:r>
      <w:r>
        <w:rPr>
          <w:rFonts w:ascii="Times New Roman" w:hAnsi="Times New Roman"/>
          <w:b/>
          <w:sz w:val="28"/>
          <w:szCs w:val="28"/>
        </w:rPr>
        <w:t>-</w:t>
      </w:r>
      <w:r>
        <w:rPr>
          <w:rFonts w:ascii="Times New Roman" w:hAnsi="Times New Roman"/>
          <w:sz w:val="28"/>
          <w:szCs w:val="28"/>
        </w:rPr>
        <w:t xml:space="preserve"> phân loại các dụng cụ đo nhiệt độ:</w:t>
      </w:r>
      <w:r>
        <w:rPr>
          <w:rFonts w:ascii="Times New Roman" w:hAnsi="Times New Roman"/>
          <w:sz w:val="28"/>
          <w:szCs w:val="28"/>
        </w:rPr>
        <w:tab/>
      </w:r>
    </w:p>
    <w:p w14:paraId="7ECDB5D0">
      <w:pPr>
        <w:tabs>
          <w:tab w:val="left" w:pos="155"/>
        </w:tabs>
        <w:spacing w:after="60"/>
        <w:ind w:left="426"/>
        <w:jc w:val="both"/>
        <w:rPr>
          <w:rFonts w:ascii="Times New Roman" w:hAnsi="Times New Roman"/>
          <w:sz w:val="28"/>
          <w:szCs w:val="28"/>
        </w:rPr>
      </w:pPr>
      <w:r>
        <w:rPr>
          <w:rFonts w:ascii="Times New Roman" w:hAnsi="Times New Roman"/>
          <w:sz w:val="28"/>
          <w:szCs w:val="28"/>
        </w:rPr>
        <w:t xml:space="preserve">3.1.1. Khái niệm về nhiệt độ và thang đo nhiệt độ </w:t>
      </w:r>
    </w:p>
    <w:p w14:paraId="34C4F0A9">
      <w:pPr>
        <w:tabs>
          <w:tab w:val="left" w:pos="155"/>
        </w:tabs>
        <w:spacing w:after="60"/>
        <w:ind w:left="426"/>
        <w:jc w:val="both"/>
        <w:rPr>
          <w:rFonts w:ascii="Times New Roman" w:hAnsi="Times New Roman"/>
          <w:sz w:val="28"/>
          <w:szCs w:val="28"/>
        </w:rPr>
      </w:pPr>
      <w:r>
        <w:rPr>
          <w:rFonts w:ascii="Times New Roman" w:hAnsi="Times New Roman"/>
          <w:sz w:val="28"/>
          <w:szCs w:val="28"/>
        </w:rPr>
        <w:t>3.1.2. Phân loại các dụng cụ đo nhiệt độ:</w:t>
      </w:r>
    </w:p>
    <w:p w14:paraId="0251663B">
      <w:pPr>
        <w:tabs>
          <w:tab w:val="left" w:pos="155"/>
        </w:tabs>
        <w:spacing w:after="60"/>
        <w:jc w:val="both"/>
        <w:rPr>
          <w:rFonts w:ascii="Times New Roman" w:hAnsi="Times New Roman"/>
          <w:i/>
          <w:iCs/>
          <w:sz w:val="28"/>
          <w:szCs w:val="28"/>
        </w:rPr>
      </w:pPr>
      <w:r>
        <w:rPr>
          <w:rFonts w:ascii="Times New Roman" w:hAnsi="Times New Roman"/>
          <w:sz w:val="28"/>
          <w:szCs w:val="28"/>
        </w:rPr>
        <w:t>2.2. Đo nhiệt độ bằng nhiệt kế dãn nở: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7CB88F4">
      <w:pPr>
        <w:tabs>
          <w:tab w:val="left" w:pos="155"/>
        </w:tabs>
        <w:spacing w:after="60"/>
        <w:ind w:left="426"/>
        <w:jc w:val="both"/>
        <w:rPr>
          <w:rFonts w:ascii="Times New Roman" w:hAnsi="Times New Roman"/>
          <w:sz w:val="28"/>
          <w:szCs w:val="28"/>
        </w:rPr>
      </w:pPr>
      <w:r>
        <w:rPr>
          <w:rFonts w:ascii="Times New Roman" w:hAnsi="Times New Roman"/>
          <w:sz w:val="28"/>
          <w:szCs w:val="28"/>
        </w:rPr>
        <w:t>2.2.1. Cấu tạo, nguyên lý làm việc của dụng cụ đo nhiệt độ bằng nhiệt kế giãn nở</w:t>
      </w:r>
    </w:p>
    <w:p w14:paraId="2651AFDE">
      <w:pPr>
        <w:tabs>
          <w:tab w:val="left" w:pos="155"/>
        </w:tabs>
        <w:spacing w:after="60"/>
        <w:ind w:left="426"/>
        <w:jc w:val="both"/>
        <w:rPr>
          <w:rFonts w:ascii="Times New Roman" w:hAnsi="Times New Roman"/>
          <w:sz w:val="28"/>
          <w:szCs w:val="28"/>
        </w:rPr>
      </w:pPr>
      <w:r>
        <w:rPr>
          <w:rFonts w:ascii="Times New Roman" w:hAnsi="Times New Roman"/>
          <w:sz w:val="28"/>
          <w:szCs w:val="28"/>
        </w:rPr>
        <w:t>2.2.2. Điều chỉnh được các dụng cụ đo</w:t>
      </w:r>
    </w:p>
    <w:p w14:paraId="26D49D19">
      <w:pPr>
        <w:tabs>
          <w:tab w:val="left" w:pos="155"/>
        </w:tabs>
        <w:spacing w:after="60"/>
        <w:ind w:left="426"/>
        <w:jc w:val="both"/>
        <w:rPr>
          <w:rFonts w:ascii="Times New Roman" w:hAnsi="Times New Roman"/>
          <w:sz w:val="28"/>
          <w:szCs w:val="28"/>
        </w:rPr>
      </w:pPr>
      <w:r>
        <w:rPr>
          <w:rFonts w:ascii="Times New Roman" w:hAnsi="Times New Roman"/>
          <w:sz w:val="28"/>
          <w:szCs w:val="28"/>
        </w:rPr>
        <w:t>2.2.3. Đo nhiệt độ bằng nhiệt kế dãn nở chất rắn</w:t>
      </w:r>
    </w:p>
    <w:p w14:paraId="459BA149">
      <w:pPr>
        <w:tabs>
          <w:tab w:val="left" w:pos="155"/>
        </w:tabs>
        <w:spacing w:after="60"/>
        <w:ind w:left="426"/>
        <w:jc w:val="both"/>
        <w:rPr>
          <w:rFonts w:ascii="Times New Roman" w:hAnsi="Times New Roman"/>
          <w:sz w:val="28"/>
          <w:szCs w:val="28"/>
        </w:rPr>
      </w:pPr>
      <w:r>
        <w:rPr>
          <w:rFonts w:ascii="Times New Roman" w:hAnsi="Times New Roman"/>
          <w:sz w:val="28"/>
          <w:szCs w:val="28"/>
        </w:rPr>
        <w:t>2.2.4. Đo nhiệt độ bằng nhiệt kế dãn nở chất lỏng</w:t>
      </w:r>
    </w:p>
    <w:p w14:paraId="7E873D81">
      <w:pPr>
        <w:tabs>
          <w:tab w:val="left" w:pos="155"/>
        </w:tabs>
        <w:spacing w:after="60"/>
        <w:ind w:left="426"/>
        <w:jc w:val="both"/>
        <w:rPr>
          <w:rFonts w:ascii="Times New Roman" w:hAnsi="Times New Roman"/>
          <w:sz w:val="28"/>
          <w:szCs w:val="28"/>
        </w:rPr>
      </w:pPr>
      <w:r>
        <w:rPr>
          <w:rFonts w:ascii="Times New Roman" w:hAnsi="Times New Roman"/>
          <w:sz w:val="28"/>
          <w:szCs w:val="28"/>
        </w:rPr>
        <w:t>2.2.5. Ghi, chép kết quả đo</w:t>
      </w:r>
    </w:p>
    <w:p w14:paraId="254F6711">
      <w:pPr>
        <w:tabs>
          <w:tab w:val="left" w:pos="155"/>
        </w:tabs>
        <w:spacing w:after="60"/>
        <w:ind w:left="426"/>
        <w:jc w:val="both"/>
        <w:rPr>
          <w:rFonts w:ascii="Times New Roman" w:hAnsi="Times New Roman"/>
          <w:sz w:val="28"/>
          <w:szCs w:val="28"/>
        </w:rPr>
      </w:pPr>
      <w:r>
        <w:rPr>
          <w:rFonts w:ascii="Times New Roman" w:hAnsi="Times New Roman"/>
          <w:sz w:val="28"/>
          <w:szCs w:val="28"/>
        </w:rPr>
        <w:t>2.2.6. Đánh giá, so sánh các kết quả đo được</w:t>
      </w:r>
    </w:p>
    <w:p w14:paraId="7231AB8C">
      <w:pPr>
        <w:tabs>
          <w:tab w:val="left" w:pos="155"/>
        </w:tabs>
        <w:spacing w:after="60"/>
        <w:jc w:val="both"/>
        <w:rPr>
          <w:rFonts w:ascii="Times New Roman" w:hAnsi="Times New Roman"/>
          <w:sz w:val="28"/>
          <w:szCs w:val="28"/>
        </w:rPr>
      </w:pPr>
      <w:r>
        <w:rPr>
          <w:rFonts w:ascii="Times New Roman" w:hAnsi="Times New Roman"/>
          <w:sz w:val="28"/>
          <w:szCs w:val="28"/>
        </w:rPr>
        <w:t>2.3. Đo nhiệt độ bằng nhiệt kế kiểu áp kế:</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68F18C9">
      <w:pPr>
        <w:tabs>
          <w:tab w:val="left" w:pos="155"/>
        </w:tabs>
        <w:spacing w:after="60"/>
        <w:ind w:left="426"/>
        <w:jc w:val="both"/>
        <w:rPr>
          <w:rFonts w:ascii="Times New Roman" w:hAnsi="Times New Roman"/>
          <w:sz w:val="28"/>
          <w:szCs w:val="28"/>
        </w:rPr>
      </w:pPr>
      <w:r>
        <w:rPr>
          <w:rFonts w:ascii="Times New Roman" w:hAnsi="Times New Roman"/>
          <w:sz w:val="28"/>
          <w:szCs w:val="28"/>
        </w:rPr>
        <w:t>3.3.1. Cấu tạo, nguyên lý làm việc của dụng cụ đo nhiệt độ bằng nhiệt kế kiểu áp kế</w:t>
      </w:r>
    </w:p>
    <w:p w14:paraId="6AB6CBD5">
      <w:pPr>
        <w:tabs>
          <w:tab w:val="left" w:pos="155"/>
        </w:tabs>
        <w:spacing w:after="60"/>
        <w:ind w:left="426"/>
        <w:jc w:val="both"/>
        <w:rPr>
          <w:rFonts w:ascii="Times New Roman" w:hAnsi="Times New Roman"/>
          <w:sz w:val="28"/>
          <w:szCs w:val="28"/>
        </w:rPr>
      </w:pPr>
      <w:r>
        <w:rPr>
          <w:rFonts w:ascii="Times New Roman" w:hAnsi="Times New Roman"/>
          <w:sz w:val="28"/>
          <w:szCs w:val="28"/>
        </w:rPr>
        <w:t>2.3.2. Điều chỉnh được các dụng cụ đo</w:t>
      </w:r>
    </w:p>
    <w:p w14:paraId="01B68B1E">
      <w:pPr>
        <w:tabs>
          <w:tab w:val="left" w:pos="155"/>
        </w:tabs>
        <w:spacing w:after="60"/>
        <w:ind w:left="426"/>
        <w:jc w:val="both"/>
        <w:rPr>
          <w:rFonts w:ascii="Times New Roman" w:hAnsi="Times New Roman"/>
          <w:sz w:val="28"/>
          <w:szCs w:val="28"/>
        </w:rPr>
      </w:pPr>
      <w:r>
        <w:rPr>
          <w:rFonts w:ascii="Times New Roman" w:hAnsi="Times New Roman"/>
          <w:sz w:val="28"/>
          <w:szCs w:val="28"/>
        </w:rPr>
        <w:t>2.3.3. Đo nhiệt độ bằng nhiệt áp kế chất lỏng</w:t>
      </w:r>
    </w:p>
    <w:p w14:paraId="53039E1E">
      <w:pPr>
        <w:tabs>
          <w:tab w:val="left" w:pos="155"/>
        </w:tabs>
        <w:spacing w:after="60"/>
        <w:ind w:left="426"/>
        <w:jc w:val="both"/>
        <w:rPr>
          <w:rFonts w:ascii="Times New Roman" w:hAnsi="Times New Roman"/>
          <w:sz w:val="28"/>
          <w:szCs w:val="28"/>
        </w:rPr>
      </w:pPr>
      <w:r>
        <w:rPr>
          <w:rFonts w:ascii="Times New Roman" w:hAnsi="Times New Roman"/>
          <w:sz w:val="28"/>
          <w:szCs w:val="28"/>
        </w:rPr>
        <w:t xml:space="preserve">2.3.4. Đo nhiệt độ bằng nhiệt áp kế chất khí </w:t>
      </w:r>
    </w:p>
    <w:p w14:paraId="4CD5C2C9">
      <w:pPr>
        <w:tabs>
          <w:tab w:val="left" w:pos="155"/>
        </w:tabs>
        <w:spacing w:after="60"/>
        <w:ind w:left="426"/>
        <w:jc w:val="both"/>
        <w:rPr>
          <w:rFonts w:ascii="Times New Roman" w:hAnsi="Times New Roman"/>
          <w:sz w:val="28"/>
          <w:szCs w:val="28"/>
        </w:rPr>
      </w:pPr>
      <w:r>
        <w:rPr>
          <w:rFonts w:ascii="Times New Roman" w:hAnsi="Times New Roman"/>
          <w:sz w:val="28"/>
          <w:szCs w:val="28"/>
        </w:rPr>
        <w:t>2.3.5. Đo nhiệt độ bằng nhiệt áp kế hơi bão hoà</w:t>
      </w:r>
    </w:p>
    <w:p w14:paraId="3F9E7A5A">
      <w:pPr>
        <w:tabs>
          <w:tab w:val="left" w:pos="155"/>
        </w:tabs>
        <w:spacing w:after="60"/>
        <w:ind w:left="426"/>
        <w:jc w:val="both"/>
        <w:rPr>
          <w:rFonts w:ascii="Times New Roman" w:hAnsi="Times New Roman"/>
          <w:sz w:val="28"/>
          <w:szCs w:val="28"/>
        </w:rPr>
      </w:pPr>
      <w:r>
        <w:rPr>
          <w:rFonts w:ascii="Times New Roman" w:hAnsi="Times New Roman"/>
          <w:sz w:val="28"/>
          <w:szCs w:val="28"/>
        </w:rPr>
        <w:t>2.3.6. Ghi, chép kết quả đo</w:t>
      </w:r>
    </w:p>
    <w:p w14:paraId="3DC8A6A9">
      <w:pPr>
        <w:tabs>
          <w:tab w:val="left" w:pos="155"/>
        </w:tabs>
        <w:spacing w:after="60"/>
        <w:ind w:left="426"/>
        <w:jc w:val="both"/>
        <w:rPr>
          <w:rFonts w:ascii="Times New Roman" w:hAnsi="Times New Roman"/>
          <w:sz w:val="28"/>
          <w:szCs w:val="28"/>
        </w:rPr>
      </w:pPr>
      <w:r>
        <w:rPr>
          <w:rFonts w:ascii="Times New Roman" w:hAnsi="Times New Roman"/>
          <w:sz w:val="28"/>
          <w:szCs w:val="28"/>
        </w:rPr>
        <w:t>2.3.7. Đánh giá, so sánh các kết quả đo được</w:t>
      </w:r>
    </w:p>
    <w:p w14:paraId="55AE84AC">
      <w:pPr>
        <w:tabs>
          <w:tab w:val="left" w:pos="155"/>
        </w:tabs>
        <w:spacing w:after="60"/>
        <w:jc w:val="both"/>
        <w:rPr>
          <w:rFonts w:ascii="Times New Roman" w:hAnsi="Times New Roman"/>
          <w:i/>
          <w:iCs/>
          <w:sz w:val="28"/>
          <w:szCs w:val="28"/>
        </w:rPr>
      </w:pPr>
      <w:r>
        <w:rPr>
          <w:rFonts w:ascii="Times New Roman" w:hAnsi="Times New Roman"/>
          <w:sz w:val="28"/>
          <w:szCs w:val="28"/>
        </w:rPr>
        <w:t>2.4. Đo nhiệt độ bằng cặp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324AE2D">
      <w:pPr>
        <w:tabs>
          <w:tab w:val="left" w:pos="155"/>
        </w:tabs>
        <w:spacing w:after="60"/>
        <w:ind w:firstLine="709"/>
        <w:jc w:val="both"/>
        <w:rPr>
          <w:rFonts w:ascii="Times New Roman" w:hAnsi="Times New Roman"/>
          <w:sz w:val="28"/>
          <w:szCs w:val="28"/>
        </w:rPr>
      </w:pPr>
      <w:r>
        <w:rPr>
          <w:rFonts w:ascii="Times New Roman" w:hAnsi="Times New Roman"/>
          <w:sz w:val="28"/>
          <w:szCs w:val="28"/>
        </w:rPr>
        <w:t>2.4.1. Hiệu ứng nhiệt điện và nguyên lý đo nhiệt độ bằng cặp nhiệt</w:t>
      </w:r>
    </w:p>
    <w:p w14:paraId="513AB935">
      <w:pPr>
        <w:tabs>
          <w:tab w:val="left" w:pos="155"/>
        </w:tabs>
        <w:spacing w:after="60"/>
        <w:ind w:firstLine="709"/>
        <w:jc w:val="both"/>
        <w:rPr>
          <w:rFonts w:ascii="Times New Roman" w:hAnsi="Times New Roman"/>
          <w:sz w:val="28"/>
          <w:szCs w:val="28"/>
        </w:rPr>
      </w:pPr>
      <w:r>
        <w:rPr>
          <w:rFonts w:ascii="Times New Roman" w:hAnsi="Times New Roman"/>
          <w:sz w:val="28"/>
          <w:szCs w:val="28"/>
        </w:rPr>
        <w:t>2.4.2. Các phương pháp nối cặp nhiệt.</w:t>
      </w:r>
    </w:p>
    <w:p w14:paraId="54DFFD52">
      <w:pPr>
        <w:tabs>
          <w:tab w:val="left" w:pos="155"/>
        </w:tabs>
        <w:spacing w:after="60"/>
        <w:ind w:firstLine="709"/>
        <w:jc w:val="both"/>
        <w:rPr>
          <w:rFonts w:ascii="Times New Roman" w:hAnsi="Times New Roman"/>
          <w:sz w:val="28"/>
          <w:szCs w:val="28"/>
        </w:rPr>
      </w:pPr>
      <w:r>
        <w:rPr>
          <w:rFonts w:ascii="Times New Roman" w:hAnsi="Times New Roman"/>
          <w:sz w:val="28"/>
          <w:szCs w:val="28"/>
        </w:rPr>
        <w:t xml:space="preserve">2.4.3. Các phương pháp bù nhiệt độ đầu tự do cặp nhiệt </w:t>
      </w:r>
    </w:p>
    <w:p w14:paraId="30060F2D">
      <w:pPr>
        <w:tabs>
          <w:tab w:val="left" w:pos="155"/>
        </w:tabs>
        <w:spacing w:after="60"/>
        <w:ind w:firstLine="709"/>
        <w:jc w:val="both"/>
        <w:rPr>
          <w:rFonts w:ascii="Times New Roman" w:hAnsi="Times New Roman"/>
          <w:sz w:val="28"/>
          <w:szCs w:val="28"/>
        </w:rPr>
      </w:pPr>
      <w:r>
        <w:rPr>
          <w:rFonts w:ascii="Times New Roman" w:hAnsi="Times New Roman"/>
          <w:sz w:val="28"/>
          <w:szCs w:val="28"/>
        </w:rPr>
        <w:t xml:space="preserve">2.4.4. Vật liệu dùng chế tạo cặp nhiệt và các cặp nhiệt thường dùng </w:t>
      </w:r>
    </w:p>
    <w:p w14:paraId="738109C3">
      <w:pPr>
        <w:tabs>
          <w:tab w:val="left" w:pos="155"/>
        </w:tabs>
        <w:spacing w:after="60"/>
        <w:ind w:firstLine="709"/>
        <w:jc w:val="both"/>
        <w:rPr>
          <w:rFonts w:ascii="Times New Roman" w:hAnsi="Times New Roman"/>
          <w:sz w:val="28"/>
          <w:szCs w:val="28"/>
        </w:rPr>
      </w:pPr>
      <w:r>
        <w:rPr>
          <w:rFonts w:ascii="Times New Roman" w:hAnsi="Times New Roman"/>
          <w:sz w:val="28"/>
          <w:szCs w:val="28"/>
        </w:rPr>
        <w:t>2.4.5. Cấu tạo cặp nhiệt</w:t>
      </w:r>
    </w:p>
    <w:p w14:paraId="38606491">
      <w:pPr>
        <w:tabs>
          <w:tab w:val="left" w:pos="155"/>
        </w:tabs>
        <w:spacing w:after="60"/>
        <w:ind w:firstLine="709"/>
        <w:jc w:val="both"/>
        <w:rPr>
          <w:rFonts w:ascii="Times New Roman" w:hAnsi="Times New Roman"/>
          <w:sz w:val="28"/>
          <w:szCs w:val="28"/>
        </w:rPr>
      </w:pPr>
      <w:r>
        <w:rPr>
          <w:rFonts w:ascii="Times New Roman" w:hAnsi="Times New Roman"/>
          <w:sz w:val="28"/>
          <w:szCs w:val="28"/>
        </w:rPr>
        <w:t>2.4.6. Đồng hồ thứ cấp dùng với cặp nhiệt</w:t>
      </w:r>
    </w:p>
    <w:p w14:paraId="64FEE9B6">
      <w:pPr>
        <w:tabs>
          <w:tab w:val="left" w:pos="155"/>
        </w:tabs>
        <w:spacing w:after="60"/>
        <w:ind w:firstLine="709"/>
        <w:jc w:val="both"/>
        <w:rPr>
          <w:rFonts w:ascii="Times New Roman" w:hAnsi="Times New Roman"/>
          <w:sz w:val="28"/>
          <w:szCs w:val="28"/>
        </w:rPr>
      </w:pPr>
      <w:r>
        <w:rPr>
          <w:rFonts w:ascii="Times New Roman" w:hAnsi="Times New Roman"/>
          <w:sz w:val="28"/>
          <w:szCs w:val="28"/>
        </w:rPr>
        <w:t>2.4.7. Ghi, chép kết quả đo</w:t>
      </w:r>
    </w:p>
    <w:p w14:paraId="2258DF8F">
      <w:pPr>
        <w:tabs>
          <w:tab w:val="left" w:pos="155"/>
        </w:tabs>
        <w:spacing w:after="60"/>
        <w:ind w:firstLine="709"/>
        <w:jc w:val="both"/>
        <w:rPr>
          <w:rFonts w:ascii="Times New Roman" w:hAnsi="Times New Roman"/>
          <w:sz w:val="28"/>
          <w:szCs w:val="28"/>
        </w:rPr>
      </w:pPr>
      <w:r>
        <w:rPr>
          <w:rFonts w:ascii="Times New Roman" w:hAnsi="Times New Roman"/>
          <w:sz w:val="28"/>
          <w:szCs w:val="28"/>
        </w:rPr>
        <w:t>2.4.8. Đánh giá, so sánh các kết quả đo được</w:t>
      </w:r>
    </w:p>
    <w:p w14:paraId="46852EC4">
      <w:pPr>
        <w:tabs>
          <w:tab w:val="left" w:pos="155"/>
        </w:tabs>
        <w:spacing w:after="60"/>
        <w:jc w:val="both"/>
        <w:rPr>
          <w:rFonts w:ascii="Times New Roman" w:hAnsi="Times New Roman"/>
          <w:i/>
          <w:iCs/>
          <w:sz w:val="28"/>
          <w:szCs w:val="28"/>
        </w:rPr>
      </w:pPr>
      <w:r>
        <w:rPr>
          <w:rFonts w:ascii="Times New Roman" w:hAnsi="Times New Roman"/>
          <w:sz w:val="28"/>
          <w:szCs w:val="28"/>
        </w:rPr>
        <w:t>2.5. Đo nhiệt độ bằng nhiệt kế điện trở: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E5FE96B">
      <w:pPr>
        <w:tabs>
          <w:tab w:val="left" w:pos="155"/>
        </w:tabs>
        <w:spacing w:after="60"/>
        <w:ind w:left="567"/>
        <w:jc w:val="both"/>
        <w:rPr>
          <w:rFonts w:ascii="Times New Roman" w:hAnsi="Times New Roman"/>
          <w:sz w:val="28"/>
          <w:szCs w:val="28"/>
        </w:rPr>
      </w:pPr>
      <w:r>
        <w:rPr>
          <w:rFonts w:ascii="Times New Roman" w:hAnsi="Times New Roman"/>
          <w:sz w:val="28"/>
          <w:szCs w:val="28"/>
        </w:rPr>
        <w:t>2.5.1. Vật liệu dùng chế tạo nhiệt kế điện trở</w:t>
      </w:r>
    </w:p>
    <w:p w14:paraId="408AB45E">
      <w:pPr>
        <w:tabs>
          <w:tab w:val="left" w:pos="155"/>
        </w:tabs>
        <w:spacing w:after="60"/>
        <w:ind w:left="567"/>
        <w:jc w:val="both"/>
        <w:rPr>
          <w:rFonts w:ascii="Times New Roman" w:hAnsi="Times New Roman"/>
          <w:sz w:val="28"/>
          <w:szCs w:val="28"/>
        </w:rPr>
      </w:pPr>
      <w:r>
        <w:rPr>
          <w:rFonts w:ascii="Times New Roman" w:hAnsi="Times New Roman"/>
          <w:sz w:val="28"/>
          <w:szCs w:val="28"/>
        </w:rPr>
        <w:t>2.5.2. Các nhiệt kế điện trở thường dùng và cấu tạo</w:t>
      </w:r>
    </w:p>
    <w:p w14:paraId="243655CA">
      <w:pPr>
        <w:tabs>
          <w:tab w:val="left" w:pos="155"/>
        </w:tabs>
        <w:spacing w:after="60"/>
        <w:ind w:left="567"/>
        <w:jc w:val="both"/>
        <w:rPr>
          <w:rFonts w:ascii="Times New Roman" w:hAnsi="Times New Roman"/>
          <w:sz w:val="28"/>
          <w:szCs w:val="28"/>
        </w:rPr>
      </w:pPr>
      <w:r>
        <w:rPr>
          <w:rFonts w:ascii="Times New Roman" w:hAnsi="Times New Roman"/>
          <w:sz w:val="28"/>
          <w:szCs w:val="28"/>
        </w:rPr>
        <w:t>2.5.3. Nhiệt kế điện trở Đồng</w:t>
      </w:r>
    </w:p>
    <w:p w14:paraId="5385DF7A">
      <w:pPr>
        <w:tabs>
          <w:tab w:val="left" w:pos="155"/>
        </w:tabs>
        <w:spacing w:after="60"/>
        <w:ind w:left="567"/>
        <w:jc w:val="both"/>
        <w:rPr>
          <w:rFonts w:ascii="Times New Roman" w:hAnsi="Times New Roman"/>
          <w:sz w:val="28"/>
          <w:szCs w:val="28"/>
        </w:rPr>
      </w:pPr>
      <w:r>
        <w:rPr>
          <w:rFonts w:ascii="Times New Roman" w:hAnsi="Times New Roman"/>
          <w:sz w:val="28"/>
          <w:szCs w:val="28"/>
        </w:rPr>
        <w:t>2.5.4. Nhiệt kế điện trở Bạch kim</w:t>
      </w:r>
    </w:p>
    <w:p w14:paraId="51DB34E5">
      <w:pPr>
        <w:tabs>
          <w:tab w:val="left" w:pos="155"/>
        </w:tabs>
        <w:spacing w:after="60"/>
        <w:ind w:firstLine="567"/>
        <w:jc w:val="both"/>
        <w:rPr>
          <w:rFonts w:ascii="Times New Roman" w:hAnsi="Times New Roman"/>
          <w:sz w:val="28"/>
          <w:szCs w:val="28"/>
        </w:rPr>
      </w:pPr>
      <w:r>
        <w:rPr>
          <w:rFonts w:ascii="Times New Roman" w:hAnsi="Times New Roman"/>
          <w:sz w:val="28"/>
          <w:szCs w:val="28"/>
        </w:rPr>
        <w:t>2.5.5. Nhiệt kế điện trở Sắt và Nikel</w:t>
      </w:r>
    </w:p>
    <w:p w14:paraId="61890C68">
      <w:pPr>
        <w:tabs>
          <w:tab w:val="left" w:pos="155"/>
        </w:tabs>
        <w:spacing w:after="60"/>
        <w:ind w:firstLine="567"/>
        <w:jc w:val="both"/>
        <w:rPr>
          <w:rFonts w:ascii="Times New Roman" w:hAnsi="Times New Roman"/>
          <w:sz w:val="28"/>
          <w:szCs w:val="28"/>
        </w:rPr>
      </w:pPr>
      <w:r>
        <w:rPr>
          <w:rFonts w:ascii="Times New Roman" w:hAnsi="Times New Roman"/>
          <w:sz w:val="28"/>
          <w:szCs w:val="28"/>
        </w:rPr>
        <w:t>2.5.6. Nhiệt kế điện trở bán dẫn</w:t>
      </w:r>
    </w:p>
    <w:p w14:paraId="61ADDC1A">
      <w:pPr>
        <w:tabs>
          <w:tab w:val="left" w:pos="155"/>
        </w:tabs>
        <w:spacing w:after="60"/>
        <w:ind w:firstLine="567"/>
        <w:jc w:val="both"/>
        <w:rPr>
          <w:rFonts w:ascii="Times New Roman" w:hAnsi="Times New Roman"/>
          <w:sz w:val="28"/>
          <w:szCs w:val="28"/>
        </w:rPr>
      </w:pPr>
      <w:r>
        <w:rPr>
          <w:rFonts w:ascii="Times New Roman" w:hAnsi="Times New Roman"/>
          <w:sz w:val="28"/>
          <w:szCs w:val="28"/>
        </w:rPr>
        <w:t>2.5.7. Đồng hồ thứ cấp dùng với điện trở</w:t>
      </w:r>
    </w:p>
    <w:p w14:paraId="65E1C7FB">
      <w:pPr>
        <w:tabs>
          <w:tab w:val="left" w:pos="155"/>
        </w:tabs>
        <w:spacing w:after="60"/>
        <w:ind w:firstLine="567"/>
        <w:jc w:val="both"/>
        <w:rPr>
          <w:rFonts w:ascii="Times New Roman" w:hAnsi="Times New Roman"/>
          <w:sz w:val="28"/>
          <w:szCs w:val="28"/>
        </w:rPr>
      </w:pPr>
      <w:r>
        <w:rPr>
          <w:rFonts w:ascii="Times New Roman" w:hAnsi="Times New Roman"/>
          <w:sz w:val="28"/>
          <w:szCs w:val="28"/>
        </w:rPr>
        <w:t>2.5.8. Ghi, chép kết quả đo</w:t>
      </w:r>
    </w:p>
    <w:p w14:paraId="21C1CFA9">
      <w:pPr>
        <w:tabs>
          <w:tab w:val="left" w:pos="155"/>
        </w:tabs>
        <w:spacing w:after="60"/>
        <w:ind w:firstLine="567"/>
        <w:jc w:val="both"/>
        <w:rPr>
          <w:rFonts w:ascii="Times New Roman" w:hAnsi="Times New Roman"/>
          <w:sz w:val="28"/>
          <w:szCs w:val="28"/>
        </w:rPr>
      </w:pPr>
      <w:r>
        <w:rPr>
          <w:rFonts w:ascii="Times New Roman" w:hAnsi="Times New Roman"/>
          <w:sz w:val="28"/>
          <w:szCs w:val="28"/>
        </w:rPr>
        <w:t>2.5.9. Đánh giá, so sánh các kết quả đo được</w:t>
      </w:r>
    </w:p>
    <w:p w14:paraId="23485A51">
      <w:pPr>
        <w:tabs>
          <w:tab w:val="left" w:pos="155"/>
        </w:tabs>
        <w:spacing w:after="60"/>
        <w:jc w:val="both"/>
        <w:rPr>
          <w:rFonts w:ascii="Times New Roman" w:hAnsi="Times New Roman"/>
          <w:sz w:val="28"/>
          <w:szCs w:val="28"/>
        </w:rPr>
      </w:pPr>
      <w:r>
        <w:rPr>
          <w:rFonts w:ascii="Times New Roman" w:hAnsi="Times New Roman"/>
          <w:sz w:val="28"/>
          <w:szCs w:val="28"/>
        </w:rPr>
        <w:t>2.6. Một số cảm biến nhiệt độ:</w:t>
      </w:r>
    </w:p>
    <w:p w14:paraId="29BD99B0">
      <w:pPr>
        <w:spacing w:after="60"/>
        <w:ind w:firstLine="720"/>
        <w:jc w:val="both"/>
        <w:rPr>
          <w:rFonts w:ascii="Times New Roman" w:hAnsi="Times New Roman"/>
          <w:bCs/>
          <w:i/>
          <w:sz w:val="28"/>
          <w:szCs w:val="28"/>
        </w:rPr>
      </w:pPr>
      <w:r>
        <w:rPr>
          <w:rFonts w:ascii="Times New Roman" w:hAnsi="Times New Roman"/>
          <w:b/>
          <w:bCs/>
          <w:sz w:val="28"/>
          <w:szCs w:val="28"/>
        </w:rPr>
        <w:t>Bài 4: Đo áp suất và chân không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sz w:val="28"/>
          <w:szCs w:val="28"/>
        </w:rPr>
        <w:t>Thời gian: 12 giờ</w:t>
      </w:r>
    </w:p>
    <w:p w14:paraId="69BDBA9E">
      <w:pPr>
        <w:spacing w:after="60"/>
        <w:jc w:val="both"/>
        <w:rPr>
          <w:rFonts w:ascii="Times New Roman" w:hAnsi="Times New Roman"/>
          <w:iCs/>
          <w:sz w:val="28"/>
          <w:szCs w:val="28"/>
        </w:rPr>
      </w:pPr>
      <w:r>
        <w:rPr>
          <w:rFonts w:ascii="Times New Roman" w:hAnsi="Times New Roman"/>
          <w:iCs/>
          <w:sz w:val="28"/>
          <w:szCs w:val="28"/>
        </w:rPr>
        <w:t>1. Mục tiêu của bài:</w:t>
      </w:r>
    </w:p>
    <w:p w14:paraId="2EAD3CC1">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mục đích và phương pháp đo áp suất</w:t>
      </w:r>
    </w:p>
    <w:p w14:paraId="47008D8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khái niệm và các thang đo áp suất thông dụng</w:t>
      </w:r>
    </w:p>
    <w:p w14:paraId="7B4276F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biệt được cấu tạo, nguyên lý hoạt động của các dụng cụ đo áp suất</w:t>
      </w:r>
    </w:p>
    <w:p w14:paraId="3FD9E1E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Lựa chọn, lắp đặt dụng cụ đo</w:t>
      </w:r>
    </w:p>
    <w:p w14:paraId="24BC398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Điều chỉnh được các dụng cụ đo</w:t>
      </w:r>
    </w:p>
    <w:p w14:paraId="63F8BFD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Đo kiểm áp suất</w:t>
      </w:r>
    </w:p>
    <w:p w14:paraId="58E5AC3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Ghi, chép kết quả đo</w:t>
      </w:r>
    </w:p>
    <w:p w14:paraId="7E0BE05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Đánh giá, so sánh các kết quả đo được</w:t>
      </w:r>
    </w:p>
    <w:p w14:paraId="28AB46B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an toàn.</w:t>
      </w:r>
    </w:p>
    <w:p w14:paraId="4DC3FEB1">
      <w:pPr>
        <w:spacing w:after="60"/>
        <w:jc w:val="both"/>
        <w:rPr>
          <w:rFonts w:ascii="Times New Roman" w:hAnsi="Times New Roman"/>
          <w:sz w:val="28"/>
          <w:szCs w:val="28"/>
          <w:lang w:val="de-DE"/>
        </w:rPr>
      </w:pPr>
      <w:r>
        <w:rPr>
          <w:rFonts w:ascii="Times New Roman" w:hAnsi="Times New Roman"/>
          <w:iCs/>
          <w:sz w:val="28"/>
          <w:szCs w:val="28"/>
          <w:lang w:val="de-DE"/>
        </w:rPr>
        <w:t xml:space="preserve">2. Nội dung của bài:                                                                   </w:t>
      </w:r>
    </w:p>
    <w:p w14:paraId="730EB8F2">
      <w:pPr>
        <w:tabs>
          <w:tab w:val="left" w:pos="155"/>
        </w:tabs>
        <w:spacing w:after="60"/>
        <w:jc w:val="both"/>
        <w:rPr>
          <w:rFonts w:ascii="Times New Roman" w:hAnsi="Times New Roman"/>
          <w:sz w:val="28"/>
          <w:szCs w:val="28"/>
        </w:rPr>
      </w:pPr>
      <w:r>
        <w:rPr>
          <w:rFonts w:ascii="Times New Roman" w:hAnsi="Times New Roman"/>
          <w:sz w:val="28"/>
          <w:szCs w:val="28"/>
        </w:rPr>
        <w:t xml:space="preserve">2.1. Khái niệm cơ bản </w:t>
      </w:r>
      <w:r>
        <w:rPr>
          <w:rFonts w:ascii="Times New Roman" w:hAnsi="Times New Roman"/>
          <w:b/>
          <w:sz w:val="28"/>
          <w:szCs w:val="28"/>
        </w:rPr>
        <w:t>-</w:t>
      </w:r>
      <w:r>
        <w:rPr>
          <w:rFonts w:ascii="Times New Roman" w:hAnsi="Times New Roman"/>
          <w:sz w:val="28"/>
          <w:szCs w:val="28"/>
        </w:rPr>
        <w:t xml:space="preserve"> phân loại các dụng cụ đo áp suất:</w:t>
      </w:r>
      <w:r>
        <w:rPr>
          <w:rFonts w:ascii="Times New Roman" w:hAnsi="Times New Roman"/>
          <w:sz w:val="28"/>
          <w:szCs w:val="28"/>
        </w:rPr>
        <w:tab/>
      </w:r>
      <w:r>
        <w:rPr>
          <w:rFonts w:ascii="Times New Roman" w:hAnsi="Times New Roman"/>
          <w:sz w:val="28"/>
          <w:szCs w:val="28"/>
        </w:rPr>
        <w:tab/>
      </w:r>
    </w:p>
    <w:p w14:paraId="16DA044B">
      <w:pPr>
        <w:tabs>
          <w:tab w:val="left" w:pos="155"/>
        </w:tabs>
        <w:spacing w:after="60"/>
        <w:ind w:left="851"/>
        <w:jc w:val="both"/>
        <w:rPr>
          <w:rFonts w:ascii="Times New Roman" w:hAnsi="Times New Roman"/>
          <w:sz w:val="28"/>
          <w:szCs w:val="28"/>
        </w:rPr>
      </w:pPr>
      <w:r>
        <w:rPr>
          <w:rFonts w:ascii="Times New Roman" w:hAnsi="Times New Roman"/>
          <w:sz w:val="28"/>
          <w:szCs w:val="28"/>
        </w:rPr>
        <w:t>2.1.1. Khái niệm về áp suất và thang đo áp suất</w:t>
      </w:r>
    </w:p>
    <w:p w14:paraId="44E365C5">
      <w:pPr>
        <w:tabs>
          <w:tab w:val="left" w:pos="155"/>
        </w:tabs>
        <w:spacing w:after="60"/>
        <w:ind w:left="851"/>
        <w:jc w:val="both"/>
        <w:rPr>
          <w:rFonts w:ascii="Times New Roman" w:hAnsi="Times New Roman"/>
          <w:sz w:val="28"/>
          <w:szCs w:val="28"/>
        </w:rPr>
      </w:pPr>
      <w:r>
        <w:rPr>
          <w:rFonts w:ascii="Times New Roman" w:hAnsi="Times New Roman"/>
          <w:sz w:val="28"/>
          <w:szCs w:val="28"/>
        </w:rPr>
        <w:t>2.1.2. Phân loại các dụng cụ đo áp suất</w:t>
      </w:r>
    </w:p>
    <w:p w14:paraId="62C41D11">
      <w:pPr>
        <w:tabs>
          <w:tab w:val="left" w:pos="155"/>
        </w:tabs>
        <w:spacing w:after="60"/>
        <w:ind w:left="851"/>
        <w:jc w:val="both"/>
        <w:rPr>
          <w:rFonts w:ascii="Times New Roman" w:hAnsi="Times New Roman"/>
          <w:i/>
          <w:iCs/>
          <w:sz w:val="28"/>
          <w:szCs w:val="28"/>
        </w:rPr>
      </w:pPr>
      <w:r>
        <w:rPr>
          <w:rFonts w:ascii="Times New Roman" w:hAnsi="Times New Roman"/>
          <w:sz w:val="28"/>
          <w:szCs w:val="28"/>
        </w:rPr>
        <w:t>2.2. Đo áp suất bằng áp kế chất lỏng: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89C019A">
      <w:pPr>
        <w:tabs>
          <w:tab w:val="left" w:pos="155"/>
        </w:tabs>
        <w:spacing w:after="60"/>
        <w:ind w:left="851"/>
        <w:jc w:val="both"/>
        <w:rPr>
          <w:rFonts w:ascii="Times New Roman" w:hAnsi="Times New Roman"/>
          <w:sz w:val="28"/>
          <w:szCs w:val="28"/>
        </w:rPr>
      </w:pPr>
      <w:r>
        <w:rPr>
          <w:rFonts w:ascii="Times New Roman" w:hAnsi="Times New Roman"/>
          <w:sz w:val="28"/>
          <w:szCs w:val="28"/>
        </w:rPr>
        <w:t>2.2.1. Cấu tạo, nguyên lý làm việc của dụng cụ đo áp suất bằng áp kế chất lỏng</w:t>
      </w:r>
    </w:p>
    <w:p w14:paraId="33F61E0E">
      <w:pPr>
        <w:tabs>
          <w:tab w:val="left" w:pos="155"/>
        </w:tabs>
        <w:spacing w:after="60"/>
        <w:ind w:left="851"/>
        <w:jc w:val="both"/>
        <w:rPr>
          <w:rFonts w:ascii="Times New Roman" w:hAnsi="Times New Roman"/>
          <w:sz w:val="28"/>
          <w:szCs w:val="28"/>
        </w:rPr>
      </w:pPr>
      <w:r>
        <w:rPr>
          <w:rFonts w:ascii="Times New Roman" w:hAnsi="Times New Roman"/>
          <w:sz w:val="28"/>
          <w:szCs w:val="28"/>
        </w:rPr>
        <w:t>2.2.2. Điều chỉnh được các dụng cụ đo</w:t>
      </w:r>
    </w:p>
    <w:p w14:paraId="03EBBFE7">
      <w:pPr>
        <w:tabs>
          <w:tab w:val="left" w:pos="155"/>
        </w:tabs>
        <w:spacing w:after="60"/>
        <w:ind w:left="851"/>
        <w:jc w:val="both"/>
        <w:rPr>
          <w:rFonts w:ascii="Times New Roman" w:hAnsi="Times New Roman"/>
          <w:sz w:val="28"/>
          <w:szCs w:val="28"/>
        </w:rPr>
      </w:pPr>
      <w:r>
        <w:rPr>
          <w:rFonts w:ascii="Times New Roman" w:hAnsi="Times New Roman"/>
          <w:sz w:val="28"/>
          <w:szCs w:val="28"/>
        </w:rPr>
        <w:t xml:space="preserve">2.2.3. Đo áp suất bằng áp kế cột chất lỏng </w:t>
      </w:r>
      <w:r>
        <w:rPr>
          <w:rFonts w:ascii="Times New Roman" w:hAnsi="Times New Roman"/>
          <w:b/>
          <w:sz w:val="28"/>
          <w:szCs w:val="28"/>
        </w:rPr>
        <w:t>-</w:t>
      </w:r>
      <w:r>
        <w:rPr>
          <w:rFonts w:ascii="Times New Roman" w:hAnsi="Times New Roman"/>
          <w:sz w:val="28"/>
          <w:szCs w:val="28"/>
        </w:rPr>
        <w:t xml:space="preserve"> ống thủy tinh</w:t>
      </w:r>
    </w:p>
    <w:p w14:paraId="062DB8F8">
      <w:pPr>
        <w:tabs>
          <w:tab w:val="left" w:pos="155"/>
        </w:tabs>
        <w:spacing w:after="60"/>
        <w:ind w:left="851"/>
        <w:jc w:val="both"/>
        <w:rPr>
          <w:rFonts w:ascii="Times New Roman" w:hAnsi="Times New Roman"/>
          <w:sz w:val="28"/>
          <w:szCs w:val="28"/>
        </w:rPr>
      </w:pPr>
      <w:r>
        <w:rPr>
          <w:rFonts w:ascii="Times New Roman" w:hAnsi="Times New Roman"/>
          <w:sz w:val="28"/>
          <w:szCs w:val="28"/>
        </w:rPr>
        <w:t>2.2.4. Đo áp suất bằng áp kế phao</w:t>
      </w:r>
    </w:p>
    <w:p w14:paraId="231DB07A">
      <w:pPr>
        <w:spacing w:after="60"/>
        <w:ind w:left="851"/>
        <w:jc w:val="both"/>
        <w:rPr>
          <w:rFonts w:ascii="Times New Roman" w:hAnsi="Times New Roman"/>
          <w:sz w:val="28"/>
          <w:szCs w:val="28"/>
        </w:rPr>
      </w:pPr>
      <w:r>
        <w:rPr>
          <w:rFonts w:ascii="Times New Roman" w:hAnsi="Times New Roman"/>
          <w:sz w:val="28"/>
          <w:szCs w:val="28"/>
        </w:rPr>
        <w:t>2.2.5. Đo áp suất bằng áp kế hình khuyên</w:t>
      </w:r>
    </w:p>
    <w:p w14:paraId="4507FC81">
      <w:pPr>
        <w:tabs>
          <w:tab w:val="left" w:pos="155"/>
        </w:tabs>
        <w:spacing w:after="60"/>
        <w:ind w:left="851"/>
        <w:jc w:val="both"/>
        <w:rPr>
          <w:rFonts w:ascii="Times New Roman" w:hAnsi="Times New Roman"/>
          <w:sz w:val="28"/>
          <w:szCs w:val="28"/>
        </w:rPr>
      </w:pPr>
      <w:r>
        <w:rPr>
          <w:rFonts w:ascii="Times New Roman" w:hAnsi="Times New Roman"/>
          <w:sz w:val="28"/>
          <w:szCs w:val="28"/>
        </w:rPr>
        <w:t>2.2.6.Ghi, chép kết quả đo</w:t>
      </w:r>
    </w:p>
    <w:p w14:paraId="5E6EC5F1">
      <w:pPr>
        <w:tabs>
          <w:tab w:val="left" w:pos="155"/>
        </w:tabs>
        <w:spacing w:after="60"/>
        <w:ind w:left="851"/>
        <w:jc w:val="both"/>
        <w:rPr>
          <w:rFonts w:ascii="Times New Roman" w:hAnsi="Times New Roman"/>
          <w:sz w:val="28"/>
          <w:szCs w:val="28"/>
        </w:rPr>
      </w:pPr>
      <w:r>
        <w:rPr>
          <w:rFonts w:ascii="Times New Roman" w:hAnsi="Times New Roman"/>
          <w:sz w:val="28"/>
          <w:szCs w:val="28"/>
        </w:rPr>
        <w:t>2.2.7. Đánh giá, so sánh các kết quả đo được</w:t>
      </w:r>
    </w:p>
    <w:p w14:paraId="5AAC89AA">
      <w:pPr>
        <w:spacing w:after="60"/>
        <w:jc w:val="both"/>
        <w:rPr>
          <w:rFonts w:ascii="Times New Roman" w:hAnsi="Times New Roman"/>
          <w:sz w:val="28"/>
          <w:szCs w:val="28"/>
        </w:rPr>
      </w:pPr>
      <w:r>
        <w:rPr>
          <w:rFonts w:ascii="Times New Roman" w:hAnsi="Times New Roman"/>
          <w:sz w:val="28"/>
          <w:szCs w:val="28"/>
        </w:rPr>
        <w:t>2.3. Đo áp suất bằng áp kế đàn hồi:</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82A13CE">
      <w:pPr>
        <w:tabs>
          <w:tab w:val="left" w:pos="155"/>
        </w:tabs>
        <w:spacing w:after="60"/>
        <w:ind w:firstLine="851"/>
        <w:jc w:val="both"/>
        <w:rPr>
          <w:rFonts w:ascii="Times New Roman" w:hAnsi="Times New Roman"/>
          <w:sz w:val="28"/>
          <w:szCs w:val="28"/>
        </w:rPr>
      </w:pPr>
      <w:r>
        <w:rPr>
          <w:rFonts w:ascii="Times New Roman" w:hAnsi="Times New Roman"/>
          <w:sz w:val="28"/>
          <w:szCs w:val="28"/>
        </w:rPr>
        <w:t>2.3.1. Cấu tạo, nguyên lý làm việc của dụng cụ đo áp suất bằng áp kế đàn hồi</w:t>
      </w:r>
    </w:p>
    <w:p w14:paraId="71467F87">
      <w:pPr>
        <w:tabs>
          <w:tab w:val="left" w:pos="155"/>
        </w:tabs>
        <w:spacing w:after="60"/>
        <w:ind w:firstLine="851"/>
        <w:jc w:val="both"/>
        <w:rPr>
          <w:rFonts w:ascii="Times New Roman" w:hAnsi="Times New Roman"/>
          <w:sz w:val="28"/>
          <w:szCs w:val="28"/>
        </w:rPr>
      </w:pPr>
      <w:r>
        <w:rPr>
          <w:rFonts w:ascii="Times New Roman" w:hAnsi="Times New Roman"/>
          <w:sz w:val="28"/>
          <w:szCs w:val="28"/>
        </w:rPr>
        <w:t>2.3.2. Điều chỉnh được các dụng cụ đo</w:t>
      </w:r>
    </w:p>
    <w:p w14:paraId="38975900">
      <w:pPr>
        <w:tabs>
          <w:tab w:val="left" w:pos="155"/>
        </w:tabs>
        <w:spacing w:after="60"/>
        <w:ind w:firstLine="851"/>
        <w:jc w:val="both"/>
        <w:rPr>
          <w:rFonts w:ascii="Times New Roman" w:hAnsi="Times New Roman"/>
          <w:sz w:val="28"/>
          <w:szCs w:val="28"/>
        </w:rPr>
      </w:pPr>
      <w:r>
        <w:rPr>
          <w:rFonts w:ascii="Times New Roman" w:hAnsi="Times New Roman"/>
          <w:sz w:val="28"/>
          <w:szCs w:val="28"/>
        </w:rPr>
        <w:t>2.3.3. Đo áp suất bằng áp kế hình khuyên</w:t>
      </w:r>
    </w:p>
    <w:p w14:paraId="213E31B0">
      <w:pPr>
        <w:tabs>
          <w:tab w:val="left" w:pos="155"/>
        </w:tabs>
        <w:spacing w:after="60"/>
        <w:ind w:firstLine="851"/>
        <w:jc w:val="both"/>
        <w:rPr>
          <w:rFonts w:ascii="Times New Roman" w:hAnsi="Times New Roman"/>
          <w:sz w:val="28"/>
          <w:szCs w:val="28"/>
        </w:rPr>
      </w:pPr>
      <w:r>
        <w:rPr>
          <w:rFonts w:ascii="Times New Roman" w:hAnsi="Times New Roman"/>
          <w:sz w:val="28"/>
          <w:szCs w:val="28"/>
        </w:rPr>
        <w:t>2.3.4. Đo áp suất bằng áp kế kiểu hộp đèn xếp</w:t>
      </w:r>
    </w:p>
    <w:p w14:paraId="6A04FADC">
      <w:pPr>
        <w:tabs>
          <w:tab w:val="left" w:pos="155"/>
        </w:tabs>
        <w:spacing w:after="60"/>
        <w:ind w:firstLine="851"/>
        <w:jc w:val="both"/>
        <w:rPr>
          <w:rFonts w:ascii="Times New Roman" w:hAnsi="Times New Roman"/>
          <w:sz w:val="28"/>
          <w:szCs w:val="28"/>
        </w:rPr>
      </w:pPr>
      <w:r>
        <w:rPr>
          <w:rFonts w:ascii="Times New Roman" w:hAnsi="Times New Roman"/>
          <w:sz w:val="28"/>
          <w:szCs w:val="28"/>
        </w:rPr>
        <w:t>2.3.5. Đo áp suất bằng áp kế ống lò xo</w:t>
      </w:r>
    </w:p>
    <w:p w14:paraId="5C18C687">
      <w:pPr>
        <w:tabs>
          <w:tab w:val="left" w:pos="155"/>
        </w:tabs>
        <w:spacing w:after="60"/>
        <w:ind w:firstLine="851"/>
        <w:jc w:val="both"/>
        <w:rPr>
          <w:rFonts w:ascii="Times New Roman" w:hAnsi="Times New Roman"/>
          <w:sz w:val="28"/>
          <w:szCs w:val="28"/>
        </w:rPr>
      </w:pPr>
      <w:r>
        <w:rPr>
          <w:rFonts w:ascii="Times New Roman" w:hAnsi="Times New Roman"/>
          <w:sz w:val="28"/>
          <w:szCs w:val="28"/>
        </w:rPr>
        <w:t>2.3.6. Ghi, chép kết quả đo</w:t>
      </w:r>
    </w:p>
    <w:p w14:paraId="3D850581">
      <w:pPr>
        <w:tabs>
          <w:tab w:val="left" w:pos="155"/>
        </w:tabs>
        <w:spacing w:after="60"/>
        <w:ind w:firstLine="851"/>
        <w:jc w:val="both"/>
        <w:rPr>
          <w:rFonts w:ascii="Times New Roman" w:hAnsi="Times New Roman"/>
          <w:sz w:val="28"/>
          <w:szCs w:val="28"/>
        </w:rPr>
      </w:pPr>
      <w:r>
        <w:rPr>
          <w:rFonts w:ascii="Times New Roman" w:hAnsi="Times New Roman"/>
          <w:sz w:val="28"/>
          <w:szCs w:val="28"/>
        </w:rPr>
        <w:t>2.3.7. Đánh giá, so sánh các kết quả đo được</w:t>
      </w:r>
    </w:p>
    <w:p w14:paraId="33310540">
      <w:pPr>
        <w:spacing w:after="60"/>
        <w:jc w:val="both"/>
        <w:rPr>
          <w:rFonts w:ascii="Times New Roman" w:hAnsi="Times New Roman"/>
          <w:sz w:val="28"/>
          <w:szCs w:val="28"/>
        </w:rPr>
      </w:pPr>
      <w:r>
        <w:rPr>
          <w:rFonts w:ascii="Times New Roman" w:hAnsi="Times New Roman"/>
          <w:sz w:val="28"/>
          <w:szCs w:val="28"/>
        </w:rPr>
        <w:t>2.4. Đo áp</w:t>
      </w:r>
      <w:r>
        <w:rPr>
          <w:rFonts w:ascii="Times New Roman" w:hAnsi="Times New Roman"/>
          <w:b/>
          <w:bCs/>
          <w:sz w:val="28"/>
          <w:szCs w:val="28"/>
        </w:rPr>
        <w:t xml:space="preserve"> s</w:t>
      </w:r>
      <w:r>
        <w:rPr>
          <w:rFonts w:ascii="Times New Roman" w:hAnsi="Times New Roman"/>
          <w:sz w:val="28"/>
          <w:szCs w:val="28"/>
        </w:rPr>
        <w:t>uất bằng áp kế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AA3247D">
      <w:pPr>
        <w:tabs>
          <w:tab w:val="left" w:pos="155"/>
        </w:tabs>
        <w:spacing w:after="60"/>
        <w:ind w:left="851"/>
        <w:jc w:val="both"/>
        <w:rPr>
          <w:rFonts w:ascii="Times New Roman" w:hAnsi="Times New Roman"/>
          <w:sz w:val="28"/>
          <w:szCs w:val="28"/>
        </w:rPr>
      </w:pPr>
      <w:r>
        <w:rPr>
          <w:rFonts w:ascii="Times New Roman" w:hAnsi="Times New Roman"/>
          <w:sz w:val="28"/>
          <w:szCs w:val="28"/>
        </w:rPr>
        <w:t>2.4.1. Cấu tạo, nguyên lý làm việc của dụng cụ đo áp suất bằng áp kế điện</w:t>
      </w:r>
    </w:p>
    <w:p w14:paraId="5FBBD11C">
      <w:pPr>
        <w:tabs>
          <w:tab w:val="left" w:pos="155"/>
        </w:tabs>
        <w:spacing w:after="60"/>
        <w:ind w:left="851"/>
        <w:jc w:val="both"/>
        <w:rPr>
          <w:rFonts w:ascii="Times New Roman" w:hAnsi="Times New Roman"/>
          <w:sz w:val="28"/>
          <w:szCs w:val="28"/>
        </w:rPr>
      </w:pPr>
      <w:r>
        <w:rPr>
          <w:rFonts w:ascii="Times New Roman" w:hAnsi="Times New Roman"/>
          <w:sz w:val="28"/>
          <w:szCs w:val="28"/>
        </w:rPr>
        <w:t>2.4.2. Điều chỉnh được các dụng cụ đo</w:t>
      </w:r>
    </w:p>
    <w:p w14:paraId="43520932">
      <w:pPr>
        <w:tabs>
          <w:tab w:val="left" w:pos="155"/>
        </w:tabs>
        <w:spacing w:after="60"/>
        <w:ind w:left="851"/>
        <w:jc w:val="both"/>
        <w:rPr>
          <w:rFonts w:ascii="Times New Roman" w:hAnsi="Times New Roman"/>
          <w:sz w:val="28"/>
          <w:szCs w:val="28"/>
        </w:rPr>
      </w:pPr>
      <w:r>
        <w:rPr>
          <w:rFonts w:ascii="Times New Roman" w:hAnsi="Times New Roman"/>
          <w:sz w:val="28"/>
          <w:szCs w:val="28"/>
        </w:rPr>
        <w:t>2.4.3. Đo áp suất bằng áp kế kiểu áp điện</w:t>
      </w:r>
    </w:p>
    <w:p w14:paraId="3D379DD4">
      <w:pPr>
        <w:tabs>
          <w:tab w:val="left" w:pos="155"/>
        </w:tabs>
        <w:spacing w:after="60"/>
        <w:ind w:left="851"/>
        <w:jc w:val="both"/>
        <w:rPr>
          <w:rFonts w:ascii="Times New Roman" w:hAnsi="Times New Roman"/>
          <w:sz w:val="28"/>
          <w:szCs w:val="28"/>
        </w:rPr>
      </w:pPr>
      <w:r>
        <w:rPr>
          <w:rFonts w:ascii="Times New Roman" w:hAnsi="Times New Roman"/>
          <w:sz w:val="28"/>
          <w:szCs w:val="28"/>
        </w:rPr>
        <w:t>2.4.4. Đo áp suất bằng áp kế kiểu điện trở</w:t>
      </w:r>
    </w:p>
    <w:p w14:paraId="19AE9F9D">
      <w:pPr>
        <w:tabs>
          <w:tab w:val="left" w:pos="155"/>
        </w:tabs>
        <w:spacing w:after="60"/>
        <w:ind w:left="851"/>
        <w:jc w:val="both"/>
        <w:rPr>
          <w:rFonts w:ascii="Times New Roman" w:hAnsi="Times New Roman"/>
          <w:sz w:val="28"/>
          <w:szCs w:val="28"/>
        </w:rPr>
      </w:pPr>
      <w:r>
        <w:rPr>
          <w:rFonts w:ascii="Times New Roman" w:hAnsi="Times New Roman"/>
          <w:sz w:val="28"/>
          <w:szCs w:val="28"/>
        </w:rPr>
        <w:t>2.4.5. Ghi, chép kết quả đo</w:t>
      </w:r>
    </w:p>
    <w:p w14:paraId="5B2E1C74">
      <w:pPr>
        <w:tabs>
          <w:tab w:val="left" w:pos="155"/>
        </w:tabs>
        <w:spacing w:after="60"/>
        <w:ind w:left="851"/>
        <w:jc w:val="both"/>
        <w:rPr>
          <w:rFonts w:ascii="Times New Roman" w:hAnsi="Times New Roman"/>
          <w:sz w:val="28"/>
          <w:szCs w:val="28"/>
        </w:rPr>
      </w:pPr>
      <w:r>
        <w:rPr>
          <w:rFonts w:ascii="Times New Roman" w:hAnsi="Times New Roman"/>
          <w:sz w:val="28"/>
          <w:szCs w:val="28"/>
        </w:rPr>
        <w:t>2.4.6. Đánh giá, so sánh các kết quả đo được</w:t>
      </w:r>
    </w:p>
    <w:p w14:paraId="130686DA">
      <w:pPr>
        <w:spacing w:after="60"/>
        <w:ind w:firstLine="720"/>
        <w:jc w:val="both"/>
        <w:rPr>
          <w:rFonts w:ascii="Times New Roman" w:hAnsi="Times New Roman"/>
          <w:bCs/>
          <w:i/>
          <w:sz w:val="28"/>
          <w:szCs w:val="28"/>
        </w:rPr>
      </w:pPr>
      <w:r>
        <w:rPr>
          <w:rFonts w:ascii="Times New Roman" w:hAnsi="Times New Roman"/>
          <w:b/>
          <w:bCs/>
          <w:sz w:val="28"/>
          <w:szCs w:val="28"/>
        </w:rPr>
        <w:t>Bài 5: Đo lưu lượng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sz w:val="28"/>
          <w:szCs w:val="28"/>
        </w:rPr>
        <w:t>Thời gian: 6 giờ</w:t>
      </w:r>
    </w:p>
    <w:p w14:paraId="7C702492">
      <w:pPr>
        <w:spacing w:after="60"/>
        <w:jc w:val="both"/>
        <w:rPr>
          <w:rFonts w:ascii="Times New Roman" w:hAnsi="Times New Roman"/>
          <w:iCs/>
          <w:sz w:val="28"/>
          <w:szCs w:val="28"/>
        </w:rPr>
      </w:pPr>
      <w:r>
        <w:rPr>
          <w:rFonts w:ascii="Times New Roman" w:hAnsi="Times New Roman"/>
          <w:iCs/>
          <w:sz w:val="28"/>
          <w:szCs w:val="28"/>
        </w:rPr>
        <w:t>1. Mục tiêu của bài:</w:t>
      </w:r>
    </w:p>
    <w:p w14:paraId="7537EAE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mục đích và phương pháp đo lưu lượng</w:t>
      </w:r>
    </w:p>
    <w:p w14:paraId="7D3B6F1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khái niệm về lưu lượng và thang đo lưu lượng</w:t>
      </w:r>
    </w:p>
    <w:p w14:paraId="6C22AB9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Đọc và chuyển đổi các đơn vị lưu lượng khác nhau </w:t>
      </w:r>
    </w:p>
    <w:p w14:paraId="091D83AB">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Lựa chọn, lắp đặt dụng cụ đo</w:t>
      </w:r>
    </w:p>
    <w:p w14:paraId="4C50F96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Điều chỉnh được các dụng cụ đo</w:t>
      </w:r>
    </w:p>
    <w:p w14:paraId="597DE7A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Đo kiểm lưu lượng</w:t>
      </w:r>
    </w:p>
    <w:p w14:paraId="4E2C9A5A">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Ghi, chép kết quả đo</w:t>
      </w:r>
    </w:p>
    <w:p w14:paraId="202A60B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Đánh giá, so sánh các kết quả đo được</w:t>
      </w:r>
    </w:p>
    <w:p w14:paraId="14CDF7AC">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Cẩn thận, chính xác, an toàn</w:t>
      </w:r>
    </w:p>
    <w:p w14:paraId="3CA3402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Yêu nghề, ham học hỏi.</w:t>
      </w:r>
    </w:p>
    <w:p w14:paraId="5DDFDFC5">
      <w:pPr>
        <w:spacing w:after="60"/>
        <w:jc w:val="both"/>
        <w:rPr>
          <w:rFonts w:ascii="Times New Roman" w:hAnsi="Times New Roman"/>
          <w:sz w:val="28"/>
          <w:szCs w:val="28"/>
          <w:lang w:val="de-DE"/>
        </w:rPr>
      </w:pPr>
      <w:r>
        <w:rPr>
          <w:rFonts w:ascii="Times New Roman" w:hAnsi="Times New Roman"/>
          <w:iCs/>
          <w:sz w:val="28"/>
          <w:szCs w:val="28"/>
          <w:lang w:val="de-DE"/>
        </w:rPr>
        <w:t xml:space="preserve">2. Nội dung của bài:                                                                   </w:t>
      </w:r>
    </w:p>
    <w:p w14:paraId="709861BA">
      <w:pPr>
        <w:tabs>
          <w:tab w:val="left" w:pos="186"/>
        </w:tabs>
        <w:spacing w:after="60"/>
        <w:jc w:val="both"/>
        <w:rPr>
          <w:rFonts w:ascii="Times New Roman" w:hAnsi="Times New Roman"/>
          <w:sz w:val="28"/>
          <w:szCs w:val="28"/>
        </w:rPr>
      </w:pPr>
      <w:r>
        <w:rPr>
          <w:rFonts w:ascii="Times New Roman" w:hAnsi="Times New Roman"/>
          <w:sz w:val="28"/>
          <w:szCs w:val="28"/>
        </w:rPr>
        <w:t xml:space="preserve">2.1. Khái niệm cơ bản </w:t>
      </w:r>
      <w:r>
        <w:rPr>
          <w:rFonts w:ascii="Times New Roman" w:hAnsi="Times New Roman"/>
          <w:b/>
          <w:sz w:val="28"/>
          <w:szCs w:val="28"/>
        </w:rPr>
        <w:t>-</w:t>
      </w:r>
      <w:r>
        <w:rPr>
          <w:rFonts w:ascii="Times New Roman" w:hAnsi="Times New Roman"/>
          <w:sz w:val="28"/>
          <w:szCs w:val="28"/>
        </w:rPr>
        <w:t xml:space="preserve"> phân loại các dụng cụ đo lưu lượng</w:t>
      </w:r>
      <w:r>
        <w:rPr>
          <w:rFonts w:ascii="Times New Roman" w:hAnsi="Times New Roman"/>
          <w:sz w:val="28"/>
          <w:szCs w:val="28"/>
        </w:rPr>
        <w:tab/>
      </w:r>
      <w:r>
        <w:rPr>
          <w:rFonts w:ascii="Times New Roman" w:hAnsi="Times New Roman"/>
          <w:sz w:val="28"/>
          <w:szCs w:val="28"/>
        </w:rPr>
        <w:t>:</w:t>
      </w:r>
      <w:r>
        <w:rPr>
          <w:rFonts w:ascii="Times New Roman" w:hAnsi="Times New Roman"/>
          <w:sz w:val="28"/>
          <w:szCs w:val="28"/>
        </w:rPr>
        <w:tab/>
      </w:r>
    </w:p>
    <w:p w14:paraId="20EA229F">
      <w:pPr>
        <w:tabs>
          <w:tab w:val="left" w:pos="186"/>
        </w:tabs>
        <w:spacing w:after="60"/>
        <w:ind w:left="993"/>
        <w:jc w:val="both"/>
        <w:rPr>
          <w:rFonts w:ascii="Times New Roman" w:hAnsi="Times New Roman"/>
          <w:sz w:val="28"/>
          <w:szCs w:val="28"/>
        </w:rPr>
      </w:pPr>
      <w:r>
        <w:rPr>
          <w:rFonts w:ascii="Times New Roman" w:hAnsi="Times New Roman"/>
          <w:sz w:val="28"/>
          <w:szCs w:val="28"/>
        </w:rPr>
        <w:t>2.1.1. Khái niệm cơ bản</w:t>
      </w:r>
    </w:p>
    <w:p w14:paraId="513EDF97">
      <w:pPr>
        <w:tabs>
          <w:tab w:val="left" w:pos="-3060"/>
        </w:tabs>
        <w:spacing w:after="60"/>
        <w:ind w:left="993"/>
        <w:jc w:val="both"/>
        <w:rPr>
          <w:rFonts w:ascii="Times New Roman" w:hAnsi="Times New Roman"/>
          <w:sz w:val="28"/>
          <w:szCs w:val="28"/>
        </w:rPr>
      </w:pPr>
      <w:r>
        <w:rPr>
          <w:rFonts w:ascii="Times New Roman" w:hAnsi="Times New Roman"/>
          <w:sz w:val="28"/>
          <w:szCs w:val="28"/>
        </w:rPr>
        <w:t>2.1.2. Phân loại các dụng cụ đo lưu lượng</w:t>
      </w:r>
    </w:p>
    <w:p w14:paraId="741475AD">
      <w:pPr>
        <w:tabs>
          <w:tab w:val="left" w:pos="186"/>
        </w:tabs>
        <w:spacing w:after="60"/>
        <w:ind w:left="993"/>
        <w:jc w:val="both"/>
        <w:rPr>
          <w:rFonts w:ascii="Times New Roman" w:hAnsi="Times New Roman"/>
          <w:i/>
          <w:iCs/>
          <w:sz w:val="28"/>
          <w:szCs w:val="28"/>
        </w:rPr>
      </w:pPr>
      <w:r>
        <w:rPr>
          <w:rFonts w:ascii="Times New Roman" w:hAnsi="Times New Roman"/>
          <w:sz w:val="28"/>
          <w:szCs w:val="28"/>
        </w:rPr>
        <w:t>2.2. Đo lưu lượng bằng công tơ đo lượng chất lỏng: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FF3552C">
      <w:pPr>
        <w:tabs>
          <w:tab w:val="left" w:pos="186"/>
        </w:tabs>
        <w:spacing w:after="60"/>
        <w:ind w:left="993"/>
        <w:jc w:val="both"/>
        <w:rPr>
          <w:rFonts w:ascii="Times New Roman" w:hAnsi="Times New Roman"/>
          <w:sz w:val="28"/>
          <w:szCs w:val="28"/>
        </w:rPr>
      </w:pPr>
      <w:r>
        <w:rPr>
          <w:rFonts w:ascii="Times New Roman" w:hAnsi="Times New Roman"/>
          <w:sz w:val="28"/>
          <w:szCs w:val="28"/>
        </w:rPr>
        <w:t>2.2.1. Cấu tạo, nguyên lý làm việc của dụng cụ đo lưu lượng bằng công tơ đo lượng chất lỏng</w:t>
      </w:r>
    </w:p>
    <w:p w14:paraId="45176568">
      <w:pPr>
        <w:tabs>
          <w:tab w:val="left" w:pos="186"/>
        </w:tabs>
        <w:spacing w:after="60"/>
        <w:ind w:left="993"/>
        <w:jc w:val="both"/>
        <w:rPr>
          <w:rFonts w:ascii="Times New Roman" w:hAnsi="Times New Roman"/>
          <w:sz w:val="28"/>
          <w:szCs w:val="28"/>
        </w:rPr>
      </w:pPr>
      <w:r>
        <w:rPr>
          <w:rFonts w:ascii="Times New Roman" w:hAnsi="Times New Roman"/>
          <w:sz w:val="28"/>
          <w:szCs w:val="28"/>
        </w:rPr>
        <w:t>2.2.2. Điều chỉnh được các dụng cụ đo</w:t>
      </w:r>
    </w:p>
    <w:p w14:paraId="2D9A1A41">
      <w:pPr>
        <w:tabs>
          <w:tab w:val="left" w:pos="186"/>
        </w:tabs>
        <w:spacing w:after="60"/>
        <w:ind w:left="993"/>
        <w:jc w:val="both"/>
        <w:rPr>
          <w:rFonts w:ascii="Times New Roman" w:hAnsi="Times New Roman"/>
          <w:sz w:val="28"/>
          <w:szCs w:val="28"/>
        </w:rPr>
      </w:pPr>
      <w:r>
        <w:rPr>
          <w:rFonts w:ascii="Times New Roman" w:hAnsi="Times New Roman"/>
          <w:sz w:val="28"/>
          <w:szCs w:val="28"/>
        </w:rPr>
        <w:t xml:space="preserve">2.2.3.Đo lưu lượng bằng công tơ đo tốc độ </w:t>
      </w:r>
    </w:p>
    <w:p w14:paraId="0BEDF06E">
      <w:pPr>
        <w:tabs>
          <w:tab w:val="left" w:pos="186"/>
        </w:tabs>
        <w:spacing w:after="60"/>
        <w:ind w:left="993"/>
        <w:jc w:val="both"/>
        <w:rPr>
          <w:rFonts w:ascii="Times New Roman" w:hAnsi="Times New Roman"/>
          <w:sz w:val="28"/>
          <w:szCs w:val="28"/>
        </w:rPr>
      </w:pPr>
      <w:r>
        <w:rPr>
          <w:rFonts w:ascii="Times New Roman" w:hAnsi="Times New Roman"/>
          <w:sz w:val="28"/>
          <w:szCs w:val="28"/>
        </w:rPr>
        <w:t>2.2.4. Đo lưu lượng bằng công tơ thể tích</w:t>
      </w:r>
    </w:p>
    <w:p w14:paraId="422D6402">
      <w:pPr>
        <w:tabs>
          <w:tab w:val="left" w:pos="186"/>
        </w:tabs>
        <w:spacing w:after="60"/>
        <w:ind w:left="993"/>
        <w:jc w:val="both"/>
        <w:rPr>
          <w:rFonts w:ascii="Times New Roman" w:hAnsi="Times New Roman"/>
          <w:sz w:val="28"/>
          <w:szCs w:val="28"/>
        </w:rPr>
      </w:pPr>
      <w:r>
        <w:rPr>
          <w:rFonts w:ascii="Times New Roman" w:hAnsi="Times New Roman"/>
          <w:sz w:val="28"/>
          <w:szCs w:val="28"/>
        </w:rPr>
        <w:t>2.2.5. Ghi, chép kết quả đo</w:t>
      </w:r>
    </w:p>
    <w:p w14:paraId="62627578">
      <w:pPr>
        <w:tabs>
          <w:tab w:val="left" w:pos="186"/>
        </w:tabs>
        <w:spacing w:after="60"/>
        <w:ind w:left="993"/>
        <w:jc w:val="both"/>
        <w:rPr>
          <w:rFonts w:ascii="Times New Roman" w:hAnsi="Times New Roman"/>
          <w:sz w:val="28"/>
          <w:szCs w:val="28"/>
        </w:rPr>
      </w:pPr>
      <w:r>
        <w:rPr>
          <w:rFonts w:ascii="Times New Roman" w:hAnsi="Times New Roman"/>
          <w:sz w:val="28"/>
          <w:szCs w:val="28"/>
        </w:rPr>
        <w:t>2.2.6. Đánh giá, so sánh các kết quả đo được</w:t>
      </w:r>
    </w:p>
    <w:p w14:paraId="76416724">
      <w:pPr>
        <w:spacing w:after="60"/>
        <w:jc w:val="both"/>
        <w:rPr>
          <w:rFonts w:ascii="Times New Roman" w:hAnsi="Times New Roman"/>
          <w:sz w:val="28"/>
          <w:szCs w:val="28"/>
        </w:rPr>
      </w:pPr>
      <w:r>
        <w:rPr>
          <w:rFonts w:ascii="Times New Roman" w:hAnsi="Times New Roman"/>
          <w:sz w:val="28"/>
          <w:szCs w:val="28"/>
        </w:rPr>
        <w:t>2.3. Đo lưu lượng theo áp suất động của dòng chảy:</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61EB528">
      <w:pPr>
        <w:tabs>
          <w:tab w:val="left" w:pos="186"/>
        </w:tabs>
        <w:spacing w:after="60"/>
        <w:ind w:left="851"/>
        <w:jc w:val="both"/>
        <w:rPr>
          <w:rFonts w:ascii="Times New Roman" w:hAnsi="Times New Roman"/>
          <w:sz w:val="28"/>
          <w:szCs w:val="28"/>
        </w:rPr>
      </w:pPr>
      <w:r>
        <w:rPr>
          <w:rFonts w:ascii="Times New Roman" w:hAnsi="Times New Roman"/>
          <w:sz w:val="28"/>
          <w:szCs w:val="28"/>
        </w:rPr>
        <w:t>2.3.1. Cấu tạo, nguyên lý làm việc của dụng cụ đo lưu lượng theo áp suất động của dòng chảy</w:t>
      </w:r>
    </w:p>
    <w:p w14:paraId="23189AB9">
      <w:pPr>
        <w:tabs>
          <w:tab w:val="left" w:pos="186"/>
        </w:tabs>
        <w:spacing w:after="60"/>
        <w:ind w:left="851"/>
        <w:jc w:val="both"/>
        <w:rPr>
          <w:rFonts w:ascii="Times New Roman" w:hAnsi="Times New Roman"/>
          <w:sz w:val="28"/>
          <w:szCs w:val="28"/>
        </w:rPr>
      </w:pPr>
      <w:r>
        <w:rPr>
          <w:rFonts w:ascii="Times New Roman" w:hAnsi="Times New Roman"/>
          <w:sz w:val="28"/>
          <w:szCs w:val="28"/>
        </w:rPr>
        <w:t>2.3.2. Điều chỉnh được các dụng cụ đo</w:t>
      </w:r>
    </w:p>
    <w:p w14:paraId="01F460DC">
      <w:pPr>
        <w:spacing w:after="60"/>
        <w:ind w:left="851"/>
        <w:jc w:val="both"/>
        <w:rPr>
          <w:rFonts w:ascii="Times New Roman" w:hAnsi="Times New Roman"/>
          <w:sz w:val="28"/>
          <w:szCs w:val="28"/>
        </w:rPr>
      </w:pPr>
      <w:r>
        <w:rPr>
          <w:rFonts w:ascii="Times New Roman" w:hAnsi="Times New Roman"/>
          <w:sz w:val="28"/>
          <w:szCs w:val="28"/>
        </w:rPr>
        <w:t>2.3.3. Đo lưu lượng bằng ống pitô</w:t>
      </w:r>
    </w:p>
    <w:p w14:paraId="17348D80">
      <w:pPr>
        <w:tabs>
          <w:tab w:val="left" w:pos="186"/>
        </w:tabs>
        <w:spacing w:after="60"/>
        <w:ind w:left="851"/>
        <w:jc w:val="both"/>
        <w:rPr>
          <w:rFonts w:ascii="Times New Roman" w:hAnsi="Times New Roman"/>
          <w:sz w:val="28"/>
          <w:szCs w:val="28"/>
        </w:rPr>
      </w:pPr>
      <w:r>
        <w:rPr>
          <w:rFonts w:ascii="Times New Roman" w:hAnsi="Times New Roman"/>
          <w:sz w:val="28"/>
          <w:szCs w:val="28"/>
        </w:rPr>
        <w:t>2.3.4. Ghi, chép kết quả đo</w:t>
      </w:r>
    </w:p>
    <w:p w14:paraId="5625161B">
      <w:pPr>
        <w:tabs>
          <w:tab w:val="left" w:pos="186"/>
        </w:tabs>
        <w:spacing w:after="60"/>
        <w:ind w:left="851"/>
        <w:jc w:val="both"/>
        <w:rPr>
          <w:rFonts w:ascii="Times New Roman" w:hAnsi="Times New Roman"/>
          <w:sz w:val="28"/>
          <w:szCs w:val="28"/>
        </w:rPr>
      </w:pPr>
      <w:r>
        <w:rPr>
          <w:rFonts w:ascii="Times New Roman" w:hAnsi="Times New Roman"/>
          <w:sz w:val="28"/>
          <w:szCs w:val="28"/>
        </w:rPr>
        <w:t>2.3.5. Đánh giá, so sánh các kết quả đo được</w:t>
      </w:r>
    </w:p>
    <w:p w14:paraId="67CDF9E6">
      <w:pPr>
        <w:tabs>
          <w:tab w:val="left" w:pos="-2520"/>
        </w:tabs>
        <w:spacing w:after="60"/>
        <w:jc w:val="both"/>
        <w:rPr>
          <w:rFonts w:ascii="Times New Roman" w:hAnsi="Times New Roman"/>
          <w:sz w:val="28"/>
          <w:szCs w:val="28"/>
        </w:rPr>
      </w:pPr>
      <w:r>
        <w:rPr>
          <w:rFonts w:ascii="Times New Roman" w:hAnsi="Times New Roman"/>
          <w:sz w:val="28"/>
          <w:szCs w:val="28"/>
        </w:rPr>
        <w:t>2.4. Đo lưu lượng bằng phương pháp tiết lưu:</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3F8E291">
      <w:pPr>
        <w:tabs>
          <w:tab w:val="left" w:pos="709"/>
        </w:tabs>
        <w:spacing w:after="60"/>
        <w:ind w:firstLine="1276"/>
        <w:jc w:val="both"/>
        <w:rPr>
          <w:rFonts w:ascii="Times New Roman" w:hAnsi="Times New Roman"/>
          <w:sz w:val="28"/>
          <w:szCs w:val="28"/>
        </w:rPr>
      </w:pPr>
      <w:r>
        <w:rPr>
          <w:rFonts w:ascii="Times New Roman" w:hAnsi="Times New Roman"/>
          <w:sz w:val="28"/>
          <w:szCs w:val="28"/>
        </w:rPr>
        <w:t>2.4.1. Cấu tạo, nguyên lý làm việc của dụng cụ đo lưu lượng bằng phương pháp tiết lưu</w:t>
      </w:r>
    </w:p>
    <w:p w14:paraId="5E18B1BC">
      <w:pPr>
        <w:tabs>
          <w:tab w:val="left" w:pos="709"/>
        </w:tabs>
        <w:spacing w:after="60"/>
        <w:ind w:firstLine="1276"/>
        <w:jc w:val="both"/>
        <w:rPr>
          <w:rFonts w:ascii="Times New Roman" w:hAnsi="Times New Roman"/>
          <w:sz w:val="28"/>
          <w:szCs w:val="28"/>
        </w:rPr>
      </w:pPr>
      <w:r>
        <w:rPr>
          <w:rFonts w:ascii="Times New Roman" w:hAnsi="Times New Roman"/>
          <w:sz w:val="28"/>
          <w:szCs w:val="28"/>
        </w:rPr>
        <w:t xml:space="preserve">2.4.2. Đo lưu lượng bằng phương pháp tiết lưu </w:t>
      </w:r>
    </w:p>
    <w:p w14:paraId="74676A10">
      <w:pPr>
        <w:tabs>
          <w:tab w:val="left" w:pos="709"/>
        </w:tabs>
        <w:spacing w:after="60"/>
        <w:ind w:firstLine="1276"/>
        <w:jc w:val="both"/>
        <w:rPr>
          <w:rFonts w:ascii="Times New Roman" w:hAnsi="Times New Roman"/>
          <w:sz w:val="28"/>
          <w:szCs w:val="28"/>
        </w:rPr>
      </w:pPr>
      <w:r>
        <w:rPr>
          <w:rFonts w:ascii="Times New Roman" w:hAnsi="Times New Roman"/>
          <w:sz w:val="28"/>
          <w:szCs w:val="28"/>
        </w:rPr>
        <w:t>2.4.3. Ghi, chép kết quả đo</w:t>
      </w:r>
    </w:p>
    <w:p w14:paraId="3E5CCFD0">
      <w:pPr>
        <w:tabs>
          <w:tab w:val="left" w:pos="709"/>
        </w:tabs>
        <w:spacing w:after="60"/>
        <w:ind w:firstLine="1276"/>
        <w:jc w:val="both"/>
        <w:rPr>
          <w:rFonts w:ascii="Times New Roman" w:hAnsi="Times New Roman"/>
          <w:sz w:val="28"/>
          <w:szCs w:val="28"/>
        </w:rPr>
      </w:pPr>
      <w:r>
        <w:rPr>
          <w:rFonts w:ascii="Times New Roman" w:hAnsi="Times New Roman"/>
          <w:sz w:val="28"/>
          <w:szCs w:val="28"/>
        </w:rPr>
        <w:t>2.4.4. Đánh giá, so sánh các kết quả đo được</w:t>
      </w:r>
    </w:p>
    <w:p w14:paraId="099D3CE7">
      <w:pPr>
        <w:spacing w:after="60"/>
        <w:ind w:firstLine="720"/>
        <w:jc w:val="both"/>
        <w:rPr>
          <w:rFonts w:ascii="Times New Roman" w:hAnsi="Times New Roman"/>
          <w:bCs/>
          <w:i/>
          <w:sz w:val="28"/>
          <w:szCs w:val="28"/>
        </w:rPr>
      </w:pPr>
      <w:r>
        <w:rPr>
          <w:rFonts w:ascii="Times New Roman" w:hAnsi="Times New Roman"/>
          <w:b/>
          <w:bCs/>
          <w:sz w:val="28"/>
          <w:szCs w:val="28"/>
        </w:rPr>
        <w:t>Bài 6: Đo độ ẩm</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sz w:val="28"/>
          <w:szCs w:val="28"/>
        </w:rPr>
        <w:t>Thời gian: 12 giờ</w:t>
      </w:r>
    </w:p>
    <w:p w14:paraId="70361154">
      <w:pPr>
        <w:spacing w:after="60"/>
        <w:jc w:val="both"/>
        <w:rPr>
          <w:rFonts w:ascii="Times New Roman" w:hAnsi="Times New Roman"/>
          <w:i/>
          <w:iCs/>
          <w:sz w:val="28"/>
          <w:szCs w:val="28"/>
        </w:rPr>
      </w:pPr>
      <w:r>
        <w:rPr>
          <w:rFonts w:ascii="Times New Roman" w:hAnsi="Times New Roman"/>
          <w:iCs/>
          <w:sz w:val="28"/>
          <w:szCs w:val="28"/>
        </w:rPr>
        <w:t>1. Mục tiêu của bài</w:t>
      </w:r>
      <w:r>
        <w:rPr>
          <w:rFonts w:ascii="Times New Roman" w:hAnsi="Times New Roman"/>
          <w:i/>
          <w:iCs/>
          <w:sz w:val="28"/>
          <w:szCs w:val="28"/>
        </w:rPr>
        <w:t>:</w:t>
      </w:r>
    </w:p>
    <w:p w14:paraId="6543B22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mục đích và phương pháp đo độ ẩm</w:t>
      </w:r>
    </w:p>
    <w:p w14:paraId="711799DA">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khái niệm, tính chất của nước và không khí ẩm</w:t>
      </w:r>
    </w:p>
    <w:p w14:paraId="317625C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biệt được cấu tạo, nguyên lý hoạt động, phân loại các dụng cụ đo độ ẩm</w:t>
      </w:r>
    </w:p>
    <w:p w14:paraId="1C94E8A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Lựa chọn, lắp đặt dụng cụ đo</w:t>
      </w:r>
    </w:p>
    <w:p w14:paraId="17AD93C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Điều chỉnh được các dụng cụ đo</w:t>
      </w:r>
    </w:p>
    <w:p w14:paraId="790AF59B">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Đo kiểm độ ẩm</w:t>
      </w:r>
    </w:p>
    <w:p w14:paraId="347D43FB">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Ghi, chép kết quả đo</w:t>
      </w:r>
    </w:p>
    <w:p w14:paraId="44A5B3A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Đánh giá, so sánh các kết quả đo được</w:t>
      </w:r>
    </w:p>
    <w:p w14:paraId="23E9BB6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an toàn</w:t>
      </w:r>
    </w:p>
    <w:p w14:paraId="58C6241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Yêu nghề, ham học hỏi.</w:t>
      </w:r>
    </w:p>
    <w:p w14:paraId="4462AA58">
      <w:pPr>
        <w:spacing w:after="60"/>
        <w:jc w:val="both"/>
        <w:rPr>
          <w:rFonts w:ascii="Times New Roman" w:hAnsi="Times New Roman"/>
          <w:sz w:val="28"/>
          <w:szCs w:val="28"/>
          <w:lang w:val="de-DE"/>
        </w:rPr>
      </w:pPr>
      <w:r>
        <w:rPr>
          <w:rFonts w:ascii="Times New Roman" w:hAnsi="Times New Roman"/>
          <w:iCs/>
          <w:sz w:val="28"/>
          <w:szCs w:val="28"/>
          <w:lang w:val="de-DE"/>
        </w:rPr>
        <w:t xml:space="preserve">2. Nội dung của bài:                                                                   </w:t>
      </w:r>
    </w:p>
    <w:p w14:paraId="182DC9B6">
      <w:pPr>
        <w:tabs>
          <w:tab w:val="left" w:pos="186"/>
        </w:tabs>
        <w:spacing w:after="60"/>
        <w:jc w:val="both"/>
        <w:rPr>
          <w:rFonts w:ascii="Times New Roman" w:hAnsi="Times New Roman"/>
          <w:sz w:val="28"/>
          <w:szCs w:val="28"/>
        </w:rPr>
      </w:pPr>
      <w:r>
        <w:rPr>
          <w:rFonts w:ascii="Times New Roman" w:hAnsi="Times New Roman"/>
          <w:sz w:val="28"/>
          <w:szCs w:val="28"/>
        </w:rPr>
        <w:t xml:space="preserve">2.1. Khái niệm cơ bản </w:t>
      </w:r>
      <w:r>
        <w:rPr>
          <w:rFonts w:ascii="Times New Roman" w:hAnsi="Times New Roman"/>
          <w:b/>
          <w:sz w:val="28"/>
          <w:szCs w:val="28"/>
        </w:rPr>
        <w:t>-</w:t>
      </w:r>
      <w:r>
        <w:rPr>
          <w:rFonts w:ascii="Times New Roman" w:hAnsi="Times New Roman"/>
          <w:sz w:val="28"/>
          <w:szCs w:val="28"/>
        </w:rPr>
        <w:t xml:space="preserve"> phân loại các dụng cụ đo độ ẩm:</w:t>
      </w:r>
      <w:r>
        <w:rPr>
          <w:rFonts w:ascii="Times New Roman" w:hAnsi="Times New Roman"/>
          <w:sz w:val="28"/>
          <w:szCs w:val="28"/>
        </w:rPr>
        <w:tab/>
      </w:r>
      <w:r>
        <w:rPr>
          <w:rFonts w:ascii="Times New Roman" w:hAnsi="Times New Roman"/>
          <w:sz w:val="28"/>
          <w:szCs w:val="28"/>
        </w:rPr>
        <w:tab/>
      </w:r>
    </w:p>
    <w:p w14:paraId="2FA0197E">
      <w:pPr>
        <w:spacing w:after="60"/>
        <w:ind w:left="851"/>
        <w:jc w:val="both"/>
        <w:rPr>
          <w:rFonts w:ascii="Times New Roman" w:hAnsi="Times New Roman"/>
          <w:sz w:val="28"/>
          <w:szCs w:val="28"/>
        </w:rPr>
      </w:pPr>
      <w:r>
        <w:rPr>
          <w:rFonts w:ascii="Times New Roman" w:hAnsi="Times New Roman"/>
          <w:sz w:val="28"/>
          <w:szCs w:val="28"/>
        </w:rPr>
        <w:t>2.1.1. Khái niệm cơ bản</w:t>
      </w:r>
    </w:p>
    <w:p w14:paraId="2BFED077">
      <w:pPr>
        <w:tabs>
          <w:tab w:val="left" w:pos="186"/>
        </w:tabs>
        <w:spacing w:after="60"/>
        <w:ind w:left="851"/>
        <w:jc w:val="both"/>
        <w:rPr>
          <w:rFonts w:ascii="Times New Roman" w:hAnsi="Times New Roman"/>
          <w:sz w:val="28"/>
          <w:szCs w:val="28"/>
        </w:rPr>
      </w:pPr>
      <w:r>
        <w:rPr>
          <w:rFonts w:ascii="Times New Roman" w:hAnsi="Times New Roman"/>
          <w:sz w:val="28"/>
          <w:szCs w:val="28"/>
        </w:rPr>
        <w:t>2.1.2. Phân loại các dụng cụ đo độ ẩm</w:t>
      </w:r>
    </w:p>
    <w:p w14:paraId="699028F7">
      <w:pPr>
        <w:spacing w:after="60"/>
        <w:ind w:left="851"/>
        <w:jc w:val="both"/>
        <w:rPr>
          <w:rFonts w:ascii="Times New Roman" w:hAnsi="Times New Roman"/>
          <w:sz w:val="28"/>
          <w:szCs w:val="28"/>
        </w:rPr>
      </w:pPr>
      <w:r>
        <w:rPr>
          <w:rFonts w:ascii="Times New Roman" w:hAnsi="Times New Roman"/>
          <w:sz w:val="28"/>
          <w:szCs w:val="28"/>
        </w:rPr>
        <w:t>2.2. Đo độ ẩm bằng phương pháp điểm ngưng tụ:</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A806D5C">
      <w:pPr>
        <w:tabs>
          <w:tab w:val="left" w:pos="186"/>
        </w:tabs>
        <w:spacing w:after="60"/>
        <w:ind w:left="851"/>
        <w:jc w:val="both"/>
        <w:rPr>
          <w:rFonts w:ascii="Times New Roman" w:hAnsi="Times New Roman"/>
          <w:sz w:val="28"/>
          <w:szCs w:val="28"/>
        </w:rPr>
      </w:pPr>
      <w:r>
        <w:rPr>
          <w:rFonts w:ascii="Times New Roman" w:hAnsi="Times New Roman"/>
          <w:sz w:val="28"/>
          <w:szCs w:val="28"/>
        </w:rPr>
        <w:t>2.2.1. Cấu tạo, nguyên lý làm việc của dụng cụ đo độ ẩm bằng phương pháp điểm ngưng tụ</w:t>
      </w:r>
    </w:p>
    <w:p w14:paraId="0BF05644">
      <w:pPr>
        <w:tabs>
          <w:tab w:val="left" w:pos="186"/>
        </w:tabs>
        <w:spacing w:after="60"/>
        <w:ind w:left="851"/>
        <w:jc w:val="both"/>
        <w:rPr>
          <w:rFonts w:ascii="Times New Roman" w:hAnsi="Times New Roman"/>
          <w:sz w:val="28"/>
          <w:szCs w:val="28"/>
        </w:rPr>
      </w:pPr>
      <w:r>
        <w:rPr>
          <w:rFonts w:ascii="Times New Roman" w:hAnsi="Times New Roman"/>
          <w:sz w:val="28"/>
          <w:szCs w:val="28"/>
        </w:rPr>
        <w:t>2.2.2. Điều chỉnh được các dụng cụ đo</w:t>
      </w:r>
    </w:p>
    <w:p w14:paraId="1E2A1B23">
      <w:pPr>
        <w:tabs>
          <w:tab w:val="left" w:pos="186"/>
        </w:tabs>
        <w:spacing w:after="60"/>
        <w:ind w:left="851"/>
        <w:jc w:val="both"/>
        <w:rPr>
          <w:rFonts w:ascii="Times New Roman" w:hAnsi="Times New Roman"/>
          <w:sz w:val="28"/>
          <w:szCs w:val="28"/>
        </w:rPr>
      </w:pPr>
      <w:r>
        <w:rPr>
          <w:rFonts w:ascii="Times New Roman" w:hAnsi="Times New Roman"/>
          <w:sz w:val="28"/>
          <w:szCs w:val="28"/>
        </w:rPr>
        <w:t>2.2.3. Đo độ ẩm bằng phương pháp điểm ngưng tụ</w:t>
      </w:r>
    </w:p>
    <w:p w14:paraId="505FDC8A">
      <w:pPr>
        <w:tabs>
          <w:tab w:val="left" w:pos="186"/>
        </w:tabs>
        <w:spacing w:after="60"/>
        <w:ind w:left="851"/>
        <w:jc w:val="both"/>
        <w:rPr>
          <w:rFonts w:ascii="Times New Roman" w:hAnsi="Times New Roman"/>
          <w:sz w:val="28"/>
          <w:szCs w:val="28"/>
        </w:rPr>
      </w:pPr>
      <w:r>
        <w:rPr>
          <w:rFonts w:ascii="Times New Roman" w:hAnsi="Times New Roman"/>
          <w:sz w:val="28"/>
          <w:szCs w:val="28"/>
        </w:rPr>
        <w:t>2.2.4. Ghi, chép kết quả đo</w:t>
      </w:r>
    </w:p>
    <w:p w14:paraId="089C7746">
      <w:pPr>
        <w:tabs>
          <w:tab w:val="left" w:pos="186"/>
        </w:tabs>
        <w:spacing w:after="60"/>
        <w:ind w:left="851"/>
        <w:jc w:val="both"/>
        <w:rPr>
          <w:rFonts w:ascii="Times New Roman" w:hAnsi="Times New Roman"/>
          <w:sz w:val="28"/>
          <w:szCs w:val="28"/>
        </w:rPr>
      </w:pPr>
      <w:r>
        <w:rPr>
          <w:rFonts w:ascii="Times New Roman" w:hAnsi="Times New Roman"/>
          <w:sz w:val="28"/>
          <w:szCs w:val="28"/>
        </w:rPr>
        <w:t>2.2.5. Đánh giá, so sánh các kết quả đo được</w:t>
      </w:r>
    </w:p>
    <w:p w14:paraId="75986370">
      <w:pPr>
        <w:spacing w:after="60"/>
        <w:jc w:val="both"/>
        <w:rPr>
          <w:rFonts w:ascii="Times New Roman" w:hAnsi="Times New Roman"/>
          <w:sz w:val="28"/>
          <w:szCs w:val="28"/>
        </w:rPr>
      </w:pPr>
      <w:r>
        <w:rPr>
          <w:rFonts w:ascii="Times New Roman" w:hAnsi="Times New Roman"/>
          <w:sz w:val="28"/>
          <w:szCs w:val="28"/>
        </w:rPr>
        <w:t>2.3. Đo độ ẩm bằng phương pháp điện trở: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22BA390">
      <w:pPr>
        <w:tabs>
          <w:tab w:val="left" w:pos="-2160"/>
        </w:tabs>
        <w:spacing w:after="60"/>
        <w:ind w:firstLine="993"/>
        <w:jc w:val="both"/>
        <w:rPr>
          <w:rFonts w:ascii="Times New Roman" w:hAnsi="Times New Roman"/>
          <w:sz w:val="28"/>
          <w:szCs w:val="28"/>
        </w:rPr>
      </w:pPr>
      <w:r>
        <w:rPr>
          <w:rFonts w:ascii="Times New Roman" w:hAnsi="Times New Roman"/>
          <w:sz w:val="28"/>
          <w:szCs w:val="28"/>
        </w:rPr>
        <w:t>2.3.1. Cấu tạo, nguyên lý làm việc của dụng cụ đo độ ẩm bằng phương pháp điện trở</w:t>
      </w:r>
    </w:p>
    <w:p w14:paraId="0F2ED077">
      <w:pPr>
        <w:tabs>
          <w:tab w:val="left" w:pos="186"/>
        </w:tabs>
        <w:spacing w:after="60"/>
        <w:ind w:firstLine="993"/>
        <w:jc w:val="both"/>
        <w:rPr>
          <w:rFonts w:ascii="Times New Roman" w:hAnsi="Times New Roman"/>
          <w:sz w:val="28"/>
          <w:szCs w:val="28"/>
        </w:rPr>
      </w:pPr>
      <w:r>
        <w:rPr>
          <w:rFonts w:ascii="Times New Roman" w:hAnsi="Times New Roman"/>
          <w:sz w:val="28"/>
          <w:szCs w:val="28"/>
        </w:rPr>
        <w:t>2.3.2. Điều chỉnh được các dụng cụ đo</w:t>
      </w:r>
    </w:p>
    <w:p w14:paraId="1200102B">
      <w:pPr>
        <w:tabs>
          <w:tab w:val="left" w:pos="186"/>
        </w:tabs>
        <w:spacing w:after="60"/>
        <w:ind w:firstLine="993"/>
        <w:jc w:val="both"/>
        <w:rPr>
          <w:rFonts w:ascii="Times New Roman" w:hAnsi="Times New Roman"/>
          <w:sz w:val="28"/>
          <w:szCs w:val="28"/>
        </w:rPr>
      </w:pPr>
      <w:r>
        <w:rPr>
          <w:rFonts w:ascii="Times New Roman" w:hAnsi="Times New Roman"/>
          <w:sz w:val="28"/>
          <w:szCs w:val="28"/>
        </w:rPr>
        <w:t>2.3.3. Đo độ ẩm bằng phương pháp điện trở</w:t>
      </w:r>
    </w:p>
    <w:p w14:paraId="2778F82C">
      <w:pPr>
        <w:tabs>
          <w:tab w:val="left" w:pos="186"/>
        </w:tabs>
        <w:spacing w:after="60"/>
        <w:ind w:firstLine="993"/>
        <w:jc w:val="both"/>
        <w:rPr>
          <w:rFonts w:ascii="Times New Roman" w:hAnsi="Times New Roman"/>
          <w:sz w:val="28"/>
          <w:szCs w:val="28"/>
        </w:rPr>
      </w:pPr>
      <w:r>
        <w:rPr>
          <w:rFonts w:ascii="Times New Roman" w:hAnsi="Times New Roman"/>
          <w:sz w:val="28"/>
          <w:szCs w:val="28"/>
        </w:rPr>
        <w:t>2.3.4. Ghi, chép kết quả đo</w:t>
      </w:r>
    </w:p>
    <w:p w14:paraId="66D56C73">
      <w:pPr>
        <w:tabs>
          <w:tab w:val="left" w:pos="186"/>
        </w:tabs>
        <w:spacing w:after="60"/>
        <w:ind w:firstLine="993"/>
        <w:jc w:val="both"/>
        <w:rPr>
          <w:rFonts w:ascii="Times New Roman" w:hAnsi="Times New Roman"/>
          <w:sz w:val="28"/>
          <w:szCs w:val="28"/>
        </w:rPr>
      </w:pPr>
      <w:r>
        <w:rPr>
          <w:rFonts w:ascii="Times New Roman" w:hAnsi="Times New Roman"/>
          <w:sz w:val="28"/>
          <w:szCs w:val="28"/>
        </w:rPr>
        <w:t>2.3.5. Đánh giá, so sánh các kết quả đo được</w:t>
      </w:r>
    </w:p>
    <w:p w14:paraId="24AE6806">
      <w:pPr>
        <w:tabs>
          <w:tab w:val="left" w:pos="186"/>
        </w:tabs>
        <w:spacing w:after="60"/>
        <w:jc w:val="both"/>
        <w:rPr>
          <w:rFonts w:ascii="Times New Roman" w:hAnsi="Times New Roman"/>
          <w:sz w:val="28"/>
          <w:szCs w:val="28"/>
        </w:rPr>
      </w:pPr>
      <w:r>
        <w:rPr>
          <w:rFonts w:ascii="Times New Roman" w:hAnsi="Times New Roman"/>
          <w:sz w:val="28"/>
          <w:szCs w:val="28"/>
        </w:rPr>
        <w:t>2.4. Đo độ ẩm bằng phương pháp điện dung: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1D96567">
      <w:pPr>
        <w:tabs>
          <w:tab w:val="left" w:pos="186"/>
        </w:tabs>
        <w:spacing w:after="60"/>
        <w:ind w:firstLine="993"/>
        <w:jc w:val="both"/>
        <w:rPr>
          <w:rFonts w:ascii="Times New Roman" w:hAnsi="Times New Roman"/>
          <w:sz w:val="28"/>
          <w:szCs w:val="28"/>
        </w:rPr>
      </w:pPr>
      <w:r>
        <w:rPr>
          <w:rFonts w:ascii="Times New Roman" w:hAnsi="Times New Roman"/>
          <w:sz w:val="28"/>
          <w:szCs w:val="28"/>
        </w:rPr>
        <w:t>2.4.1. Cấu tạo, nguyên lý làm việc của dụng cụ đo độ ẩm bằng phương pháp điện dung</w:t>
      </w:r>
    </w:p>
    <w:p w14:paraId="1C13F53D">
      <w:pPr>
        <w:tabs>
          <w:tab w:val="left" w:pos="186"/>
        </w:tabs>
        <w:spacing w:after="60"/>
        <w:ind w:firstLine="993"/>
        <w:jc w:val="both"/>
        <w:rPr>
          <w:rFonts w:ascii="Times New Roman" w:hAnsi="Times New Roman"/>
          <w:sz w:val="28"/>
          <w:szCs w:val="28"/>
        </w:rPr>
      </w:pPr>
      <w:r>
        <w:rPr>
          <w:rFonts w:ascii="Times New Roman" w:hAnsi="Times New Roman"/>
          <w:sz w:val="28"/>
          <w:szCs w:val="28"/>
        </w:rPr>
        <w:t>2.4.2. Điều chỉnh được các dụng cụ đo</w:t>
      </w:r>
    </w:p>
    <w:p w14:paraId="44B3F050">
      <w:pPr>
        <w:tabs>
          <w:tab w:val="left" w:pos="186"/>
        </w:tabs>
        <w:spacing w:after="60"/>
        <w:ind w:firstLine="993"/>
        <w:jc w:val="both"/>
        <w:rPr>
          <w:rFonts w:ascii="Times New Roman" w:hAnsi="Times New Roman"/>
          <w:sz w:val="28"/>
          <w:szCs w:val="28"/>
        </w:rPr>
      </w:pPr>
      <w:r>
        <w:rPr>
          <w:rFonts w:ascii="Times New Roman" w:hAnsi="Times New Roman"/>
          <w:sz w:val="28"/>
          <w:szCs w:val="28"/>
        </w:rPr>
        <w:t>2.4.3. Đo độ ẩm bằng phương pháp điện dung</w:t>
      </w:r>
    </w:p>
    <w:p w14:paraId="46170E05">
      <w:pPr>
        <w:tabs>
          <w:tab w:val="left" w:pos="186"/>
        </w:tabs>
        <w:spacing w:after="60"/>
        <w:ind w:firstLine="993"/>
        <w:jc w:val="both"/>
        <w:rPr>
          <w:rFonts w:ascii="Times New Roman" w:hAnsi="Times New Roman"/>
          <w:sz w:val="28"/>
          <w:szCs w:val="28"/>
        </w:rPr>
      </w:pPr>
      <w:r>
        <w:rPr>
          <w:rFonts w:ascii="Times New Roman" w:hAnsi="Times New Roman"/>
          <w:sz w:val="28"/>
          <w:szCs w:val="28"/>
        </w:rPr>
        <w:t>2.4.4. Ghi, chép kết quả đo</w:t>
      </w:r>
    </w:p>
    <w:p w14:paraId="7D81B14D">
      <w:pPr>
        <w:tabs>
          <w:tab w:val="left" w:pos="186"/>
        </w:tabs>
        <w:spacing w:after="60"/>
        <w:ind w:firstLine="993"/>
        <w:jc w:val="both"/>
        <w:rPr>
          <w:rFonts w:ascii="Times New Roman" w:hAnsi="Times New Roman"/>
          <w:sz w:val="28"/>
          <w:szCs w:val="28"/>
        </w:rPr>
      </w:pPr>
      <w:r>
        <w:rPr>
          <w:rFonts w:ascii="Times New Roman" w:hAnsi="Times New Roman"/>
          <w:sz w:val="28"/>
          <w:szCs w:val="28"/>
        </w:rPr>
        <w:t>2.4.5. Đánh giá, so sánh các kết quả đo được</w:t>
      </w:r>
    </w:p>
    <w:p w14:paraId="737BCEDB">
      <w:pPr>
        <w:spacing w:after="60"/>
        <w:jc w:val="both"/>
        <w:rPr>
          <w:rFonts w:ascii="Times New Roman" w:hAnsi="Times New Roman"/>
          <w:sz w:val="28"/>
          <w:szCs w:val="28"/>
        </w:rPr>
      </w:pPr>
      <w:r>
        <w:rPr>
          <w:rFonts w:ascii="Times New Roman" w:hAnsi="Times New Roman"/>
          <w:sz w:val="28"/>
          <w:szCs w:val="28"/>
        </w:rPr>
        <w:t xml:space="preserve">2.5. Đo độ ẩm bằng phương pháp nhiệt kế khô </w:t>
      </w:r>
      <w:r>
        <w:rPr>
          <w:rFonts w:ascii="Times New Roman" w:hAnsi="Times New Roman"/>
          <w:b/>
          <w:sz w:val="28"/>
          <w:szCs w:val="28"/>
        </w:rPr>
        <w:t xml:space="preserve">- </w:t>
      </w:r>
      <w:r>
        <w:rPr>
          <w:rFonts w:ascii="Times New Roman" w:hAnsi="Times New Roman"/>
          <w:sz w:val="28"/>
          <w:szCs w:val="28"/>
        </w:rPr>
        <w:t>ướt:</w:t>
      </w:r>
      <w:r>
        <w:rPr>
          <w:rFonts w:ascii="Times New Roman" w:hAnsi="Times New Roman"/>
          <w:sz w:val="28"/>
          <w:szCs w:val="28"/>
        </w:rPr>
        <w:tab/>
      </w:r>
      <w:r>
        <w:rPr>
          <w:rFonts w:ascii="Times New Roman" w:hAnsi="Times New Roman"/>
          <w:sz w:val="28"/>
          <w:szCs w:val="28"/>
        </w:rPr>
        <w:tab/>
      </w:r>
    </w:p>
    <w:p w14:paraId="6FBB995F">
      <w:pPr>
        <w:tabs>
          <w:tab w:val="left" w:pos="186"/>
        </w:tabs>
        <w:spacing w:after="60"/>
        <w:ind w:firstLine="993"/>
        <w:jc w:val="both"/>
        <w:rPr>
          <w:rFonts w:ascii="Times New Roman" w:hAnsi="Times New Roman"/>
          <w:sz w:val="28"/>
          <w:szCs w:val="28"/>
        </w:rPr>
      </w:pPr>
      <w:r>
        <w:rPr>
          <w:rFonts w:ascii="Times New Roman" w:hAnsi="Times New Roman"/>
          <w:sz w:val="28"/>
          <w:szCs w:val="28"/>
        </w:rPr>
        <w:t>6.5.1. Cấu tạo, nguyên lý làm việc của dụng cụ đo độ ẩm bằng phương pháp nhiệt kế khô - ướt</w:t>
      </w:r>
    </w:p>
    <w:p w14:paraId="0AF7CE6C">
      <w:pPr>
        <w:tabs>
          <w:tab w:val="left" w:pos="186"/>
        </w:tabs>
        <w:spacing w:after="60"/>
        <w:ind w:firstLine="993"/>
        <w:jc w:val="both"/>
        <w:rPr>
          <w:rFonts w:ascii="Times New Roman" w:hAnsi="Times New Roman"/>
          <w:sz w:val="28"/>
          <w:szCs w:val="28"/>
        </w:rPr>
      </w:pPr>
      <w:r>
        <w:rPr>
          <w:rFonts w:ascii="Times New Roman" w:hAnsi="Times New Roman"/>
          <w:sz w:val="28"/>
          <w:szCs w:val="28"/>
        </w:rPr>
        <w:t>2.5.2. Điều chỉnh được các dụng cụ đo</w:t>
      </w:r>
    </w:p>
    <w:p w14:paraId="5FB6B0EA">
      <w:pPr>
        <w:tabs>
          <w:tab w:val="left" w:pos="186"/>
        </w:tabs>
        <w:spacing w:after="60"/>
        <w:ind w:firstLine="993"/>
        <w:jc w:val="both"/>
        <w:rPr>
          <w:rFonts w:ascii="Times New Roman" w:hAnsi="Times New Roman"/>
          <w:sz w:val="28"/>
          <w:szCs w:val="28"/>
        </w:rPr>
      </w:pPr>
      <w:r>
        <w:rPr>
          <w:rFonts w:ascii="Times New Roman" w:hAnsi="Times New Roman"/>
          <w:sz w:val="28"/>
          <w:szCs w:val="28"/>
        </w:rPr>
        <w:t xml:space="preserve">2.5.3. Đo độ ẩm bằng phương pháp nhiệt kế khô </w:t>
      </w:r>
      <w:r>
        <w:rPr>
          <w:rFonts w:ascii="Times New Roman" w:hAnsi="Times New Roman"/>
          <w:b/>
          <w:sz w:val="28"/>
          <w:szCs w:val="28"/>
        </w:rPr>
        <w:t>-</w:t>
      </w:r>
      <w:r>
        <w:rPr>
          <w:rFonts w:ascii="Times New Roman" w:hAnsi="Times New Roman"/>
          <w:sz w:val="28"/>
          <w:szCs w:val="28"/>
        </w:rPr>
        <w:t xml:space="preserve"> ướt</w:t>
      </w:r>
    </w:p>
    <w:p w14:paraId="7EADFD3C">
      <w:pPr>
        <w:tabs>
          <w:tab w:val="left" w:pos="186"/>
          <w:tab w:val="left" w:pos="3851"/>
        </w:tabs>
        <w:spacing w:after="60"/>
        <w:ind w:firstLine="993"/>
        <w:jc w:val="both"/>
        <w:rPr>
          <w:rFonts w:ascii="Times New Roman" w:hAnsi="Times New Roman"/>
          <w:sz w:val="28"/>
          <w:szCs w:val="28"/>
        </w:rPr>
      </w:pPr>
      <w:r>
        <w:rPr>
          <w:rFonts w:ascii="Times New Roman" w:hAnsi="Times New Roman"/>
          <w:sz w:val="28"/>
          <w:szCs w:val="28"/>
        </w:rPr>
        <w:t>2.5.4. Ghi, chép kết quả đo</w:t>
      </w:r>
      <w:r>
        <w:rPr>
          <w:rFonts w:ascii="Times New Roman" w:hAnsi="Times New Roman"/>
          <w:sz w:val="28"/>
          <w:szCs w:val="28"/>
        </w:rPr>
        <w:tab/>
      </w:r>
    </w:p>
    <w:p w14:paraId="73D8ED24">
      <w:pPr>
        <w:tabs>
          <w:tab w:val="left" w:pos="186"/>
        </w:tabs>
        <w:spacing w:after="60"/>
        <w:ind w:firstLine="993"/>
        <w:jc w:val="both"/>
        <w:rPr>
          <w:rFonts w:ascii="Times New Roman" w:hAnsi="Times New Roman"/>
          <w:sz w:val="28"/>
          <w:szCs w:val="28"/>
        </w:rPr>
      </w:pPr>
      <w:r>
        <w:rPr>
          <w:rFonts w:ascii="Times New Roman" w:hAnsi="Times New Roman"/>
          <w:sz w:val="28"/>
          <w:szCs w:val="28"/>
        </w:rPr>
        <w:t>2.5.5. Đánh giá, so sánh các kết quả đo được.</w:t>
      </w:r>
    </w:p>
    <w:p w14:paraId="640E7224">
      <w:pPr>
        <w:tabs>
          <w:tab w:val="left" w:pos="186"/>
        </w:tabs>
        <w:spacing w:after="60"/>
        <w:jc w:val="both"/>
        <w:rPr>
          <w:rFonts w:ascii="Times New Roman" w:hAnsi="Times New Roman"/>
          <w:b/>
          <w:sz w:val="28"/>
          <w:szCs w:val="28"/>
        </w:rPr>
      </w:pPr>
      <w:r>
        <w:rPr>
          <w:rFonts w:ascii="Times New Roman" w:hAnsi="Times New Roman"/>
          <w:b/>
          <w:sz w:val="28"/>
          <w:szCs w:val="28"/>
        </w:rPr>
        <w:t>IV. ĐIỀU KIỆN THỰC HIỆN MÔ ĐUN:</w:t>
      </w:r>
    </w:p>
    <w:p w14:paraId="193DB6DB">
      <w:pPr>
        <w:spacing w:after="60"/>
        <w:jc w:val="both"/>
        <w:rPr>
          <w:rFonts w:ascii="Times New Roman" w:hAnsi="Times New Roman"/>
          <w:bCs/>
          <w:sz w:val="28"/>
          <w:szCs w:val="28"/>
          <w:lang w:val="pt-BR"/>
        </w:rPr>
      </w:pPr>
      <w:r>
        <w:rPr>
          <w:rFonts w:ascii="Times New Roman" w:hAnsi="Times New Roman"/>
          <w:bCs/>
          <w:sz w:val="28"/>
          <w:szCs w:val="28"/>
          <w:lang w:val="pt-BR"/>
        </w:rPr>
        <w:t xml:space="preserve">*Vật liệu: </w:t>
      </w:r>
    </w:p>
    <w:p w14:paraId="6F9CB8FC">
      <w:pPr>
        <w:spacing w:after="60"/>
        <w:ind w:firstLine="851"/>
        <w:jc w:val="both"/>
        <w:rPr>
          <w:rFonts w:ascii="Times New Roman" w:hAnsi="Times New Roman"/>
          <w:bCs/>
          <w:sz w:val="28"/>
          <w:szCs w:val="28"/>
          <w:lang w:val="pt-BR"/>
        </w:rPr>
      </w:pPr>
      <w:r>
        <w:rPr>
          <w:rFonts w:ascii="Times New Roman" w:hAnsi="Times New Roman"/>
          <w:bCs/>
          <w:sz w:val="28"/>
          <w:szCs w:val="28"/>
          <w:lang w:val="pt-BR"/>
        </w:rPr>
        <w:t>- Dây nối</w:t>
      </w:r>
    </w:p>
    <w:p w14:paraId="6A719C0C">
      <w:pPr>
        <w:spacing w:after="60"/>
        <w:ind w:firstLine="851"/>
        <w:jc w:val="both"/>
        <w:rPr>
          <w:rFonts w:ascii="Times New Roman" w:hAnsi="Times New Roman"/>
          <w:bCs/>
          <w:sz w:val="28"/>
          <w:szCs w:val="28"/>
          <w:lang w:val="pt-BR"/>
        </w:rPr>
      </w:pPr>
      <w:r>
        <w:rPr>
          <w:rFonts w:ascii="Times New Roman" w:hAnsi="Times New Roman"/>
          <w:bCs/>
          <w:sz w:val="28"/>
          <w:szCs w:val="28"/>
          <w:lang w:val="pt-BR"/>
        </w:rPr>
        <w:t>- Dây dẫn điện, nguồn điện</w:t>
      </w:r>
    </w:p>
    <w:p w14:paraId="237C65FB">
      <w:pPr>
        <w:spacing w:after="60"/>
        <w:jc w:val="both"/>
        <w:rPr>
          <w:rFonts w:ascii="Times New Roman" w:hAnsi="Times New Roman"/>
          <w:bCs/>
          <w:sz w:val="28"/>
          <w:szCs w:val="28"/>
          <w:lang w:val="pt-BR"/>
        </w:rPr>
      </w:pPr>
      <w:r>
        <w:rPr>
          <w:rFonts w:ascii="Times New Roman" w:hAnsi="Times New Roman"/>
          <w:bCs/>
          <w:sz w:val="28"/>
          <w:szCs w:val="28"/>
          <w:lang w:val="pt-BR"/>
        </w:rPr>
        <w:t>*Dụng cụ và trang thiết bị: Các mô hình thực hành mạch một chiều, xoay chiều bao gồm:</w:t>
      </w:r>
    </w:p>
    <w:p w14:paraId="76611E0E">
      <w:pPr>
        <w:spacing w:after="60"/>
        <w:ind w:firstLine="851"/>
        <w:jc w:val="both"/>
        <w:rPr>
          <w:rFonts w:ascii="Times New Roman" w:hAnsi="Times New Roman"/>
          <w:bCs/>
          <w:sz w:val="28"/>
          <w:szCs w:val="28"/>
          <w:lang w:val="pt-BR"/>
        </w:rPr>
      </w:pPr>
      <w:r>
        <w:rPr>
          <w:rFonts w:ascii="Times New Roman" w:hAnsi="Times New Roman"/>
          <w:bCs/>
          <w:sz w:val="28"/>
          <w:szCs w:val="28"/>
          <w:lang w:val="pt-BR"/>
        </w:rPr>
        <w:t>- Bộ thí nghiệm về mạch điện DC.</w:t>
      </w:r>
    </w:p>
    <w:p w14:paraId="06CAF10E">
      <w:pPr>
        <w:spacing w:after="60"/>
        <w:ind w:firstLine="851"/>
        <w:jc w:val="both"/>
        <w:rPr>
          <w:rFonts w:ascii="Times New Roman" w:hAnsi="Times New Roman"/>
          <w:bCs/>
          <w:sz w:val="28"/>
          <w:szCs w:val="28"/>
          <w:lang w:val="pt-BR"/>
        </w:rPr>
      </w:pPr>
      <w:r>
        <w:rPr>
          <w:rFonts w:ascii="Times New Roman" w:hAnsi="Times New Roman"/>
          <w:bCs/>
          <w:sz w:val="28"/>
          <w:szCs w:val="28"/>
          <w:lang w:val="pt-BR"/>
        </w:rPr>
        <w:t>- Bộ thí nghiệm về mạch điện AC 1 pha, 3 pha.</w:t>
      </w:r>
    </w:p>
    <w:p w14:paraId="328E6434">
      <w:pPr>
        <w:spacing w:after="60"/>
        <w:ind w:firstLine="851"/>
        <w:jc w:val="both"/>
        <w:rPr>
          <w:rFonts w:ascii="Times New Roman" w:hAnsi="Times New Roman"/>
          <w:bCs/>
          <w:sz w:val="28"/>
          <w:szCs w:val="28"/>
          <w:lang w:val="pt-BR"/>
        </w:rPr>
      </w:pPr>
      <w:r>
        <w:rPr>
          <w:rFonts w:ascii="Times New Roman" w:hAnsi="Times New Roman"/>
          <w:bCs/>
          <w:sz w:val="28"/>
          <w:szCs w:val="28"/>
          <w:lang w:val="pt-BR"/>
        </w:rPr>
        <w:t>- Nguồn DC; AC 1 pha, 3 pha điều chỉnh được</w:t>
      </w:r>
    </w:p>
    <w:p w14:paraId="1BA6E89F">
      <w:pPr>
        <w:spacing w:after="60"/>
        <w:ind w:firstLine="851"/>
        <w:jc w:val="both"/>
        <w:rPr>
          <w:rFonts w:ascii="Times New Roman" w:hAnsi="Times New Roman"/>
          <w:bCs/>
          <w:sz w:val="28"/>
          <w:szCs w:val="28"/>
          <w:lang w:val="pt-BR"/>
        </w:rPr>
      </w:pPr>
      <w:r>
        <w:rPr>
          <w:rFonts w:ascii="Times New Roman" w:hAnsi="Times New Roman"/>
          <w:bCs/>
          <w:sz w:val="28"/>
          <w:szCs w:val="28"/>
          <w:lang w:val="pt-BR"/>
        </w:rPr>
        <w:t>- Bộ đồ nghề điện, cơ khí cầm tay.</w:t>
      </w:r>
    </w:p>
    <w:p w14:paraId="6D36EB68">
      <w:pPr>
        <w:spacing w:after="60"/>
        <w:ind w:firstLine="851"/>
        <w:jc w:val="both"/>
        <w:rPr>
          <w:rFonts w:ascii="Times New Roman" w:hAnsi="Times New Roman"/>
          <w:bCs/>
          <w:sz w:val="28"/>
          <w:szCs w:val="28"/>
          <w:lang w:val="pt-BR"/>
        </w:rPr>
      </w:pPr>
      <w:r>
        <w:rPr>
          <w:rFonts w:ascii="Times New Roman" w:hAnsi="Times New Roman"/>
          <w:bCs/>
          <w:sz w:val="28"/>
          <w:szCs w:val="28"/>
          <w:lang w:val="pt-BR"/>
        </w:rPr>
        <w:t>- Máy đo các loại (VOM; DVOM; MΩ; TeraΩ; Ampe kìm...)</w:t>
      </w:r>
    </w:p>
    <w:p w14:paraId="6EF1F834">
      <w:pPr>
        <w:spacing w:after="60"/>
        <w:ind w:firstLine="851"/>
        <w:jc w:val="both"/>
        <w:rPr>
          <w:rFonts w:ascii="Times New Roman" w:hAnsi="Times New Roman"/>
          <w:bCs/>
          <w:sz w:val="28"/>
          <w:szCs w:val="28"/>
          <w:lang w:val="pt-BR"/>
        </w:rPr>
      </w:pPr>
      <w:r>
        <w:rPr>
          <w:rFonts w:ascii="Times New Roman" w:hAnsi="Times New Roman"/>
          <w:bCs/>
          <w:sz w:val="28"/>
          <w:szCs w:val="28"/>
          <w:lang w:val="pt-BR"/>
        </w:rPr>
        <w:t>- Mô hình dàn trải hoặc thiết bị thật các cơ cấu đo, các loại máy đo.</w:t>
      </w:r>
    </w:p>
    <w:p w14:paraId="53CBD3CF">
      <w:pPr>
        <w:spacing w:after="60"/>
        <w:jc w:val="both"/>
        <w:rPr>
          <w:rFonts w:ascii="Times New Roman" w:hAnsi="Times New Roman"/>
          <w:bCs/>
          <w:sz w:val="28"/>
          <w:szCs w:val="28"/>
          <w:lang w:val="pt-BR"/>
        </w:rPr>
      </w:pPr>
      <w:r>
        <w:rPr>
          <w:rFonts w:ascii="Times New Roman" w:hAnsi="Times New Roman"/>
          <w:bCs/>
          <w:sz w:val="28"/>
          <w:szCs w:val="28"/>
          <w:lang w:val="pt-BR"/>
        </w:rPr>
        <w:t>*Nguồn lực khác:</w:t>
      </w:r>
    </w:p>
    <w:p w14:paraId="4D897BD9">
      <w:pPr>
        <w:spacing w:after="60"/>
        <w:ind w:firstLine="851"/>
        <w:jc w:val="both"/>
        <w:rPr>
          <w:rFonts w:ascii="Times New Roman" w:hAnsi="Times New Roman"/>
          <w:bCs/>
          <w:sz w:val="28"/>
          <w:szCs w:val="28"/>
          <w:lang w:val="pt-BR"/>
        </w:rPr>
      </w:pPr>
      <w:r>
        <w:rPr>
          <w:rFonts w:ascii="Times New Roman" w:hAnsi="Times New Roman"/>
          <w:bCs/>
          <w:sz w:val="28"/>
          <w:szCs w:val="28"/>
          <w:lang w:val="pt-BR"/>
        </w:rPr>
        <w:t>- PC, phần mềm chuyên dùng.</w:t>
      </w:r>
    </w:p>
    <w:p w14:paraId="2E6110E5">
      <w:pPr>
        <w:tabs>
          <w:tab w:val="left" w:pos="2340"/>
        </w:tabs>
        <w:spacing w:after="60"/>
        <w:ind w:left="709"/>
        <w:jc w:val="both"/>
        <w:rPr>
          <w:rFonts w:ascii="Times New Roman" w:hAnsi="Times New Roman"/>
          <w:sz w:val="28"/>
          <w:szCs w:val="28"/>
          <w:lang w:val="en-AU"/>
        </w:rPr>
      </w:pPr>
      <w:r>
        <w:rPr>
          <w:rFonts w:ascii="Times New Roman" w:hAnsi="Times New Roman"/>
          <w:bCs/>
          <w:sz w:val="28"/>
          <w:szCs w:val="28"/>
          <w:lang w:val="pt-BR"/>
        </w:rPr>
        <w:t xml:space="preserve">  - </w:t>
      </w:r>
      <w:r>
        <w:rPr>
          <w:rFonts w:ascii="Times New Roman" w:hAnsi="Times New Roman"/>
          <w:sz w:val="28"/>
          <w:szCs w:val="28"/>
          <w:lang w:val="en-AU"/>
        </w:rPr>
        <w:t>Projector, overhead.</w:t>
      </w:r>
    </w:p>
    <w:p w14:paraId="5CD1EB98">
      <w:pPr>
        <w:spacing w:after="60"/>
        <w:jc w:val="both"/>
        <w:rPr>
          <w:rFonts w:ascii="Times New Roman" w:hAnsi="Times New Roman"/>
          <w:b/>
          <w:sz w:val="28"/>
          <w:szCs w:val="28"/>
          <w:lang w:val="pt-BR"/>
        </w:rPr>
      </w:pPr>
      <w:r>
        <w:rPr>
          <w:rFonts w:ascii="Times New Roman" w:hAnsi="Times New Roman"/>
          <w:b/>
          <w:sz w:val="28"/>
          <w:szCs w:val="28"/>
          <w:lang w:val="pt-BR"/>
        </w:rPr>
        <w:t>V. NỘI DUNG VÀ PHƯƠNG PHÁP  ĐÁNH GIÁ:</w:t>
      </w:r>
    </w:p>
    <w:p w14:paraId="7C480E37">
      <w:pPr>
        <w:spacing w:after="60"/>
        <w:ind w:left="22"/>
        <w:jc w:val="both"/>
        <w:rPr>
          <w:rFonts w:ascii="Times New Roman" w:hAnsi="Times New Roman"/>
          <w:sz w:val="28"/>
          <w:szCs w:val="28"/>
          <w:lang w:val="pt-BR" w:eastAsia="ko-KR"/>
        </w:rPr>
      </w:pPr>
      <w:r>
        <w:rPr>
          <w:rFonts w:ascii="Times New Roman" w:hAnsi="Times New Roman"/>
          <w:sz w:val="28"/>
          <w:szCs w:val="28"/>
          <w:lang w:val="pt-BR" w:eastAsia="ko-KR"/>
        </w:rPr>
        <w:t>1. Nội dung</w:t>
      </w:r>
    </w:p>
    <w:p w14:paraId="735658AD">
      <w:pPr>
        <w:tabs>
          <w:tab w:val="left" w:pos="2340"/>
        </w:tabs>
        <w:spacing w:after="60"/>
        <w:jc w:val="both"/>
        <w:rPr>
          <w:rFonts w:ascii="Times New Roman" w:hAnsi="Times New Roman"/>
          <w:sz w:val="28"/>
          <w:szCs w:val="28"/>
          <w:lang w:val="en-AU"/>
        </w:rPr>
      </w:pPr>
      <w:r>
        <w:rPr>
          <w:rFonts w:ascii="Times New Roman" w:hAnsi="Times New Roman"/>
          <w:sz w:val="28"/>
          <w:szCs w:val="28"/>
          <w:lang w:val="en-AU"/>
        </w:rPr>
        <w:t>Áp dụng hình thức kiểm tra tích hợp giữa lý thuyết với thực hành. Các nội dung trọng tâm cần kiểm tra là:</w:t>
      </w:r>
    </w:p>
    <w:p w14:paraId="5294D910">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Phân tích cấu tạo, nguyên lý các loại cơ cấu đo.</w:t>
      </w:r>
    </w:p>
    <w:p w14:paraId="33580A2A">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Nhận dạng và sử dụng đúng chức năng các loại cơ cấu đo.</w:t>
      </w:r>
    </w:p>
    <w:p w14:paraId="538AAE72">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Đo các đại lượng điện như: Dòng điện, điện áp, công suất, điện năng, áp suất , độ ẩm</w:t>
      </w:r>
    </w:p>
    <w:p w14:paraId="0A53264E">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Đo các thông số trong mạch điện như: điện trở, điện áp, dòng điện, điện năng, công suất</w:t>
      </w:r>
    </w:p>
    <w:p w14:paraId="32F13E7A">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Sử dụng các loại máy đo</w:t>
      </w:r>
    </w:p>
    <w:p w14:paraId="6BF69460">
      <w:pPr>
        <w:shd w:val="clear" w:color="auto" w:fill="FFFFFF"/>
        <w:spacing w:after="60"/>
        <w:ind w:left="22"/>
        <w:contextualSpacing/>
        <w:jc w:val="both"/>
        <w:rPr>
          <w:rFonts w:ascii="Times New Roman" w:hAnsi="Times New Roman"/>
          <w:sz w:val="28"/>
          <w:szCs w:val="28"/>
        </w:rPr>
      </w:pPr>
      <w:r>
        <w:rPr>
          <w:rFonts w:ascii="Times New Roman" w:hAnsi="Times New Roman"/>
          <w:sz w:val="28"/>
          <w:szCs w:val="28"/>
          <w:lang w:val="vi-VN"/>
        </w:rPr>
        <w:t>2. Phương pháp:</w:t>
      </w:r>
    </w:p>
    <w:p w14:paraId="6DA720B5">
      <w:pPr>
        <w:shd w:val="clear" w:color="auto" w:fill="FFFFFF"/>
        <w:spacing w:after="60"/>
        <w:ind w:left="22"/>
        <w:contextualSpacing/>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Phương pháp kiểm tra trắc nghiệm</w:t>
      </w:r>
    </w:p>
    <w:p w14:paraId="3F9EA715">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Phương pháp kiểm tra tự luận</w:t>
      </w:r>
    </w:p>
    <w:p w14:paraId="447C96B0">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Phương pháp thực hành kiểm tra tại chỗ</w:t>
      </w:r>
    </w:p>
    <w:p w14:paraId="7AADB168">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Thi kết thúc: Thực hành</w:t>
      </w:r>
    </w:p>
    <w:p w14:paraId="747BC9F4">
      <w:pPr>
        <w:keepNext/>
        <w:keepLines/>
        <w:spacing w:after="60"/>
        <w:jc w:val="both"/>
        <w:rPr>
          <w:rFonts w:ascii="Times New Roman" w:hAnsi="Times New Roman"/>
          <w:b/>
          <w:sz w:val="28"/>
          <w:szCs w:val="28"/>
          <w:lang w:val="pt-BR"/>
        </w:rPr>
      </w:pPr>
      <w:r>
        <w:rPr>
          <w:rFonts w:ascii="Times New Roman" w:hAnsi="Times New Roman"/>
          <w:b/>
          <w:sz w:val="28"/>
          <w:szCs w:val="28"/>
          <w:lang w:val="pt-BR"/>
        </w:rPr>
        <w:t xml:space="preserve">VI. HƯỚNG DẪN THỰC HIỆN MÔ ĐUN: </w:t>
      </w:r>
    </w:p>
    <w:p w14:paraId="4BFF9A7D">
      <w:pPr>
        <w:numPr>
          <w:ilvl w:val="0"/>
          <w:numId w:val="28"/>
        </w:numPr>
        <w:spacing w:after="60"/>
        <w:contextualSpacing/>
        <w:jc w:val="both"/>
        <w:rPr>
          <w:rFonts w:ascii="Times New Roman" w:hAnsi="Times New Roman"/>
          <w:sz w:val="28"/>
          <w:szCs w:val="28"/>
        </w:rPr>
      </w:pPr>
      <w:r>
        <w:rPr>
          <w:rFonts w:ascii="Times New Roman" w:hAnsi="Times New Roman"/>
          <w:sz w:val="28"/>
          <w:szCs w:val="28"/>
        </w:rPr>
        <w:t>Phạm vi áp dụng môn học:</w:t>
      </w:r>
    </w:p>
    <w:p w14:paraId="27D68933">
      <w:pPr>
        <w:spacing w:after="60"/>
        <w:ind w:firstLine="709"/>
        <w:contextualSpacing/>
        <w:jc w:val="both"/>
        <w:rPr>
          <w:rFonts w:ascii="Times New Roman" w:hAnsi="Times New Roman"/>
          <w:sz w:val="28"/>
          <w:szCs w:val="28"/>
        </w:rPr>
      </w:pPr>
      <w:r>
        <w:rPr>
          <w:rFonts w:ascii="Times New Roman" w:hAnsi="Times New Roman"/>
          <w:sz w:val="28"/>
          <w:szCs w:val="28"/>
        </w:rPr>
        <w:t>Tên môn học:  học này được sử dụng để giảng dạy cho trình độ Trungcấp nghề</w:t>
      </w:r>
    </w:p>
    <w:p w14:paraId="6C5A308F">
      <w:pPr>
        <w:spacing w:after="60"/>
        <w:ind w:left="360"/>
        <w:contextualSpacing/>
        <w:jc w:val="both"/>
        <w:rPr>
          <w:rFonts w:ascii="Times New Roman" w:hAnsi="Times New Roman"/>
          <w:sz w:val="28"/>
          <w:szCs w:val="28"/>
        </w:rPr>
      </w:pPr>
      <w:r>
        <w:rPr>
          <w:rFonts w:ascii="Times New Roman" w:hAnsi="Times New Roman"/>
          <w:sz w:val="28"/>
          <w:szCs w:val="28"/>
        </w:rPr>
        <w:t>2. Hướng dẫn một số điểm chính về phương pháp giảng dạy môn học:</w:t>
      </w:r>
    </w:p>
    <w:p w14:paraId="5B05BF48">
      <w:pPr>
        <w:spacing w:after="60"/>
        <w:ind w:firstLine="709"/>
        <w:contextualSpacing/>
        <w:jc w:val="both"/>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06880533">
      <w:pPr>
        <w:spacing w:after="60"/>
        <w:ind w:firstLine="709"/>
        <w:contextualSpacing/>
        <w:jc w:val="both"/>
        <w:rPr>
          <w:rFonts w:ascii="Times New Roman" w:hAnsi="Times New Roman"/>
          <w:sz w:val="28"/>
          <w:szCs w:val="28"/>
        </w:rPr>
      </w:pPr>
      <w:r>
        <w:rPr>
          <w:rFonts w:ascii="Times New Roman" w:hAnsi="Times New Roman"/>
          <w:sz w:val="28"/>
          <w:szCs w:val="28"/>
        </w:rPr>
        <w:t>- Nên áp dụng phương pháp đàm thoại để người học ghi nhớ kỹ hơn.</w:t>
      </w:r>
    </w:p>
    <w:p w14:paraId="2B3C396A">
      <w:pPr>
        <w:spacing w:after="60"/>
        <w:ind w:firstLine="709"/>
        <w:contextualSpacing/>
        <w:jc w:val="both"/>
        <w:rPr>
          <w:rFonts w:ascii="Times New Roman" w:hAnsi="Times New Roman"/>
          <w:sz w:val="28"/>
          <w:szCs w:val="28"/>
        </w:rPr>
      </w:pPr>
      <w:r>
        <w:rPr>
          <w:rFonts w:ascii="Times New Roman" w:hAnsi="Times New Roman"/>
          <w:sz w:val="28"/>
          <w:szCs w:val="28"/>
        </w:rPr>
        <w:t>- Nên bố trí thời gian giải Thực hành, thí nghiệm, thảo luận, bài tập, làm các bài thực hành nhận dạng các loại cơ cấu đo, sử dụng các loại thiết bị đo phổ thông.</w:t>
      </w:r>
    </w:p>
    <w:p w14:paraId="407360B7">
      <w:pPr>
        <w:spacing w:after="60"/>
        <w:ind w:firstLine="284"/>
        <w:contextualSpacing/>
        <w:jc w:val="both"/>
        <w:rPr>
          <w:rFonts w:ascii="Times New Roman" w:hAnsi="Times New Roman"/>
          <w:sz w:val="28"/>
          <w:szCs w:val="28"/>
        </w:rPr>
      </w:pPr>
      <w:r>
        <w:rPr>
          <w:rFonts w:ascii="Times New Roman" w:hAnsi="Times New Roman"/>
          <w:sz w:val="28"/>
          <w:szCs w:val="28"/>
        </w:rPr>
        <w:t>3. Những trọng tâm cần chú ý</w:t>
      </w:r>
    </w:p>
    <w:p w14:paraId="255211B7">
      <w:pPr>
        <w:spacing w:after="60"/>
        <w:ind w:firstLine="709"/>
        <w:contextualSpacing/>
        <w:jc w:val="both"/>
        <w:rPr>
          <w:rFonts w:ascii="Times New Roman" w:hAnsi="Times New Roman"/>
          <w:sz w:val="28"/>
          <w:szCs w:val="28"/>
        </w:rPr>
      </w:pPr>
      <w:r>
        <w:rPr>
          <w:rFonts w:ascii="Times New Roman" w:hAnsi="Times New Roman"/>
          <w:sz w:val="28"/>
          <w:szCs w:val="28"/>
        </w:rPr>
        <w:t>- Cấu tạo, nguyên lý các loại cơ cấu đo</w:t>
      </w:r>
    </w:p>
    <w:p w14:paraId="587E6D06">
      <w:pPr>
        <w:spacing w:after="60"/>
        <w:ind w:firstLine="709"/>
        <w:contextualSpacing/>
        <w:jc w:val="both"/>
        <w:rPr>
          <w:rFonts w:ascii="Times New Roman" w:hAnsi="Times New Roman"/>
          <w:sz w:val="28"/>
          <w:szCs w:val="28"/>
        </w:rPr>
      </w:pPr>
      <w:r>
        <w:rPr>
          <w:rFonts w:ascii="Times New Roman" w:hAnsi="Times New Roman"/>
          <w:sz w:val="28"/>
          <w:szCs w:val="28"/>
        </w:rPr>
        <w:t>- Công dụng, cách sử dụng và bảo quản các thiết bị đo phổ thông như: VOM. Ampe kìm, điện kế…</w:t>
      </w:r>
    </w:p>
    <w:p w14:paraId="05296D54">
      <w:pPr>
        <w:spacing w:after="60"/>
        <w:ind w:firstLine="709"/>
        <w:contextualSpacing/>
        <w:jc w:val="both"/>
        <w:rPr>
          <w:rFonts w:ascii="Times New Roman" w:hAnsi="Times New Roman"/>
          <w:sz w:val="28"/>
          <w:szCs w:val="28"/>
        </w:rPr>
      </w:pPr>
      <w:r>
        <w:rPr>
          <w:rFonts w:ascii="Times New Roman" w:hAnsi="Times New Roman"/>
          <w:sz w:val="28"/>
          <w:szCs w:val="28"/>
        </w:rPr>
        <w:t xml:space="preserve">- Phương pháp đo các đại lượng, các thông số trong mạch điện AC, DC, đo nhiệt độ, độ ẩm, áp suất. </w:t>
      </w:r>
    </w:p>
    <w:p w14:paraId="2153E371">
      <w:pPr>
        <w:spacing w:after="60"/>
        <w:ind w:firstLine="284"/>
        <w:contextualSpacing/>
        <w:jc w:val="both"/>
        <w:rPr>
          <w:rFonts w:ascii="Times New Roman" w:hAnsi="Times New Roman"/>
          <w:sz w:val="28"/>
          <w:szCs w:val="28"/>
        </w:rPr>
      </w:pPr>
      <w:r>
        <w:rPr>
          <w:rFonts w:ascii="Times New Roman" w:hAnsi="Times New Roman"/>
          <w:sz w:val="28"/>
          <w:szCs w:val="28"/>
        </w:rPr>
        <w:t xml:space="preserve">4. Tài liệu tham khảo </w:t>
      </w:r>
    </w:p>
    <w:p w14:paraId="2A493B2C">
      <w:pPr>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xml:space="preserve">[1] Nguyễn Văn Hoà, </w:t>
      </w:r>
      <w:r>
        <w:rPr>
          <w:rFonts w:ascii="Times New Roman" w:hAnsi="Times New Roman"/>
          <w:i/>
          <w:sz w:val="28"/>
          <w:szCs w:val="28"/>
          <w:lang w:val="pt-BR"/>
        </w:rPr>
        <w:t>Giáo trình</w:t>
      </w:r>
      <w:r>
        <w:rPr>
          <w:rFonts w:ascii="Times New Roman" w:hAnsi="Times New Roman"/>
          <w:sz w:val="28"/>
          <w:szCs w:val="28"/>
          <w:lang w:val="pt-BR"/>
        </w:rPr>
        <w:t xml:space="preserve">  </w:t>
      </w:r>
      <w:r>
        <w:rPr>
          <w:rFonts w:ascii="Times New Roman" w:hAnsi="Times New Roman"/>
          <w:i/>
          <w:sz w:val="28"/>
          <w:szCs w:val="28"/>
          <w:lang w:val="pt-BR"/>
        </w:rPr>
        <w:t>Đo lư</w:t>
      </w:r>
      <w:r>
        <w:rPr>
          <w:rFonts w:ascii="Times New Roman" w:hAnsi="Times New Roman"/>
          <w:i/>
          <w:sz w:val="28"/>
          <w:szCs w:val="28"/>
          <w:lang w:val="pt-BR"/>
        </w:rPr>
        <w:softHyphen/>
      </w:r>
      <w:r>
        <w:rPr>
          <w:rFonts w:ascii="Times New Roman" w:hAnsi="Times New Roman"/>
          <w:i/>
          <w:sz w:val="28"/>
          <w:szCs w:val="28"/>
          <w:lang w:val="pt-BR"/>
        </w:rPr>
        <w:t>ờng các đại l</w:t>
      </w:r>
      <w:r>
        <w:rPr>
          <w:rFonts w:ascii="Times New Roman" w:hAnsi="Times New Roman"/>
          <w:i/>
          <w:sz w:val="28"/>
          <w:szCs w:val="28"/>
          <w:lang w:val="pt-BR"/>
        </w:rPr>
        <w:softHyphen/>
      </w:r>
      <w:r>
        <w:rPr>
          <w:rFonts w:ascii="Times New Roman" w:hAnsi="Times New Roman"/>
          <w:i/>
          <w:sz w:val="28"/>
          <w:szCs w:val="28"/>
          <w:lang w:val="pt-BR"/>
        </w:rPr>
        <w:t xml:space="preserve">ượng điện và không điện, </w:t>
      </w:r>
      <w:r>
        <w:rPr>
          <w:rFonts w:ascii="Times New Roman" w:hAnsi="Times New Roman"/>
          <w:sz w:val="28"/>
          <w:szCs w:val="28"/>
          <w:lang w:val="pt-BR"/>
        </w:rPr>
        <w:t>Vụ Trung học chuyên nghiệp -  NXB Giáo Dục, Năm 2015.</w:t>
      </w:r>
    </w:p>
    <w:p w14:paraId="566FC7A5">
      <w:pPr>
        <w:spacing w:after="60"/>
        <w:jc w:val="both"/>
        <w:rPr>
          <w:rFonts w:ascii="Times New Roman" w:hAnsi="Times New Roman" w:eastAsia="Calibri"/>
          <w:sz w:val="28"/>
          <w:szCs w:val="28"/>
          <w:lang w:val="fr-FR"/>
        </w:rPr>
      </w:pPr>
      <w:r>
        <w:rPr>
          <w:rFonts w:ascii="Times New Roman" w:hAnsi="Times New Roman"/>
          <w:sz w:val="28"/>
          <w:szCs w:val="28"/>
          <w:lang w:val="pt-BR"/>
        </w:rPr>
        <w:tab/>
      </w:r>
      <w:r>
        <w:rPr>
          <w:rFonts w:ascii="Times New Roman" w:hAnsi="Times New Roman"/>
          <w:sz w:val="28"/>
          <w:szCs w:val="28"/>
          <w:lang w:val="pt-BR"/>
        </w:rPr>
        <w:t>[2] Nguyễn Đức Lợi,</w:t>
      </w:r>
      <w:r>
        <w:rPr>
          <w:rFonts w:ascii="Times New Roman" w:hAnsi="Times New Roman" w:eastAsia="Calibri"/>
          <w:sz w:val="28"/>
          <w:szCs w:val="28"/>
          <w:lang w:val="fr-FR"/>
        </w:rPr>
        <w:t xml:space="preserve"> </w:t>
      </w:r>
      <w:r>
        <w:rPr>
          <w:rFonts w:ascii="Times New Roman" w:hAnsi="Times New Roman"/>
          <w:i/>
          <w:sz w:val="28"/>
          <w:szCs w:val="28"/>
          <w:lang w:val="pt-BR"/>
        </w:rPr>
        <w:t>Giáo trình</w:t>
      </w:r>
      <w:r>
        <w:rPr>
          <w:rFonts w:ascii="Times New Roman" w:hAnsi="Times New Roman"/>
          <w:sz w:val="28"/>
          <w:szCs w:val="28"/>
          <w:lang w:val="pt-BR"/>
        </w:rPr>
        <w:t xml:space="preserve"> </w:t>
      </w:r>
      <w:r>
        <w:rPr>
          <w:rFonts w:ascii="Times New Roman" w:hAnsi="Times New Roman"/>
          <w:i/>
          <w:sz w:val="28"/>
          <w:szCs w:val="28"/>
          <w:lang w:val="pt-BR"/>
        </w:rPr>
        <w:t>Đo lường tự động hóa Hệ thống lạnh,</w:t>
      </w:r>
      <w:r>
        <w:rPr>
          <w:rFonts w:ascii="Times New Roman" w:hAnsi="Times New Roman" w:eastAsia="Calibri"/>
          <w:sz w:val="28"/>
          <w:szCs w:val="28"/>
          <w:lang w:val="fr-FR"/>
        </w:rPr>
        <w:t xml:space="preserve"> NXB KHKT,  Năm 2017</w:t>
      </w:r>
    </w:p>
    <w:p w14:paraId="194AFBC8">
      <w:pPr>
        <w:spacing w:after="60"/>
        <w:jc w:val="both"/>
        <w:rPr>
          <w:rFonts w:ascii="Times New Roman" w:hAnsi="Times New Roman" w:eastAsia="Calibri"/>
          <w:sz w:val="28"/>
          <w:szCs w:val="28"/>
          <w:lang w:val="fr-FR"/>
        </w:rPr>
      </w:pPr>
      <w:r>
        <w:rPr>
          <w:rFonts w:ascii="Times New Roman" w:hAnsi="Times New Roman" w:eastAsia="Calibri"/>
          <w:sz w:val="28"/>
          <w:szCs w:val="28"/>
          <w:lang w:val="fr-FR"/>
        </w:rPr>
        <w:tab/>
      </w:r>
      <w:r>
        <w:rPr>
          <w:rFonts w:ascii="Times New Roman" w:hAnsi="Times New Roman"/>
          <w:sz w:val="28"/>
          <w:szCs w:val="28"/>
          <w:lang w:val="pt-BR"/>
        </w:rPr>
        <w:t>[3] Hoàng Dương Hùng,</w:t>
      </w:r>
      <w:r>
        <w:rPr>
          <w:rFonts w:ascii="Times New Roman" w:hAnsi="Times New Roman" w:eastAsia="Calibri"/>
          <w:sz w:val="28"/>
          <w:szCs w:val="28"/>
          <w:lang w:val="fr-FR"/>
        </w:rPr>
        <w:t xml:space="preserve"> </w:t>
      </w:r>
      <w:r>
        <w:rPr>
          <w:rFonts w:ascii="Times New Roman" w:hAnsi="Times New Roman"/>
          <w:i/>
          <w:sz w:val="28"/>
          <w:szCs w:val="28"/>
          <w:lang w:val="pt-BR"/>
        </w:rPr>
        <w:t>Giáo trình</w:t>
      </w:r>
      <w:r>
        <w:rPr>
          <w:rFonts w:ascii="Times New Roman" w:hAnsi="Times New Roman"/>
          <w:sz w:val="28"/>
          <w:szCs w:val="28"/>
          <w:lang w:val="pt-BR"/>
        </w:rPr>
        <w:t xml:space="preserve"> </w:t>
      </w:r>
      <w:r>
        <w:rPr>
          <w:rFonts w:ascii="Times New Roman" w:hAnsi="Times New Roman"/>
          <w:i/>
          <w:sz w:val="28"/>
          <w:szCs w:val="28"/>
          <w:lang w:val="pt-BR"/>
        </w:rPr>
        <w:t>Đo lường Nhiệt,</w:t>
      </w:r>
      <w:r>
        <w:rPr>
          <w:rFonts w:ascii="Times New Roman" w:hAnsi="Times New Roman" w:eastAsia="Calibri"/>
          <w:sz w:val="28"/>
          <w:szCs w:val="28"/>
          <w:lang w:val="fr-FR"/>
        </w:rPr>
        <w:t xml:space="preserve"> NXB  Khoa học Kỹ thuật, Năm 2017</w:t>
      </w:r>
    </w:p>
    <w:p w14:paraId="6CA9DE47">
      <w:pPr>
        <w:spacing w:after="60"/>
        <w:jc w:val="both"/>
        <w:rPr>
          <w:rFonts w:ascii="Times New Roman" w:hAnsi="Times New Roman"/>
          <w:sz w:val="28"/>
          <w:szCs w:val="28"/>
        </w:rPr>
      </w:pPr>
      <w:r>
        <w:rPr>
          <w:rFonts w:ascii="Times New Roman" w:hAnsi="Times New Roman"/>
          <w:sz w:val="28"/>
          <w:szCs w:val="28"/>
          <w:lang w:val="pt-BR"/>
        </w:rPr>
        <w:tab/>
      </w:r>
      <w:r>
        <w:rPr>
          <w:rFonts w:ascii="Times New Roman" w:hAnsi="Times New Roman"/>
          <w:sz w:val="28"/>
          <w:szCs w:val="28"/>
          <w:lang w:val="pt-BR"/>
        </w:rPr>
        <w:t>[4]  Nguyễn Văn Tài,</w:t>
      </w:r>
      <w:r>
        <w:rPr>
          <w:rFonts w:ascii="Times New Roman" w:hAnsi="Times New Roman" w:eastAsia="Calibri"/>
          <w:sz w:val="28"/>
          <w:szCs w:val="28"/>
          <w:lang w:val="fr-FR"/>
        </w:rPr>
        <w:t xml:space="preserve"> </w:t>
      </w:r>
      <w:r>
        <w:rPr>
          <w:rFonts w:ascii="Times New Roman" w:hAnsi="Times New Roman"/>
          <w:i/>
          <w:sz w:val="28"/>
          <w:szCs w:val="28"/>
          <w:lang w:val="pt-BR"/>
        </w:rPr>
        <w:t>Giáo trình</w:t>
      </w:r>
      <w:r>
        <w:rPr>
          <w:rFonts w:ascii="Times New Roman" w:hAnsi="Times New Roman"/>
          <w:sz w:val="28"/>
          <w:szCs w:val="28"/>
          <w:lang w:val="pt-BR"/>
        </w:rPr>
        <w:t xml:space="preserve"> </w:t>
      </w:r>
      <w:r>
        <w:rPr>
          <w:rFonts w:ascii="Times New Roman" w:hAnsi="Times New Roman"/>
          <w:i/>
          <w:sz w:val="28"/>
          <w:szCs w:val="28"/>
          <w:lang w:val="pt-BR"/>
        </w:rPr>
        <w:t xml:space="preserve">Thực hành Lạnh cơ bản, </w:t>
      </w:r>
      <w:r>
        <w:rPr>
          <w:rFonts w:ascii="Times New Roman" w:hAnsi="Times New Roman" w:eastAsia="Calibri"/>
          <w:sz w:val="28"/>
          <w:szCs w:val="28"/>
          <w:lang w:val="fr-FR"/>
        </w:rPr>
        <w:t>NXB Giáo Dục, Năm 2018</w:t>
      </w:r>
    </w:p>
    <w:p w14:paraId="671B91D5">
      <w:pPr>
        <w:spacing w:after="60"/>
        <w:rPr>
          <w:rFonts w:ascii="Times New Roman" w:hAnsi="Times New Roman"/>
          <w:spacing w:val="-6"/>
          <w:sz w:val="28"/>
          <w:szCs w:val="28"/>
        </w:rPr>
      </w:pPr>
      <w:r>
        <w:rPr>
          <w:rFonts w:ascii="Times New Roman" w:hAnsi="Times New Roman"/>
          <w:spacing w:val="-6"/>
          <w:sz w:val="28"/>
          <w:szCs w:val="28"/>
        </w:rPr>
        <w:br w:type="page"/>
      </w:r>
    </w:p>
    <w:p w14:paraId="704942EB">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81792" behindDoc="0" locked="0" layoutInCell="1" allowOverlap="1">
                <wp:simplePos x="0" y="0"/>
                <wp:positionH relativeFrom="column">
                  <wp:posOffset>26035</wp:posOffset>
                </wp:positionH>
                <wp:positionV relativeFrom="paragraph">
                  <wp:posOffset>28575</wp:posOffset>
                </wp:positionV>
                <wp:extent cx="5695315" cy="9058910"/>
                <wp:effectExtent l="19050" t="19050" r="38735" b="46990"/>
                <wp:wrapNone/>
                <wp:docPr id="1159052805" name="Rectangle 20"/>
                <wp:cNvGraphicFramePr/>
                <a:graphic xmlns:a="http://schemas.openxmlformats.org/drawingml/2006/main">
                  <a:graphicData uri="http://schemas.microsoft.com/office/word/2010/wordprocessingShape">
                    <wps:wsp>
                      <wps:cNvSpPr>
                        <a:spLocks noChangeArrowheads="1"/>
                      </wps:cNvSpPr>
                      <wps:spPr bwMode="auto">
                        <a:xfrm>
                          <a:off x="0" y="0"/>
                          <a:ext cx="5695315" cy="905891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0" o:spid="_x0000_s1026" o:spt="1" style="position:absolute;left:0pt;margin-left:2.05pt;margin-top:2.25pt;height:713.3pt;width:448.45pt;z-index:251681792;mso-width-relative:page;mso-height-relative:page;" filled="f" stroked="t" coordsize="21600,21600" o:gfxdata="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V9xxHWAAAACAEAAA8AAAAAAAAAAQAgAAAAIgAAAGRycy9kb3ducmV2&#10;LnhtbFBLAQIUABQAAAAIAIdO4kD7M9AgNwIAAGYEAAAOAAAAAAAAAAEAIAAAACUBAABkcnMvZTJv&#10;RG9jLnhtbFBLBQYAAAAABgAGAFkBAADOBQAAAAA=&#10;">
                <v:fill on="f" focussize="0,0"/>
                <v:stroke weight="4.5pt" color="#000000" linestyle="thinThick" miterlimit="8" joinstyle="miter"/>
                <v:imagedata o:title=""/>
                <o:lock v:ext="edit" aspectratio="f"/>
              </v:rect>
            </w:pict>
          </mc:Fallback>
        </mc:AlternateContent>
      </w:r>
    </w:p>
    <w:p w14:paraId="45991254">
      <w:pPr>
        <w:spacing w:after="60"/>
        <w:rPr>
          <w:rFonts w:ascii="Times New Roman" w:hAnsi="Times New Roman"/>
          <w:szCs w:val="26"/>
          <w:lang w:val="pl-PL"/>
        </w:rPr>
      </w:pPr>
    </w:p>
    <w:p w14:paraId="1C60FC28">
      <w:pPr>
        <w:spacing w:after="60"/>
        <w:jc w:val="both"/>
        <w:rPr>
          <w:rFonts w:ascii="Times New Roman" w:hAnsi="Times New Roman"/>
          <w:b/>
          <w:bCs/>
          <w:caps/>
          <w:szCs w:val="26"/>
          <w:lang w:val="pl-PL"/>
        </w:rPr>
      </w:pPr>
    </w:p>
    <w:p w14:paraId="4FB643A0">
      <w:pPr>
        <w:spacing w:after="60"/>
        <w:jc w:val="both"/>
        <w:rPr>
          <w:rFonts w:ascii="Times New Roman" w:hAnsi="Times New Roman"/>
          <w:b/>
          <w:bCs/>
          <w:szCs w:val="26"/>
          <w:lang w:val="pl-PL"/>
        </w:rPr>
      </w:pPr>
    </w:p>
    <w:p w14:paraId="1E4D3AB4">
      <w:pPr>
        <w:spacing w:after="60"/>
        <w:jc w:val="both"/>
        <w:rPr>
          <w:rFonts w:ascii="Times New Roman" w:hAnsi="Times New Roman"/>
          <w:b/>
          <w:bCs/>
          <w:szCs w:val="26"/>
          <w:lang w:val="pl-PL"/>
        </w:rPr>
      </w:pPr>
    </w:p>
    <w:p w14:paraId="13D1BC3F">
      <w:pPr>
        <w:spacing w:after="60"/>
        <w:jc w:val="both"/>
        <w:rPr>
          <w:rFonts w:ascii="Times New Roman" w:hAnsi="Times New Roman"/>
          <w:b/>
          <w:bCs/>
          <w:szCs w:val="26"/>
          <w:lang w:val="pl-PL"/>
        </w:rPr>
      </w:pPr>
    </w:p>
    <w:p w14:paraId="702F80D8">
      <w:pPr>
        <w:spacing w:after="60"/>
        <w:jc w:val="both"/>
        <w:rPr>
          <w:rFonts w:ascii="Times New Roman" w:hAnsi="Times New Roman"/>
          <w:b/>
          <w:bCs/>
          <w:szCs w:val="26"/>
          <w:lang w:val="pl-PL"/>
        </w:rPr>
      </w:pPr>
    </w:p>
    <w:p w14:paraId="696ED501">
      <w:pPr>
        <w:spacing w:after="60"/>
        <w:jc w:val="both"/>
        <w:rPr>
          <w:rFonts w:ascii="Times New Roman" w:hAnsi="Times New Roman"/>
          <w:b/>
          <w:bCs/>
          <w:szCs w:val="26"/>
          <w:lang w:val="pl-PL"/>
        </w:rPr>
      </w:pPr>
    </w:p>
    <w:p w14:paraId="5BEE6EFD">
      <w:pPr>
        <w:spacing w:after="60"/>
        <w:jc w:val="both"/>
        <w:rPr>
          <w:rFonts w:ascii="Times New Roman" w:hAnsi="Times New Roman"/>
          <w:b/>
          <w:bCs/>
          <w:szCs w:val="26"/>
          <w:lang w:val="pl-PL"/>
        </w:rPr>
      </w:pPr>
    </w:p>
    <w:p w14:paraId="6524C1C4">
      <w:pPr>
        <w:spacing w:after="60"/>
        <w:jc w:val="both"/>
        <w:rPr>
          <w:rFonts w:ascii="Times New Roman" w:hAnsi="Times New Roman"/>
          <w:b/>
          <w:bCs/>
          <w:szCs w:val="26"/>
          <w:lang w:val="pl-PL"/>
        </w:rPr>
      </w:pPr>
    </w:p>
    <w:p w14:paraId="4E2A5E95">
      <w:pPr>
        <w:spacing w:after="60"/>
        <w:jc w:val="both"/>
        <w:rPr>
          <w:rFonts w:ascii="Times New Roman" w:hAnsi="Times New Roman"/>
          <w:b/>
          <w:bCs/>
          <w:szCs w:val="26"/>
          <w:lang w:val="pl-PL"/>
        </w:rPr>
      </w:pPr>
    </w:p>
    <w:p w14:paraId="4A7B66ED">
      <w:pPr>
        <w:spacing w:after="60"/>
        <w:jc w:val="both"/>
        <w:rPr>
          <w:rFonts w:ascii="Times New Roman" w:hAnsi="Times New Roman"/>
          <w:b/>
          <w:bCs/>
          <w:szCs w:val="26"/>
          <w:lang w:val="pl-PL"/>
        </w:rPr>
      </w:pPr>
    </w:p>
    <w:p w14:paraId="7B28620B">
      <w:pPr>
        <w:spacing w:after="60"/>
        <w:jc w:val="both"/>
        <w:rPr>
          <w:rFonts w:ascii="Times New Roman" w:hAnsi="Times New Roman"/>
          <w:b/>
          <w:bCs/>
          <w:szCs w:val="26"/>
          <w:lang w:val="pl-PL"/>
        </w:rPr>
      </w:pPr>
    </w:p>
    <w:p w14:paraId="574638EE">
      <w:pPr>
        <w:spacing w:after="60"/>
        <w:jc w:val="both"/>
        <w:rPr>
          <w:rFonts w:ascii="Times New Roman" w:hAnsi="Times New Roman"/>
          <w:b/>
          <w:bCs/>
          <w:szCs w:val="26"/>
          <w:lang w:val="pl-PL"/>
        </w:rPr>
      </w:pPr>
    </w:p>
    <w:p w14:paraId="3C02E2E5">
      <w:pPr>
        <w:spacing w:after="60"/>
        <w:jc w:val="both"/>
        <w:rPr>
          <w:rFonts w:ascii="Times New Roman" w:hAnsi="Times New Roman"/>
          <w:b/>
          <w:bCs/>
          <w:szCs w:val="26"/>
          <w:lang w:val="pl-PL"/>
        </w:rPr>
      </w:pPr>
    </w:p>
    <w:p w14:paraId="55C73C43">
      <w:pPr>
        <w:spacing w:after="60"/>
        <w:jc w:val="both"/>
        <w:rPr>
          <w:rFonts w:ascii="Times New Roman" w:hAnsi="Times New Roman"/>
          <w:b/>
          <w:bCs/>
          <w:szCs w:val="26"/>
          <w:lang w:val="pl-PL"/>
        </w:rPr>
      </w:pPr>
    </w:p>
    <w:p w14:paraId="575FC4B5">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74B72D08">
        <w:tblPrEx>
          <w:tblCellMar>
            <w:top w:w="0" w:type="dxa"/>
            <w:left w:w="108" w:type="dxa"/>
            <w:bottom w:w="0" w:type="dxa"/>
            <w:right w:w="108" w:type="dxa"/>
          </w:tblCellMar>
        </w:tblPrEx>
        <w:trPr>
          <w:trHeight w:val="787" w:hRule="atLeast"/>
          <w:jc w:val="center"/>
        </w:trPr>
        <w:tc>
          <w:tcPr>
            <w:tcW w:w="7513" w:type="dxa"/>
          </w:tcPr>
          <w:p w14:paraId="100A42F3">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Lạnh cơ bản</w:t>
            </w:r>
          </w:p>
        </w:tc>
      </w:tr>
      <w:tr w14:paraId="7A3C2981">
        <w:tblPrEx>
          <w:tblCellMar>
            <w:top w:w="0" w:type="dxa"/>
            <w:left w:w="108" w:type="dxa"/>
            <w:bottom w:w="0" w:type="dxa"/>
            <w:right w:w="108" w:type="dxa"/>
          </w:tblCellMar>
        </w:tblPrEx>
        <w:trPr>
          <w:jc w:val="center"/>
        </w:trPr>
        <w:tc>
          <w:tcPr>
            <w:tcW w:w="7513" w:type="dxa"/>
          </w:tcPr>
          <w:p w14:paraId="3247740F">
            <w:pPr>
              <w:spacing w:after="60"/>
              <w:jc w:val="center"/>
              <w:rPr>
                <w:rFonts w:ascii="Times New Roman" w:hAnsi="Times New Roman"/>
                <w:b/>
                <w:bCs/>
                <w:sz w:val="40"/>
                <w:szCs w:val="40"/>
              </w:rPr>
            </w:pPr>
            <w:r>
              <w:rPr>
                <w:rFonts w:ascii="Times New Roman" w:hAnsi="Times New Roman"/>
                <w:b/>
                <w:bCs/>
                <w:sz w:val="40"/>
                <w:szCs w:val="40"/>
              </w:rPr>
              <w:t>Mã số mô đun: MĐ 16</w:t>
            </w:r>
          </w:p>
        </w:tc>
      </w:tr>
    </w:tbl>
    <w:p w14:paraId="711133B2">
      <w:pPr>
        <w:spacing w:after="60"/>
        <w:jc w:val="center"/>
        <w:rPr>
          <w:rFonts w:ascii="Times New Roman" w:hAnsi="Times New Roman"/>
          <w:b/>
          <w:bCs/>
          <w:sz w:val="44"/>
          <w:szCs w:val="44"/>
          <w:lang w:val="en-AU"/>
        </w:rPr>
      </w:pPr>
    </w:p>
    <w:p w14:paraId="3BF91AFE">
      <w:pPr>
        <w:spacing w:after="60"/>
        <w:jc w:val="center"/>
        <w:rPr>
          <w:rFonts w:ascii="Times New Roman" w:hAnsi="Times New Roman"/>
          <w:b/>
          <w:bCs/>
          <w:sz w:val="44"/>
          <w:szCs w:val="44"/>
          <w:lang w:val="en-AU"/>
        </w:rPr>
      </w:pPr>
    </w:p>
    <w:p w14:paraId="5E8D4854">
      <w:pPr>
        <w:tabs>
          <w:tab w:val="left" w:pos="3630"/>
        </w:tabs>
        <w:spacing w:after="60"/>
        <w:jc w:val="both"/>
        <w:rPr>
          <w:rFonts w:ascii="Times New Roman" w:hAnsi="Times New Roman"/>
          <w:b/>
          <w:bCs/>
          <w:szCs w:val="26"/>
        </w:rPr>
      </w:pPr>
    </w:p>
    <w:p w14:paraId="6D1CB859">
      <w:pPr>
        <w:spacing w:after="60"/>
        <w:jc w:val="both"/>
        <w:rPr>
          <w:rFonts w:ascii="Times New Roman" w:hAnsi="Times New Roman"/>
          <w:b/>
          <w:bCs/>
          <w:szCs w:val="26"/>
        </w:rPr>
      </w:pPr>
    </w:p>
    <w:p w14:paraId="01D91583">
      <w:pPr>
        <w:spacing w:after="60"/>
        <w:jc w:val="both"/>
        <w:rPr>
          <w:rFonts w:ascii="Times New Roman" w:hAnsi="Times New Roman"/>
          <w:b/>
          <w:bCs/>
          <w:szCs w:val="26"/>
        </w:rPr>
      </w:pPr>
    </w:p>
    <w:p w14:paraId="001AFAB7">
      <w:pPr>
        <w:spacing w:after="60"/>
        <w:jc w:val="both"/>
        <w:rPr>
          <w:rFonts w:ascii="Times New Roman" w:hAnsi="Times New Roman"/>
          <w:b/>
          <w:bCs/>
          <w:szCs w:val="26"/>
        </w:rPr>
      </w:pPr>
    </w:p>
    <w:p w14:paraId="2610F3D5">
      <w:pPr>
        <w:spacing w:after="60"/>
        <w:jc w:val="both"/>
        <w:rPr>
          <w:rFonts w:ascii="Times New Roman" w:hAnsi="Times New Roman"/>
          <w:b/>
          <w:bCs/>
          <w:szCs w:val="26"/>
        </w:rPr>
      </w:pPr>
    </w:p>
    <w:p w14:paraId="73670970">
      <w:pPr>
        <w:spacing w:after="60"/>
        <w:jc w:val="both"/>
        <w:rPr>
          <w:rFonts w:ascii="Times New Roman" w:hAnsi="Times New Roman"/>
          <w:b/>
          <w:bCs/>
          <w:szCs w:val="26"/>
        </w:rPr>
      </w:pPr>
    </w:p>
    <w:p w14:paraId="52E2002D">
      <w:pPr>
        <w:spacing w:after="60"/>
        <w:jc w:val="both"/>
        <w:rPr>
          <w:rFonts w:ascii="Times New Roman" w:hAnsi="Times New Roman"/>
          <w:b/>
          <w:bCs/>
          <w:szCs w:val="26"/>
        </w:rPr>
      </w:pPr>
    </w:p>
    <w:p w14:paraId="432DAD2B">
      <w:pPr>
        <w:spacing w:after="60"/>
        <w:jc w:val="center"/>
        <w:rPr>
          <w:rFonts w:ascii="Times New Roman" w:hAnsi="Times New Roman"/>
          <w:i/>
          <w:iCs/>
          <w:szCs w:val="26"/>
        </w:rPr>
      </w:pPr>
    </w:p>
    <w:p w14:paraId="4A5916E6">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56D04BF2">
      <w:pPr>
        <w:tabs>
          <w:tab w:val="left" w:pos="2878"/>
        </w:tabs>
        <w:spacing w:after="60"/>
        <w:jc w:val="both"/>
        <w:rPr>
          <w:rFonts w:ascii="Times New Roman" w:hAnsi="Times New Roman"/>
          <w:spacing w:val="-6"/>
          <w:sz w:val="28"/>
          <w:szCs w:val="28"/>
        </w:rPr>
      </w:pPr>
    </w:p>
    <w:p w14:paraId="0FFE6D51">
      <w:pPr>
        <w:tabs>
          <w:tab w:val="left" w:pos="2878"/>
        </w:tabs>
        <w:spacing w:after="60"/>
        <w:jc w:val="both"/>
        <w:rPr>
          <w:rFonts w:ascii="Times New Roman" w:hAnsi="Times New Roman"/>
          <w:spacing w:val="-6"/>
          <w:sz w:val="28"/>
          <w:szCs w:val="28"/>
        </w:rPr>
      </w:pPr>
    </w:p>
    <w:p w14:paraId="2EB46D35">
      <w:pPr>
        <w:tabs>
          <w:tab w:val="left" w:pos="2878"/>
        </w:tabs>
        <w:spacing w:after="60"/>
        <w:jc w:val="both"/>
        <w:rPr>
          <w:rFonts w:ascii="Times New Roman" w:hAnsi="Times New Roman"/>
          <w:spacing w:val="-6"/>
          <w:sz w:val="28"/>
          <w:szCs w:val="28"/>
        </w:rPr>
      </w:pPr>
    </w:p>
    <w:p w14:paraId="5ACE473F">
      <w:pPr>
        <w:tabs>
          <w:tab w:val="left" w:pos="2878"/>
        </w:tabs>
        <w:spacing w:after="60"/>
        <w:jc w:val="both"/>
        <w:rPr>
          <w:rFonts w:ascii="Times New Roman" w:hAnsi="Times New Roman"/>
          <w:spacing w:val="-6"/>
          <w:sz w:val="28"/>
          <w:szCs w:val="28"/>
        </w:rPr>
      </w:pPr>
    </w:p>
    <w:p w14:paraId="3690102F">
      <w:pPr>
        <w:tabs>
          <w:tab w:val="left" w:pos="2878"/>
        </w:tabs>
        <w:spacing w:after="60"/>
        <w:jc w:val="both"/>
        <w:rPr>
          <w:rFonts w:ascii="Times New Roman" w:hAnsi="Times New Roman"/>
          <w:spacing w:val="-6"/>
          <w:sz w:val="28"/>
          <w:szCs w:val="28"/>
        </w:rPr>
      </w:pPr>
    </w:p>
    <w:p w14:paraId="4FC99BD0">
      <w:pPr>
        <w:tabs>
          <w:tab w:val="left" w:pos="2878"/>
        </w:tabs>
        <w:spacing w:after="60"/>
        <w:jc w:val="both"/>
        <w:rPr>
          <w:rFonts w:ascii="Times New Roman" w:hAnsi="Times New Roman"/>
          <w:spacing w:val="-6"/>
          <w:sz w:val="28"/>
          <w:szCs w:val="28"/>
        </w:rPr>
      </w:pPr>
    </w:p>
    <w:p w14:paraId="046B5202">
      <w:pPr>
        <w:tabs>
          <w:tab w:val="left" w:pos="2878"/>
        </w:tabs>
        <w:spacing w:after="60"/>
        <w:jc w:val="both"/>
        <w:rPr>
          <w:rFonts w:ascii="Times New Roman" w:hAnsi="Times New Roman"/>
          <w:spacing w:val="-6"/>
          <w:sz w:val="28"/>
          <w:szCs w:val="28"/>
        </w:rPr>
      </w:pPr>
    </w:p>
    <w:p w14:paraId="2435C93B">
      <w:pPr>
        <w:tabs>
          <w:tab w:val="left" w:pos="2878"/>
        </w:tabs>
        <w:spacing w:after="60"/>
        <w:jc w:val="both"/>
        <w:rPr>
          <w:rFonts w:ascii="Times New Roman" w:hAnsi="Times New Roman"/>
          <w:spacing w:val="-6"/>
          <w:sz w:val="28"/>
          <w:szCs w:val="28"/>
        </w:rPr>
      </w:pPr>
    </w:p>
    <w:p w14:paraId="3E75A03E">
      <w:pPr>
        <w:tabs>
          <w:tab w:val="left" w:pos="2878"/>
        </w:tabs>
        <w:spacing w:after="60"/>
        <w:jc w:val="both"/>
        <w:rPr>
          <w:rFonts w:ascii="Times New Roman" w:hAnsi="Times New Roman"/>
          <w:spacing w:val="-6"/>
          <w:sz w:val="28"/>
          <w:szCs w:val="28"/>
        </w:rPr>
      </w:pPr>
    </w:p>
    <w:p w14:paraId="41915320">
      <w:pPr>
        <w:tabs>
          <w:tab w:val="left" w:pos="2878"/>
        </w:tabs>
        <w:spacing w:after="60"/>
        <w:jc w:val="both"/>
        <w:rPr>
          <w:rFonts w:ascii="Times New Roman" w:hAnsi="Times New Roman"/>
          <w:spacing w:val="-6"/>
          <w:sz w:val="28"/>
          <w:szCs w:val="28"/>
        </w:rPr>
      </w:pPr>
    </w:p>
    <w:p w14:paraId="7F2EBBFA">
      <w:pPr>
        <w:tabs>
          <w:tab w:val="left" w:pos="2878"/>
        </w:tabs>
        <w:spacing w:after="60"/>
        <w:jc w:val="both"/>
        <w:rPr>
          <w:rFonts w:ascii="Times New Roman" w:hAnsi="Times New Roman"/>
          <w:spacing w:val="-6"/>
          <w:sz w:val="28"/>
          <w:szCs w:val="28"/>
        </w:rPr>
      </w:pPr>
    </w:p>
    <w:p w14:paraId="3EEE5F5B">
      <w:pPr>
        <w:tabs>
          <w:tab w:val="left" w:pos="2878"/>
        </w:tabs>
        <w:spacing w:after="60"/>
        <w:jc w:val="both"/>
        <w:rPr>
          <w:rFonts w:ascii="Times New Roman" w:hAnsi="Times New Roman"/>
          <w:spacing w:val="-6"/>
          <w:sz w:val="28"/>
          <w:szCs w:val="28"/>
        </w:rPr>
      </w:pPr>
    </w:p>
    <w:p w14:paraId="59CCF183">
      <w:pPr>
        <w:tabs>
          <w:tab w:val="left" w:pos="2878"/>
        </w:tabs>
        <w:spacing w:after="60"/>
        <w:jc w:val="both"/>
        <w:rPr>
          <w:rFonts w:ascii="Times New Roman" w:hAnsi="Times New Roman"/>
          <w:spacing w:val="-6"/>
          <w:sz w:val="28"/>
          <w:szCs w:val="28"/>
        </w:rPr>
      </w:pPr>
    </w:p>
    <w:p w14:paraId="265A050F">
      <w:pPr>
        <w:tabs>
          <w:tab w:val="left" w:pos="2878"/>
        </w:tabs>
        <w:spacing w:after="60"/>
        <w:jc w:val="both"/>
        <w:rPr>
          <w:rFonts w:ascii="Times New Roman" w:hAnsi="Times New Roman"/>
          <w:spacing w:val="-6"/>
          <w:sz w:val="28"/>
          <w:szCs w:val="28"/>
        </w:rPr>
      </w:pPr>
    </w:p>
    <w:p w14:paraId="6680DB73">
      <w:pPr>
        <w:tabs>
          <w:tab w:val="left" w:pos="2878"/>
        </w:tabs>
        <w:spacing w:after="60"/>
        <w:jc w:val="both"/>
        <w:rPr>
          <w:rFonts w:ascii="Times New Roman" w:hAnsi="Times New Roman"/>
          <w:spacing w:val="-6"/>
          <w:sz w:val="28"/>
          <w:szCs w:val="28"/>
        </w:rPr>
      </w:pPr>
    </w:p>
    <w:p w14:paraId="786FC428">
      <w:pPr>
        <w:tabs>
          <w:tab w:val="left" w:pos="2878"/>
        </w:tabs>
        <w:spacing w:after="60"/>
        <w:jc w:val="both"/>
        <w:rPr>
          <w:rFonts w:ascii="Times New Roman" w:hAnsi="Times New Roman"/>
          <w:spacing w:val="-6"/>
          <w:sz w:val="28"/>
          <w:szCs w:val="28"/>
        </w:rPr>
      </w:pPr>
    </w:p>
    <w:p w14:paraId="72C53C9F">
      <w:pPr>
        <w:tabs>
          <w:tab w:val="left" w:pos="2878"/>
        </w:tabs>
        <w:spacing w:after="60"/>
        <w:jc w:val="both"/>
        <w:rPr>
          <w:rFonts w:ascii="Times New Roman" w:hAnsi="Times New Roman"/>
          <w:spacing w:val="-6"/>
          <w:sz w:val="28"/>
          <w:szCs w:val="28"/>
        </w:rPr>
      </w:pPr>
    </w:p>
    <w:p w14:paraId="13B396FA">
      <w:pPr>
        <w:tabs>
          <w:tab w:val="left" w:pos="2878"/>
        </w:tabs>
        <w:spacing w:after="60"/>
        <w:jc w:val="both"/>
        <w:rPr>
          <w:rFonts w:ascii="Times New Roman" w:hAnsi="Times New Roman"/>
          <w:spacing w:val="-6"/>
          <w:sz w:val="28"/>
          <w:szCs w:val="28"/>
        </w:rPr>
      </w:pPr>
    </w:p>
    <w:p w14:paraId="6BB3A7FE">
      <w:pPr>
        <w:tabs>
          <w:tab w:val="left" w:pos="2878"/>
        </w:tabs>
        <w:spacing w:after="60"/>
        <w:jc w:val="both"/>
        <w:rPr>
          <w:rFonts w:ascii="Times New Roman" w:hAnsi="Times New Roman"/>
          <w:spacing w:val="-6"/>
          <w:sz w:val="28"/>
          <w:szCs w:val="28"/>
        </w:rPr>
      </w:pPr>
    </w:p>
    <w:p w14:paraId="6640BDCC">
      <w:pPr>
        <w:tabs>
          <w:tab w:val="left" w:pos="2878"/>
        </w:tabs>
        <w:spacing w:after="60"/>
        <w:jc w:val="both"/>
        <w:rPr>
          <w:rFonts w:ascii="Times New Roman" w:hAnsi="Times New Roman"/>
          <w:spacing w:val="-6"/>
          <w:sz w:val="28"/>
          <w:szCs w:val="28"/>
        </w:rPr>
      </w:pPr>
    </w:p>
    <w:p w14:paraId="5CBE2522">
      <w:pPr>
        <w:tabs>
          <w:tab w:val="left" w:pos="2878"/>
        </w:tabs>
        <w:spacing w:after="60"/>
        <w:jc w:val="both"/>
        <w:rPr>
          <w:rFonts w:ascii="Times New Roman" w:hAnsi="Times New Roman"/>
          <w:spacing w:val="-6"/>
          <w:sz w:val="28"/>
          <w:szCs w:val="28"/>
        </w:rPr>
      </w:pPr>
    </w:p>
    <w:p w14:paraId="05A36405">
      <w:pPr>
        <w:tabs>
          <w:tab w:val="left" w:pos="2878"/>
        </w:tabs>
        <w:spacing w:after="60"/>
        <w:jc w:val="both"/>
        <w:rPr>
          <w:rFonts w:ascii="Times New Roman" w:hAnsi="Times New Roman"/>
          <w:spacing w:val="-6"/>
          <w:sz w:val="28"/>
          <w:szCs w:val="28"/>
        </w:rPr>
      </w:pPr>
    </w:p>
    <w:p w14:paraId="6840BF0C">
      <w:pPr>
        <w:tabs>
          <w:tab w:val="left" w:pos="2878"/>
        </w:tabs>
        <w:spacing w:after="60"/>
        <w:jc w:val="both"/>
        <w:rPr>
          <w:rFonts w:ascii="Times New Roman" w:hAnsi="Times New Roman"/>
          <w:spacing w:val="-6"/>
          <w:sz w:val="28"/>
          <w:szCs w:val="28"/>
        </w:rPr>
      </w:pPr>
    </w:p>
    <w:p w14:paraId="16EE2826">
      <w:pPr>
        <w:tabs>
          <w:tab w:val="left" w:pos="2878"/>
        </w:tabs>
        <w:spacing w:after="60"/>
        <w:jc w:val="both"/>
        <w:rPr>
          <w:rFonts w:ascii="Times New Roman" w:hAnsi="Times New Roman"/>
          <w:spacing w:val="-6"/>
          <w:sz w:val="28"/>
          <w:szCs w:val="28"/>
        </w:rPr>
      </w:pPr>
    </w:p>
    <w:p w14:paraId="4986E5CA">
      <w:pPr>
        <w:tabs>
          <w:tab w:val="left" w:pos="2878"/>
        </w:tabs>
        <w:spacing w:after="60"/>
        <w:jc w:val="both"/>
        <w:rPr>
          <w:rFonts w:ascii="Times New Roman" w:hAnsi="Times New Roman"/>
          <w:spacing w:val="-6"/>
          <w:sz w:val="28"/>
          <w:szCs w:val="28"/>
        </w:rPr>
      </w:pPr>
    </w:p>
    <w:p w14:paraId="572A41C2">
      <w:pPr>
        <w:tabs>
          <w:tab w:val="left" w:pos="2878"/>
        </w:tabs>
        <w:spacing w:after="60"/>
        <w:jc w:val="both"/>
        <w:rPr>
          <w:rFonts w:ascii="Times New Roman" w:hAnsi="Times New Roman"/>
          <w:spacing w:val="-6"/>
          <w:sz w:val="28"/>
          <w:szCs w:val="28"/>
        </w:rPr>
      </w:pPr>
    </w:p>
    <w:p w14:paraId="0B29A558">
      <w:pPr>
        <w:tabs>
          <w:tab w:val="left" w:pos="2878"/>
        </w:tabs>
        <w:spacing w:after="60"/>
        <w:jc w:val="both"/>
        <w:rPr>
          <w:rFonts w:ascii="Times New Roman" w:hAnsi="Times New Roman"/>
          <w:spacing w:val="-6"/>
          <w:sz w:val="28"/>
          <w:szCs w:val="28"/>
        </w:rPr>
      </w:pPr>
    </w:p>
    <w:p w14:paraId="57B8C9BB">
      <w:pPr>
        <w:tabs>
          <w:tab w:val="left" w:pos="2878"/>
        </w:tabs>
        <w:spacing w:after="60"/>
        <w:jc w:val="both"/>
        <w:rPr>
          <w:rFonts w:ascii="Times New Roman" w:hAnsi="Times New Roman"/>
          <w:spacing w:val="-6"/>
          <w:sz w:val="28"/>
          <w:szCs w:val="28"/>
        </w:rPr>
      </w:pPr>
    </w:p>
    <w:p w14:paraId="671FDD94">
      <w:pPr>
        <w:tabs>
          <w:tab w:val="left" w:pos="2878"/>
        </w:tabs>
        <w:spacing w:after="60"/>
        <w:jc w:val="both"/>
        <w:rPr>
          <w:rFonts w:ascii="Times New Roman" w:hAnsi="Times New Roman"/>
          <w:spacing w:val="-6"/>
          <w:sz w:val="28"/>
          <w:szCs w:val="28"/>
        </w:rPr>
      </w:pPr>
    </w:p>
    <w:p w14:paraId="4C845E04">
      <w:pPr>
        <w:tabs>
          <w:tab w:val="left" w:pos="2878"/>
        </w:tabs>
        <w:spacing w:after="60"/>
        <w:jc w:val="both"/>
        <w:rPr>
          <w:rFonts w:ascii="Times New Roman" w:hAnsi="Times New Roman"/>
          <w:spacing w:val="-6"/>
          <w:sz w:val="28"/>
          <w:szCs w:val="28"/>
        </w:rPr>
      </w:pPr>
    </w:p>
    <w:p w14:paraId="0D17A4D6">
      <w:pPr>
        <w:tabs>
          <w:tab w:val="left" w:pos="2878"/>
        </w:tabs>
        <w:spacing w:after="60"/>
        <w:jc w:val="both"/>
        <w:rPr>
          <w:rFonts w:ascii="Times New Roman" w:hAnsi="Times New Roman"/>
          <w:spacing w:val="-6"/>
          <w:sz w:val="28"/>
          <w:szCs w:val="28"/>
        </w:rPr>
      </w:pPr>
    </w:p>
    <w:p w14:paraId="5F1B5000">
      <w:pPr>
        <w:tabs>
          <w:tab w:val="left" w:pos="2878"/>
        </w:tabs>
        <w:spacing w:after="60"/>
        <w:jc w:val="both"/>
        <w:rPr>
          <w:rFonts w:ascii="Times New Roman" w:hAnsi="Times New Roman"/>
          <w:spacing w:val="-6"/>
          <w:sz w:val="28"/>
          <w:szCs w:val="28"/>
        </w:rPr>
      </w:pPr>
    </w:p>
    <w:p w14:paraId="35D8FAEC">
      <w:pPr>
        <w:spacing w:after="60"/>
        <w:rPr>
          <w:rFonts w:ascii="Times New Roman" w:hAnsi="Times New Roman"/>
          <w:b/>
          <w:bCs/>
          <w:sz w:val="28"/>
          <w:szCs w:val="28"/>
          <w:lang w:val="pt-BR"/>
        </w:rPr>
      </w:pPr>
      <w:r>
        <w:rPr>
          <w:rFonts w:ascii="Times New Roman" w:hAnsi="Times New Roman"/>
          <w:b/>
          <w:bCs/>
          <w:sz w:val="28"/>
          <w:szCs w:val="28"/>
          <w:lang w:val="pt-BR"/>
        </w:rPr>
        <w:br w:type="page"/>
      </w:r>
    </w:p>
    <w:p w14:paraId="1C4E8CD3">
      <w:pPr>
        <w:spacing w:after="60"/>
        <w:jc w:val="center"/>
        <w:rPr>
          <w:rFonts w:ascii="Times New Roman" w:hAnsi="Times New Roman"/>
          <w:b/>
          <w:bCs/>
          <w:sz w:val="28"/>
          <w:szCs w:val="28"/>
          <w:lang w:val="pt-BR"/>
        </w:rPr>
      </w:pPr>
      <w:r>
        <w:rPr>
          <w:rFonts w:ascii="Times New Roman" w:hAnsi="Times New Roman"/>
          <w:b/>
          <w:bCs/>
          <w:sz w:val="28"/>
          <w:szCs w:val="28"/>
          <w:lang w:val="pt-BR"/>
        </w:rPr>
        <w:t>CHƯƠNG TRÌNH MÔ ĐUN</w:t>
      </w:r>
    </w:p>
    <w:p w14:paraId="3BE91C6F">
      <w:pPr>
        <w:spacing w:after="60"/>
        <w:rPr>
          <w:rFonts w:ascii="Times New Roman" w:hAnsi="Times New Roman"/>
          <w:sz w:val="28"/>
          <w:szCs w:val="28"/>
          <w:lang w:val="pt-BR"/>
        </w:rPr>
      </w:pPr>
      <w:r>
        <w:rPr>
          <w:rFonts w:ascii="Times New Roman" w:hAnsi="Times New Roman"/>
          <w:b/>
          <w:sz w:val="28"/>
          <w:szCs w:val="28"/>
          <w:lang w:val="pt-BR"/>
        </w:rPr>
        <w:t>Tên mô đun</w:t>
      </w:r>
      <w:r>
        <w:rPr>
          <w:rFonts w:ascii="Times New Roman" w:hAnsi="Times New Roman"/>
          <w:sz w:val="28"/>
          <w:szCs w:val="28"/>
          <w:lang w:val="pt-BR"/>
        </w:rPr>
        <w:t>: Lạnh cơ bản</w:t>
      </w:r>
    </w:p>
    <w:p w14:paraId="78F49D12">
      <w:pPr>
        <w:spacing w:after="60"/>
        <w:rPr>
          <w:rFonts w:ascii="Times New Roman" w:hAnsi="Times New Roman"/>
          <w:sz w:val="28"/>
          <w:szCs w:val="28"/>
        </w:rPr>
      </w:pPr>
      <w:r>
        <w:rPr>
          <w:rFonts w:ascii="Times New Roman" w:hAnsi="Times New Roman"/>
          <w:b/>
          <w:sz w:val="28"/>
          <w:szCs w:val="28"/>
          <w:lang w:val="pt-BR"/>
        </w:rPr>
        <w:t>Mã số mô đun</w:t>
      </w:r>
      <w:r>
        <w:rPr>
          <w:rFonts w:ascii="Times New Roman" w:hAnsi="Times New Roman"/>
          <w:sz w:val="28"/>
          <w:szCs w:val="28"/>
          <w:lang w:val="pt-BR"/>
        </w:rPr>
        <w:t>: MĐ1</w:t>
      </w:r>
      <w:r>
        <w:rPr>
          <w:rFonts w:ascii="Times New Roman" w:hAnsi="Times New Roman"/>
          <w:sz w:val="28"/>
          <w:szCs w:val="28"/>
        </w:rPr>
        <w:t>6</w:t>
      </w:r>
    </w:p>
    <w:p w14:paraId="5B3AB812">
      <w:pPr>
        <w:spacing w:after="60"/>
        <w:rPr>
          <w:rFonts w:ascii="Times New Roman" w:hAnsi="Times New Roman"/>
          <w:i/>
          <w:iCs/>
          <w:sz w:val="28"/>
          <w:szCs w:val="28"/>
          <w:lang w:val="pt-BR"/>
        </w:rPr>
      </w:pPr>
      <w:r>
        <w:rPr>
          <w:rFonts w:ascii="Times New Roman" w:hAnsi="Times New Roman"/>
          <w:b/>
          <w:sz w:val="28"/>
          <w:szCs w:val="28"/>
          <w:lang w:val="pt-BR"/>
        </w:rPr>
        <w:t>Thời gian mô đun</w:t>
      </w:r>
      <w:r>
        <w:rPr>
          <w:rFonts w:ascii="Times New Roman" w:hAnsi="Times New Roman"/>
          <w:sz w:val="28"/>
          <w:szCs w:val="28"/>
          <w:lang w:val="pt-BR"/>
        </w:rPr>
        <w:t xml:space="preserve">: </w:t>
      </w:r>
      <w:r>
        <w:rPr>
          <w:rFonts w:ascii="Times New Roman" w:hAnsi="Times New Roman"/>
          <w:sz w:val="28"/>
          <w:szCs w:val="28"/>
        </w:rPr>
        <w:t>12</w:t>
      </w:r>
      <w:r>
        <w:rPr>
          <w:rFonts w:ascii="Times New Roman" w:hAnsi="Times New Roman"/>
          <w:sz w:val="28"/>
          <w:szCs w:val="28"/>
          <w:lang w:val="pt-BR"/>
        </w:rPr>
        <w:t>0 giờ</w:t>
      </w:r>
      <w:r>
        <w:rPr>
          <w:rFonts w:ascii="Times New Roman" w:hAnsi="Times New Roman"/>
          <w:sz w:val="28"/>
          <w:szCs w:val="28"/>
          <w:lang w:val="pt-BR"/>
        </w:rPr>
        <w:tab/>
      </w:r>
      <w:r>
        <w:rPr>
          <w:rFonts w:ascii="Times New Roman" w:hAnsi="Times New Roman"/>
          <w:iCs/>
          <w:sz w:val="28"/>
          <w:szCs w:val="28"/>
          <w:lang w:val="pt-BR"/>
        </w:rPr>
        <w:t xml:space="preserve">(Lý thuyết: </w:t>
      </w:r>
      <w:r>
        <w:rPr>
          <w:rFonts w:ascii="Times New Roman" w:hAnsi="Times New Roman"/>
          <w:iCs/>
          <w:sz w:val="28"/>
          <w:szCs w:val="28"/>
        </w:rPr>
        <w:t>30</w:t>
      </w:r>
      <w:r>
        <w:rPr>
          <w:rFonts w:ascii="Times New Roman" w:hAnsi="Times New Roman"/>
          <w:iCs/>
          <w:sz w:val="28"/>
          <w:szCs w:val="28"/>
          <w:lang w:val="pt-BR"/>
        </w:rPr>
        <w:t xml:space="preserve"> giờ; Thực hành, thí nghiệm, thảo luận, bài tập: </w:t>
      </w:r>
      <w:r>
        <w:rPr>
          <w:rFonts w:ascii="Times New Roman" w:hAnsi="Times New Roman"/>
          <w:iCs/>
          <w:sz w:val="28"/>
          <w:szCs w:val="28"/>
        </w:rPr>
        <w:t>86</w:t>
      </w:r>
      <w:r>
        <w:rPr>
          <w:rFonts w:ascii="Times New Roman" w:hAnsi="Times New Roman"/>
          <w:iCs/>
          <w:sz w:val="28"/>
          <w:szCs w:val="28"/>
          <w:lang w:val="pt-BR"/>
        </w:rPr>
        <w:t xml:space="preserve"> giờ, Kiểm tra: </w:t>
      </w:r>
      <w:r>
        <w:rPr>
          <w:rFonts w:ascii="Times New Roman" w:hAnsi="Times New Roman"/>
          <w:iCs/>
          <w:sz w:val="28"/>
          <w:szCs w:val="28"/>
        </w:rPr>
        <w:t>4</w:t>
      </w:r>
      <w:r>
        <w:rPr>
          <w:rFonts w:ascii="Times New Roman" w:hAnsi="Times New Roman"/>
          <w:iCs/>
          <w:sz w:val="28"/>
          <w:szCs w:val="28"/>
          <w:lang w:val="pt-BR"/>
        </w:rPr>
        <w:t xml:space="preserve"> giờ)</w:t>
      </w:r>
    </w:p>
    <w:p w14:paraId="76B4602E">
      <w:pPr>
        <w:spacing w:after="60"/>
        <w:jc w:val="both"/>
        <w:rPr>
          <w:rFonts w:ascii="Times New Roman" w:hAnsi="Times New Roman"/>
          <w:b/>
          <w:sz w:val="28"/>
          <w:szCs w:val="28"/>
          <w:lang w:val="pt-BR"/>
        </w:rPr>
      </w:pPr>
      <w:r>
        <w:rPr>
          <w:rFonts w:ascii="Times New Roman" w:hAnsi="Times New Roman"/>
          <w:b/>
          <w:sz w:val="28"/>
          <w:szCs w:val="28"/>
          <w:lang w:val="pt-BR"/>
        </w:rPr>
        <w:t xml:space="preserve">I. VỊ TRÍ, TÍNH CHẤT CỦA MÔ ĐUN: </w:t>
      </w:r>
    </w:p>
    <w:p w14:paraId="00DAB628">
      <w:pPr>
        <w:spacing w:after="60"/>
        <w:jc w:val="both"/>
        <w:rPr>
          <w:rFonts w:ascii="Times New Roman" w:hAnsi="Times New Roman"/>
          <w:b/>
          <w:sz w:val="28"/>
          <w:szCs w:val="28"/>
          <w:lang w:val="pt-BR"/>
        </w:rPr>
      </w:pPr>
      <w:r>
        <w:rPr>
          <w:rFonts w:ascii="Times New Roman" w:hAnsi="Times New Roman"/>
          <w:b/>
          <w:sz w:val="28"/>
          <w:szCs w:val="28"/>
          <w:lang w:val="pt-BR"/>
        </w:rPr>
        <w:t>- Vị trí:</w:t>
      </w:r>
    </w:p>
    <w:p w14:paraId="618AD04E">
      <w:pPr>
        <w:spacing w:after="60"/>
        <w:ind w:firstLine="720"/>
        <w:jc w:val="both"/>
        <w:rPr>
          <w:rFonts w:ascii="Times New Roman" w:hAnsi="Times New Roman"/>
          <w:sz w:val="28"/>
          <w:szCs w:val="28"/>
          <w:lang w:val="pt-BR"/>
        </w:rPr>
      </w:pPr>
      <w:r>
        <w:rPr>
          <w:rFonts w:ascii="Times New Roman" w:hAnsi="Times New Roman"/>
          <w:sz w:val="28"/>
          <w:szCs w:val="28"/>
          <w:lang w:val="pt-BR"/>
        </w:rPr>
        <w:t xml:space="preserve">+ Là mô đun cơ bản của nghề dành cho cả học sinh, sinh viên trung cấp nghề sau khi đã học xong các môn kỹ thuật cơ sở, kỹ thuật đo lường điện lạnh, các mô đun về điện và các mô đun </w:t>
      </w:r>
      <w:r>
        <w:rPr>
          <w:rFonts w:ascii="Times New Roman" w:hAnsi="Times New Roman"/>
          <w:sz w:val="28"/>
          <w:szCs w:val="28"/>
        </w:rPr>
        <w:t>kỹ thuật gia công đường ống</w:t>
      </w:r>
      <w:r>
        <w:rPr>
          <w:rFonts w:ascii="Times New Roman" w:hAnsi="Times New Roman"/>
          <w:sz w:val="28"/>
          <w:szCs w:val="28"/>
          <w:lang w:val="pt-BR"/>
        </w:rPr>
        <w:t xml:space="preserve">; </w:t>
      </w:r>
    </w:p>
    <w:p w14:paraId="25662DE2">
      <w:pPr>
        <w:spacing w:after="60"/>
        <w:ind w:firstLine="720"/>
        <w:jc w:val="both"/>
        <w:rPr>
          <w:rFonts w:ascii="Times New Roman" w:hAnsi="Times New Roman"/>
          <w:sz w:val="28"/>
          <w:szCs w:val="28"/>
          <w:lang w:val="pt-BR"/>
        </w:rPr>
      </w:pPr>
      <w:r>
        <w:rPr>
          <w:rFonts w:ascii="Times New Roman" w:hAnsi="Times New Roman"/>
          <w:sz w:val="28"/>
          <w:szCs w:val="28"/>
          <w:lang w:val="pt-BR"/>
        </w:rPr>
        <w:t>+ Trên nền của môn học cơ sở kỹ thuật lạnh và điều hoà không khí, các mô đun hỗ trợ khác, mô đun này sẽ cung cấp các kiến thức và kỹ năng cơ bản, cung cấp các kiến thức và kỹ năng thử nghiệm của nghề với các thiết bị của hệ thống lạnh như máy nén, hệ thống máy lạnh, hệ thống điều hòa không khí nhiều dàn bay hơi, bơm nhiệt... trước khi đi vào học các mô đun chuyên sâu của nghề.</w:t>
      </w:r>
    </w:p>
    <w:p w14:paraId="5BFB0B78">
      <w:pPr>
        <w:spacing w:after="60"/>
        <w:jc w:val="both"/>
        <w:rPr>
          <w:rFonts w:ascii="Times New Roman" w:hAnsi="Times New Roman"/>
          <w:b/>
          <w:sz w:val="28"/>
          <w:szCs w:val="28"/>
          <w:lang w:val="pt-BR"/>
        </w:rPr>
      </w:pPr>
      <w:r>
        <w:rPr>
          <w:rFonts w:ascii="Times New Roman" w:hAnsi="Times New Roman"/>
          <w:b/>
          <w:sz w:val="28"/>
          <w:szCs w:val="28"/>
          <w:lang w:val="pt-BR"/>
        </w:rPr>
        <w:t>- Tính chất:</w:t>
      </w:r>
    </w:p>
    <w:p w14:paraId="48F3E8AA">
      <w:pPr>
        <w:spacing w:after="60"/>
        <w:ind w:firstLine="720"/>
        <w:jc w:val="both"/>
        <w:rPr>
          <w:rFonts w:ascii="Times New Roman" w:hAnsi="Times New Roman"/>
          <w:sz w:val="28"/>
          <w:szCs w:val="28"/>
          <w:lang w:val="pt-BR"/>
        </w:rPr>
      </w:pPr>
      <w:r>
        <w:rPr>
          <w:rFonts w:ascii="Times New Roman" w:hAnsi="Times New Roman"/>
          <w:sz w:val="28"/>
          <w:szCs w:val="28"/>
          <w:lang w:val="pt-BR"/>
        </w:rPr>
        <w:t>+ Là mô đun bắt buộc.</w:t>
      </w:r>
    </w:p>
    <w:p w14:paraId="50319514">
      <w:pPr>
        <w:spacing w:after="60"/>
        <w:jc w:val="both"/>
        <w:rPr>
          <w:rFonts w:ascii="Times New Roman" w:hAnsi="Times New Roman"/>
          <w:b/>
          <w:sz w:val="28"/>
          <w:szCs w:val="28"/>
          <w:lang w:val="pt-BR"/>
        </w:rPr>
      </w:pPr>
      <w:r>
        <w:rPr>
          <w:rFonts w:ascii="Times New Roman" w:hAnsi="Times New Roman"/>
          <w:b/>
          <w:sz w:val="28"/>
          <w:szCs w:val="28"/>
          <w:lang w:val="pt-BR"/>
        </w:rPr>
        <w:t>II. MỤC TIÊU MÔ ĐUN:</w:t>
      </w:r>
    </w:p>
    <w:p w14:paraId="1930F982">
      <w:pPr>
        <w:spacing w:after="60"/>
        <w:jc w:val="both"/>
        <w:rPr>
          <w:rFonts w:ascii="Times New Roman" w:hAnsi="Times New Roman"/>
          <w:sz w:val="28"/>
          <w:szCs w:val="28"/>
        </w:rPr>
      </w:pPr>
      <w:r>
        <w:rPr>
          <w:rFonts w:ascii="Times New Roman" w:hAnsi="Times New Roman"/>
          <w:sz w:val="28"/>
          <w:szCs w:val="28"/>
        </w:rPr>
        <w:t>- Kiến thức:</w:t>
      </w:r>
    </w:p>
    <w:p w14:paraId="06E0B085">
      <w:pPr>
        <w:spacing w:after="60"/>
        <w:ind w:firstLine="748"/>
        <w:jc w:val="both"/>
        <w:rPr>
          <w:rFonts w:ascii="Times New Roman" w:hAnsi="Times New Roman"/>
          <w:sz w:val="28"/>
          <w:szCs w:val="28"/>
          <w:lang w:val="pt-BR"/>
        </w:rPr>
      </w:pPr>
      <w:r>
        <w:rPr>
          <w:rFonts w:ascii="Times New Roman" w:hAnsi="Times New Roman"/>
          <w:sz w:val="28"/>
          <w:szCs w:val="28"/>
        </w:rPr>
        <w:t xml:space="preserve">+ Trình bày </w:t>
      </w:r>
      <w:r>
        <w:rPr>
          <w:rFonts w:ascii="Times New Roman" w:hAnsi="Times New Roman"/>
          <w:sz w:val="28"/>
          <w:szCs w:val="28"/>
          <w:lang w:val="pt-BR"/>
        </w:rPr>
        <w:t xml:space="preserve">được các kiến thức cơ bản nhất về sử dụng môi chất lạnh, chất tải lạnh, dầu lạnh, vật liệu cách nhiệt, hút ẩm, cung cấp các kiến thức về kết nối, lắp ráp, vận hành  mô hình các hệ thống lạnh điển hình. </w:t>
      </w:r>
    </w:p>
    <w:p w14:paraId="74E08BF2">
      <w:pPr>
        <w:spacing w:after="60"/>
        <w:ind w:firstLine="748"/>
        <w:jc w:val="both"/>
        <w:rPr>
          <w:rFonts w:ascii="Times New Roman" w:hAnsi="Times New Roman"/>
          <w:sz w:val="28"/>
          <w:szCs w:val="28"/>
          <w:lang w:val="pt-BR"/>
        </w:rPr>
      </w:pPr>
      <w:r>
        <w:rPr>
          <w:rFonts w:ascii="Times New Roman" w:hAnsi="Times New Roman"/>
          <w:sz w:val="28"/>
          <w:szCs w:val="28"/>
          <w:lang w:val="pt-BR"/>
        </w:rPr>
        <w:t xml:space="preserve">+ Trình bày được các kiến thức về thử nghiệm các thiết bị và mô hình các hệ thống lạnh như máy nén, hệ thống máy lạnh, hệ thống điều hòa không khí một dàn bay hơi, bơm nhiệt... </w:t>
      </w:r>
    </w:p>
    <w:p w14:paraId="6565B481">
      <w:pPr>
        <w:spacing w:after="60"/>
        <w:jc w:val="both"/>
        <w:rPr>
          <w:rFonts w:ascii="Times New Roman" w:hAnsi="Times New Roman"/>
          <w:sz w:val="28"/>
          <w:szCs w:val="28"/>
          <w:lang w:val="pt-BR"/>
        </w:rPr>
      </w:pPr>
      <w:r>
        <w:rPr>
          <w:rFonts w:ascii="Times New Roman" w:hAnsi="Times New Roman"/>
          <w:sz w:val="28"/>
          <w:szCs w:val="28"/>
          <w:lang w:val="pt-BR"/>
        </w:rPr>
        <w:t>- Kỹ năng:</w:t>
      </w:r>
    </w:p>
    <w:p w14:paraId="09CAA0CB">
      <w:pPr>
        <w:spacing w:after="60"/>
        <w:ind w:firstLine="748"/>
        <w:jc w:val="both"/>
        <w:rPr>
          <w:rFonts w:ascii="Times New Roman" w:hAnsi="Times New Roman"/>
          <w:sz w:val="28"/>
          <w:szCs w:val="28"/>
          <w:lang w:val="pt-BR"/>
        </w:rPr>
      </w:pPr>
      <w:r>
        <w:rPr>
          <w:rFonts w:ascii="Times New Roman" w:hAnsi="Times New Roman"/>
          <w:sz w:val="28"/>
          <w:szCs w:val="28"/>
          <w:lang w:val="pt-BR"/>
        </w:rPr>
        <w:t xml:space="preserve">+ Gia công được đường ống dùng trong kỹ thuật lạnh, nhận biết, kiểm tra, đánh giá tình trạng các thiết bị, phụ kiện của hệ thống lạnh, lắp đặt, kết nối, vận hành các thiết bị và mô hình các hệ thống lạnh điển hình. </w:t>
      </w:r>
    </w:p>
    <w:p w14:paraId="3D873CC0">
      <w:pPr>
        <w:spacing w:after="60"/>
        <w:ind w:firstLine="748"/>
        <w:jc w:val="both"/>
        <w:rPr>
          <w:rFonts w:ascii="Times New Roman" w:hAnsi="Times New Roman"/>
          <w:sz w:val="28"/>
          <w:szCs w:val="28"/>
          <w:lang w:val="pt-BR"/>
        </w:rPr>
      </w:pPr>
      <w:r>
        <w:rPr>
          <w:rFonts w:ascii="Times New Roman" w:hAnsi="Times New Roman"/>
          <w:sz w:val="28"/>
          <w:szCs w:val="28"/>
          <w:lang w:val="pt-BR"/>
        </w:rPr>
        <w:t>+ Rèn luyện các kỹ năng gia công đường ống dùng trong kỹ thuật lạnh, nhận biết, kiểm tra, đánh giá tình trạng các thiết bị, phụ kiện của hệ thống lạnh, lắp đặt, kết nối, vận hành các thiết bị và mô hình các hệ thống máy lạnh và điều hòa không khí có một dàn bay hơi, bơm nhiệt... Kỹ năng thử nghiệm máy nén, kết nối, lắp ráp, thử nghiệm mô hình các hệ thống máy lạnh, hệ thống điều hòa không khí một dàn bay hơi, bơm nhiệt...</w:t>
      </w:r>
    </w:p>
    <w:p w14:paraId="083263A6">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rPr>
        <w:t>Năng lực tự chủ và trách nhiệm</w:t>
      </w:r>
      <w:r>
        <w:rPr>
          <w:rFonts w:ascii="Times New Roman" w:hAnsi="Times New Roman"/>
          <w:sz w:val="28"/>
          <w:szCs w:val="28"/>
          <w:lang w:val="pt-BR"/>
        </w:rPr>
        <w:t>:</w:t>
      </w:r>
    </w:p>
    <w:p w14:paraId="10259F3D">
      <w:pPr>
        <w:spacing w:after="60"/>
        <w:ind w:firstLine="720"/>
        <w:jc w:val="both"/>
        <w:rPr>
          <w:rFonts w:ascii="Times New Roman" w:hAnsi="Times New Roman"/>
          <w:sz w:val="28"/>
          <w:szCs w:val="28"/>
          <w:lang w:val="pt-BR"/>
        </w:rPr>
      </w:pPr>
      <w:r>
        <w:rPr>
          <w:rFonts w:ascii="Times New Roman" w:hAnsi="Times New Roman"/>
          <w:sz w:val="28"/>
          <w:szCs w:val="28"/>
          <w:lang w:val="pt-BR"/>
        </w:rPr>
        <w:t>Đảm bảo an toàn lao động, cẩn thận, tỷ mỉ,</w:t>
      </w:r>
      <w:r>
        <w:rPr>
          <w:rFonts w:ascii="Times New Roman" w:hAnsi="Times New Roman"/>
          <w:sz w:val="28"/>
          <w:szCs w:val="28"/>
        </w:rPr>
        <w:t>yêu nghề,</w:t>
      </w:r>
      <w:r>
        <w:rPr>
          <w:rFonts w:ascii="Times New Roman" w:hAnsi="Times New Roman"/>
          <w:sz w:val="28"/>
          <w:szCs w:val="28"/>
          <w:lang w:val="pt-BR"/>
        </w:rPr>
        <w:t xml:space="preserve"> tổ chức nơi làm việc gọn gàng, ngăn nắp, biết làm việc theo nhóm.</w:t>
      </w:r>
    </w:p>
    <w:p w14:paraId="0E5AA907">
      <w:pPr>
        <w:spacing w:after="60"/>
        <w:jc w:val="both"/>
        <w:rPr>
          <w:rFonts w:ascii="Times New Roman" w:hAnsi="Times New Roman"/>
          <w:b/>
          <w:sz w:val="28"/>
          <w:szCs w:val="28"/>
          <w:lang w:val="pt-BR"/>
        </w:rPr>
      </w:pPr>
      <w:r>
        <w:rPr>
          <w:rFonts w:ascii="Times New Roman" w:hAnsi="Times New Roman"/>
          <w:b/>
          <w:sz w:val="28"/>
          <w:szCs w:val="28"/>
          <w:lang w:val="pt-BR"/>
        </w:rPr>
        <w:t>III. NỘI DUNG MÔ ĐUN:</w:t>
      </w:r>
    </w:p>
    <w:p w14:paraId="4713180E">
      <w:pPr>
        <w:spacing w:after="60"/>
        <w:jc w:val="both"/>
        <w:rPr>
          <w:rFonts w:ascii="Times New Roman" w:hAnsi="Times New Roman"/>
          <w:bCs/>
          <w:i/>
          <w:iCs/>
          <w:sz w:val="28"/>
          <w:szCs w:val="28"/>
          <w:lang w:val="pt-BR"/>
        </w:rPr>
      </w:pPr>
      <w:r>
        <w:rPr>
          <w:rFonts w:ascii="Times New Roman" w:hAnsi="Times New Roman"/>
          <w:bCs/>
          <w:i/>
          <w:iCs/>
          <w:sz w:val="28"/>
          <w:szCs w:val="28"/>
          <w:lang w:val="pt-BR"/>
        </w:rPr>
        <w:t>1. Nội dung tổng quát và phân phối thời gian:</w:t>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4053"/>
        <w:gridCol w:w="851"/>
        <w:gridCol w:w="992"/>
        <w:gridCol w:w="1701"/>
        <w:gridCol w:w="992"/>
      </w:tblGrid>
      <w:tr w14:paraId="7B490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vMerge w:val="restart"/>
            <w:tcBorders>
              <w:top w:val="single" w:color="auto" w:sz="4" w:space="0"/>
              <w:left w:val="single" w:color="auto" w:sz="4" w:space="0"/>
              <w:bottom w:val="single" w:color="auto" w:sz="4" w:space="0"/>
              <w:right w:val="single" w:color="auto" w:sz="4" w:space="0"/>
            </w:tcBorders>
            <w:vAlign w:val="center"/>
          </w:tcPr>
          <w:p w14:paraId="428EB8DD">
            <w:pPr>
              <w:spacing w:after="60"/>
              <w:jc w:val="center"/>
              <w:rPr>
                <w:rFonts w:ascii="Times New Roman" w:hAnsi="Times New Roman"/>
                <w:b/>
                <w:bCs/>
                <w:sz w:val="28"/>
                <w:szCs w:val="28"/>
                <w:lang w:val="de-DE"/>
              </w:rPr>
            </w:pPr>
            <w:r>
              <w:rPr>
                <w:rFonts w:ascii="Times New Roman" w:hAnsi="Times New Roman"/>
                <w:b/>
                <w:bCs/>
                <w:sz w:val="28"/>
                <w:szCs w:val="28"/>
                <w:lang w:val="de-DE"/>
              </w:rPr>
              <w:t>Số TT</w:t>
            </w:r>
          </w:p>
        </w:tc>
        <w:tc>
          <w:tcPr>
            <w:tcW w:w="4053" w:type="dxa"/>
            <w:vMerge w:val="restart"/>
            <w:tcBorders>
              <w:top w:val="single" w:color="auto" w:sz="4" w:space="0"/>
              <w:left w:val="single" w:color="auto" w:sz="4" w:space="0"/>
              <w:bottom w:val="single" w:color="auto" w:sz="4" w:space="0"/>
              <w:right w:val="single" w:color="auto" w:sz="4" w:space="0"/>
            </w:tcBorders>
            <w:vAlign w:val="center"/>
          </w:tcPr>
          <w:p w14:paraId="7856BFB6">
            <w:pPr>
              <w:keepNext/>
              <w:spacing w:after="60"/>
              <w:jc w:val="center"/>
              <w:outlineLvl w:val="0"/>
              <w:rPr>
                <w:rFonts w:ascii="Times New Roman" w:hAnsi="Times New Roman"/>
                <w:b/>
                <w:bCs/>
                <w:sz w:val="28"/>
                <w:szCs w:val="28"/>
                <w:lang w:val="de-DE"/>
              </w:rPr>
            </w:pPr>
            <w:r>
              <w:rPr>
                <w:rFonts w:ascii="Times New Roman" w:hAnsi="Times New Roman"/>
                <w:b/>
                <w:bCs/>
                <w:sz w:val="28"/>
                <w:szCs w:val="28"/>
                <w:lang w:val="de-DE"/>
              </w:rPr>
              <w:t>Các bài trong mô đun</w:t>
            </w:r>
          </w:p>
        </w:tc>
        <w:tc>
          <w:tcPr>
            <w:tcW w:w="4536" w:type="dxa"/>
            <w:gridSpan w:val="4"/>
            <w:tcBorders>
              <w:top w:val="single" w:color="auto" w:sz="4" w:space="0"/>
              <w:left w:val="single" w:color="auto" w:sz="4" w:space="0"/>
              <w:bottom w:val="single" w:color="auto" w:sz="4" w:space="0"/>
              <w:right w:val="single" w:color="auto" w:sz="4" w:space="0"/>
            </w:tcBorders>
          </w:tcPr>
          <w:p w14:paraId="3305A99F">
            <w:pPr>
              <w:keepNext/>
              <w:spacing w:after="60"/>
              <w:jc w:val="center"/>
              <w:outlineLvl w:val="0"/>
              <w:rPr>
                <w:rFonts w:ascii="Times New Roman" w:hAnsi="Times New Roman"/>
                <w:b/>
                <w:bCs/>
                <w:sz w:val="28"/>
                <w:szCs w:val="28"/>
                <w:lang w:val="de-DE"/>
              </w:rPr>
            </w:pPr>
            <w:r>
              <w:rPr>
                <w:rFonts w:ascii="Times New Roman" w:hAnsi="Times New Roman"/>
                <w:b/>
                <w:bCs/>
                <w:sz w:val="28"/>
                <w:szCs w:val="28"/>
                <w:lang w:val="de-DE"/>
              </w:rPr>
              <w:t>Thời gian (giờ)</w:t>
            </w:r>
          </w:p>
        </w:tc>
      </w:tr>
      <w:tr w14:paraId="54493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vMerge w:val="continue"/>
            <w:tcBorders>
              <w:top w:val="single" w:color="auto" w:sz="4" w:space="0"/>
              <w:left w:val="single" w:color="auto" w:sz="4" w:space="0"/>
              <w:bottom w:val="single" w:color="auto" w:sz="4" w:space="0"/>
              <w:right w:val="single" w:color="auto" w:sz="4" w:space="0"/>
            </w:tcBorders>
          </w:tcPr>
          <w:p w14:paraId="3A928FB1">
            <w:pPr>
              <w:spacing w:after="60"/>
              <w:jc w:val="center"/>
              <w:rPr>
                <w:rFonts w:ascii="Times New Roman" w:hAnsi="Times New Roman"/>
                <w:b/>
                <w:bCs/>
                <w:sz w:val="28"/>
                <w:szCs w:val="28"/>
                <w:lang w:val="de-DE"/>
              </w:rPr>
            </w:pPr>
          </w:p>
        </w:tc>
        <w:tc>
          <w:tcPr>
            <w:tcW w:w="4053" w:type="dxa"/>
            <w:vMerge w:val="continue"/>
            <w:tcBorders>
              <w:top w:val="single" w:color="auto" w:sz="4" w:space="0"/>
              <w:left w:val="single" w:color="auto" w:sz="4" w:space="0"/>
              <w:bottom w:val="single" w:color="auto" w:sz="4" w:space="0"/>
              <w:right w:val="single" w:color="auto" w:sz="4" w:space="0"/>
            </w:tcBorders>
          </w:tcPr>
          <w:p w14:paraId="239F450E">
            <w:pPr>
              <w:spacing w:after="60"/>
              <w:jc w:val="center"/>
              <w:rPr>
                <w:rFonts w:ascii="Times New Roman" w:hAnsi="Times New Roman"/>
                <w:b/>
                <w:bCs/>
                <w:sz w:val="28"/>
                <w:szCs w:val="28"/>
                <w:lang w:val="de-DE"/>
              </w:rPr>
            </w:pPr>
          </w:p>
        </w:tc>
        <w:tc>
          <w:tcPr>
            <w:tcW w:w="851" w:type="dxa"/>
            <w:tcBorders>
              <w:top w:val="single" w:color="auto" w:sz="4" w:space="0"/>
              <w:left w:val="single" w:color="auto" w:sz="4" w:space="0"/>
              <w:bottom w:val="single" w:color="auto" w:sz="4" w:space="0"/>
              <w:right w:val="single" w:color="auto" w:sz="4" w:space="0"/>
            </w:tcBorders>
          </w:tcPr>
          <w:p w14:paraId="3028F611">
            <w:pPr>
              <w:spacing w:after="60"/>
              <w:jc w:val="center"/>
              <w:rPr>
                <w:rFonts w:ascii="Times New Roman" w:hAnsi="Times New Roman"/>
                <w:b/>
                <w:bCs/>
                <w:sz w:val="28"/>
                <w:szCs w:val="28"/>
                <w:lang w:val="de-DE"/>
              </w:rPr>
            </w:pPr>
            <w:r>
              <w:rPr>
                <w:rFonts w:ascii="Times New Roman" w:hAnsi="Times New Roman"/>
                <w:b/>
                <w:bCs/>
                <w:sz w:val="28"/>
                <w:szCs w:val="28"/>
                <w:lang w:val="de-DE"/>
              </w:rPr>
              <w:t>Tổng số</w:t>
            </w:r>
          </w:p>
        </w:tc>
        <w:tc>
          <w:tcPr>
            <w:tcW w:w="992" w:type="dxa"/>
            <w:tcBorders>
              <w:top w:val="single" w:color="auto" w:sz="4" w:space="0"/>
              <w:left w:val="single" w:color="auto" w:sz="4" w:space="0"/>
              <w:bottom w:val="single" w:color="auto" w:sz="4" w:space="0"/>
              <w:right w:val="single" w:color="auto" w:sz="4" w:space="0"/>
            </w:tcBorders>
          </w:tcPr>
          <w:p w14:paraId="2E74A4B2">
            <w:pPr>
              <w:spacing w:after="60"/>
              <w:jc w:val="center"/>
              <w:rPr>
                <w:rFonts w:ascii="Times New Roman" w:hAnsi="Times New Roman"/>
                <w:b/>
                <w:bCs/>
                <w:sz w:val="28"/>
                <w:szCs w:val="28"/>
                <w:lang w:val="de-DE"/>
              </w:rPr>
            </w:pPr>
            <w:r>
              <w:rPr>
                <w:rFonts w:ascii="Times New Roman" w:hAnsi="Times New Roman"/>
                <w:b/>
                <w:bCs/>
                <w:sz w:val="28"/>
                <w:szCs w:val="28"/>
                <w:lang w:val="de-DE"/>
              </w:rPr>
              <w:t>Lý thuyết</w:t>
            </w:r>
          </w:p>
        </w:tc>
        <w:tc>
          <w:tcPr>
            <w:tcW w:w="1701" w:type="dxa"/>
            <w:tcBorders>
              <w:top w:val="single" w:color="auto" w:sz="4" w:space="0"/>
              <w:left w:val="single" w:color="auto" w:sz="4" w:space="0"/>
              <w:bottom w:val="single" w:color="auto" w:sz="4" w:space="0"/>
              <w:right w:val="single" w:color="auto" w:sz="4" w:space="0"/>
            </w:tcBorders>
          </w:tcPr>
          <w:p w14:paraId="4BDF152F">
            <w:pPr>
              <w:spacing w:after="60"/>
              <w:jc w:val="center"/>
              <w:rPr>
                <w:rFonts w:ascii="Times New Roman" w:hAnsi="Times New Roman"/>
                <w:b/>
                <w:bCs/>
                <w:sz w:val="28"/>
                <w:szCs w:val="28"/>
                <w:lang w:val="de-DE"/>
              </w:rPr>
            </w:pPr>
            <w:r>
              <w:rPr>
                <w:rFonts w:ascii="Times New Roman" w:hAnsi="Times New Roman"/>
                <w:b/>
                <w:bCs/>
                <w:sz w:val="28"/>
                <w:szCs w:val="28"/>
                <w:lang w:val="de-DE"/>
              </w:rPr>
              <w:t>Thực hành, thí nghiệm, thảo luận, bài tập</w:t>
            </w:r>
          </w:p>
        </w:tc>
        <w:tc>
          <w:tcPr>
            <w:tcW w:w="992" w:type="dxa"/>
            <w:tcBorders>
              <w:top w:val="single" w:color="auto" w:sz="4" w:space="0"/>
              <w:left w:val="single" w:color="auto" w:sz="4" w:space="0"/>
              <w:bottom w:val="single" w:color="auto" w:sz="4" w:space="0"/>
              <w:right w:val="single" w:color="auto" w:sz="4" w:space="0"/>
            </w:tcBorders>
          </w:tcPr>
          <w:p w14:paraId="483C81B8">
            <w:pPr>
              <w:keepNext/>
              <w:spacing w:after="60"/>
              <w:jc w:val="center"/>
              <w:outlineLvl w:val="0"/>
              <w:rPr>
                <w:rFonts w:ascii="Times New Roman" w:hAnsi="Times New Roman"/>
                <w:b/>
                <w:bCs/>
                <w:sz w:val="28"/>
                <w:szCs w:val="28"/>
              </w:rPr>
            </w:pPr>
            <w:r>
              <w:rPr>
                <w:rFonts w:ascii="Times New Roman" w:hAnsi="Times New Roman"/>
                <w:b/>
                <w:bCs/>
                <w:sz w:val="28"/>
                <w:szCs w:val="28"/>
                <w:lang w:val="de-DE"/>
              </w:rPr>
              <w:t>Kiểm tr</w:t>
            </w:r>
            <w:r>
              <w:rPr>
                <w:rFonts w:ascii="Times New Roman" w:hAnsi="Times New Roman"/>
                <w:b/>
                <w:bCs/>
                <w:sz w:val="28"/>
                <w:szCs w:val="28"/>
              </w:rPr>
              <w:t>a*</w:t>
            </w:r>
          </w:p>
        </w:tc>
      </w:tr>
      <w:tr w14:paraId="264AB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186649BA">
            <w:pPr>
              <w:spacing w:after="60"/>
              <w:jc w:val="center"/>
              <w:rPr>
                <w:rFonts w:ascii="Times New Roman" w:hAnsi="Times New Roman"/>
                <w:sz w:val="28"/>
                <w:szCs w:val="28"/>
              </w:rPr>
            </w:pPr>
            <w:r>
              <w:rPr>
                <w:rFonts w:ascii="Times New Roman" w:hAnsi="Times New Roman"/>
                <w:sz w:val="28"/>
                <w:szCs w:val="28"/>
              </w:rPr>
              <w:t>1</w:t>
            </w:r>
          </w:p>
        </w:tc>
        <w:tc>
          <w:tcPr>
            <w:tcW w:w="4053" w:type="dxa"/>
            <w:tcBorders>
              <w:top w:val="single" w:color="auto" w:sz="4" w:space="0"/>
              <w:left w:val="single" w:color="auto" w:sz="4" w:space="0"/>
              <w:bottom w:val="single" w:color="auto" w:sz="4" w:space="0"/>
              <w:right w:val="single" w:color="auto" w:sz="4" w:space="0"/>
            </w:tcBorders>
          </w:tcPr>
          <w:p w14:paraId="27271DD1">
            <w:pPr>
              <w:spacing w:after="60"/>
              <w:jc w:val="both"/>
              <w:rPr>
                <w:rFonts w:ascii="Times New Roman" w:hAnsi="Times New Roman"/>
                <w:b/>
                <w:sz w:val="28"/>
                <w:szCs w:val="28"/>
              </w:rPr>
            </w:pPr>
            <w:r>
              <w:rPr>
                <w:rFonts w:ascii="Times New Roman" w:hAnsi="Times New Roman"/>
                <w:b/>
                <w:sz w:val="28"/>
                <w:szCs w:val="28"/>
              </w:rPr>
              <w:t>Bài mở đầu</w:t>
            </w:r>
          </w:p>
          <w:p w14:paraId="22AFAC13">
            <w:pPr>
              <w:spacing w:after="60"/>
              <w:jc w:val="both"/>
              <w:rPr>
                <w:rFonts w:ascii="Times New Roman" w:hAnsi="Times New Roman"/>
                <w:bCs/>
                <w:sz w:val="28"/>
                <w:szCs w:val="28"/>
              </w:rPr>
            </w:pPr>
            <w:r>
              <w:rPr>
                <w:rFonts w:ascii="Times New Roman" w:hAnsi="Times New Roman"/>
                <w:bCs/>
                <w:sz w:val="28"/>
                <w:szCs w:val="28"/>
              </w:rPr>
              <w:t>1. Tầm quan trọng của những kiến thức lạnh cơ bản, kỹ năng thực hành lạnh cơ bản trong chuyên ngành kỹ thuật máy lạnh và điều hòa không khí.</w:t>
            </w:r>
          </w:p>
          <w:p w14:paraId="486923E0">
            <w:pPr>
              <w:spacing w:after="60"/>
              <w:jc w:val="both"/>
              <w:rPr>
                <w:rFonts w:ascii="Times New Roman" w:hAnsi="Times New Roman"/>
                <w:bCs/>
                <w:sz w:val="28"/>
                <w:szCs w:val="28"/>
              </w:rPr>
            </w:pPr>
            <w:r>
              <w:rPr>
                <w:rFonts w:ascii="Times New Roman" w:hAnsi="Times New Roman"/>
                <w:bCs/>
                <w:sz w:val="28"/>
                <w:szCs w:val="28"/>
              </w:rPr>
              <w:t>2. Các tài liệu phục vụ cho việc học tập môn học này.</w:t>
            </w:r>
          </w:p>
        </w:tc>
        <w:tc>
          <w:tcPr>
            <w:tcW w:w="851" w:type="dxa"/>
            <w:tcBorders>
              <w:top w:val="single" w:color="auto" w:sz="4" w:space="0"/>
              <w:left w:val="single" w:color="auto" w:sz="4" w:space="0"/>
              <w:bottom w:val="single" w:color="auto" w:sz="4" w:space="0"/>
              <w:right w:val="single" w:color="auto" w:sz="4" w:space="0"/>
            </w:tcBorders>
          </w:tcPr>
          <w:p w14:paraId="04923374">
            <w:pPr>
              <w:spacing w:after="60"/>
              <w:jc w:val="center"/>
              <w:rPr>
                <w:rFonts w:ascii="Times New Roman" w:hAnsi="Times New Roman"/>
                <w:b/>
                <w:sz w:val="28"/>
                <w:szCs w:val="28"/>
              </w:rPr>
            </w:pPr>
            <w:r>
              <w:rPr>
                <w:rFonts w:ascii="Times New Roman" w:hAnsi="Times New Roman"/>
                <w:b/>
                <w:sz w:val="28"/>
                <w:szCs w:val="28"/>
              </w:rPr>
              <w:t>1</w:t>
            </w:r>
          </w:p>
        </w:tc>
        <w:tc>
          <w:tcPr>
            <w:tcW w:w="992" w:type="dxa"/>
            <w:tcBorders>
              <w:top w:val="single" w:color="auto" w:sz="4" w:space="0"/>
              <w:left w:val="single" w:color="auto" w:sz="4" w:space="0"/>
              <w:bottom w:val="single" w:color="auto" w:sz="4" w:space="0"/>
              <w:right w:val="single" w:color="auto" w:sz="4" w:space="0"/>
            </w:tcBorders>
          </w:tcPr>
          <w:p w14:paraId="77CC8BE7">
            <w:pPr>
              <w:spacing w:after="60"/>
              <w:jc w:val="center"/>
              <w:rPr>
                <w:rFonts w:ascii="Times New Roman" w:hAnsi="Times New Roman"/>
                <w:b/>
                <w:sz w:val="28"/>
                <w:szCs w:val="28"/>
              </w:rPr>
            </w:pPr>
            <w:r>
              <w:rPr>
                <w:rFonts w:ascii="Times New Roman" w:hAnsi="Times New Roman"/>
                <w:b/>
                <w:sz w:val="28"/>
                <w:szCs w:val="28"/>
              </w:rPr>
              <w:t>1</w:t>
            </w:r>
          </w:p>
        </w:tc>
        <w:tc>
          <w:tcPr>
            <w:tcW w:w="1701" w:type="dxa"/>
            <w:tcBorders>
              <w:top w:val="single" w:color="auto" w:sz="4" w:space="0"/>
              <w:left w:val="single" w:color="auto" w:sz="4" w:space="0"/>
              <w:bottom w:val="single" w:color="auto" w:sz="4" w:space="0"/>
              <w:right w:val="single" w:color="auto" w:sz="4" w:space="0"/>
            </w:tcBorders>
          </w:tcPr>
          <w:p w14:paraId="7D2027E8">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55A7ED62">
            <w:pPr>
              <w:spacing w:after="60"/>
              <w:jc w:val="center"/>
              <w:rPr>
                <w:rFonts w:ascii="Times New Roman" w:hAnsi="Times New Roman"/>
                <w:sz w:val="28"/>
                <w:szCs w:val="28"/>
              </w:rPr>
            </w:pPr>
          </w:p>
        </w:tc>
      </w:tr>
      <w:tr w14:paraId="4A5AB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1C516C2B">
            <w:pPr>
              <w:spacing w:after="60"/>
              <w:jc w:val="center"/>
              <w:rPr>
                <w:rFonts w:ascii="Times New Roman" w:hAnsi="Times New Roman"/>
                <w:sz w:val="28"/>
                <w:szCs w:val="28"/>
              </w:rPr>
            </w:pPr>
            <w:r>
              <w:rPr>
                <w:rFonts w:ascii="Times New Roman" w:hAnsi="Times New Roman"/>
                <w:sz w:val="28"/>
                <w:szCs w:val="28"/>
              </w:rPr>
              <w:t>2</w:t>
            </w:r>
          </w:p>
        </w:tc>
        <w:tc>
          <w:tcPr>
            <w:tcW w:w="4053" w:type="dxa"/>
            <w:tcBorders>
              <w:top w:val="single" w:color="auto" w:sz="4" w:space="0"/>
              <w:left w:val="single" w:color="auto" w:sz="4" w:space="0"/>
              <w:bottom w:val="single" w:color="auto" w:sz="4" w:space="0"/>
              <w:right w:val="single" w:color="auto" w:sz="4" w:space="0"/>
            </w:tcBorders>
          </w:tcPr>
          <w:p w14:paraId="7AAF6D3B">
            <w:pPr>
              <w:spacing w:after="60"/>
              <w:jc w:val="both"/>
              <w:rPr>
                <w:rFonts w:ascii="Times New Roman" w:hAnsi="Times New Roman"/>
                <w:b/>
                <w:sz w:val="28"/>
                <w:szCs w:val="28"/>
              </w:rPr>
            </w:pPr>
            <w:r>
              <w:rPr>
                <w:rFonts w:ascii="Times New Roman" w:hAnsi="Times New Roman"/>
                <w:b/>
                <w:sz w:val="28"/>
                <w:szCs w:val="28"/>
              </w:rPr>
              <w:t xml:space="preserve">Bài 1: Tổng quan về các loại máy lạnh thông dụng </w:t>
            </w:r>
          </w:p>
          <w:p w14:paraId="36FE78CE">
            <w:pPr>
              <w:spacing w:after="60"/>
              <w:rPr>
                <w:rFonts w:ascii="Times New Roman" w:hAnsi="Times New Roman"/>
              </w:rPr>
            </w:pPr>
            <w:r>
              <w:rPr>
                <w:rFonts w:ascii="Times New Roman" w:hAnsi="Times New Roman"/>
                <w:sz w:val="28"/>
                <w:szCs w:val="28"/>
              </w:rPr>
              <w:t>1. Máy lạnh nén hơi:</w:t>
            </w:r>
          </w:p>
          <w:p w14:paraId="5B6D40CA">
            <w:pPr>
              <w:spacing w:after="60"/>
              <w:rPr>
                <w:rFonts w:ascii="Times New Roman" w:hAnsi="Times New Roman"/>
              </w:rPr>
            </w:pPr>
            <w:r>
              <w:rPr>
                <w:rFonts w:ascii="Times New Roman" w:hAnsi="Times New Roman"/>
                <w:sz w:val="28"/>
                <w:szCs w:val="28"/>
              </w:rPr>
              <w:t>2. Máy lạnh hấp thụ:</w:t>
            </w:r>
          </w:p>
          <w:p w14:paraId="095B69F1">
            <w:pPr>
              <w:spacing w:after="60"/>
              <w:rPr>
                <w:rFonts w:ascii="Times New Roman" w:hAnsi="Times New Roman"/>
              </w:rPr>
            </w:pPr>
            <w:r>
              <w:rPr>
                <w:rFonts w:ascii="Times New Roman" w:hAnsi="Times New Roman"/>
                <w:sz w:val="28"/>
                <w:szCs w:val="28"/>
              </w:rPr>
              <w:t>3. Máy lạnh nén khí</w:t>
            </w:r>
          </w:p>
          <w:p w14:paraId="12FBECE3">
            <w:pPr>
              <w:spacing w:after="60"/>
              <w:rPr>
                <w:rFonts w:ascii="Times New Roman" w:hAnsi="Times New Roman"/>
              </w:rPr>
            </w:pPr>
            <w:r>
              <w:rPr>
                <w:rFonts w:ascii="Times New Roman" w:hAnsi="Times New Roman"/>
                <w:sz w:val="28"/>
                <w:szCs w:val="28"/>
              </w:rPr>
              <w:t>4. Máy lạnh Ejectơ</w:t>
            </w:r>
            <w:r>
              <w:rPr>
                <w:rFonts w:ascii="Times New Roman" w:hAnsi="Times New Roman"/>
                <w:sz w:val="28"/>
                <w:szCs w:val="28"/>
              </w:rPr>
              <w:tab/>
            </w:r>
            <w:r>
              <w:rPr>
                <w:rFonts w:ascii="Times New Roman" w:hAnsi="Times New Roman"/>
                <w:sz w:val="28"/>
                <w:szCs w:val="28"/>
              </w:rPr>
              <w:t>:</w:t>
            </w:r>
          </w:p>
          <w:p w14:paraId="65BB8BFE">
            <w:pPr>
              <w:spacing w:after="60"/>
              <w:rPr>
                <w:rFonts w:ascii="Times New Roman" w:hAnsi="Times New Roman"/>
              </w:rPr>
            </w:pPr>
            <w:r>
              <w:rPr>
                <w:rFonts w:ascii="Times New Roman" w:hAnsi="Times New Roman"/>
                <w:sz w:val="28"/>
                <w:szCs w:val="28"/>
              </w:rPr>
              <w:t>5. Máy lạnh nhiệt điện:</w:t>
            </w:r>
          </w:p>
        </w:tc>
        <w:tc>
          <w:tcPr>
            <w:tcW w:w="851" w:type="dxa"/>
            <w:tcBorders>
              <w:top w:val="single" w:color="auto" w:sz="4" w:space="0"/>
              <w:left w:val="single" w:color="auto" w:sz="4" w:space="0"/>
              <w:bottom w:val="single" w:color="auto" w:sz="4" w:space="0"/>
              <w:right w:val="single" w:color="auto" w:sz="4" w:space="0"/>
            </w:tcBorders>
          </w:tcPr>
          <w:p w14:paraId="66F66CB5">
            <w:pPr>
              <w:spacing w:after="60"/>
              <w:jc w:val="center"/>
              <w:rPr>
                <w:rFonts w:ascii="Times New Roman" w:hAnsi="Times New Roman"/>
                <w:b/>
                <w:sz w:val="28"/>
                <w:szCs w:val="28"/>
              </w:rPr>
            </w:pPr>
            <w:r>
              <w:rPr>
                <w:rFonts w:ascii="Times New Roman" w:hAnsi="Times New Roman"/>
                <w:b/>
                <w:sz w:val="28"/>
                <w:szCs w:val="28"/>
              </w:rPr>
              <w:t>5</w:t>
            </w:r>
          </w:p>
          <w:p w14:paraId="16B54901">
            <w:pPr>
              <w:spacing w:after="60"/>
              <w:jc w:val="center"/>
              <w:rPr>
                <w:rFonts w:ascii="Times New Roman" w:hAnsi="Times New Roman"/>
                <w:b/>
                <w:sz w:val="28"/>
                <w:szCs w:val="28"/>
              </w:rPr>
            </w:pPr>
          </w:p>
          <w:p w14:paraId="43BE5865">
            <w:pPr>
              <w:spacing w:after="60"/>
              <w:jc w:val="center"/>
              <w:rPr>
                <w:rFonts w:ascii="Times New Roman" w:hAnsi="Times New Roman"/>
                <w:b/>
                <w:sz w:val="28"/>
                <w:szCs w:val="28"/>
              </w:rPr>
            </w:pPr>
          </w:p>
        </w:tc>
        <w:tc>
          <w:tcPr>
            <w:tcW w:w="992" w:type="dxa"/>
            <w:tcBorders>
              <w:top w:val="single" w:color="auto" w:sz="4" w:space="0"/>
              <w:left w:val="single" w:color="auto" w:sz="4" w:space="0"/>
              <w:bottom w:val="single" w:color="auto" w:sz="4" w:space="0"/>
              <w:right w:val="single" w:color="auto" w:sz="4" w:space="0"/>
            </w:tcBorders>
          </w:tcPr>
          <w:p w14:paraId="7851FAE5">
            <w:pPr>
              <w:spacing w:after="60"/>
              <w:jc w:val="center"/>
              <w:rPr>
                <w:rFonts w:ascii="Times New Roman" w:hAnsi="Times New Roman"/>
                <w:b/>
                <w:sz w:val="28"/>
                <w:szCs w:val="28"/>
              </w:rPr>
            </w:pPr>
            <w:r>
              <w:rPr>
                <w:rFonts w:ascii="Times New Roman" w:hAnsi="Times New Roman"/>
                <w:b/>
                <w:sz w:val="28"/>
                <w:szCs w:val="28"/>
              </w:rPr>
              <w:t>2</w:t>
            </w:r>
          </w:p>
          <w:p w14:paraId="7C132C15">
            <w:pPr>
              <w:spacing w:after="60"/>
              <w:jc w:val="center"/>
              <w:rPr>
                <w:rFonts w:ascii="Times New Roman" w:hAnsi="Times New Roman"/>
                <w:sz w:val="28"/>
                <w:szCs w:val="28"/>
              </w:rPr>
            </w:pPr>
          </w:p>
          <w:p w14:paraId="068F1C71">
            <w:pPr>
              <w:spacing w:after="60"/>
              <w:jc w:val="center"/>
              <w:rPr>
                <w:rFonts w:ascii="Times New Roman" w:hAnsi="Times New Roman"/>
                <w:b/>
                <w:sz w:val="28"/>
                <w:szCs w:val="28"/>
              </w:rPr>
            </w:pPr>
          </w:p>
        </w:tc>
        <w:tc>
          <w:tcPr>
            <w:tcW w:w="1701" w:type="dxa"/>
            <w:tcBorders>
              <w:top w:val="single" w:color="auto" w:sz="4" w:space="0"/>
              <w:left w:val="single" w:color="auto" w:sz="4" w:space="0"/>
              <w:bottom w:val="single" w:color="auto" w:sz="4" w:space="0"/>
              <w:right w:val="single" w:color="auto" w:sz="4" w:space="0"/>
            </w:tcBorders>
          </w:tcPr>
          <w:p w14:paraId="3B42C370">
            <w:pPr>
              <w:spacing w:after="60"/>
              <w:jc w:val="center"/>
              <w:rPr>
                <w:rFonts w:ascii="Times New Roman" w:hAnsi="Times New Roman"/>
                <w:b/>
                <w:sz w:val="28"/>
                <w:szCs w:val="28"/>
              </w:rPr>
            </w:pPr>
            <w:r>
              <w:rPr>
                <w:rFonts w:ascii="Times New Roman" w:hAnsi="Times New Roman"/>
                <w:b/>
                <w:sz w:val="28"/>
                <w:szCs w:val="28"/>
              </w:rPr>
              <w:t>3</w:t>
            </w:r>
          </w:p>
          <w:p w14:paraId="0B5075DC">
            <w:pPr>
              <w:spacing w:after="60"/>
              <w:jc w:val="center"/>
              <w:rPr>
                <w:rFonts w:ascii="Times New Roman" w:hAnsi="Times New Roman"/>
                <w:b/>
                <w:sz w:val="28"/>
                <w:szCs w:val="28"/>
              </w:rPr>
            </w:pPr>
          </w:p>
          <w:p w14:paraId="28C6280E">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54FB5E3A">
            <w:pPr>
              <w:spacing w:after="60"/>
              <w:jc w:val="center"/>
              <w:rPr>
                <w:rFonts w:ascii="Times New Roman" w:hAnsi="Times New Roman"/>
                <w:sz w:val="28"/>
                <w:szCs w:val="28"/>
              </w:rPr>
            </w:pPr>
          </w:p>
        </w:tc>
      </w:tr>
      <w:tr w14:paraId="4CA2C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15839DD6">
            <w:pPr>
              <w:spacing w:after="60"/>
              <w:jc w:val="center"/>
              <w:rPr>
                <w:rFonts w:ascii="Times New Roman" w:hAnsi="Times New Roman"/>
                <w:sz w:val="28"/>
                <w:szCs w:val="28"/>
              </w:rPr>
            </w:pPr>
            <w:r>
              <w:rPr>
                <w:rFonts w:ascii="Times New Roman" w:hAnsi="Times New Roman"/>
                <w:sz w:val="28"/>
                <w:szCs w:val="28"/>
              </w:rPr>
              <w:t>3</w:t>
            </w:r>
          </w:p>
        </w:tc>
        <w:tc>
          <w:tcPr>
            <w:tcW w:w="4053" w:type="dxa"/>
            <w:tcBorders>
              <w:top w:val="single" w:color="auto" w:sz="4" w:space="0"/>
              <w:left w:val="single" w:color="auto" w:sz="4" w:space="0"/>
              <w:bottom w:val="single" w:color="auto" w:sz="4" w:space="0"/>
              <w:right w:val="single" w:color="auto" w:sz="4" w:space="0"/>
            </w:tcBorders>
          </w:tcPr>
          <w:p w14:paraId="754ACC91">
            <w:pPr>
              <w:spacing w:after="60"/>
              <w:jc w:val="both"/>
              <w:rPr>
                <w:rFonts w:ascii="Times New Roman" w:hAnsi="Times New Roman"/>
                <w:b/>
                <w:sz w:val="28"/>
                <w:szCs w:val="28"/>
              </w:rPr>
            </w:pPr>
            <w:r>
              <w:rPr>
                <w:rFonts w:ascii="Times New Roman" w:hAnsi="Times New Roman"/>
                <w:b/>
                <w:sz w:val="28"/>
                <w:szCs w:val="28"/>
              </w:rPr>
              <w:t>Bài 2: Các loại máy nén lạnh</w:t>
            </w:r>
          </w:p>
          <w:p w14:paraId="5196CEDC">
            <w:pPr>
              <w:spacing w:after="60"/>
              <w:jc w:val="both"/>
              <w:rPr>
                <w:rFonts w:ascii="Times New Roman" w:hAnsi="Times New Roman"/>
                <w:i/>
                <w:iCs/>
                <w:sz w:val="28"/>
                <w:szCs w:val="28"/>
              </w:rPr>
            </w:pPr>
            <w:r>
              <w:rPr>
                <w:rFonts w:ascii="Times New Roman" w:hAnsi="Times New Roman"/>
                <w:sz w:val="28"/>
                <w:szCs w:val="28"/>
              </w:rPr>
              <w:t>1. Máy nén Pitton trượt:</w:t>
            </w:r>
            <w:r>
              <w:rPr>
                <w:rFonts w:ascii="Times New Roman" w:hAnsi="Times New Roman"/>
                <w:sz w:val="28"/>
                <w:szCs w:val="28"/>
              </w:rPr>
              <w:tab/>
            </w:r>
            <w:r>
              <w:rPr>
                <w:rFonts w:ascii="Times New Roman" w:hAnsi="Times New Roman"/>
                <w:sz w:val="28"/>
                <w:szCs w:val="28"/>
              </w:rPr>
              <w:tab/>
            </w:r>
          </w:p>
          <w:p w14:paraId="218AB540">
            <w:pPr>
              <w:spacing w:after="60"/>
              <w:rPr>
                <w:rFonts w:ascii="Times New Roman" w:hAnsi="Times New Roman"/>
              </w:rPr>
            </w:pPr>
            <w:r>
              <w:rPr>
                <w:rFonts w:ascii="Times New Roman" w:hAnsi="Times New Roman"/>
                <w:sz w:val="28"/>
                <w:szCs w:val="28"/>
              </w:rPr>
              <w:t>2. Máy nén pitton quay:</w:t>
            </w:r>
          </w:p>
          <w:p w14:paraId="61581E3B">
            <w:pPr>
              <w:spacing w:after="60"/>
              <w:rPr>
                <w:rFonts w:ascii="Times New Roman" w:hAnsi="Times New Roman"/>
                <w:sz w:val="28"/>
                <w:szCs w:val="28"/>
              </w:rPr>
            </w:pPr>
            <w:r>
              <w:rPr>
                <w:rFonts w:ascii="Times New Roman" w:hAnsi="Times New Roman"/>
                <w:sz w:val="28"/>
                <w:szCs w:val="28"/>
              </w:rPr>
              <w:t>3. Máy nén xoắn ốc</w:t>
            </w:r>
          </w:p>
          <w:p w14:paraId="0C8CB04D">
            <w:pPr>
              <w:spacing w:after="60"/>
              <w:rPr>
                <w:rFonts w:ascii="Times New Roman" w:hAnsi="Times New Roman"/>
                <w:b/>
                <w:bCs/>
                <w:sz w:val="28"/>
                <w:szCs w:val="28"/>
              </w:rPr>
            </w:pPr>
            <w:r>
              <w:rPr>
                <w:rFonts w:ascii="Times New Roman" w:hAnsi="Times New Roman"/>
                <w:sz w:val="28"/>
                <w:szCs w:val="28"/>
              </w:rPr>
              <w:t>4. Máy nén tuabin</w:t>
            </w:r>
          </w:p>
        </w:tc>
        <w:tc>
          <w:tcPr>
            <w:tcW w:w="851" w:type="dxa"/>
            <w:tcBorders>
              <w:top w:val="single" w:color="auto" w:sz="4" w:space="0"/>
              <w:left w:val="single" w:color="auto" w:sz="4" w:space="0"/>
              <w:bottom w:val="single" w:color="auto" w:sz="4" w:space="0"/>
              <w:right w:val="single" w:color="auto" w:sz="4" w:space="0"/>
            </w:tcBorders>
          </w:tcPr>
          <w:p w14:paraId="0C543EE9">
            <w:pPr>
              <w:spacing w:after="60"/>
              <w:jc w:val="center"/>
              <w:rPr>
                <w:rFonts w:ascii="Times New Roman" w:hAnsi="Times New Roman"/>
                <w:b/>
                <w:sz w:val="28"/>
                <w:szCs w:val="28"/>
              </w:rPr>
            </w:pPr>
            <w:r>
              <w:rPr>
                <w:rFonts w:ascii="Times New Roman" w:hAnsi="Times New Roman"/>
                <w:b/>
                <w:sz w:val="28"/>
                <w:szCs w:val="28"/>
              </w:rPr>
              <w:t>26</w:t>
            </w:r>
          </w:p>
          <w:p w14:paraId="16FE2852">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2F5D83B1">
            <w:pPr>
              <w:spacing w:after="60"/>
              <w:jc w:val="center"/>
              <w:rPr>
                <w:rFonts w:ascii="Times New Roman" w:hAnsi="Times New Roman"/>
                <w:b/>
                <w:sz w:val="28"/>
                <w:szCs w:val="28"/>
              </w:rPr>
            </w:pPr>
            <w:r>
              <w:rPr>
                <w:rFonts w:ascii="Times New Roman" w:hAnsi="Times New Roman"/>
                <w:b/>
                <w:sz w:val="28"/>
                <w:szCs w:val="28"/>
              </w:rPr>
              <w:t>3</w:t>
            </w:r>
          </w:p>
          <w:p w14:paraId="3191F618">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479AB38F">
            <w:pPr>
              <w:spacing w:after="60"/>
              <w:jc w:val="center"/>
              <w:rPr>
                <w:rFonts w:ascii="Times New Roman" w:hAnsi="Times New Roman"/>
                <w:b/>
                <w:sz w:val="28"/>
                <w:szCs w:val="28"/>
              </w:rPr>
            </w:pPr>
            <w:r>
              <w:rPr>
                <w:rFonts w:ascii="Times New Roman" w:hAnsi="Times New Roman"/>
                <w:b/>
                <w:sz w:val="28"/>
                <w:szCs w:val="28"/>
              </w:rPr>
              <w:t>22</w:t>
            </w:r>
          </w:p>
          <w:p w14:paraId="14E761AC">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0B9ACC78">
            <w:pPr>
              <w:spacing w:after="60"/>
              <w:jc w:val="center"/>
              <w:rPr>
                <w:rFonts w:ascii="Times New Roman" w:hAnsi="Times New Roman"/>
                <w:b/>
                <w:sz w:val="28"/>
                <w:szCs w:val="28"/>
              </w:rPr>
            </w:pPr>
            <w:r>
              <w:rPr>
                <w:rFonts w:ascii="Times New Roman" w:hAnsi="Times New Roman"/>
                <w:b/>
                <w:sz w:val="28"/>
                <w:szCs w:val="28"/>
              </w:rPr>
              <w:t>1</w:t>
            </w:r>
          </w:p>
        </w:tc>
      </w:tr>
      <w:tr w14:paraId="776B9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1BDC88A5">
            <w:pPr>
              <w:spacing w:after="60"/>
              <w:jc w:val="center"/>
              <w:rPr>
                <w:rFonts w:ascii="Times New Roman" w:hAnsi="Times New Roman"/>
                <w:sz w:val="28"/>
                <w:szCs w:val="28"/>
              </w:rPr>
            </w:pPr>
            <w:r>
              <w:rPr>
                <w:rFonts w:ascii="Times New Roman" w:hAnsi="Times New Roman"/>
                <w:sz w:val="28"/>
                <w:szCs w:val="28"/>
              </w:rPr>
              <w:t>4</w:t>
            </w:r>
          </w:p>
        </w:tc>
        <w:tc>
          <w:tcPr>
            <w:tcW w:w="4053" w:type="dxa"/>
            <w:tcBorders>
              <w:top w:val="single" w:color="auto" w:sz="4" w:space="0"/>
              <w:left w:val="single" w:color="auto" w:sz="4" w:space="0"/>
              <w:bottom w:val="single" w:color="auto" w:sz="4" w:space="0"/>
              <w:right w:val="single" w:color="auto" w:sz="4" w:space="0"/>
            </w:tcBorders>
          </w:tcPr>
          <w:p w14:paraId="7672E899">
            <w:pPr>
              <w:spacing w:after="60"/>
              <w:jc w:val="both"/>
              <w:rPr>
                <w:rFonts w:ascii="Times New Roman" w:hAnsi="Times New Roman"/>
                <w:b/>
                <w:sz w:val="28"/>
                <w:szCs w:val="28"/>
              </w:rPr>
            </w:pPr>
            <w:r>
              <w:rPr>
                <w:rFonts w:ascii="Times New Roman" w:hAnsi="Times New Roman"/>
                <w:b/>
                <w:sz w:val="28"/>
                <w:szCs w:val="28"/>
              </w:rPr>
              <w:t xml:space="preserve">Bài 3: Thiết bị ngưng tụ </w:t>
            </w:r>
          </w:p>
          <w:p w14:paraId="31521A70">
            <w:pPr>
              <w:tabs>
                <w:tab w:val="left" w:pos="1305"/>
              </w:tabs>
              <w:spacing w:after="60"/>
              <w:jc w:val="both"/>
              <w:rPr>
                <w:rFonts w:ascii="Times New Roman" w:hAnsi="Times New Roman"/>
                <w:i/>
                <w:iCs/>
                <w:sz w:val="28"/>
                <w:szCs w:val="28"/>
              </w:rPr>
            </w:pPr>
            <w:r>
              <w:rPr>
                <w:rFonts w:ascii="Times New Roman" w:hAnsi="Times New Roman"/>
                <w:sz w:val="28"/>
                <w:szCs w:val="28"/>
              </w:rPr>
              <w:t>1. Thiết bị ngưng tụ làm mát bằng nước: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5CD010C">
            <w:pPr>
              <w:spacing w:after="60"/>
              <w:rPr>
                <w:rFonts w:ascii="Times New Roman" w:hAnsi="Times New Roman"/>
              </w:rPr>
            </w:pPr>
            <w:r>
              <w:rPr>
                <w:rFonts w:ascii="Times New Roman" w:hAnsi="Times New Roman"/>
                <w:sz w:val="28"/>
                <w:szCs w:val="28"/>
              </w:rPr>
              <w:t>2. Thiết bị ngưng tụ làm mát bằng nước và không khí:</w:t>
            </w:r>
          </w:p>
          <w:p w14:paraId="14ADF258">
            <w:pPr>
              <w:spacing w:after="60"/>
              <w:rPr>
                <w:rFonts w:ascii="Times New Roman" w:hAnsi="Times New Roman"/>
              </w:rPr>
            </w:pPr>
            <w:r>
              <w:rPr>
                <w:rFonts w:ascii="Times New Roman" w:hAnsi="Times New Roman"/>
                <w:sz w:val="28"/>
                <w:szCs w:val="28"/>
              </w:rPr>
              <w:t>3. Thiết bị ngưng tụ làm mát bằng không khí:</w:t>
            </w:r>
            <w:r>
              <w:rPr>
                <w:rFonts w:ascii="Times New Roman" w:hAnsi="Times New Roman"/>
                <w:sz w:val="28"/>
                <w:szCs w:val="28"/>
              </w:rPr>
              <w:tab/>
            </w:r>
          </w:p>
        </w:tc>
        <w:tc>
          <w:tcPr>
            <w:tcW w:w="851" w:type="dxa"/>
            <w:tcBorders>
              <w:top w:val="single" w:color="auto" w:sz="4" w:space="0"/>
              <w:left w:val="single" w:color="auto" w:sz="4" w:space="0"/>
              <w:bottom w:val="single" w:color="auto" w:sz="4" w:space="0"/>
              <w:right w:val="single" w:color="auto" w:sz="4" w:space="0"/>
            </w:tcBorders>
          </w:tcPr>
          <w:p w14:paraId="7036CA4B">
            <w:pPr>
              <w:spacing w:after="60"/>
              <w:jc w:val="center"/>
              <w:rPr>
                <w:rFonts w:ascii="Times New Roman" w:hAnsi="Times New Roman"/>
                <w:b/>
                <w:sz w:val="28"/>
                <w:szCs w:val="28"/>
              </w:rPr>
            </w:pPr>
            <w:r>
              <w:rPr>
                <w:rFonts w:ascii="Times New Roman" w:hAnsi="Times New Roman"/>
                <w:b/>
                <w:sz w:val="28"/>
                <w:szCs w:val="28"/>
              </w:rPr>
              <w:t>6</w:t>
            </w:r>
          </w:p>
          <w:p w14:paraId="00FBA586">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5109A5F9">
            <w:pPr>
              <w:spacing w:after="60"/>
              <w:jc w:val="center"/>
              <w:rPr>
                <w:rFonts w:ascii="Times New Roman" w:hAnsi="Times New Roman"/>
                <w:b/>
                <w:sz w:val="28"/>
                <w:szCs w:val="28"/>
              </w:rPr>
            </w:pPr>
            <w:r>
              <w:rPr>
                <w:rFonts w:ascii="Times New Roman" w:hAnsi="Times New Roman"/>
                <w:b/>
                <w:sz w:val="28"/>
                <w:szCs w:val="28"/>
              </w:rPr>
              <w:t>2</w:t>
            </w:r>
          </w:p>
          <w:p w14:paraId="7A31264F">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4A979CBC">
            <w:pPr>
              <w:spacing w:after="60"/>
              <w:jc w:val="center"/>
              <w:rPr>
                <w:rFonts w:ascii="Times New Roman" w:hAnsi="Times New Roman"/>
                <w:b/>
                <w:sz w:val="28"/>
                <w:szCs w:val="28"/>
              </w:rPr>
            </w:pPr>
            <w:r>
              <w:rPr>
                <w:rFonts w:ascii="Times New Roman" w:hAnsi="Times New Roman"/>
                <w:b/>
                <w:sz w:val="28"/>
                <w:szCs w:val="28"/>
              </w:rPr>
              <w:t>4</w:t>
            </w:r>
          </w:p>
          <w:p w14:paraId="3564B1D6">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73073AE7">
            <w:pPr>
              <w:spacing w:after="60"/>
              <w:jc w:val="center"/>
              <w:rPr>
                <w:rFonts w:ascii="Times New Roman" w:hAnsi="Times New Roman"/>
                <w:sz w:val="28"/>
                <w:szCs w:val="28"/>
              </w:rPr>
            </w:pPr>
          </w:p>
        </w:tc>
      </w:tr>
      <w:tr w14:paraId="7A81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75F7CD8B">
            <w:pPr>
              <w:spacing w:after="60"/>
              <w:jc w:val="center"/>
              <w:rPr>
                <w:rFonts w:ascii="Times New Roman" w:hAnsi="Times New Roman"/>
                <w:sz w:val="28"/>
                <w:szCs w:val="28"/>
              </w:rPr>
            </w:pPr>
            <w:r>
              <w:rPr>
                <w:rFonts w:ascii="Times New Roman" w:hAnsi="Times New Roman"/>
                <w:sz w:val="28"/>
                <w:szCs w:val="28"/>
              </w:rPr>
              <w:t>5</w:t>
            </w:r>
          </w:p>
        </w:tc>
        <w:tc>
          <w:tcPr>
            <w:tcW w:w="4053" w:type="dxa"/>
            <w:tcBorders>
              <w:top w:val="single" w:color="auto" w:sz="4" w:space="0"/>
              <w:left w:val="single" w:color="auto" w:sz="4" w:space="0"/>
              <w:bottom w:val="single" w:color="auto" w:sz="4" w:space="0"/>
              <w:right w:val="single" w:color="auto" w:sz="4" w:space="0"/>
            </w:tcBorders>
          </w:tcPr>
          <w:p w14:paraId="3E9554BE">
            <w:pPr>
              <w:spacing w:after="60"/>
              <w:jc w:val="both"/>
              <w:rPr>
                <w:rFonts w:ascii="Times New Roman" w:hAnsi="Times New Roman"/>
                <w:b/>
                <w:sz w:val="28"/>
                <w:szCs w:val="28"/>
              </w:rPr>
            </w:pPr>
            <w:r>
              <w:rPr>
                <w:rFonts w:ascii="Times New Roman" w:hAnsi="Times New Roman"/>
                <w:b/>
                <w:sz w:val="28"/>
                <w:szCs w:val="28"/>
              </w:rPr>
              <w:t>Bài 4: Thiết bị bay hơi</w:t>
            </w:r>
          </w:p>
          <w:p w14:paraId="01E0D19F">
            <w:pPr>
              <w:spacing w:after="60"/>
              <w:rPr>
                <w:rFonts w:ascii="Times New Roman" w:hAnsi="Times New Roman"/>
              </w:rPr>
            </w:pPr>
            <w:r>
              <w:rPr>
                <w:rFonts w:ascii="Times New Roman" w:hAnsi="Times New Roman"/>
                <w:sz w:val="28"/>
                <w:szCs w:val="28"/>
              </w:rPr>
              <w:t>1. Thiết bị bay hơi làm lạnh chất lỏng:</w:t>
            </w:r>
            <w:r>
              <w:rPr>
                <w:rFonts w:ascii="Times New Roman" w:hAnsi="Times New Roman"/>
                <w:sz w:val="28"/>
                <w:szCs w:val="28"/>
              </w:rPr>
              <w:tab/>
            </w:r>
          </w:p>
          <w:p w14:paraId="28D67703">
            <w:pPr>
              <w:spacing w:after="60"/>
              <w:rPr>
                <w:rFonts w:ascii="Times New Roman" w:hAnsi="Times New Roman"/>
              </w:rPr>
            </w:pPr>
            <w:r>
              <w:rPr>
                <w:rFonts w:ascii="Times New Roman" w:hAnsi="Times New Roman"/>
                <w:sz w:val="28"/>
                <w:szCs w:val="28"/>
              </w:rPr>
              <w:t>2. Thiết bị bay hơi làm lạnh không khí</w:t>
            </w:r>
          </w:p>
        </w:tc>
        <w:tc>
          <w:tcPr>
            <w:tcW w:w="851" w:type="dxa"/>
            <w:tcBorders>
              <w:top w:val="single" w:color="auto" w:sz="4" w:space="0"/>
              <w:left w:val="single" w:color="auto" w:sz="4" w:space="0"/>
              <w:bottom w:val="single" w:color="auto" w:sz="4" w:space="0"/>
              <w:right w:val="single" w:color="auto" w:sz="4" w:space="0"/>
            </w:tcBorders>
          </w:tcPr>
          <w:p w14:paraId="46A0750D">
            <w:pPr>
              <w:spacing w:after="60"/>
              <w:jc w:val="center"/>
              <w:rPr>
                <w:rFonts w:ascii="Times New Roman" w:hAnsi="Times New Roman"/>
                <w:b/>
                <w:sz w:val="28"/>
                <w:szCs w:val="28"/>
              </w:rPr>
            </w:pPr>
            <w:r>
              <w:rPr>
                <w:rFonts w:ascii="Times New Roman" w:hAnsi="Times New Roman"/>
                <w:b/>
                <w:sz w:val="28"/>
                <w:szCs w:val="28"/>
              </w:rPr>
              <w:t>6</w:t>
            </w:r>
          </w:p>
          <w:p w14:paraId="14B73EBB">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54EE3897">
            <w:pPr>
              <w:spacing w:after="60"/>
              <w:jc w:val="center"/>
              <w:rPr>
                <w:rFonts w:ascii="Times New Roman" w:hAnsi="Times New Roman"/>
                <w:b/>
                <w:sz w:val="28"/>
                <w:szCs w:val="28"/>
              </w:rPr>
            </w:pPr>
            <w:r>
              <w:rPr>
                <w:rFonts w:ascii="Times New Roman" w:hAnsi="Times New Roman"/>
                <w:b/>
                <w:sz w:val="28"/>
                <w:szCs w:val="28"/>
              </w:rPr>
              <w:t>2</w:t>
            </w:r>
          </w:p>
          <w:p w14:paraId="51FDDC96">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13043745">
            <w:pPr>
              <w:spacing w:after="60"/>
              <w:jc w:val="center"/>
              <w:rPr>
                <w:rFonts w:ascii="Times New Roman" w:hAnsi="Times New Roman"/>
                <w:b/>
                <w:sz w:val="28"/>
                <w:szCs w:val="28"/>
              </w:rPr>
            </w:pPr>
            <w:r>
              <w:rPr>
                <w:rFonts w:ascii="Times New Roman" w:hAnsi="Times New Roman"/>
                <w:b/>
                <w:sz w:val="28"/>
                <w:szCs w:val="28"/>
              </w:rPr>
              <w:t>4</w:t>
            </w:r>
          </w:p>
          <w:p w14:paraId="23C8FE34">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70CCC3D7">
            <w:pPr>
              <w:spacing w:after="60"/>
              <w:jc w:val="center"/>
              <w:rPr>
                <w:rFonts w:ascii="Times New Roman" w:hAnsi="Times New Roman"/>
                <w:sz w:val="28"/>
                <w:szCs w:val="28"/>
              </w:rPr>
            </w:pPr>
          </w:p>
        </w:tc>
      </w:tr>
      <w:tr w14:paraId="0D1CA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67C93B84">
            <w:pPr>
              <w:spacing w:after="60"/>
              <w:jc w:val="center"/>
              <w:rPr>
                <w:rFonts w:ascii="Times New Roman" w:hAnsi="Times New Roman"/>
                <w:sz w:val="28"/>
                <w:szCs w:val="28"/>
              </w:rPr>
            </w:pPr>
            <w:r>
              <w:rPr>
                <w:rFonts w:ascii="Times New Roman" w:hAnsi="Times New Roman"/>
                <w:sz w:val="28"/>
                <w:szCs w:val="28"/>
              </w:rPr>
              <w:t>6</w:t>
            </w:r>
          </w:p>
        </w:tc>
        <w:tc>
          <w:tcPr>
            <w:tcW w:w="4053" w:type="dxa"/>
            <w:tcBorders>
              <w:top w:val="single" w:color="auto" w:sz="4" w:space="0"/>
              <w:left w:val="single" w:color="auto" w:sz="4" w:space="0"/>
              <w:bottom w:val="single" w:color="auto" w:sz="4" w:space="0"/>
              <w:right w:val="single" w:color="auto" w:sz="4" w:space="0"/>
            </w:tcBorders>
          </w:tcPr>
          <w:p w14:paraId="2DFD2FF7">
            <w:pPr>
              <w:spacing w:after="60"/>
              <w:jc w:val="both"/>
              <w:rPr>
                <w:rFonts w:ascii="Times New Roman" w:hAnsi="Times New Roman"/>
                <w:b/>
                <w:sz w:val="28"/>
                <w:szCs w:val="28"/>
                <w:lang w:val="es-ES"/>
              </w:rPr>
            </w:pPr>
            <w:r>
              <w:rPr>
                <w:rFonts w:ascii="Times New Roman" w:hAnsi="Times New Roman"/>
                <w:b/>
                <w:sz w:val="28"/>
                <w:szCs w:val="28"/>
                <w:lang w:val="es-ES"/>
              </w:rPr>
              <w:t>Bài 5: Thiết bị tiết lưu</w:t>
            </w:r>
          </w:p>
          <w:p w14:paraId="6525D79E">
            <w:pPr>
              <w:spacing w:after="60"/>
              <w:jc w:val="both"/>
              <w:rPr>
                <w:rFonts w:ascii="Times New Roman" w:hAnsi="Times New Roman"/>
                <w:sz w:val="28"/>
                <w:szCs w:val="28"/>
              </w:rPr>
            </w:pPr>
            <w:r>
              <w:rPr>
                <w:rFonts w:ascii="Times New Roman" w:hAnsi="Times New Roman"/>
                <w:sz w:val="28"/>
                <w:szCs w:val="28"/>
              </w:rPr>
              <w:t>1. Nguyên lý cấu tạo, nguyên lý làm việc, phạm vi ứng dụng của van tiết lưu tay, cáp phun, van tiết lưu nhiệt tự động.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7CDADC6">
            <w:pPr>
              <w:spacing w:after="60"/>
              <w:jc w:val="both"/>
              <w:rPr>
                <w:rFonts w:ascii="Times New Roman" w:hAnsi="Times New Roman"/>
                <w:sz w:val="28"/>
                <w:szCs w:val="28"/>
                <w:lang w:val="es-ES"/>
              </w:rPr>
            </w:pPr>
            <w:r>
              <w:rPr>
                <w:rFonts w:ascii="Times New Roman" w:hAnsi="Times New Roman"/>
                <w:sz w:val="28"/>
                <w:szCs w:val="28"/>
              </w:rPr>
              <w:t>2. Nhận biết các loại thiết bị tiết lưu trên ở các hệ thống lạnh thực tế</w:t>
            </w:r>
          </w:p>
        </w:tc>
        <w:tc>
          <w:tcPr>
            <w:tcW w:w="851" w:type="dxa"/>
            <w:tcBorders>
              <w:top w:val="single" w:color="auto" w:sz="4" w:space="0"/>
              <w:left w:val="single" w:color="auto" w:sz="4" w:space="0"/>
              <w:bottom w:val="single" w:color="auto" w:sz="4" w:space="0"/>
              <w:right w:val="single" w:color="auto" w:sz="4" w:space="0"/>
            </w:tcBorders>
          </w:tcPr>
          <w:p w14:paraId="28907BEB">
            <w:pPr>
              <w:spacing w:after="60"/>
              <w:jc w:val="center"/>
              <w:rPr>
                <w:rFonts w:ascii="Times New Roman" w:hAnsi="Times New Roman"/>
                <w:b/>
                <w:sz w:val="28"/>
                <w:szCs w:val="28"/>
              </w:rPr>
            </w:pPr>
            <w:r>
              <w:rPr>
                <w:rFonts w:ascii="Times New Roman" w:hAnsi="Times New Roman"/>
                <w:b/>
                <w:sz w:val="28"/>
                <w:szCs w:val="28"/>
              </w:rPr>
              <w:t>6</w:t>
            </w:r>
          </w:p>
          <w:p w14:paraId="49EEAAEE">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64204E04">
            <w:pPr>
              <w:spacing w:after="60"/>
              <w:jc w:val="center"/>
              <w:rPr>
                <w:rFonts w:ascii="Times New Roman" w:hAnsi="Times New Roman"/>
                <w:b/>
                <w:sz w:val="28"/>
                <w:szCs w:val="28"/>
              </w:rPr>
            </w:pPr>
            <w:r>
              <w:rPr>
                <w:rFonts w:ascii="Times New Roman" w:hAnsi="Times New Roman"/>
                <w:b/>
                <w:sz w:val="28"/>
                <w:szCs w:val="28"/>
              </w:rPr>
              <w:t>2</w:t>
            </w:r>
          </w:p>
          <w:p w14:paraId="465DDC53">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19DA3312">
            <w:pPr>
              <w:spacing w:after="60"/>
              <w:jc w:val="center"/>
              <w:rPr>
                <w:rFonts w:ascii="Times New Roman" w:hAnsi="Times New Roman"/>
                <w:b/>
                <w:sz w:val="28"/>
                <w:szCs w:val="28"/>
              </w:rPr>
            </w:pPr>
            <w:r>
              <w:rPr>
                <w:rFonts w:ascii="Times New Roman" w:hAnsi="Times New Roman"/>
                <w:b/>
                <w:sz w:val="28"/>
                <w:szCs w:val="28"/>
              </w:rPr>
              <w:t>4</w:t>
            </w:r>
          </w:p>
          <w:p w14:paraId="62E607FD">
            <w:pPr>
              <w:spacing w:after="60"/>
              <w:jc w:val="center"/>
              <w:rPr>
                <w:rFonts w:ascii="Times New Roman" w:hAnsi="Times New Roman"/>
                <w:b/>
                <w:sz w:val="28"/>
                <w:szCs w:val="28"/>
              </w:rPr>
            </w:pPr>
          </w:p>
          <w:p w14:paraId="2DCD5592">
            <w:pPr>
              <w:spacing w:after="60"/>
              <w:jc w:val="center"/>
              <w:rPr>
                <w:rFonts w:ascii="Times New Roman" w:hAnsi="Times New Roman"/>
                <w:b/>
                <w:sz w:val="28"/>
                <w:szCs w:val="28"/>
              </w:rPr>
            </w:pPr>
          </w:p>
          <w:p w14:paraId="395881A7">
            <w:pPr>
              <w:spacing w:after="60"/>
              <w:jc w:val="center"/>
              <w:rPr>
                <w:rFonts w:ascii="Times New Roman" w:hAnsi="Times New Roman"/>
                <w:b/>
                <w:sz w:val="28"/>
                <w:szCs w:val="28"/>
              </w:rPr>
            </w:pPr>
          </w:p>
          <w:p w14:paraId="1372C5AD">
            <w:pPr>
              <w:spacing w:after="60"/>
              <w:jc w:val="center"/>
              <w:rPr>
                <w:rFonts w:ascii="Times New Roman" w:hAnsi="Times New Roman"/>
                <w:b/>
                <w:sz w:val="28"/>
                <w:szCs w:val="28"/>
              </w:rPr>
            </w:pPr>
          </w:p>
          <w:p w14:paraId="351647CE">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32CD6807">
            <w:pPr>
              <w:spacing w:after="60"/>
              <w:jc w:val="center"/>
              <w:rPr>
                <w:rFonts w:ascii="Times New Roman" w:hAnsi="Times New Roman"/>
                <w:sz w:val="28"/>
                <w:szCs w:val="28"/>
              </w:rPr>
            </w:pPr>
          </w:p>
        </w:tc>
      </w:tr>
      <w:tr w14:paraId="45D1C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1EFC070E">
            <w:pPr>
              <w:spacing w:after="60"/>
              <w:jc w:val="center"/>
              <w:rPr>
                <w:rFonts w:ascii="Times New Roman" w:hAnsi="Times New Roman"/>
                <w:sz w:val="28"/>
                <w:szCs w:val="28"/>
              </w:rPr>
            </w:pPr>
            <w:r>
              <w:rPr>
                <w:rFonts w:ascii="Times New Roman" w:hAnsi="Times New Roman"/>
                <w:sz w:val="28"/>
                <w:szCs w:val="28"/>
              </w:rPr>
              <w:t>7</w:t>
            </w:r>
          </w:p>
        </w:tc>
        <w:tc>
          <w:tcPr>
            <w:tcW w:w="4053" w:type="dxa"/>
            <w:tcBorders>
              <w:top w:val="single" w:color="auto" w:sz="4" w:space="0"/>
              <w:left w:val="single" w:color="auto" w:sz="4" w:space="0"/>
              <w:bottom w:val="single" w:color="auto" w:sz="4" w:space="0"/>
              <w:right w:val="single" w:color="auto" w:sz="4" w:space="0"/>
            </w:tcBorders>
          </w:tcPr>
          <w:p w14:paraId="45A75B29">
            <w:pPr>
              <w:spacing w:after="60"/>
              <w:jc w:val="both"/>
              <w:rPr>
                <w:rFonts w:ascii="Times New Roman" w:hAnsi="Times New Roman"/>
                <w:b/>
                <w:sz w:val="28"/>
                <w:szCs w:val="28"/>
              </w:rPr>
            </w:pPr>
            <w:r>
              <w:rPr>
                <w:rFonts w:ascii="Times New Roman" w:hAnsi="Times New Roman"/>
                <w:b/>
                <w:sz w:val="28"/>
                <w:szCs w:val="28"/>
              </w:rPr>
              <w:t xml:space="preserve">Bài 6: Thiết bị phụ trong hệ thống lạnh </w:t>
            </w:r>
          </w:p>
          <w:p w14:paraId="4060FAC7">
            <w:pPr>
              <w:spacing w:after="60"/>
              <w:rPr>
                <w:rFonts w:ascii="Times New Roman" w:hAnsi="Times New Roman"/>
              </w:rPr>
            </w:pPr>
            <w:r>
              <w:rPr>
                <w:rFonts w:ascii="Times New Roman" w:hAnsi="Times New Roman"/>
                <w:sz w:val="28"/>
                <w:szCs w:val="28"/>
              </w:rPr>
              <w:t>1. Tháp giải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38177B0">
            <w:pPr>
              <w:spacing w:after="60"/>
              <w:jc w:val="both"/>
              <w:rPr>
                <w:rFonts w:ascii="Times New Roman" w:hAnsi="Times New Roman"/>
                <w:i/>
                <w:iCs/>
                <w:sz w:val="28"/>
                <w:szCs w:val="28"/>
              </w:rPr>
            </w:pPr>
            <w:r>
              <w:rPr>
                <w:rFonts w:ascii="Times New Roman" w:hAnsi="Times New Roman"/>
                <w:sz w:val="28"/>
                <w:szCs w:val="28"/>
              </w:rPr>
              <w:t>2. Bình tách dầu, chứa dầu</w:t>
            </w:r>
            <w:r>
              <w:rPr>
                <w:rFonts w:ascii="Times New Roman" w:hAnsi="Times New Roman"/>
                <w:sz w:val="28"/>
                <w:szCs w:val="28"/>
              </w:rPr>
              <w:tab/>
            </w:r>
          </w:p>
          <w:p w14:paraId="78D97B24">
            <w:pPr>
              <w:spacing w:after="60"/>
              <w:rPr>
                <w:rFonts w:ascii="Times New Roman" w:hAnsi="Times New Roman"/>
              </w:rPr>
            </w:pPr>
            <w:r>
              <w:rPr>
                <w:rFonts w:ascii="Times New Roman" w:hAnsi="Times New Roman"/>
                <w:sz w:val="28"/>
                <w:szCs w:val="28"/>
              </w:rPr>
              <w:t>3. Bình chứa</w:t>
            </w:r>
            <w:r>
              <w:rPr>
                <w:rFonts w:ascii="Times New Roman" w:hAnsi="Times New Roman"/>
                <w:sz w:val="28"/>
                <w:szCs w:val="28"/>
              </w:rPr>
              <w:tab/>
            </w:r>
            <w:r>
              <w:rPr>
                <w:rFonts w:ascii="Times New Roman" w:hAnsi="Times New Roman"/>
                <w:sz w:val="28"/>
                <w:szCs w:val="28"/>
              </w:rPr>
              <w:t>:</w:t>
            </w:r>
          </w:p>
          <w:p w14:paraId="4A561CF9">
            <w:pPr>
              <w:spacing w:after="60"/>
              <w:jc w:val="both"/>
              <w:rPr>
                <w:rFonts w:ascii="Times New Roman" w:hAnsi="Times New Roman"/>
                <w:i/>
                <w:iCs/>
                <w:sz w:val="28"/>
                <w:szCs w:val="28"/>
              </w:rPr>
            </w:pPr>
            <w:r>
              <w:rPr>
                <w:rFonts w:ascii="Times New Roman" w:hAnsi="Times New Roman"/>
                <w:sz w:val="28"/>
                <w:szCs w:val="28"/>
              </w:rPr>
              <w:t>4. Bình tách lỏng: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4A250E6">
            <w:pPr>
              <w:spacing w:after="60"/>
              <w:rPr>
                <w:rFonts w:ascii="Times New Roman" w:hAnsi="Times New Roman"/>
              </w:rPr>
            </w:pPr>
            <w:r>
              <w:rPr>
                <w:rFonts w:ascii="Times New Roman" w:hAnsi="Times New Roman"/>
                <w:sz w:val="28"/>
                <w:szCs w:val="28"/>
              </w:rPr>
              <w:t>5. Bình trung gian:</w:t>
            </w:r>
            <w:r>
              <w:rPr>
                <w:rFonts w:ascii="Times New Roman" w:hAnsi="Times New Roman"/>
                <w:sz w:val="28"/>
                <w:szCs w:val="28"/>
              </w:rPr>
              <w:tab/>
            </w:r>
          </w:p>
          <w:p w14:paraId="42067C98">
            <w:pPr>
              <w:spacing w:after="60"/>
              <w:rPr>
                <w:rFonts w:ascii="Times New Roman" w:hAnsi="Times New Roman"/>
              </w:rPr>
            </w:pPr>
            <w:r>
              <w:rPr>
                <w:rFonts w:ascii="Times New Roman" w:hAnsi="Times New Roman"/>
                <w:sz w:val="28"/>
                <w:szCs w:val="28"/>
              </w:rPr>
              <w:t>6. Thiết bị hồi nhiệt:</w:t>
            </w:r>
          </w:p>
          <w:p w14:paraId="0DE6A26C">
            <w:pPr>
              <w:spacing w:after="60"/>
              <w:rPr>
                <w:rFonts w:ascii="Times New Roman" w:hAnsi="Times New Roman"/>
              </w:rPr>
            </w:pPr>
            <w:r>
              <w:rPr>
                <w:rFonts w:ascii="Times New Roman" w:hAnsi="Times New Roman"/>
                <w:sz w:val="28"/>
                <w:szCs w:val="28"/>
              </w:rPr>
              <w:t>7. Bình tách khí không ngưng:</w:t>
            </w:r>
          </w:p>
          <w:p w14:paraId="63F1BC7C">
            <w:pPr>
              <w:spacing w:after="60"/>
              <w:rPr>
                <w:rFonts w:ascii="Times New Roman" w:hAnsi="Times New Roman"/>
              </w:rPr>
            </w:pPr>
            <w:r>
              <w:rPr>
                <w:rFonts w:ascii="Times New Roman" w:hAnsi="Times New Roman"/>
                <w:sz w:val="28"/>
                <w:szCs w:val="28"/>
              </w:rPr>
              <w:t>8. Phin sấy, lọc:</w:t>
            </w:r>
          </w:p>
          <w:p w14:paraId="4BD8C42D">
            <w:pPr>
              <w:spacing w:after="60"/>
              <w:rPr>
                <w:rFonts w:ascii="Times New Roman" w:hAnsi="Times New Roman"/>
              </w:rPr>
            </w:pPr>
            <w:r>
              <w:rPr>
                <w:rFonts w:ascii="Times New Roman" w:hAnsi="Times New Roman"/>
                <w:sz w:val="28"/>
                <w:szCs w:val="28"/>
              </w:rPr>
              <w:t>9. Bơm, quạt:</w:t>
            </w:r>
          </w:p>
          <w:p w14:paraId="55EAD819">
            <w:pPr>
              <w:spacing w:after="60"/>
              <w:rPr>
                <w:rFonts w:ascii="Times New Roman" w:hAnsi="Times New Roman"/>
              </w:rPr>
            </w:pPr>
            <w:r>
              <w:rPr>
                <w:rFonts w:ascii="Times New Roman" w:hAnsi="Times New Roman"/>
                <w:sz w:val="28"/>
                <w:szCs w:val="28"/>
              </w:rPr>
              <w:t>10. Mắt ga, đầu chia lỏng, ống tiêu âm</w:t>
            </w:r>
          </w:p>
        </w:tc>
        <w:tc>
          <w:tcPr>
            <w:tcW w:w="851" w:type="dxa"/>
            <w:tcBorders>
              <w:top w:val="single" w:color="auto" w:sz="4" w:space="0"/>
              <w:left w:val="single" w:color="auto" w:sz="4" w:space="0"/>
              <w:bottom w:val="single" w:color="auto" w:sz="4" w:space="0"/>
              <w:right w:val="single" w:color="auto" w:sz="4" w:space="0"/>
            </w:tcBorders>
          </w:tcPr>
          <w:p w14:paraId="2D712A8C">
            <w:pPr>
              <w:spacing w:after="60"/>
              <w:jc w:val="center"/>
              <w:rPr>
                <w:rFonts w:ascii="Times New Roman" w:hAnsi="Times New Roman"/>
                <w:b/>
                <w:sz w:val="28"/>
                <w:szCs w:val="28"/>
              </w:rPr>
            </w:pPr>
            <w:r>
              <w:rPr>
                <w:rFonts w:ascii="Times New Roman" w:hAnsi="Times New Roman"/>
                <w:b/>
                <w:sz w:val="28"/>
                <w:szCs w:val="28"/>
              </w:rPr>
              <w:t>6</w:t>
            </w:r>
          </w:p>
        </w:tc>
        <w:tc>
          <w:tcPr>
            <w:tcW w:w="992" w:type="dxa"/>
            <w:tcBorders>
              <w:top w:val="single" w:color="auto" w:sz="4" w:space="0"/>
              <w:left w:val="single" w:color="auto" w:sz="4" w:space="0"/>
              <w:bottom w:val="single" w:color="auto" w:sz="4" w:space="0"/>
              <w:right w:val="single" w:color="auto" w:sz="4" w:space="0"/>
            </w:tcBorders>
          </w:tcPr>
          <w:p w14:paraId="697A132D">
            <w:pPr>
              <w:spacing w:after="60"/>
              <w:jc w:val="center"/>
              <w:rPr>
                <w:rFonts w:ascii="Times New Roman" w:hAnsi="Times New Roman"/>
                <w:b/>
                <w:sz w:val="28"/>
                <w:szCs w:val="28"/>
              </w:rPr>
            </w:pPr>
            <w:r>
              <w:rPr>
                <w:rFonts w:ascii="Times New Roman" w:hAnsi="Times New Roman"/>
                <w:b/>
                <w:sz w:val="28"/>
                <w:szCs w:val="28"/>
              </w:rPr>
              <w:t>2</w:t>
            </w:r>
          </w:p>
        </w:tc>
        <w:tc>
          <w:tcPr>
            <w:tcW w:w="1701" w:type="dxa"/>
            <w:tcBorders>
              <w:top w:val="single" w:color="auto" w:sz="4" w:space="0"/>
              <w:left w:val="single" w:color="auto" w:sz="4" w:space="0"/>
              <w:bottom w:val="single" w:color="auto" w:sz="4" w:space="0"/>
              <w:right w:val="single" w:color="auto" w:sz="4" w:space="0"/>
            </w:tcBorders>
          </w:tcPr>
          <w:p w14:paraId="0B3E88C8">
            <w:pPr>
              <w:spacing w:after="60"/>
              <w:jc w:val="center"/>
              <w:rPr>
                <w:rFonts w:ascii="Times New Roman" w:hAnsi="Times New Roman"/>
                <w:b/>
                <w:sz w:val="28"/>
                <w:szCs w:val="28"/>
              </w:rPr>
            </w:pPr>
            <w:r>
              <w:rPr>
                <w:rFonts w:ascii="Times New Roman" w:hAnsi="Times New Roman"/>
                <w:b/>
                <w:sz w:val="28"/>
                <w:szCs w:val="28"/>
              </w:rPr>
              <w:t>4</w:t>
            </w:r>
          </w:p>
        </w:tc>
        <w:tc>
          <w:tcPr>
            <w:tcW w:w="992" w:type="dxa"/>
            <w:tcBorders>
              <w:top w:val="single" w:color="auto" w:sz="4" w:space="0"/>
              <w:left w:val="single" w:color="auto" w:sz="4" w:space="0"/>
              <w:bottom w:val="single" w:color="auto" w:sz="4" w:space="0"/>
              <w:right w:val="single" w:color="auto" w:sz="4" w:space="0"/>
            </w:tcBorders>
          </w:tcPr>
          <w:p w14:paraId="7912158D">
            <w:pPr>
              <w:spacing w:after="60"/>
              <w:jc w:val="center"/>
              <w:rPr>
                <w:rFonts w:ascii="Times New Roman" w:hAnsi="Times New Roman"/>
                <w:sz w:val="28"/>
                <w:szCs w:val="28"/>
              </w:rPr>
            </w:pPr>
          </w:p>
        </w:tc>
      </w:tr>
      <w:tr w14:paraId="2839E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1C7B5192">
            <w:pPr>
              <w:spacing w:after="60"/>
              <w:jc w:val="center"/>
              <w:rPr>
                <w:rFonts w:ascii="Times New Roman" w:hAnsi="Times New Roman"/>
                <w:sz w:val="28"/>
                <w:szCs w:val="28"/>
              </w:rPr>
            </w:pPr>
            <w:r>
              <w:rPr>
                <w:rFonts w:ascii="Times New Roman" w:hAnsi="Times New Roman"/>
                <w:sz w:val="28"/>
                <w:szCs w:val="28"/>
              </w:rPr>
              <w:t>8</w:t>
            </w:r>
          </w:p>
        </w:tc>
        <w:tc>
          <w:tcPr>
            <w:tcW w:w="4053" w:type="dxa"/>
            <w:tcBorders>
              <w:top w:val="single" w:color="auto" w:sz="4" w:space="0"/>
              <w:left w:val="single" w:color="auto" w:sz="4" w:space="0"/>
              <w:bottom w:val="single" w:color="auto" w:sz="4" w:space="0"/>
              <w:right w:val="single" w:color="auto" w:sz="4" w:space="0"/>
            </w:tcBorders>
          </w:tcPr>
          <w:p w14:paraId="41F503FD">
            <w:pPr>
              <w:spacing w:after="60"/>
              <w:jc w:val="both"/>
              <w:rPr>
                <w:rFonts w:ascii="Times New Roman" w:hAnsi="Times New Roman"/>
                <w:b/>
                <w:sz w:val="28"/>
                <w:szCs w:val="28"/>
              </w:rPr>
            </w:pPr>
            <w:r>
              <w:rPr>
                <w:rFonts w:ascii="Times New Roman" w:hAnsi="Times New Roman"/>
                <w:b/>
                <w:sz w:val="28"/>
                <w:szCs w:val="28"/>
              </w:rPr>
              <w:t>Bài 7: Dụng cụ trong hệ thống lạnh</w:t>
            </w:r>
          </w:p>
          <w:p w14:paraId="6FA6D25B">
            <w:pPr>
              <w:spacing w:after="60"/>
              <w:jc w:val="both"/>
              <w:rPr>
                <w:rFonts w:ascii="Times New Roman" w:hAnsi="Times New Roman"/>
                <w:i/>
                <w:iCs/>
                <w:sz w:val="28"/>
                <w:szCs w:val="28"/>
              </w:rPr>
            </w:pPr>
            <w:r>
              <w:rPr>
                <w:rFonts w:ascii="Times New Roman" w:hAnsi="Times New Roman"/>
                <w:sz w:val="28"/>
                <w:szCs w:val="28"/>
              </w:rPr>
              <w:t>1. Cấu tạo, nguyên lý làm việc, vị trí lắp đặt của các loại van chặn, van một chiều, van an toàn, van nạp gas, van tạp vụ, áp kế.</w:t>
            </w:r>
            <w:r>
              <w:rPr>
                <w:rFonts w:ascii="Times New Roman" w:hAnsi="Times New Roman"/>
                <w:sz w:val="28"/>
                <w:szCs w:val="28"/>
              </w:rPr>
              <w:tab/>
            </w:r>
          </w:p>
          <w:p w14:paraId="6DE0D7E7">
            <w:pPr>
              <w:spacing w:after="60"/>
              <w:jc w:val="both"/>
              <w:rPr>
                <w:rFonts w:ascii="Times New Roman" w:hAnsi="Times New Roman"/>
                <w:sz w:val="28"/>
                <w:szCs w:val="28"/>
              </w:rPr>
            </w:pPr>
            <w:r>
              <w:rPr>
                <w:rFonts w:ascii="Times New Roman" w:hAnsi="Times New Roman"/>
                <w:sz w:val="28"/>
                <w:szCs w:val="28"/>
              </w:rPr>
              <w:t>2. Vận hành, nhận biết được các loại dụng cụ, tác dụng của từng dụng cụ. Xác định đầu ra, đầu vào của môi chất ở các dụng cụ trên.</w:t>
            </w:r>
          </w:p>
        </w:tc>
        <w:tc>
          <w:tcPr>
            <w:tcW w:w="851" w:type="dxa"/>
            <w:tcBorders>
              <w:top w:val="single" w:color="auto" w:sz="4" w:space="0"/>
              <w:left w:val="single" w:color="auto" w:sz="4" w:space="0"/>
              <w:bottom w:val="single" w:color="auto" w:sz="4" w:space="0"/>
              <w:right w:val="single" w:color="auto" w:sz="4" w:space="0"/>
            </w:tcBorders>
          </w:tcPr>
          <w:p w14:paraId="65C7BA04">
            <w:pPr>
              <w:spacing w:after="60"/>
              <w:jc w:val="center"/>
              <w:rPr>
                <w:rFonts w:ascii="Times New Roman" w:hAnsi="Times New Roman"/>
                <w:b/>
                <w:sz w:val="28"/>
                <w:szCs w:val="28"/>
              </w:rPr>
            </w:pPr>
            <w:r>
              <w:rPr>
                <w:rFonts w:ascii="Times New Roman" w:hAnsi="Times New Roman"/>
                <w:b/>
                <w:sz w:val="28"/>
                <w:szCs w:val="28"/>
              </w:rPr>
              <w:t>6</w:t>
            </w:r>
          </w:p>
          <w:p w14:paraId="3A382A75">
            <w:pPr>
              <w:spacing w:after="60"/>
              <w:jc w:val="center"/>
              <w:rPr>
                <w:rFonts w:ascii="Times New Roman" w:hAnsi="Times New Roman"/>
                <w:sz w:val="28"/>
                <w:szCs w:val="28"/>
              </w:rPr>
            </w:pPr>
          </w:p>
          <w:p w14:paraId="17C19FC6">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7A1B3D87">
            <w:pPr>
              <w:spacing w:after="60"/>
              <w:jc w:val="center"/>
              <w:rPr>
                <w:rFonts w:ascii="Times New Roman" w:hAnsi="Times New Roman"/>
                <w:b/>
                <w:sz w:val="28"/>
                <w:szCs w:val="28"/>
              </w:rPr>
            </w:pPr>
            <w:r>
              <w:rPr>
                <w:rFonts w:ascii="Times New Roman" w:hAnsi="Times New Roman"/>
                <w:b/>
                <w:sz w:val="28"/>
                <w:szCs w:val="28"/>
              </w:rPr>
              <w:t>2</w:t>
            </w:r>
          </w:p>
          <w:p w14:paraId="021452A4">
            <w:pPr>
              <w:spacing w:after="60"/>
              <w:jc w:val="center"/>
              <w:rPr>
                <w:rFonts w:ascii="Times New Roman" w:hAnsi="Times New Roman"/>
                <w:b/>
                <w:sz w:val="28"/>
                <w:szCs w:val="28"/>
              </w:rPr>
            </w:pPr>
          </w:p>
          <w:p w14:paraId="60B314F3">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51379109">
            <w:pPr>
              <w:spacing w:after="60"/>
              <w:jc w:val="center"/>
              <w:rPr>
                <w:rFonts w:ascii="Times New Roman" w:hAnsi="Times New Roman"/>
                <w:b/>
                <w:sz w:val="28"/>
                <w:szCs w:val="28"/>
              </w:rPr>
            </w:pPr>
            <w:r>
              <w:rPr>
                <w:rFonts w:ascii="Times New Roman" w:hAnsi="Times New Roman"/>
                <w:b/>
                <w:sz w:val="28"/>
                <w:szCs w:val="28"/>
              </w:rPr>
              <w:t>4</w:t>
            </w:r>
          </w:p>
          <w:p w14:paraId="5BC3E02F">
            <w:pPr>
              <w:spacing w:after="60"/>
              <w:jc w:val="center"/>
              <w:rPr>
                <w:rFonts w:ascii="Times New Roman" w:hAnsi="Times New Roman"/>
                <w:b/>
                <w:sz w:val="28"/>
                <w:szCs w:val="28"/>
              </w:rPr>
            </w:pPr>
          </w:p>
          <w:p w14:paraId="047C43B8">
            <w:pPr>
              <w:spacing w:after="60"/>
              <w:jc w:val="center"/>
              <w:rPr>
                <w:rFonts w:ascii="Times New Roman" w:hAnsi="Times New Roman"/>
                <w:b/>
                <w:sz w:val="28"/>
                <w:szCs w:val="28"/>
              </w:rPr>
            </w:pPr>
          </w:p>
          <w:p w14:paraId="2E3E98C0">
            <w:pPr>
              <w:spacing w:after="60"/>
              <w:jc w:val="center"/>
              <w:rPr>
                <w:rFonts w:ascii="Times New Roman" w:hAnsi="Times New Roman"/>
                <w:b/>
                <w:sz w:val="28"/>
                <w:szCs w:val="28"/>
              </w:rPr>
            </w:pPr>
          </w:p>
          <w:p w14:paraId="3276CC5A">
            <w:pPr>
              <w:spacing w:after="60"/>
              <w:jc w:val="center"/>
              <w:rPr>
                <w:rFonts w:ascii="Times New Roman" w:hAnsi="Times New Roman"/>
                <w:b/>
                <w:sz w:val="28"/>
                <w:szCs w:val="28"/>
              </w:rPr>
            </w:pPr>
          </w:p>
          <w:p w14:paraId="128A60EE">
            <w:pPr>
              <w:spacing w:after="60"/>
              <w:jc w:val="center"/>
              <w:rPr>
                <w:rFonts w:ascii="Times New Roman" w:hAnsi="Times New Roman"/>
                <w:b/>
                <w:sz w:val="28"/>
                <w:szCs w:val="28"/>
              </w:rPr>
            </w:pPr>
          </w:p>
          <w:p w14:paraId="61B541D5">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01AB6B23">
            <w:pPr>
              <w:spacing w:after="60"/>
              <w:jc w:val="center"/>
              <w:rPr>
                <w:rFonts w:ascii="Times New Roman" w:hAnsi="Times New Roman"/>
                <w:sz w:val="28"/>
                <w:szCs w:val="28"/>
              </w:rPr>
            </w:pPr>
          </w:p>
        </w:tc>
      </w:tr>
      <w:tr w14:paraId="2CCF2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5" w:hRule="atLeast"/>
        </w:trPr>
        <w:tc>
          <w:tcPr>
            <w:tcW w:w="591" w:type="dxa"/>
            <w:tcBorders>
              <w:top w:val="single" w:color="auto" w:sz="4" w:space="0"/>
              <w:left w:val="single" w:color="auto" w:sz="4" w:space="0"/>
              <w:bottom w:val="single" w:color="auto" w:sz="4" w:space="0"/>
              <w:right w:val="single" w:color="auto" w:sz="4" w:space="0"/>
            </w:tcBorders>
          </w:tcPr>
          <w:p w14:paraId="4F6B3BD5">
            <w:pPr>
              <w:spacing w:after="60"/>
              <w:jc w:val="center"/>
              <w:rPr>
                <w:rFonts w:ascii="Times New Roman" w:hAnsi="Times New Roman"/>
                <w:sz w:val="28"/>
                <w:szCs w:val="28"/>
              </w:rPr>
            </w:pPr>
            <w:r>
              <w:rPr>
                <w:rFonts w:ascii="Times New Roman" w:hAnsi="Times New Roman"/>
                <w:sz w:val="28"/>
                <w:szCs w:val="28"/>
              </w:rPr>
              <w:t>9</w:t>
            </w:r>
          </w:p>
          <w:p w14:paraId="5FE345D3">
            <w:pPr>
              <w:spacing w:after="60"/>
              <w:jc w:val="center"/>
              <w:rPr>
                <w:rFonts w:ascii="Times New Roman" w:hAnsi="Times New Roman"/>
                <w:sz w:val="28"/>
                <w:szCs w:val="28"/>
              </w:rPr>
            </w:pPr>
          </w:p>
          <w:p w14:paraId="2CFA9BA0">
            <w:pPr>
              <w:spacing w:after="60"/>
              <w:jc w:val="center"/>
              <w:rPr>
                <w:rFonts w:ascii="Times New Roman" w:hAnsi="Times New Roman"/>
                <w:sz w:val="28"/>
                <w:szCs w:val="28"/>
              </w:rPr>
            </w:pPr>
          </w:p>
          <w:p w14:paraId="25311926">
            <w:pPr>
              <w:spacing w:after="60"/>
              <w:jc w:val="center"/>
              <w:rPr>
                <w:rFonts w:ascii="Times New Roman" w:hAnsi="Times New Roman"/>
                <w:sz w:val="28"/>
                <w:szCs w:val="28"/>
              </w:rPr>
            </w:pPr>
          </w:p>
          <w:p w14:paraId="679EA058">
            <w:pPr>
              <w:spacing w:after="60"/>
              <w:jc w:val="center"/>
              <w:rPr>
                <w:rFonts w:ascii="Times New Roman" w:hAnsi="Times New Roman"/>
                <w:sz w:val="28"/>
                <w:szCs w:val="28"/>
              </w:rPr>
            </w:pPr>
          </w:p>
          <w:p w14:paraId="4B7A2C21">
            <w:pPr>
              <w:spacing w:after="60"/>
              <w:jc w:val="center"/>
              <w:rPr>
                <w:rFonts w:ascii="Times New Roman" w:hAnsi="Times New Roman"/>
                <w:sz w:val="28"/>
                <w:szCs w:val="28"/>
              </w:rPr>
            </w:pPr>
          </w:p>
          <w:p w14:paraId="28FBD7DD">
            <w:pPr>
              <w:spacing w:after="60"/>
              <w:rPr>
                <w:rFonts w:ascii="Times New Roman" w:hAnsi="Times New Roman"/>
                <w:sz w:val="28"/>
                <w:szCs w:val="28"/>
              </w:rPr>
            </w:pPr>
          </w:p>
        </w:tc>
        <w:tc>
          <w:tcPr>
            <w:tcW w:w="4053" w:type="dxa"/>
            <w:tcBorders>
              <w:top w:val="single" w:color="auto" w:sz="4" w:space="0"/>
              <w:left w:val="single" w:color="auto" w:sz="4" w:space="0"/>
              <w:bottom w:val="single" w:color="auto" w:sz="4" w:space="0"/>
              <w:right w:val="single" w:color="auto" w:sz="4" w:space="0"/>
            </w:tcBorders>
          </w:tcPr>
          <w:p w14:paraId="60950603">
            <w:pPr>
              <w:spacing w:after="60"/>
              <w:jc w:val="both"/>
              <w:rPr>
                <w:rFonts w:ascii="Times New Roman" w:hAnsi="Times New Roman"/>
                <w:b/>
                <w:sz w:val="28"/>
                <w:szCs w:val="28"/>
              </w:rPr>
            </w:pPr>
            <w:r>
              <w:rPr>
                <w:rFonts w:ascii="Times New Roman" w:hAnsi="Times New Roman"/>
                <w:b/>
                <w:sz w:val="28"/>
                <w:szCs w:val="28"/>
              </w:rPr>
              <w:t>Bài 8: Đường ống, vật liệu cách nhiệt, hút ẩm</w:t>
            </w:r>
          </w:p>
          <w:p w14:paraId="50147AEE">
            <w:pPr>
              <w:spacing w:after="60"/>
              <w:rPr>
                <w:rFonts w:ascii="Times New Roman" w:hAnsi="Times New Roman"/>
              </w:rPr>
            </w:pPr>
            <w:r>
              <w:rPr>
                <w:rFonts w:ascii="Times New Roman" w:hAnsi="Times New Roman"/>
                <w:sz w:val="28"/>
                <w:szCs w:val="28"/>
              </w:rPr>
              <w:t>1. Đường ống dùng trong hệ thống lạnh:</w:t>
            </w:r>
          </w:p>
          <w:p w14:paraId="3CBCCE22">
            <w:pPr>
              <w:spacing w:after="60"/>
              <w:jc w:val="both"/>
              <w:rPr>
                <w:rFonts w:ascii="Times New Roman" w:hAnsi="Times New Roman"/>
                <w:i/>
                <w:iCs/>
                <w:sz w:val="28"/>
                <w:szCs w:val="28"/>
              </w:rPr>
            </w:pPr>
            <w:r>
              <w:rPr>
                <w:rFonts w:ascii="Times New Roman" w:hAnsi="Times New Roman"/>
                <w:sz w:val="28"/>
                <w:szCs w:val="28"/>
              </w:rPr>
              <w:t>2. Vật liệu cách nhiệt:</w:t>
            </w:r>
            <w:r>
              <w:rPr>
                <w:rFonts w:ascii="Times New Roman" w:hAnsi="Times New Roman"/>
                <w:sz w:val="28"/>
                <w:szCs w:val="28"/>
              </w:rPr>
              <w:tab/>
            </w:r>
            <w:r>
              <w:rPr>
                <w:rFonts w:ascii="Times New Roman" w:hAnsi="Times New Roman"/>
                <w:sz w:val="28"/>
                <w:szCs w:val="28"/>
              </w:rPr>
              <w:tab/>
            </w:r>
          </w:p>
          <w:p w14:paraId="323CC7BE">
            <w:pPr>
              <w:spacing w:after="60"/>
              <w:jc w:val="both"/>
              <w:rPr>
                <w:rFonts w:ascii="Times New Roman" w:hAnsi="Times New Roman"/>
                <w:sz w:val="28"/>
                <w:szCs w:val="28"/>
              </w:rPr>
            </w:pPr>
            <w:r>
              <w:rPr>
                <w:rFonts w:ascii="Times New Roman" w:hAnsi="Times New Roman"/>
                <w:sz w:val="28"/>
                <w:szCs w:val="28"/>
              </w:rPr>
              <w:t>3. Vật liệu hút ẩm</w:t>
            </w:r>
          </w:p>
          <w:p w14:paraId="60C7923F">
            <w:pPr>
              <w:spacing w:after="60"/>
              <w:jc w:val="both"/>
              <w:rPr>
                <w:rFonts w:ascii="Times New Roman" w:hAnsi="Times New Roman"/>
                <w:sz w:val="28"/>
                <w:szCs w:val="28"/>
              </w:rPr>
            </w:pPr>
            <w:r>
              <w:rPr>
                <w:rFonts w:ascii="Times New Roman" w:hAnsi="Times New Roman"/>
                <w:sz w:val="28"/>
                <w:szCs w:val="28"/>
              </w:rPr>
              <w:t>4. Dầu bôi trơn</w:t>
            </w:r>
            <w:r>
              <w:rPr>
                <w:rFonts w:ascii="Times New Roman" w:hAnsi="Times New Roman"/>
                <w:sz w:val="28"/>
                <w:szCs w:val="28"/>
              </w:rPr>
              <w:tab/>
            </w:r>
          </w:p>
          <w:p w14:paraId="63426D00">
            <w:pPr>
              <w:spacing w:after="60"/>
              <w:jc w:val="both"/>
              <w:rPr>
                <w:rFonts w:ascii="Times New Roman" w:hAnsi="Times New Roman"/>
                <w:sz w:val="28"/>
                <w:szCs w:val="28"/>
              </w:rPr>
            </w:pPr>
            <w:r>
              <w:rPr>
                <w:rFonts w:ascii="Times New Roman" w:hAnsi="Times New Roman"/>
                <w:sz w:val="28"/>
                <w:szCs w:val="28"/>
              </w:rPr>
              <w:t>5. Vận hành, nhận biết được các loại đường ống, vật liệu cách nhiệt, vật liệu hút ẩm:</w:t>
            </w:r>
            <w:r>
              <w:rPr>
                <w:rFonts w:ascii="Times New Roman" w:hAnsi="Times New Roman"/>
              </w:rPr>
              <w:t xml:space="preserve"> </w:t>
            </w:r>
          </w:p>
        </w:tc>
        <w:tc>
          <w:tcPr>
            <w:tcW w:w="851" w:type="dxa"/>
            <w:tcBorders>
              <w:top w:val="single" w:color="auto" w:sz="4" w:space="0"/>
              <w:left w:val="single" w:color="auto" w:sz="4" w:space="0"/>
              <w:bottom w:val="single" w:color="auto" w:sz="4" w:space="0"/>
              <w:right w:val="single" w:color="auto" w:sz="4" w:space="0"/>
            </w:tcBorders>
          </w:tcPr>
          <w:p w14:paraId="065C8B58">
            <w:pPr>
              <w:spacing w:after="60"/>
              <w:jc w:val="center"/>
              <w:rPr>
                <w:rFonts w:ascii="Times New Roman" w:hAnsi="Times New Roman"/>
                <w:b/>
                <w:sz w:val="28"/>
                <w:szCs w:val="28"/>
              </w:rPr>
            </w:pPr>
            <w:r>
              <w:rPr>
                <w:rFonts w:ascii="Times New Roman" w:hAnsi="Times New Roman"/>
                <w:b/>
                <w:sz w:val="28"/>
                <w:szCs w:val="28"/>
              </w:rPr>
              <w:t>6</w:t>
            </w:r>
          </w:p>
          <w:p w14:paraId="275A697D">
            <w:pPr>
              <w:spacing w:after="60"/>
              <w:jc w:val="center"/>
              <w:rPr>
                <w:rFonts w:ascii="Times New Roman" w:hAnsi="Times New Roman"/>
                <w:sz w:val="28"/>
                <w:szCs w:val="28"/>
              </w:rPr>
            </w:pPr>
          </w:p>
          <w:p w14:paraId="528DB4EE">
            <w:pPr>
              <w:spacing w:after="60"/>
              <w:jc w:val="center"/>
              <w:rPr>
                <w:rFonts w:ascii="Times New Roman" w:hAnsi="Times New Roman"/>
                <w:sz w:val="28"/>
                <w:szCs w:val="28"/>
              </w:rPr>
            </w:pPr>
          </w:p>
          <w:p w14:paraId="2162E41B">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69D5AAE2">
            <w:pPr>
              <w:spacing w:after="60"/>
              <w:jc w:val="center"/>
              <w:rPr>
                <w:rFonts w:ascii="Times New Roman" w:hAnsi="Times New Roman"/>
                <w:b/>
                <w:sz w:val="28"/>
                <w:szCs w:val="28"/>
              </w:rPr>
            </w:pPr>
            <w:r>
              <w:rPr>
                <w:rFonts w:ascii="Times New Roman" w:hAnsi="Times New Roman"/>
                <w:b/>
                <w:sz w:val="28"/>
                <w:szCs w:val="28"/>
              </w:rPr>
              <w:t>2</w:t>
            </w:r>
          </w:p>
          <w:p w14:paraId="4509A074">
            <w:pPr>
              <w:spacing w:after="60"/>
              <w:jc w:val="center"/>
              <w:rPr>
                <w:rFonts w:ascii="Times New Roman" w:hAnsi="Times New Roman"/>
                <w:b/>
                <w:sz w:val="28"/>
                <w:szCs w:val="28"/>
              </w:rPr>
            </w:pPr>
          </w:p>
          <w:p w14:paraId="1D5D61C0">
            <w:pPr>
              <w:spacing w:after="60"/>
              <w:jc w:val="center"/>
              <w:rPr>
                <w:rFonts w:ascii="Times New Roman" w:hAnsi="Times New Roman"/>
                <w:b/>
                <w:sz w:val="28"/>
                <w:szCs w:val="28"/>
              </w:rPr>
            </w:pPr>
          </w:p>
        </w:tc>
        <w:tc>
          <w:tcPr>
            <w:tcW w:w="1701" w:type="dxa"/>
            <w:tcBorders>
              <w:top w:val="single" w:color="auto" w:sz="4" w:space="0"/>
              <w:left w:val="single" w:color="auto" w:sz="4" w:space="0"/>
              <w:bottom w:val="single" w:color="auto" w:sz="4" w:space="0"/>
              <w:right w:val="single" w:color="auto" w:sz="4" w:space="0"/>
            </w:tcBorders>
          </w:tcPr>
          <w:p w14:paraId="227BD3E6">
            <w:pPr>
              <w:spacing w:after="60"/>
              <w:jc w:val="center"/>
              <w:rPr>
                <w:rFonts w:ascii="Times New Roman" w:hAnsi="Times New Roman"/>
                <w:b/>
                <w:sz w:val="28"/>
                <w:szCs w:val="28"/>
              </w:rPr>
            </w:pPr>
            <w:r>
              <w:rPr>
                <w:rFonts w:ascii="Times New Roman" w:hAnsi="Times New Roman"/>
                <w:b/>
                <w:sz w:val="28"/>
                <w:szCs w:val="28"/>
              </w:rPr>
              <w:t>4</w:t>
            </w:r>
          </w:p>
          <w:p w14:paraId="037CED88">
            <w:pPr>
              <w:spacing w:after="60"/>
              <w:jc w:val="center"/>
              <w:rPr>
                <w:rFonts w:ascii="Times New Roman" w:hAnsi="Times New Roman"/>
                <w:b/>
                <w:sz w:val="28"/>
                <w:szCs w:val="28"/>
              </w:rPr>
            </w:pPr>
          </w:p>
        </w:tc>
        <w:tc>
          <w:tcPr>
            <w:tcW w:w="992" w:type="dxa"/>
            <w:tcBorders>
              <w:top w:val="single" w:color="auto" w:sz="4" w:space="0"/>
              <w:left w:val="single" w:color="auto" w:sz="4" w:space="0"/>
              <w:bottom w:val="single" w:color="auto" w:sz="4" w:space="0"/>
              <w:right w:val="single" w:color="auto" w:sz="4" w:space="0"/>
            </w:tcBorders>
          </w:tcPr>
          <w:p w14:paraId="6AB13F1D">
            <w:pPr>
              <w:spacing w:after="60"/>
              <w:jc w:val="center"/>
              <w:rPr>
                <w:rFonts w:ascii="Times New Roman" w:hAnsi="Times New Roman"/>
                <w:sz w:val="28"/>
                <w:szCs w:val="28"/>
              </w:rPr>
            </w:pPr>
          </w:p>
        </w:tc>
      </w:tr>
      <w:tr w14:paraId="28AE2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3" w:hRule="atLeast"/>
        </w:trPr>
        <w:tc>
          <w:tcPr>
            <w:tcW w:w="591" w:type="dxa"/>
            <w:tcBorders>
              <w:top w:val="single" w:color="auto" w:sz="4" w:space="0"/>
              <w:left w:val="single" w:color="auto" w:sz="4" w:space="0"/>
              <w:bottom w:val="single" w:color="auto" w:sz="4" w:space="0"/>
              <w:right w:val="single" w:color="auto" w:sz="4" w:space="0"/>
            </w:tcBorders>
          </w:tcPr>
          <w:p w14:paraId="22B2902C">
            <w:pPr>
              <w:spacing w:after="60"/>
              <w:jc w:val="center"/>
              <w:rPr>
                <w:rFonts w:ascii="Times New Roman" w:hAnsi="Times New Roman"/>
                <w:sz w:val="28"/>
                <w:szCs w:val="28"/>
              </w:rPr>
            </w:pPr>
            <w:r>
              <w:rPr>
                <w:rFonts w:ascii="Times New Roman" w:hAnsi="Times New Roman"/>
                <w:sz w:val="28"/>
                <w:szCs w:val="28"/>
              </w:rPr>
              <w:t>10</w:t>
            </w:r>
          </w:p>
        </w:tc>
        <w:tc>
          <w:tcPr>
            <w:tcW w:w="4053" w:type="dxa"/>
            <w:tcBorders>
              <w:top w:val="single" w:color="auto" w:sz="4" w:space="0"/>
              <w:left w:val="single" w:color="auto" w:sz="4" w:space="0"/>
              <w:bottom w:val="single" w:color="auto" w:sz="4" w:space="0"/>
              <w:right w:val="single" w:color="auto" w:sz="4" w:space="0"/>
            </w:tcBorders>
          </w:tcPr>
          <w:p w14:paraId="3751BFA7">
            <w:pPr>
              <w:spacing w:after="60"/>
              <w:jc w:val="both"/>
              <w:rPr>
                <w:rFonts w:ascii="Times New Roman" w:hAnsi="Times New Roman"/>
                <w:b/>
                <w:sz w:val="28"/>
                <w:szCs w:val="28"/>
              </w:rPr>
            </w:pPr>
            <w:r>
              <w:rPr>
                <w:rFonts w:ascii="Times New Roman" w:hAnsi="Times New Roman"/>
                <w:b/>
                <w:sz w:val="28"/>
                <w:szCs w:val="28"/>
              </w:rPr>
              <w:t>Bài 9: Các thiết bị tự động hóa hệ thống lạnh</w:t>
            </w:r>
          </w:p>
          <w:p w14:paraId="56323113">
            <w:pPr>
              <w:spacing w:after="60"/>
              <w:jc w:val="both"/>
              <w:rPr>
                <w:rFonts w:ascii="Times New Roman" w:hAnsi="Times New Roman"/>
                <w:sz w:val="28"/>
                <w:szCs w:val="28"/>
                <w:lang w:val="fr-FR"/>
              </w:rPr>
            </w:pPr>
            <w:r>
              <w:rPr>
                <w:rFonts w:ascii="Times New Roman" w:hAnsi="Times New Roman"/>
                <w:sz w:val="28"/>
                <w:szCs w:val="28"/>
                <w:lang w:val="fr-FR"/>
              </w:rPr>
              <w:t>2.1. Rơ le hiệu áp dầu</w:t>
            </w:r>
            <w:r>
              <w:rPr>
                <w:rFonts w:ascii="Times New Roman" w:hAnsi="Times New Roman"/>
                <w:sz w:val="28"/>
                <w:szCs w:val="28"/>
                <w:lang w:val="fr-FR"/>
              </w:rPr>
              <w:tab/>
            </w:r>
          </w:p>
          <w:p w14:paraId="5E9183B6">
            <w:pPr>
              <w:spacing w:after="60"/>
              <w:jc w:val="both"/>
              <w:rPr>
                <w:rFonts w:ascii="Times New Roman" w:hAnsi="Times New Roman"/>
                <w:sz w:val="28"/>
                <w:szCs w:val="28"/>
                <w:lang w:val="fr-FR"/>
              </w:rPr>
            </w:pPr>
            <w:r>
              <w:rPr>
                <w:rFonts w:ascii="Times New Roman" w:hAnsi="Times New Roman"/>
                <w:sz w:val="28"/>
                <w:szCs w:val="28"/>
                <w:lang w:val="fr-FR"/>
              </w:rPr>
              <w:t xml:space="preserve">2.2. Rơ le áp suất thấp </w:t>
            </w:r>
            <w:r>
              <w:rPr>
                <w:rFonts w:ascii="Times New Roman" w:hAnsi="Times New Roman"/>
                <w:sz w:val="28"/>
                <w:szCs w:val="28"/>
                <w:lang w:val="fr-FR"/>
              </w:rPr>
              <w:tab/>
            </w:r>
            <w:r>
              <w:rPr>
                <w:rFonts w:ascii="Times New Roman" w:hAnsi="Times New Roman"/>
                <w:sz w:val="28"/>
                <w:szCs w:val="28"/>
                <w:lang w:val="fr-FR"/>
              </w:rPr>
              <w:tab/>
            </w:r>
          </w:p>
          <w:p w14:paraId="0F76C6D8">
            <w:pPr>
              <w:spacing w:after="60"/>
              <w:jc w:val="both"/>
              <w:rPr>
                <w:rFonts w:ascii="Times New Roman" w:hAnsi="Times New Roman"/>
                <w:sz w:val="28"/>
                <w:szCs w:val="28"/>
                <w:lang w:val="fr-FR"/>
              </w:rPr>
            </w:pPr>
            <w:r>
              <w:rPr>
                <w:rFonts w:ascii="Times New Roman" w:hAnsi="Times New Roman"/>
                <w:sz w:val="28"/>
                <w:szCs w:val="28"/>
                <w:lang w:val="fr-FR"/>
              </w:rPr>
              <w:t>2.3. Rơ le áp suất cao</w:t>
            </w:r>
          </w:p>
          <w:p w14:paraId="5AB70B42">
            <w:pPr>
              <w:spacing w:after="60"/>
              <w:jc w:val="both"/>
              <w:rPr>
                <w:rFonts w:ascii="Times New Roman" w:hAnsi="Times New Roman"/>
                <w:sz w:val="28"/>
                <w:szCs w:val="28"/>
                <w:lang w:val="fr-FR"/>
              </w:rPr>
            </w:pPr>
            <w:r>
              <w:rPr>
                <w:rFonts w:ascii="Times New Roman" w:hAnsi="Times New Roman"/>
                <w:sz w:val="28"/>
                <w:szCs w:val="28"/>
                <w:lang w:val="fr-FR"/>
              </w:rPr>
              <w:t>2.4. Rơ le áp suất kép</w:t>
            </w:r>
          </w:p>
          <w:p w14:paraId="3B37C50F">
            <w:pPr>
              <w:spacing w:after="60"/>
              <w:jc w:val="both"/>
              <w:rPr>
                <w:rFonts w:ascii="Times New Roman" w:hAnsi="Times New Roman"/>
                <w:sz w:val="28"/>
                <w:szCs w:val="28"/>
                <w:lang w:val="fr-FR"/>
              </w:rPr>
            </w:pPr>
            <w:r>
              <w:rPr>
                <w:rFonts w:ascii="Times New Roman" w:hAnsi="Times New Roman"/>
                <w:sz w:val="28"/>
                <w:szCs w:val="28"/>
                <w:lang w:val="fr-FR"/>
              </w:rPr>
              <w:t xml:space="preserve">2.5. Bộ biến đổi nhiệt độ. </w:t>
            </w:r>
          </w:p>
          <w:p w14:paraId="658FA15F">
            <w:pPr>
              <w:spacing w:after="60"/>
              <w:jc w:val="both"/>
              <w:rPr>
                <w:rFonts w:ascii="Times New Roman" w:hAnsi="Times New Roman"/>
                <w:sz w:val="28"/>
                <w:szCs w:val="28"/>
                <w:lang w:val="fr-FR"/>
              </w:rPr>
            </w:pPr>
            <w:r>
              <w:rPr>
                <w:rFonts w:ascii="Times New Roman" w:hAnsi="Times New Roman"/>
                <w:sz w:val="28"/>
                <w:szCs w:val="28"/>
                <w:lang w:val="fr-FR"/>
              </w:rPr>
              <w:t>2.6. Các dụng cụ điều chỉnh nhiệt độ 2 vị trí</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522E99F2">
            <w:pPr>
              <w:spacing w:after="60"/>
              <w:jc w:val="both"/>
              <w:rPr>
                <w:rFonts w:ascii="Times New Roman" w:hAnsi="Times New Roman"/>
                <w:sz w:val="28"/>
                <w:szCs w:val="28"/>
                <w:lang w:val="fr-FR"/>
              </w:rPr>
            </w:pPr>
            <w:r>
              <w:rPr>
                <w:rFonts w:ascii="Times New Roman" w:hAnsi="Times New Roman"/>
                <w:sz w:val="28"/>
                <w:szCs w:val="28"/>
                <w:lang w:val="fr-FR"/>
              </w:rPr>
              <w:t>2.7. Van điện từ</w:t>
            </w:r>
            <w:r>
              <w:rPr>
                <w:rFonts w:ascii="Times New Roman" w:hAnsi="Times New Roman"/>
                <w:sz w:val="28"/>
                <w:szCs w:val="28"/>
                <w:lang w:val="fr-FR"/>
              </w:rPr>
              <w:tab/>
            </w:r>
            <w:r>
              <w:rPr>
                <w:rFonts w:ascii="Times New Roman" w:hAnsi="Times New Roman"/>
                <w:sz w:val="28"/>
                <w:szCs w:val="28"/>
                <w:lang w:val="fr-FR"/>
              </w:rPr>
              <w:tab/>
            </w:r>
          </w:p>
          <w:p w14:paraId="60D4A9FC">
            <w:pPr>
              <w:spacing w:after="60"/>
              <w:jc w:val="both"/>
              <w:rPr>
                <w:rFonts w:ascii="Times New Roman" w:hAnsi="Times New Roman"/>
                <w:iCs/>
                <w:sz w:val="28"/>
                <w:szCs w:val="28"/>
                <w:lang w:val="fr-FR"/>
              </w:rPr>
            </w:pPr>
            <w:r>
              <w:rPr>
                <w:rFonts w:ascii="Times New Roman" w:hAnsi="Times New Roman"/>
                <w:iCs/>
                <w:sz w:val="28"/>
                <w:szCs w:val="28"/>
                <w:lang w:val="fr-FR"/>
              </w:rPr>
              <w:t>2.8. Dụng cụ điều chỉnh áp suất bay hơi</w:t>
            </w:r>
          </w:p>
          <w:p w14:paraId="598A16EA">
            <w:pPr>
              <w:spacing w:after="60"/>
              <w:jc w:val="both"/>
              <w:rPr>
                <w:rFonts w:ascii="Times New Roman" w:hAnsi="Times New Roman"/>
                <w:b/>
                <w:sz w:val="28"/>
                <w:szCs w:val="28"/>
              </w:rPr>
            </w:pPr>
            <w:r>
              <w:rPr>
                <w:rFonts w:ascii="Times New Roman" w:hAnsi="Times New Roman"/>
                <w:iCs/>
                <w:sz w:val="28"/>
                <w:szCs w:val="28"/>
                <w:lang w:val="fr-FR"/>
              </w:rPr>
              <w:t>2.9. Dụng cụ điều chỉnh năng suất lạnh BYPASS hơi nóng KVC và CPCE</w:t>
            </w:r>
          </w:p>
        </w:tc>
        <w:tc>
          <w:tcPr>
            <w:tcW w:w="851" w:type="dxa"/>
            <w:tcBorders>
              <w:top w:val="single" w:color="auto" w:sz="4" w:space="0"/>
              <w:left w:val="single" w:color="auto" w:sz="4" w:space="0"/>
              <w:bottom w:val="single" w:color="auto" w:sz="4" w:space="0"/>
              <w:right w:val="single" w:color="auto" w:sz="4" w:space="0"/>
            </w:tcBorders>
          </w:tcPr>
          <w:p w14:paraId="219DFE34">
            <w:pPr>
              <w:spacing w:after="60"/>
              <w:jc w:val="center"/>
              <w:rPr>
                <w:rFonts w:ascii="Times New Roman" w:hAnsi="Times New Roman"/>
                <w:sz w:val="28"/>
                <w:szCs w:val="28"/>
              </w:rPr>
            </w:pPr>
            <w:r>
              <w:rPr>
                <w:rFonts w:ascii="Times New Roman" w:hAnsi="Times New Roman"/>
                <w:b/>
                <w:sz w:val="28"/>
                <w:szCs w:val="28"/>
              </w:rPr>
              <w:t>18</w:t>
            </w:r>
          </w:p>
          <w:p w14:paraId="452DD9A5">
            <w:pPr>
              <w:spacing w:after="60"/>
              <w:jc w:val="center"/>
              <w:rPr>
                <w:rFonts w:ascii="Times New Roman" w:hAnsi="Times New Roman"/>
                <w:b/>
                <w:sz w:val="28"/>
                <w:szCs w:val="28"/>
              </w:rPr>
            </w:pPr>
          </w:p>
        </w:tc>
        <w:tc>
          <w:tcPr>
            <w:tcW w:w="992" w:type="dxa"/>
            <w:tcBorders>
              <w:top w:val="single" w:color="auto" w:sz="4" w:space="0"/>
              <w:left w:val="single" w:color="auto" w:sz="4" w:space="0"/>
              <w:bottom w:val="single" w:color="auto" w:sz="4" w:space="0"/>
              <w:right w:val="single" w:color="auto" w:sz="4" w:space="0"/>
            </w:tcBorders>
          </w:tcPr>
          <w:p w14:paraId="0B037718">
            <w:pPr>
              <w:spacing w:after="60"/>
              <w:jc w:val="center"/>
              <w:rPr>
                <w:rFonts w:ascii="Times New Roman" w:hAnsi="Times New Roman"/>
                <w:b/>
                <w:sz w:val="28"/>
                <w:szCs w:val="28"/>
              </w:rPr>
            </w:pPr>
            <w:r>
              <w:rPr>
                <w:rFonts w:ascii="Times New Roman" w:hAnsi="Times New Roman"/>
                <w:b/>
                <w:sz w:val="28"/>
                <w:szCs w:val="28"/>
              </w:rPr>
              <w:t>8</w:t>
            </w:r>
          </w:p>
          <w:p w14:paraId="1EFC99A1">
            <w:pPr>
              <w:spacing w:after="60"/>
              <w:jc w:val="center"/>
              <w:rPr>
                <w:rFonts w:ascii="Times New Roman" w:hAnsi="Times New Roman"/>
                <w:sz w:val="28"/>
                <w:szCs w:val="28"/>
              </w:rPr>
            </w:pPr>
          </w:p>
          <w:p w14:paraId="5B9E7B05">
            <w:pPr>
              <w:spacing w:after="60"/>
              <w:jc w:val="center"/>
              <w:rPr>
                <w:rFonts w:ascii="Times New Roman" w:hAnsi="Times New Roman"/>
                <w:b/>
                <w:sz w:val="28"/>
                <w:szCs w:val="28"/>
              </w:rPr>
            </w:pPr>
          </w:p>
        </w:tc>
        <w:tc>
          <w:tcPr>
            <w:tcW w:w="1701" w:type="dxa"/>
            <w:tcBorders>
              <w:top w:val="single" w:color="auto" w:sz="4" w:space="0"/>
              <w:left w:val="single" w:color="auto" w:sz="4" w:space="0"/>
              <w:bottom w:val="single" w:color="auto" w:sz="4" w:space="0"/>
              <w:right w:val="single" w:color="auto" w:sz="4" w:space="0"/>
            </w:tcBorders>
          </w:tcPr>
          <w:p w14:paraId="69E25E3C">
            <w:pPr>
              <w:spacing w:after="60"/>
              <w:jc w:val="center"/>
              <w:rPr>
                <w:rFonts w:ascii="Times New Roman" w:hAnsi="Times New Roman"/>
                <w:b/>
                <w:sz w:val="28"/>
                <w:szCs w:val="28"/>
              </w:rPr>
            </w:pPr>
            <w:r>
              <w:rPr>
                <w:rFonts w:ascii="Times New Roman" w:hAnsi="Times New Roman"/>
                <w:b/>
                <w:sz w:val="28"/>
                <w:szCs w:val="28"/>
              </w:rPr>
              <w:t>9</w:t>
            </w:r>
          </w:p>
          <w:p w14:paraId="2C460175">
            <w:pPr>
              <w:spacing w:after="60"/>
              <w:jc w:val="center"/>
              <w:rPr>
                <w:rFonts w:ascii="Times New Roman" w:hAnsi="Times New Roman"/>
                <w:b/>
                <w:sz w:val="28"/>
                <w:szCs w:val="28"/>
              </w:rPr>
            </w:pPr>
          </w:p>
        </w:tc>
        <w:tc>
          <w:tcPr>
            <w:tcW w:w="992" w:type="dxa"/>
            <w:tcBorders>
              <w:top w:val="single" w:color="auto" w:sz="4" w:space="0"/>
              <w:left w:val="single" w:color="auto" w:sz="4" w:space="0"/>
              <w:bottom w:val="single" w:color="auto" w:sz="4" w:space="0"/>
              <w:right w:val="single" w:color="auto" w:sz="4" w:space="0"/>
            </w:tcBorders>
          </w:tcPr>
          <w:p w14:paraId="14B2C14B">
            <w:pPr>
              <w:spacing w:after="60"/>
              <w:jc w:val="center"/>
              <w:rPr>
                <w:rFonts w:ascii="Times New Roman" w:hAnsi="Times New Roman"/>
                <w:sz w:val="28"/>
                <w:szCs w:val="28"/>
              </w:rPr>
            </w:pPr>
            <w:r>
              <w:rPr>
                <w:rFonts w:ascii="Times New Roman" w:hAnsi="Times New Roman"/>
                <w:sz w:val="28"/>
                <w:szCs w:val="28"/>
              </w:rPr>
              <w:t>1</w:t>
            </w:r>
          </w:p>
        </w:tc>
      </w:tr>
      <w:tr w14:paraId="25DDA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9" w:hRule="atLeast"/>
        </w:trPr>
        <w:tc>
          <w:tcPr>
            <w:tcW w:w="591" w:type="dxa"/>
            <w:tcBorders>
              <w:top w:val="single" w:color="auto" w:sz="4" w:space="0"/>
              <w:left w:val="single" w:color="auto" w:sz="4" w:space="0"/>
              <w:bottom w:val="single" w:color="auto" w:sz="4" w:space="0"/>
              <w:right w:val="single" w:color="auto" w:sz="4" w:space="0"/>
            </w:tcBorders>
          </w:tcPr>
          <w:p w14:paraId="3B3F8220">
            <w:pPr>
              <w:spacing w:after="60"/>
              <w:rPr>
                <w:rFonts w:ascii="Times New Roman" w:hAnsi="Times New Roman"/>
                <w:sz w:val="28"/>
                <w:szCs w:val="28"/>
              </w:rPr>
            </w:pPr>
          </w:p>
        </w:tc>
        <w:tc>
          <w:tcPr>
            <w:tcW w:w="4053" w:type="dxa"/>
            <w:tcBorders>
              <w:top w:val="single" w:color="auto" w:sz="4" w:space="0"/>
              <w:left w:val="single" w:color="auto" w:sz="4" w:space="0"/>
              <w:bottom w:val="single" w:color="auto" w:sz="4" w:space="0"/>
              <w:right w:val="single" w:color="auto" w:sz="4" w:space="0"/>
            </w:tcBorders>
          </w:tcPr>
          <w:p w14:paraId="0E6FDD98">
            <w:pPr>
              <w:spacing w:after="60"/>
              <w:jc w:val="both"/>
              <w:rPr>
                <w:rFonts w:ascii="Times New Roman" w:hAnsi="Times New Roman"/>
                <w:iCs/>
                <w:sz w:val="28"/>
                <w:szCs w:val="28"/>
                <w:lang w:val="fr-FR"/>
              </w:rPr>
            </w:pPr>
            <w:r>
              <w:rPr>
                <w:rFonts w:ascii="Times New Roman" w:hAnsi="Times New Roman"/>
                <w:iCs/>
                <w:sz w:val="28"/>
                <w:szCs w:val="28"/>
                <w:lang w:val="fr-FR"/>
              </w:rPr>
              <w:t>2.10. Dụng cụ điều chỉnh áp suất hút hay áp suất Cácte</w:t>
            </w:r>
            <w:r>
              <w:rPr>
                <w:rFonts w:ascii="Times New Roman" w:hAnsi="Times New Roman"/>
                <w:iCs/>
                <w:sz w:val="28"/>
                <w:szCs w:val="28"/>
                <w:lang w:val="fr-FR"/>
              </w:rPr>
              <w:tab/>
            </w:r>
          </w:p>
          <w:p w14:paraId="7494CD22">
            <w:pPr>
              <w:spacing w:after="60"/>
              <w:jc w:val="both"/>
              <w:rPr>
                <w:rFonts w:ascii="Times New Roman" w:hAnsi="Times New Roman"/>
                <w:sz w:val="28"/>
                <w:szCs w:val="28"/>
                <w:lang w:val="fr-FR"/>
              </w:rPr>
            </w:pPr>
            <w:r>
              <w:rPr>
                <w:rFonts w:ascii="Times New Roman" w:hAnsi="Times New Roman"/>
                <w:iCs/>
                <w:sz w:val="28"/>
                <w:szCs w:val="28"/>
                <w:lang w:val="fr-FR"/>
              </w:rPr>
              <w:t>2.11. Tự động hóa máy nén lạnh</w:t>
            </w:r>
          </w:p>
          <w:p w14:paraId="0B8E850B">
            <w:pPr>
              <w:spacing w:after="60"/>
              <w:jc w:val="both"/>
              <w:rPr>
                <w:rFonts w:ascii="Times New Roman" w:hAnsi="Times New Roman"/>
                <w:sz w:val="28"/>
                <w:szCs w:val="28"/>
                <w:lang w:val="fr-FR"/>
              </w:rPr>
            </w:pPr>
            <w:r>
              <w:rPr>
                <w:rFonts w:ascii="Times New Roman" w:hAnsi="Times New Roman"/>
                <w:sz w:val="28"/>
                <w:szCs w:val="28"/>
                <w:lang w:val="fr-FR"/>
              </w:rPr>
              <w:t>2.12. Tự động hóa thiết bị ngưng tụ</w:t>
            </w:r>
            <w:r>
              <w:rPr>
                <w:rFonts w:ascii="Times New Roman" w:hAnsi="Times New Roman"/>
                <w:sz w:val="28"/>
                <w:szCs w:val="28"/>
                <w:lang w:val="fr-FR"/>
              </w:rPr>
              <w:tab/>
            </w:r>
          </w:p>
          <w:p w14:paraId="7592BBDA">
            <w:pPr>
              <w:spacing w:after="60"/>
              <w:rPr>
                <w:rFonts w:ascii="Times New Roman" w:hAnsi="Times New Roman"/>
                <w:sz w:val="28"/>
                <w:szCs w:val="28"/>
              </w:rPr>
            </w:pPr>
            <w:r>
              <w:rPr>
                <w:rFonts w:ascii="Times New Roman" w:hAnsi="Times New Roman"/>
                <w:sz w:val="28"/>
                <w:szCs w:val="28"/>
              </w:rPr>
              <w:t xml:space="preserve">2.13. Tự động hóa thiết bị bay hơi </w:t>
            </w:r>
          </w:p>
        </w:tc>
        <w:tc>
          <w:tcPr>
            <w:tcW w:w="851" w:type="dxa"/>
            <w:tcBorders>
              <w:top w:val="single" w:color="auto" w:sz="4" w:space="0"/>
              <w:left w:val="single" w:color="auto" w:sz="4" w:space="0"/>
              <w:bottom w:val="single" w:color="auto" w:sz="4" w:space="0"/>
              <w:right w:val="single" w:color="auto" w:sz="4" w:space="0"/>
            </w:tcBorders>
          </w:tcPr>
          <w:p w14:paraId="193D97A1">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6AEEB1A9">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622286BF">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61982C05">
            <w:pPr>
              <w:spacing w:after="60"/>
              <w:jc w:val="center"/>
              <w:rPr>
                <w:rFonts w:ascii="Times New Roman" w:hAnsi="Times New Roman"/>
                <w:sz w:val="28"/>
                <w:szCs w:val="28"/>
              </w:rPr>
            </w:pPr>
          </w:p>
        </w:tc>
      </w:tr>
      <w:tr w14:paraId="4D105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591" w:type="dxa"/>
            <w:tcBorders>
              <w:top w:val="single" w:color="auto" w:sz="4" w:space="0"/>
              <w:left w:val="single" w:color="auto" w:sz="4" w:space="0"/>
              <w:bottom w:val="single" w:color="auto" w:sz="4" w:space="0"/>
              <w:right w:val="single" w:color="auto" w:sz="4" w:space="0"/>
            </w:tcBorders>
          </w:tcPr>
          <w:p w14:paraId="4321A46A">
            <w:pPr>
              <w:spacing w:after="60"/>
              <w:jc w:val="center"/>
              <w:rPr>
                <w:rFonts w:ascii="Times New Roman" w:hAnsi="Times New Roman"/>
                <w:sz w:val="28"/>
                <w:szCs w:val="28"/>
              </w:rPr>
            </w:pPr>
            <w:r>
              <w:rPr>
                <w:rFonts w:ascii="Times New Roman" w:hAnsi="Times New Roman"/>
                <w:sz w:val="28"/>
                <w:szCs w:val="28"/>
              </w:rPr>
              <w:t>11</w:t>
            </w:r>
          </w:p>
        </w:tc>
        <w:tc>
          <w:tcPr>
            <w:tcW w:w="4053" w:type="dxa"/>
            <w:tcBorders>
              <w:top w:val="single" w:color="auto" w:sz="4" w:space="0"/>
              <w:left w:val="single" w:color="auto" w:sz="4" w:space="0"/>
              <w:bottom w:val="single" w:color="auto" w:sz="4" w:space="0"/>
              <w:right w:val="single" w:color="auto" w:sz="4" w:space="0"/>
            </w:tcBorders>
          </w:tcPr>
          <w:p w14:paraId="7CAD5CB5">
            <w:pPr>
              <w:spacing w:after="60"/>
              <w:jc w:val="both"/>
              <w:rPr>
                <w:rFonts w:ascii="Times New Roman" w:hAnsi="Times New Roman"/>
                <w:b/>
                <w:sz w:val="28"/>
                <w:szCs w:val="28"/>
              </w:rPr>
            </w:pPr>
            <w:r>
              <w:rPr>
                <w:rFonts w:ascii="Times New Roman" w:hAnsi="Times New Roman"/>
                <w:b/>
                <w:sz w:val="28"/>
                <w:szCs w:val="28"/>
              </w:rPr>
              <w:t>Bài 10: Kết nối mô hình hệ thống máy lạnh</w:t>
            </w:r>
          </w:p>
          <w:p w14:paraId="21CA82AB">
            <w:pPr>
              <w:spacing w:after="60"/>
              <w:rPr>
                <w:rFonts w:ascii="Times New Roman" w:hAnsi="Times New Roman"/>
              </w:rPr>
            </w:pPr>
            <w:r>
              <w:rPr>
                <w:rFonts w:ascii="Times New Roman" w:hAnsi="Times New Roman"/>
                <w:sz w:val="28"/>
                <w:szCs w:val="28"/>
              </w:rPr>
              <w:t>1. Sơ đồ mô hình hệ thống máy lạnh:</w:t>
            </w:r>
          </w:p>
          <w:p w14:paraId="710397C9">
            <w:pPr>
              <w:spacing w:after="60"/>
              <w:rPr>
                <w:rFonts w:ascii="Times New Roman" w:hAnsi="Times New Roman"/>
              </w:rPr>
            </w:pPr>
            <w:r>
              <w:rPr>
                <w:rFonts w:ascii="Times New Roman" w:hAnsi="Times New Roman"/>
                <w:sz w:val="28"/>
                <w:szCs w:val="28"/>
              </w:rPr>
              <w:t>2. Lắp đặt mô hình</w:t>
            </w:r>
            <w:r>
              <w:rPr>
                <w:rFonts w:ascii="Times New Roman" w:hAnsi="Times New Roman"/>
                <w:sz w:val="28"/>
                <w:szCs w:val="28"/>
              </w:rPr>
              <w:tab/>
            </w:r>
            <w:r>
              <w:rPr>
                <w:rFonts w:ascii="Times New Roman" w:hAnsi="Times New Roman"/>
                <w:sz w:val="28"/>
                <w:szCs w:val="28"/>
              </w:rPr>
              <w:t>:</w:t>
            </w:r>
          </w:p>
        </w:tc>
        <w:tc>
          <w:tcPr>
            <w:tcW w:w="851" w:type="dxa"/>
            <w:tcBorders>
              <w:top w:val="single" w:color="auto" w:sz="4" w:space="0"/>
              <w:left w:val="single" w:color="auto" w:sz="4" w:space="0"/>
              <w:bottom w:val="single" w:color="auto" w:sz="4" w:space="0"/>
              <w:right w:val="single" w:color="auto" w:sz="4" w:space="0"/>
            </w:tcBorders>
          </w:tcPr>
          <w:p w14:paraId="31E2E6AB">
            <w:pPr>
              <w:spacing w:after="60"/>
              <w:jc w:val="center"/>
              <w:rPr>
                <w:rFonts w:ascii="Times New Roman" w:hAnsi="Times New Roman"/>
                <w:b/>
                <w:sz w:val="28"/>
                <w:szCs w:val="28"/>
              </w:rPr>
            </w:pPr>
            <w:r>
              <w:rPr>
                <w:rFonts w:ascii="Times New Roman" w:hAnsi="Times New Roman"/>
                <w:b/>
                <w:sz w:val="28"/>
                <w:szCs w:val="28"/>
              </w:rPr>
              <w:t>14</w:t>
            </w:r>
          </w:p>
          <w:p w14:paraId="68B7F048">
            <w:pPr>
              <w:spacing w:after="60"/>
              <w:jc w:val="center"/>
              <w:rPr>
                <w:rFonts w:ascii="Times New Roman" w:hAnsi="Times New Roman"/>
                <w:szCs w:val="28"/>
              </w:rPr>
            </w:pPr>
          </w:p>
          <w:p w14:paraId="7389E2E7">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0BD2B594">
            <w:pPr>
              <w:spacing w:after="60"/>
              <w:jc w:val="center"/>
              <w:rPr>
                <w:rFonts w:ascii="Times New Roman" w:hAnsi="Times New Roman"/>
                <w:b/>
                <w:sz w:val="28"/>
                <w:szCs w:val="28"/>
              </w:rPr>
            </w:pPr>
            <w:r>
              <w:rPr>
                <w:rFonts w:ascii="Times New Roman" w:hAnsi="Times New Roman"/>
                <w:b/>
                <w:sz w:val="28"/>
                <w:szCs w:val="28"/>
              </w:rPr>
              <w:t>2</w:t>
            </w:r>
          </w:p>
          <w:p w14:paraId="2D8C9368">
            <w:pPr>
              <w:spacing w:after="60"/>
              <w:jc w:val="center"/>
              <w:rPr>
                <w:rFonts w:ascii="Times New Roman" w:hAnsi="Times New Roman"/>
                <w:szCs w:val="28"/>
              </w:rPr>
            </w:pPr>
          </w:p>
          <w:p w14:paraId="04FFCFCE">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64D3CF33">
            <w:pPr>
              <w:spacing w:after="60"/>
              <w:jc w:val="center"/>
              <w:rPr>
                <w:rFonts w:ascii="Times New Roman" w:hAnsi="Times New Roman"/>
                <w:b/>
                <w:sz w:val="28"/>
                <w:szCs w:val="28"/>
              </w:rPr>
            </w:pPr>
            <w:r>
              <w:rPr>
                <w:rFonts w:ascii="Times New Roman" w:hAnsi="Times New Roman"/>
                <w:b/>
                <w:sz w:val="28"/>
                <w:szCs w:val="28"/>
              </w:rPr>
              <w:t>11</w:t>
            </w:r>
          </w:p>
          <w:p w14:paraId="2CC0CEAA">
            <w:pPr>
              <w:spacing w:after="60"/>
              <w:jc w:val="center"/>
              <w:rPr>
                <w:rFonts w:ascii="Times New Roman" w:hAnsi="Times New Roman"/>
                <w:szCs w:val="28"/>
              </w:rPr>
            </w:pPr>
          </w:p>
          <w:p w14:paraId="7BC52240">
            <w:pPr>
              <w:spacing w:after="60"/>
              <w:jc w:val="center"/>
              <w:rPr>
                <w:rFonts w:ascii="Times New Roman" w:hAnsi="Times New Roman"/>
                <w:sz w:val="28"/>
                <w:szCs w:val="28"/>
              </w:rPr>
            </w:pPr>
          </w:p>
          <w:p w14:paraId="54BFF0ED">
            <w:pPr>
              <w:spacing w:after="60"/>
              <w:jc w:val="center"/>
              <w:rPr>
                <w:rFonts w:ascii="Times New Roman" w:hAnsi="Times New Roman"/>
                <w:szCs w:val="28"/>
              </w:rPr>
            </w:pPr>
          </w:p>
          <w:p w14:paraId="628AA1B7">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7B6ADFB7">
            <w:pPr>
              <w:spacing w:after="60"/>
              <w:jc w:val="center"/>
              <w:rPr>
                <w:rFonts w:ascii="Times New Roman" w:hAnsi="Times New Roman"/>
                <w:b/>
                <w:sz w:val="28"/>
                <w:szCs w:val="28"/>
              </w:rPr>
            </w:pPr>
            <w:r>
              <w:rPr>
                <w:rFonts w:ascii="Times New Roman" w:hAnsi="Times New Roman"/>
                <w:b/>
                <w:sz w:val="28"/>
                <w:szCs w:val="28"/>
              </w:rPr>
              <w:t>1</w:t>
            </w:r>
          </w:p>
          <w:p w14:paraId="4E156172">
            <w:pPr>
              <w:spacing w:after="60"/>
              <w:jc w:val="center"/>
              <w:rPr>
                <w:rFonts w:ascii="Times New Roman" w:hAnsi="Times New Roman"/>
                <w:sz w:val="28"/>
                <w:szCs w:val="28"/>
              </w:rPr>
            </w:pPr>
          </w:p>
          <w:p w14:paraId="254836E5">
            <w:pPr>
              <w:spacing w:after="60"/>
              <w:jc w:val="center"/>
              <w:rPr>
                <w:rFonts w:ascii="Times New Roman" w:hAnsi="Times New Roman"/>
                <w:szCs w:val="28"/>
              </w:rPr>
            </w:pPr>
          </w:p>
          <w:p w14:paraId="5E6EB8EB">
            <w:pPr>
              <w:spacing w:after="60"/>
              <w:jc w:val="center"/>
              <w:rPr>
                <w:rFonts w:ascii="Times New Roman" w:hAnsi="Times New Roman"/>
                <w:szCs w:val="28"/>
              </w:rPr>
            </w:pPr>
          </w:p>
          <w:p w14:paraId="58B90562">
            <w:pPr>
              <w:spacing w:after="60"/>
              <w:jc w:val="center"/>
              <w:rPr>
                <w:rFonts w:ascii="Times New Roman" w:hAnsi="Times New Roman"/>
                <w:sz w:val="28"/>
                <w:szCs w:val="28"/>
              </w:rPr>
            </w:pPr>
          </w:p>
        </w:tc>
      </w:tr>
      <w:tr w14:paraId="15E82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07E60D2A">
            <w:pPr>
              <w:spacing w:after="60"/>
              <w:rPr>
                <w:rFonts w:ascii="Times New Roman" w:hAnsi="Times New Roman"/>
                <w:sz w:val="28"/>
                <w:szCs w:val="28"/>
              </w:rPr>
            </w:pPr>
            <w:r>
              <w:rPr>
                <w:rFonts w:ascii="Times New Roman" w:hAnsi="Times New Roman"/>
                <w:sz w:val="28"/>
                <w:szCs w:val="28"/>
              </w:rPr>
              <w:t>12</w:t>
            </w:r>
          </w:p>
        </w:tc>
        <w:tc>
          <w:tcPr>
            <w:tcW w:w="4053" w:type="dxa"/>
            <w:tcBorders>
              <w:top w:val="single" w:color="auto" w:sz="4" w:space="0"/>
              <w:left w:val="single" w:color="auto" w:sz="4" w:space="0"/>
              <w:bottom w:val="single" w:color="auto" w:sz="4" w:space="0"/>
              <w:right w:val="single" w:color="auto" w:sz="4" w:space="0"/>
            </w:tcBorders>
          </w:tcPr>
          <w:p w14:paraId="1F93C5E6">
            <w:pPr>
              <w:spacing w:after="60"/>
              <w:jc w:val="both"/>
              <w:rPr>
                <w:rFonts w:ascii="Times New Roman" w:hAnsi="Times New Roman"/>
                <w:b/>
                <w:sz w:val="28"/>
                <w:szCs w:val="28"/>
              </w:rPr>
            </w:pPr>
            <w:r>
              <w:rPr>
                <w:rFonts w:ascii="Times New Roman" w:hAnsi="Times New Roman"/>
                <w:b/>
                <w:sz w:val="28"/>
                <w:szCs w:val="28"/>
              </w:rPr>
              <w:t>Bài 11: Kết nối mô hình hệ thống điều hòa không khí</w:t>
            </w:r>
          </w:p>
          <w:p w14:paraId="031BC088">
            <w:pPr>
              <w:spacing w:after="60"/>
              <w:rPr>
                <w:rFonts w:ascii="Times New Roman" w:hAnsi="Times New Roman"/>
                <w:sz w:val="28"/>
                <w:szCs w:val="28"/>
              </w:rPr>
            </w:pPr>
            <w:r>
              <w:rPr>
                <w:rFonts w:ascii="Times New Roman" w:hAnsi="Times New Roman"/>
                <w:sz w:val="28"/>
                <w:szCs w:val="28"/>
              </w:rPr>
              <w:t>1. Sơ đồ mô hình hệ thống điều hòa không khí một chiều:</w:t>
            </w:r>
            <w:r>
              <w:rPr>
                <w:rFonts w:ascii="Times New Roman" w:hAnsi="Times New Roman"/>
                <w:sz w:val="28"/>
                <w:szCs w:val="28"/>
              </w:rPr>
              <w:tab/>
            </w:r>
          </w:p>
          <w:p w14:paraId="5AB5C8D1">
            <w:pPr>
              <w:spacing w:after="60"/>
              <w:rPr>
                <w:rFonts w:ascii="Times New Roman" w:hAnsi="Times New Roman"/>
                <w:sz w:val="28"/>
                <w:szCs w:val="28"/>
              </w:rPr>
            </w:pPr>
            <w:r>
              <w:rPr>
                <w:rFonts w:ascii="Times New Roman" w:hAnsi="Times New Roman"/>
                <w:sz w:val="28"/>
                <w:szCs w:val="28"/>
              </w:rPr>
              <w:t>2. Lắp đặt mô hình</w:t>
            </w:r>
          </w:p>
          <w:p w14:paraId="0AE5E89A">
            <w:pPr>
              <w:spacing w:after="60"/>
              <w:jc w:val="both"/>
              <w:rPr>
                <w:rFonts w:ascii="Times New Roman" w:hAnsi="Times New Roman"/>
                <w:i/>
                <w:iCs/>
                <w:sz w:val="28"/>
                <w:szCs w:val="28"/>
              </w:rPr>
            </w:pPr>
            <w:r>
              <w:rPr>
                <w:rFonts w:ascii="Times New Roman" w:hAnsi="Times New Roman"/>
                <w:sz w:val="28"/>
                <w:szCs w:val="28"/>
              </w:rPr>
              <w:t>3. Sơ đồ mô hình hệ thống điều hòa không khí hai chiều:</w:t>
            </w:r>
          </w:p>
          <w:p w14:paraId="31190AED">
            <w:pPr>
              <w:spacing w:after="60"/>
              <w:jc w:val="both"/>
              <w:rPr>
                <w:rFonts w:ascii="Times New Roman" w:hAnsi="Times New Roman"/>
                <w:sz w:val="28"/>
                <w:szCs w:val="28"/>
              </w:rPr>
            </w:pPr>
            <w:r>
              <w:rPr>
                <w:rFonts w:ascii="Times New Roman" w:hAnsi="Times New Roman"/>
                <w:sz w:val="28"/>
                <w:szCs w:val="28"/>
              </w:rPr>
              <w:t>4. Lắp đặt mô hình:</w:t>
            </w:r>
            <w:r>
              <w:rPr>
                <w:rFonts w:ascii="Times New Roman" w:hAnsi="Times New Roman"/>
                <w:sz w:val="28"/>
                <w:szCs w:val="28"/>
              </w:rPr>
              <w:tab/>
            </w:r>
          </w:p>
        </w:tc>
        <w:tc>
          <w:tcPr>
            <w:tcW w:w="851" w:type="dxa"/>
            <w:tcBorders>
              <w:top w:val="single" w:color="auto" w:sz="4" w:space="0"/>
              <w:left w:val="single" w:color="auto" w:sz="4" w:space="0"/>
              <w:bottom w:val="single" w:color="auto" w:sz="4" w:space="0"/>
              <w:right w:val="single" w:color="auto" w:sz="4" w:space="0"/>
            </w:tcBorders>
          </w:tcPr>
          <w:p w14:paraId="28C4FBAB">
            <w:pPr>
              <w:spacing w:after="60"/>
              <w:jc w:val="center"/>
              <w:rPr>
                <w:rFonts w:ascii="Times New Roman" w:hAnsi="Times New Roman"/>
                <w:b/>
                <w:sz w:val="28"/>
                <w:szCs w:val="28"/>
              </w:rPr>
            </w:pPr>
            <w:r>
              <w:rPr>
                <w:rFonts w:ascii="Times New Roman" w:hAnsi="Times New Roman"/>
                <w:b/>
                <w:sz w:val="28"/>
                <w:szCs w:val="28"/>
              </w:rPr>
              <w:t>20</w:t>
            </w:r>
          </w:p>
          <w:p w14:paraId="27F7933C">
            <w:pPr>
              <w:spacing w:after="60"/>
              <w:jc w:val="center"/>
              <w:rPr>
                <w:rFonts w:ascii="Times New Roman" w:hAnsi="Times New Roman"/>
                <w:szCs w:val="28"/>
              </w:rPr>
            </w:pPr>
          </w:p>
          <w:p w14:paraId="5FD81C8B">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00CBDFBC">
            <w:pPr>
              <w:spacing w:after="60"/>
              <w:jc w:val="center"/>
              <w:rPr>
                <w:rFonts w:ascii="Times New Roman" w:hAnsi="Times New Roman"/>
                <w:b/>
                <w:sz w:val="28"/>
                <w:szCs w:val="28"/>
              </w:rPr>
            </w:pPr>
            <w:r>
              <w:rPr>
                <w:rFonts w:ascii="Times New Roman" w:hAnsi="Times New Roman"/>
                <w:b/>
                <w:sz w:val="28"/>
                <w:szCs w:val="28"/>
              </w:rPr>
              <w:t>2</w:t>
            </w:r>
          </w:p>
          <w:p w14:paraId="2852DD9B">
            <w:pPr>
              <w:spacing w:after="60"/>
              <w:jc w:val="center"/>
              <w:rPr>
                <w:rFonts w:ascii="Times New Roman" w:hAnsi="Times New Roman"/>
                <w:szCs w:val="28"/>
              </w:rPr>
            </w:pPr>
          </w:p>
          <w:p w14:paraId="0E0C4088">
            <w:pPr>
              <w:spacing w:after="60"/>
              <w:jc w:val="center"/>
              <w:rPr>
                <w:rFonts w:ascii="Times New Roman" w:hAnsi="Times New Roman"/>
                <w:sz w:val="28"/>
                <w:szCs w:val="28"/>
              </w:rPr>
            </w:pPr>
          </w:p>
        </w:tc>
        <w:tc>
          <w:tcPr>
            <w:tcW w:w="1701" w:type="dxa"/>
            <w:tcBorders>
              <w:top w:val="single" w:color="auto" w:sz="4" w:space="0"/>
              <w:left w:val="single" w:color="auto" w:sz="4" w:space="0"/>
              <w:bottom w:val="single" w:color="auto" w:sz="4" w:space="0"/>
              <w:right w:val="single" w:color="auto" w:sz="4" w:space="0"/>
            </w:tcBorders>
          </w:tcPr>
          <w:p w14:paraId="07144962">
            <w:pPr>
              <w:spacing w:after="60"/>
              <w:jc w:val="center"/>
              <w:rPr>
                <w:rFonts w:ascii="Times New Roman" w:hAnsi="Times New Roman"/>
                <w:b/>
                <w:sz w:val="28"/>
                <w:szCs w:val="28"/>
              </w:rPr>
            </w:pPr>
            <w:r>
              <w:rPr>
                <w:rFonts w:ascii="Times New Roman" w:hAnsi="Times New Roman"/>
                <w:b/>
                <w:sz w:val="28"/>
                <w:szCs w:val="28"/>
              </w:rPr>
              <w:t>17</w:t>
            </w:r>
          </w:p>
          <w:p w14:paraId="304FF7A0">
            <w:pPr>
              <w:spacing w:after="60"/>
              <w:jc w:val="center"/>
              <w:rPr>
                <w:rFonts w:ascii="Times New Roman" w:hAnsi="Times New Roman"/>
                <w:sz w:val="28"/>
                <w:szCs w:val="28"/>
              </w:rPr>
            </w:pPr>
          </w:p>
          <w:p w14:paraId="06DB8E1B">
            <w:pPr>
              <w:spacing w:after="60"/>
              <w:jc w:val="center"/>
              <w:rPr>
                <w:rFonts w:ascii="Times New Roman" w:hAnsi="Times New Roman"/>
                <w:sz w:val="28"/>
                <w:szCs w:val="28"/>
              </w:rPr>
            </w:pPr>
          </w:p>
          <w:p w14:paraId="2FE75CE4">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59E36610">
            <w:pPr>
              <w:spacing w:after="60"/>
              <w:jc w:val="center"/>
              <w:rPr>
                <w:rFonts w:ascii="Times New Roman" w:hAnsi="Times New Roman"/>
                <w:b/>
                <w:sz w:val="28"/>
                <w:szCs w:val="28"/>
              </w:rPr>
            </w:pPr>
            <w:r>
              <w:rPr>
                <w:rFonts w:ascii="Times New Roman" w:hAnsi="Times New Roman"/>
                <w:b/>
                <w:sz w:val="28"/>
                <w:szCs w:val="28"/>
              </w:rPr>
              <w:t>1</w:t>
            </w:r>
          </w:p>
          <w:p w14:paraId="03CF6419">
            <w:pPr>
              <w:spacing w:after="60"/>
              <w:jc w:val="center"/>
              <w:rPr>
                <w:rFonts w:ascii="Times New Roman" w:hAnsi="Times New Roman"/>
                <w:szCs w:val="28"/>
              </w:rPr>
            </w:pPr>
          </w:p>
          <w:p w14:paraId="463FBAA5">
            <w:pPr>
              <w:spacing w:after="60"/>
              <w:jc w:val="center"/>
              <w:rPr>
                <w:rFonts w:ascii="Times New Roman" w:hAnsi="Times New Roman"/>
                <w:sz w:val="28"/>
                <w:szCs w:val="28"/>
              </w:rPr>
            </w:pPr>
          </w:p>
        </w:tc>
      </w:tr>
      <w:tr w14:paraId="22B39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1" w:type="dxa"/>
            <w:tcBorders>
              <w:top w:val="single" w:color="auto" w:sz="4" w:space="0"/>
              <w:left w:val="single" w:color="auto" w:sz="4" w:space="0"/>
              <w:bottom w:val="single" w:color="auto" w:sz="4" w:space="0"/>
              <w:right w:val="single" w:color="auto" w:sz="4" w:space="0"/>
            </w:tcBorders>
          </w:tcPr>
          <w:p w14:paraId="0574418A">
            <w:pPr>
              <w:spacing w:after="60"/>
              <w:jc w:val="both"/>
              <w:rPr>
                <w:rFonts w:ascii="Times New Roman" w:hAnsi="Times New Roman"/>
                <w:b/>
                <w:bCs/>
                <w:sz w:val="28"/>
                <w:szCs w:val="28"/>
              </w:rPr>
            </w:pPr>
          </w:p>
        </w:tc>
        <w:tc>
          <w:tcPr>
            <w:tcW w:w="4053" w:type="dxa"/>
            <w:tcBorders>
              <w:top w:val="single" w:color="auto" w:sz="4" w:space="0"/>
              <w:left w:val="single" w:color="auto" w:sz="4" w:space="0"/>
              <w:bottom w:val="single" w:color="auto" w:sz="4" w:space="0"/>
              <w:right w:val="single" w:color="auto" w:sz="4" w:space="0"/>
            </w:tcBorders>
          </w:tcPr>
          <w:p w14:paraId="58030427">
            <w:pPr>
              <w:spacing w:after="60"/>
              <w:jc w:val="center"/>
              <w:rPr>
                <w:rFonts w:ascii="Times New Roman" w:hAnsi="Times New Roman"/>
                <w:b/>
                <w:bCs/>
                <w:sz w:val="28"/>
                <w:szCs w:val="28"/>
              </w:rPr>
            </w:pPr>
            <w:r>
              <w:rPr>
                <w:rFonts w:ascii="Times New Roman" w:hAnsi="Times New Roman"/>
                <w:b/>
                <w:bCs/>
                <w:sz w:val="28"/>
                <w:szCs w:val="28"/>
              </w:rPr>
              <w:t>Cộng</w:t>
            </w:r>
          </w:p>
        </w:tc>
        <w:tc>
          <w:tcPr>
            <w:tcW w:w="851" w:type="dxa"/>
            <w:tcBorders>
              <w:top w:val="single" w:color="auto" w:sz="4" w:space="0"/>
              <w:left w:val="single" w:color="auto" w:sz="4" w:space="0"/>
              <w:bottom w:val="single" w:color="auto" w:sz="4" w:space="0"/>
              <w:right w:val="single" w:color="auto" w:sz="4" w:space="0"/>
            </w:tcBorders>
          </w:tcPr>
          <w:p w14:paraId="06C32EC7">
            <w:pPr>
              <w:spacing w:after="60"/>
              <w:jc w:val="center"/>
              <w:rPr>
                <w:rFonts w:ascii="Times New Roman" w:hAnsi="Times New Roman"/>
                <w:b/>
                <w:bCs/>
                <w:sz w:val="28"/>
                <w:szCs w:val="28"/>
              </w:rPr>
            </w:pPr>
            <w:r>
              <w:rPr>
                <w:rFonts w:ascii="Times New Roman" w:hAnsi="Times New Roman"/>
                <w:b/>
                <w:bCs/>
                <w:sz w:val="28"/>
                <w:szCs w:val="28"/>
              </w:rPr>
              <w:t>120</w:t>
            </w:r>
          </w:p>
        </w:tc>
        <w:tc>
          <w:tcPr>
            <w:tcW w:w="992" w:type="dxa"/>
            <w:tcBorders>
              <w:top w:val="single" w:color="auto" w:sz="4" w:space="0"/>
              <w:left w:val="single" w:color="auto" w:sz="4" w:space="0"/>
              <w:bottom w:val="single" w:color="auto" w:sz="4" w:space="0"/>
              <w:right w:val="single" w:color="auto" w:sz="4" w:space="0"/>
            </w:tcBorders>
          </w:tcPr>
          <w:p w14:paraId="08E63D45">
            <w:pPr>
              <w:spacing w:after="60"/>
              <w:jc w:val="center"/>
              <w:rPr>
                <w:rFonts w:ascii="Times New Roman" w:hAnsi="Times New Roman"/>
                <w:b/>
                <w:bCs/>
                <w:sz w:val="28"/>
                <w:szCs w:val="28"/>
              </w:rPr>
            </w:pPr>
            <w:r>
              <w:rPr>
                <w:rFonts w:ascii="Times New Roman" w:hAnsi="Times New Roman"/>
                <w:b/>
                <w:bCs/>
                <w:sz w:val="28"/>
                <w:szCs w:val="28"/>
              </w:rPr>
              <w:t>30</w:t>
            </w:r>
          </w:p>
        </w:tc>
        <w:tc>
          <w:tcPr>
            <w:tcW w:w="1701" w:type="dxa"/>
            <w:tcBorders>
              <w:top w:val="single" w:color="auto" w:sz="4" w:space="0"/>
              <w:left w:val="single" w:color="auto" w:sz="4" w:space="0"/>
              <w:bottom w:val="single" w:color="auto" w:sz="4" w:space="0"/>
              <w:right w:val="single" w:color="auto" w:sz="4" w:space="0"/>
            </w:tcBorders>
          </w:tcPr>
          <w:p w14:paraId="03C943A8">
            <w:pPr>
              <w:spacing w:after="60"/>
              <w:jc w:val="center"/>
              <w:rPr>
                <w:rFonts w:ascii="Times New Roman" w:hAnsi="Times New Roman"/>
                <w:b/>
                <w:bCs/>
                <w:sz w:val="28"/>
                <w:szCs w:val="28"/>
              </w:rPr>
            </w:pPr>
            <w:r>
              <w:rPr>
                <w:rFonts w:ascii="Times New Roman" w:hAnsi="Times New Roman"/>
                <w:b/>
                <w:bCs/>
                <w:sz w:val="28"/>
                <w:szCs w:val="28"/>
              </w:rPr>
              <w:t>86</w:t>
            </w:r>
          </w:p>
        </w:tc>
        <w:tc>
          <w:tcPr>
            <w:tcW w:w="992" w:type="dxa"/>
            <w:tcBorders>
              <w:top w:val="single" w:color="auto" w:sz="4" w:space="0"/>
              <w:left w:val="single" w:color="auto" w:sz="4" w:space="0"/>
              <w:bottom w:val="single" w:color="auto" w:sz="4" w:space="0"/>
              <w:right w:val="single" w:color="auto" w:sz="4" w:space="0"/>
            </w:tcBorders>
          </w:tcPr>
          <w:p w14:paraId="5B35315D">
            <w:pPr>
              <w:spacing w:after="60"/>
              <w:jc w:val="center"/>
              <w:rPr>
                <w:rFonts w:ascii="Times New Roman" w:hAnsi="Times New Roman"/>
                <w:b/>
                <w:bCs/>
                <w:sz w:val="28"/>
                <w:szCs w:val="28"/>
              </w:rPr>
            </w:pPr>
            <w:r>
              <w:rPr>
                <w:rFonts w:ascii="Times New Roman" w:hAnsi="Times New Roman"/>
                <w:b/>
                <w:bCs/>
                <w:sz w:val="28"/>
                <w:szCs w:val="28"/>
              </w:rPr>
              <w:t>4</w:t>
            </w:r>
          </w:p>
        </w:tc>
      </w:tr>
    </w:tbl>
    <w:p w14:paraId="5E0830E9">
      <w:pPr>
        <w:spacing w:after="60"/>
        <w:jc w:val="both"/>
        <w:rPr>
          <w:rFonts w:ascii="Times New Roman" w:hAnsi="Times New Roman"/>
          <w:bCs/>
          <w:i/>
          <w:iCs/>
          <w:sz w:val="28"/>
          <w:szCs w:val="28"/>
          <w:lang w:val="pt-BR"/>
        </w:rPr>
      </w:pPr>
    </w:p>
    <w:p w14:paraId="7B493082">
      <w:pPr>
        <w:spacing w:after="60"/>
        <w:jc w:val="both"/>
        <w:rPr>
          <w:rFonts w:ascii="Times New Roman" w:hAnsi="Times New Roman"/>
          <w:i/>
          <w:iCs/>
          <w:sz w:val="28"/>
          <w:szCs w:val="28"/>
        </w:rPr>
      </w:pPr>
      <w:r>
        <w:rPr>
          <w:rFonts w:ascii="Times New Roman" w:hAnsi="Times New Roman"/>
          <w:sz w:val="28"/>
          <w:szCs w:val="28"/>
        </w:rPr>
        <w:t xml:space="preserve">* Ghi chú: </w:t>
      </w:r>
      <w:r>
        <w:rPr>
          <w:rFonts w:ascii="Times New Roman" w:hAnsi="Times New Roman"/>
          <w:i/>
          <w:iCs/>
          <w:sz w:val="28"/>
          <w:szCs w:val="28"/>
        </w:rPr>
        <w:t>Thời gian kiểm tra được tích hợp giữa lý thuyết với thực hành được tính vào giờ thực hành</w:t>
      </w:r>
    </w:p>
    <w:p w14:paraId="41D6F193">
      <w:pPr>
        <w:spacing w:after="60"/>
        <w:jc w:val="both"/>
        <w:rPr>
          <w:rFonts w:ascii="Times New Roman" w:hAnsi="Times New Roman"/>
          <w:b/>
          <w:i/>
          <w:iCs/>
          <w:sz w:val="28"/>
          <w:szCs w:val="28"/>
        </w:rPr>
      </w:pPr>
      <w:r>
        <w:rPr>
          <w:rFonts w:ascii="Times New Roman" w:hAnsi="Times New Roman"/>
          <w:b/>
          <w:i/>
          <w:iCs/>
          <w:sz w:val="28"/>
          <w:szCs w:val="28"/>
        </w:rPr>
        <w:t xml:space="preserve">2. Nội dung chi tiết:  </w:t>
      </w:r>
    </w:p>
    <w:p w14:paraId="6DFE621A">
      <w:pPr>
        <w:spacing w:after="60"/>
        <w:jc w:val="both"/>
        <w:rPr>
          <w:rFonts w:ascii="Times New Roman" w:hAnsi="Times New Roman"/>
          <w:i/>
          <w:iCs/>
          <w:sz w:val="28"/>
          <w:szCs w:val="28"/>
        </w:rPr>
      </w:pPr>
      <w:r>
        <w:rPr>
          <w:rFonts w:ascii="Times New Roman" w:hAnsi="Times New Roman"/>
          <w:b/>
          <w:iCs/>
          <w:sz w:val="28"/>
          <w:szCs w:val="28"/>
        </w:rPr>
        <w:t>Bài mở đầu</w:t>
      </w:r>
      <w:r>
        <w:rPr>
          <w:rFonts w:ascii="Times New Roman" w:hAnsi="Times New Roman"/>
          <w:b/>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
          <w:iCs/>
          <w:sz w:val="28"/>
          <w:szCs w:val="28"/>
        </w:rPr>
        <w:t>Thời gian: 1 giờ</w:t>
      </w:r>
    </w:p>
    <w:p w14:paraId="53066725">
      <w:pPr>
        <w:spacing w:after="60"/>
        <w:jc w:val="both"/>
        <w:rPr>
          <w:rFonts w:ascii="Times New Roman" w:hAnsi="Times New Roman"/>
          <w:bCs/>
          <w:sz w:val="28"/>
          <w:szCs w:val="28"/>
        </w:rPr>
      </w:pPr>
      <w:r>
        <w:rPr>
          <w:rFonts w:ascii="Times New Roman" w:hAnsi="Times New Roman"/>
          <w:bCs/>
          <w:sz w:val="28"/>
          <w:szCs w:val="28"/>
        </w:rPr>
        <w:t>1. Tầm quan trọng của những kiến thức lạnh cơ bản, kỹ năng thực hành lạnh cơ bản trong chuyên ngành kỹ thuật máy lạnh và điều hòa không khí.</w:t>
      </w:r>
    </w:p>
    <w:p w14:paraId="37AFDF44">
      <w:pPr>
        <w:spacing w:after="60"/>
        <w:jc w:val="both"/>
        <w:rPr>
          <w:rFonts w:ascii="Times New Roman" w:hAnsi="Times New Roman"/>
          <w:bCs/>
          <w:sz w:val="28"/>
          <w:szCs w:val="28"/>
        </w:rPr>
      </w:pPr>
      <w:r>
        <w:rPr>
          <w:rFonts w:ascii="Times New Roman" w:hAnsi="Times New Roman"/>
          <w:bCs/>
          <w:sz w:val="28"/>
          <w:szCs w:val="28"/>
        </w:rPr>
        <w:t>2. Các tài liệu phục vụ cho việc học tập môn học này.</w:t>
      </w:r>
    </w:p>
    <w:p w14:paraId="711511F6">
      <w:pPr>
        <w:spacing w:after="60"/>
        <w:jc w:val="both"/>
        <w:rPr>
          <w:rFonts w:ascii="Times New Roman" w:hAnsi="Times New Roman"/>
          <w:b/>
          <w:bCs/>
          <w:sz w:val="28"/>
          <w:szCs w:val="28"/>
        </w:rPr>
      </w:pPr>
      <w:r>
        <w:rPr>
          <w:rFonts w:ascii="Times New Roman" w:hAnsi="Times New Roman"/>
          <w:b/>
          <w:sz w:val="28"/>
          <w:szCs w:val="28"/>
        </w:rPr>
        <w:t>Bài 1:</w:t>
      </w:r>
      <w:r>
        <w:rPr>
          <w:rFonts w:ascii="Times New Roman" w:hAnsi="Times New Roman"/>
          <w:b/>
          <w:bCs/>
          <w:sz w:val="28"/>
          <w:szCs w:val="28"/>
        </w:rPr>
        <w:t xml:space="preserve"> Tổng quan về các loại máy lạnh thông dụng   </w:t>
      </w:r>
      <w:r>
        <w:rPr>
          <w:rFonts w:ascii="Times New Roman" w:hAnsi="Times New Roman"/>
          <w:i/>
          <w:iCs/>
          <w:sz w:val="28"/>
          <w:szCs w:val="28"/>
        </w:rPr>
        <w:t>Thời gian: 5giờ</w:t>
      </w:r>
    </w:p>
    <w:p w14:paraId="505EF789">
      <w:pPr>
        <w:spacing w:after="60"/>
        <w:jc w:val="both"/>
        <w:rPr>
          <w:rFonts w:ascii="Times New Roman" w:hAnsi="Times New Roman"/>
          <w:iCs/>
          <w:sz w:val="28"/>
          <w:szCs w:val="28"/>
        </w:rPr>
      </w:pPr>
      <w:r>
        <w:rPr>
          <w:rFonts w:ascii="Times New Roman" w:hAnsi="Times New Roman"/>
          <w:iCs/>
          <w:sz w:val="28"/>
          <w:szCs w:val="28"/>
        </w:rPr>
        <w:t xml:space="preserve">1. Mục tiêu của bài: </w:t>
      </w:r>
    </w:p>
    <w:p w14:paraId="664B35A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tích đựoc các kiến thức cơ bản về các loại máy lạnh thông dụng có ý nghĩa thực tế và được ứng dụng rộng rãi trong sản xuất và đời sống.</w:t>
      </w:r>
    </w:p>
    <w:p w14:paraId="6E55732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Nhận dạng được các loại máy lạnh, các thiết bị chính của máy lạnh nén hơi ở các hệ thống lạnh trong thực tế.</w:t>
      </w:r>
    </w:p>
    <w:p w14:paraId="5F2F56D7">
      <w:pPr>
        <w:spacing w:after="60"/>
        <w:ind w:firstLine="720"/>
        <w:jc w:val="both"/>
        <w:rPr>
          <w:rFonts w:ascii="Times New Roman" w:hAnsi="Times New Roman"/>
          <w:sz w:val="28"/>
          <w:szCs w:val="28"/>
          <w:lang w:val="de-DE"/>
        </w:rPr>
      </w:pPr>
      <w:r>
        <w:rPr>
          <w:rFonts w:ascii="Times New Roman" w:hAnsi="Times New Roman"/>
          <w:sz w:val="28"/>
          <w:szCs w:val="28"/>
          <w:lang w:val="de-DE"/>
        </w:rPr>
        <w:t>- Rèn luyện kỹ năng quan sát, ham học, ham hiểu biết, tư duy logic, kỷ luật học tập.</w:t>
      </w:r>
    </w:p>
    <w:p w14:paraId="36234E72">
      <w:pPr>
        <w:spacing w:after="60"/>
        <w:jc w:val="both"/>
        <w:rPr>
          <w:rFonts w:ascii="Times New Roman" w:hAnsi="Times New Roman"/>
          <w:sz w:val="28"/>
          <w:szCs w:val="28"/>
        </w:rPr>
      </w:pPr>
      <w:r>
        <w:rPr>
          <w:rFonts w:ascii="Times New Roman" w:hAnsi="Times New Roman"/>
          <w:sz w:val="28"/>
          <w:szCs w:val="28"/>
        </w:rPr>
        <w:t>2. Nội dung của bài:</w:t>
      </w:r>
    </w:p>
    <w:p w14:paraId="03854B2D">
      <w:pPr>
        <w:spacing w:after="60"/>
        <w:jc w:val="both"/>
        <w:rPr>
          <w:rFonts w:ascii="Times New Roman" w:hAnsi="Times New Roman"/>
          <w:sz w:val="28"/>
          <w:szCs w:val="28"/>
        </w:rPr>
      </w:pPr>
      <w:r>
        <w:rPr>
          <w:rFonts w:ascii="Times New Roman" w:hAnsi="Times New Roman"/>
          <w:sz w:val="28"/>
          <w:szCs w:val="28"/>
        </w:rPr>
        <w:t>2.1. Máy lạnh nén hơi:</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BA1B612">
      <w:pPr>
        <w:spacing w:after="60"/>
        <w:ind w:firstLine="720"/>
        <w:jc w:val="both"/>
        <w:rPr>
          <w:rFonts w:ascii="Times New Roman" w:hAnsi="Times New Roman"/>
          <w:sz w:val="28"/>
          <w:szCs w:val="28"/>
        </w:rPr>
      </w:pPr>
      <w:r>
        <w:rPr>
          <w:rFonts w:ascii="Times New Roman" w:hAnsi="Times New Roman"/>
          <w:sz w:val="28"/>
          <w:szCs w:val="28"/>
        </w:rPr>
        <w:t xml:space="preserve">2.1.1. Định nghĩa, sơ đồ nguyên lý </w:t>
      </w:r>
    </w:p>
    <w:p w14:paraId="75D29745">
      <w:pPr>
        <w:spacing w:after="60"/>
        <w:ind w:firstLine="720"/>
        <w:jc w:val="both"/>
        <w:rPr>
          <w:rFonts w:ascii="Times New Roman" w:hAnsi="Times New Roman"/>
          <w:sz w:val="28"/>
          <w:szCs w:val="28"/>
        </w:rPr>
      </w:pPr>
      <w:r>
        <w:rPr>
          <w:rFonts w:ascii="Times New Roman" w:hAnsi="Times New Roman"/>
          <w:sz w:val="28"/>
          <w:szCs w:val="28"/>
        </w:rPr>
        <w:t>2.1.2. Nguyên lý làm việc và ứng dụng</w:t>
      </w:r>
    </w:p>
    <w:p w14:paraId="2B021DE4">
      <w:pPr>
        <w:spacing w:after="60"/>
        <w:jc w:val="both"/>
        <w:rPr>
          <w:rFonts w:ascii="Times New Roman" w:hAnsi="Times New Roman"/>
          <w:sz w:val="28"/>
          <w:szCs w:val="28"/>
        </w:rPr>
      </w:pPr>
      <w:r>
        <w:rPr>
          <w:rFonts w:ascii="Times New Roman" w:hAnsi="Times New Roman"/>
          <w:sz w:val="28"/>
          <w:szCs w:val="28"/>
        </w:rPr>
        <w:t>2.2. Máy lạnh hấp thụ:</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0B4175FE">
      <w:pPr>
        <w:spacing w:after="60"/>
        <w:ind w:firstLine="720"/>
        <w:jc w:val="both"/>
        <w:rPr>
          <w:rFonts w:ascii="Times New Roman" w:hAnsi="Times New Roman"/>
          <w:sz w:val="28"/>
          <w:szCs w:val="28"/>
        </w:rPr>
      </w:pPr>
      <w:r>
        <w:rPr>
          <w:rFonts w:ascii="Times New Roman" w:hAnsi="Times New Roman"/>
          <w:sz w:val="28"/>
          <w:szCs w:val="28"/>
        </w:rPr>
        <w:t>2.2.1. Định nghĩa, sơ đồ nguyên lý</w:t>
      </w:r>
    </w:p>
    <w:p w14:paraId="695853A8">
      <w:pPr>
        <w:spacing w:after="60"/>
        <w:ind w:firstLine="720"/>
        <w:jc w:val="both"/>
        <w:rPr>
          <w:rFonts w:ascii="Times New Roman" w:hAnsi="Times New Roman"/>
          <w:sz w:val="28"/>
          <w:szCs w:val="28"/>
        </w:rPr>
      </w:pPr>
      <w:r>
        <w:rPr>
          <w:rFonts w:ascii="Times New Roman" w:hAnsi="Times New Roman"/>
          <w:sz w:val="28"/>
          <w:szCs w:val="28"/>
        </w:rPr>
        <w:t>2.2.2. Nguyên lý làm việc và ứng dụng</w:t>
      </w:r>
    </w:p>
    <w:p w14:paraId="7C8E51AF">
      <w:pPr>
        <w:spacing w:after="60"/>
        <w:jc w:val="both"/>
        <w:rPr>
          <w:rFonts w:ascii="Times New Roman" w:hAnsi="Times New Roman"/>
          <w:i/>
          <w:iCs/>
          <w:sz w:val="28"/>
          <w:szCs w:val="28"/>
        </w:rPr>
      </w:pPr>
      <w:r>
        <w:rPr>
          <w:rFonts w:ascii="Times New Roman" w:hAnsi="Times New Roman"/>
          <w:sz w:val="28"/>
          <w:szCs w:val="28"/>
        </w:rPr>
        <w:t>2.3. Máy lạnh nén khí: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AE097DD">
      <w:pPr>
        <w:spacing w:after="60"/>
        <w:ind w:firstLine="720"/>
        <w:jc w:val="both"/>
        <w:rPr>
          <w:rFonts w:ascii="Times New Roman" w:hAnsi="Times New Roman"/>
          <w:sz w:val="28"/>
          <w:szCs w:val="28"/>
        </w:rPr>
      </w:pPr>
      <w:r>
        <w:rPr>
          <w:rFonts w:ascii="Times New Roman" w:hAnsi="Times New Roman"/>
          <w:sz w:val="28"/>
          <w:szCs w:val="28"/>
        </w:rPr>
        <w:t xml:space="preserve">2.3.1. Định nghĩa, sơ đồ nguyên lý </w:t>
      </w:r>
    </w:p>
    <w:p w14:paraId="152EEBB4">
      <w:pPr>
        <w:spacing w:after="60"/>
        <w:ind w:firstLine="720"/>
        <w:jc w:val="both"/>
        <w:rPr>
          <w:rFonts w:ascii="Times New Roman" w:hAnsi="Times New Roman"/>
          <w:sz w:val="28"/>
          <w:szCs w:val="28"/>
        </w:rPr>
      </w:pPr>
      <w:r>
        <w:rPr>
          <w:rFonts w:ascii="Times New Roman" w:hAnsi="Times New Roman"/>
          <w:sz w:val="28"/>
          <w:szCs w:val="28"/>
        </w:rPr>
        <w:t>2.3.2. Nguyên lý làm việc và ứng dụng</w:t>
      </w:r>
    </w:p>
    <w:p w14:paraId="441519F4">
      <w:pPr>
        <w:spacing w:after="60"/>
        <w:jc w:val="both"/>
        <w:rPr>
          <w:rFonts w:ascii="Times New Roman" w:hAnsi="Times New Roman"/>
          <w:i/>
          <w:iCs/>
          <w:sz w:val="28"/>
          <w:szCs w:val="28"/>
        </w:rPr>
      </w:pPr>
      <w:r>
        <w:rPr>
          <w:rFonts w:ascii="Times New Roman" w:hAnsi="Times New Roman"/>
          <w:sz w:val="28"/>
          <w:szCs w:val="28"/>
        </w:rPr>
        <w:t>2.4. Máy lạnh Ejectơ:</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8917D01">
      <w:pPr>
        <w:spacing w:after="60"/>
        <w:ind w:firstLine="720"/>
        <w:jc w:val="both"/>
        <w:rPr>
          <w:rFonts w:ascii="Times New Roman" w:hAnsi="Times New Roman"/>
          <w:sz w:val="28"/>
          <w:szCs w:val="28"/>
        </w:rPr>
      </w:pPr>
      <w:r>
        <w:rPr>
          <w:rFonts w:ascii="Times New Roman" w:hAnsi="Times New Roman"/>
          <w:sz w:val="28"/>
          <w:szCs w:val="28"/>
        </w:rPr>
        <w:t xml:space="preserve">2.4.1. Định nghĩa, sơ đồ nguyên lý </w:t>
      </w:r>
    </w:p>
    <w:p w14:paraId="007587A1">
      <w:pPr>
        <w:spacing w:after="60"/>
        <w:ind w:firstLine="720"/>
        <w:jc w:val="both"/>
        <w:rPr>
          <w:rFonts w:ascii="Times New Roman" w:hAnsi="Times New Roman"/>
          <w:sz w:val="28"/>
          <w:szCs w:val="28"/>
        </w:rPr>
      </w:pPr>
      <w:r>
        <w:rPr>
          <w:rFonts w:ascii="Times New Roman" w:hAnsi="Times New Roman"/>
          <w:sz w:val="28"/>
          <w:szCs w:val="28"/>
        </w:rPr>
        <w:t>2.4.2. Nguyên lý làm việc và ứng dụng</w:t>
      </w:r>
    </w:p>
    <w:p w14:paraId="37E0CD22">
      <w:pPr>
        <w:spacing w:after="60"/>
        <w:jc w:val="both"/>
        <w:rPr>
          <w:rFonts w:ascii="Times New Roman" w:hAnsi="Times New Roman"/>
          <w:i/>
          <w:iCs/>
          <w:sz w:val="28"/>
          <w:szCs w:val="28"/>
        </w:rPr>
      </w:pPr>
      <w:r>
        <w:rPr>
          <w:rFonts w:ascii="Times New Roman" w:hAnsi="Times New Roman"/>
          <w:sz w:val="28"/>
          <w:szCs w:val="28"/>
        </w:rPr>
        <w:t>2.5. Máy lạnh nhiệt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62A5A2F">
      <w:pPr>
        <w:spacing w:after="60"/>
        <w:ind w:firstLine="720"/>
        <w:jc w:val="both"/>
        <w:rPr>
          <w:rFonts w:ascii="Times New Roman" w:hAnsi="Times New Roman"/>
          <w:sz w:val="28"/>
          <w:szCs w:val="28"/>
        </w:rPr>
      </w:pPr>
      <w:r>
        <w:rPr>
          <w:rFonts w:ascii="Times New Roman" w:hAnsi="Times New Roman"/>
          <w:sz w:val="28"/>
          <w:szCs w:val="28"/>
        </w:rPr>
        <w:t xml:space="preserve">2.5.1. Định nghĩa, sơ đồ nguyên lý </w:t>
      </w:r>
    </w:p>
    <w:p w14:paraId="61D2914B">
      <w:pPr>
        <w:spacing w:after="60"/>
        <w:ind w:firstLine="720"/>
        <w:jc w:val="both"/>
        <w:rPr>
          <w:rFonts w:ascii="Times New Roman" w:hAnsi="Times New Roman"/>
          <w:sz w:val="28"/>
          <w:szCs w:val="28"/>
        </w:rPr>
      </w:pPr>
      <w:r>
        <w:rPr>
          <w:rFonts w:ascii="Times New Roman" w:hAnsi="Times New Roman"/>
          <w:sz w:val="28"/>
          <w:szCs w:val="28"/>
        </w:rPr>
        <w:t>2.5.2. Nguyên lý làm việc và ứng dụng</w:t>
      </w:r>
    </w:p>
    <w:p w14:paraId="661CCA61">
      <w:pPr>
        <w:spacing w:after="60"/>
        <w:jc w:val="both"/>
        <w:rPr>
          <w:rFonts w:ascii="Times New Roman" w:hAnsi="Times New Roman"/>
          <w:i/>
          <w:iCs/>
          <w:sz w:val="28"/>
          <w:szCs w:val="28"/>
        </w:rPr>
      </w:pPr>
      <w:r>
        <w:rPr>
          <w:rFonts w:ascii="Times New Roman" w:hAnsi="Times New Roman"/>
          <w:b/>
          <w:sz w:val="28"/>
          <w:szCs w:val="28"/>
        </w:rPr>
        <w:t>Bài 2:</w:t>
      </w:r>
      <w:r>
        <w:rPr>
          <w:rFonts w:ascii="Times New Roman" w:hAnsi="Times New Roman"/>
          <w:b/>
          <w:bCs/>
          <w:sz w:val="28"/>
          <w:szCs w:val="28"/>
        </w:rPr>
        <w:t xml:space="preserve"> Các loại máy nén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gian:26 giờ</w:t>
      </w:r>
    </w:p>
    <w:p w14:paraId="798CC6CC">
      <w:pPr>
        <w:spacing w:after="60"/>
        <w:jc w:val="both"/>
        <w:rPr>
          <w:rFonts w:ascii="Times New Roman" w:hAnsi="Times New Roman"/>
          <w:iCs/>
          <w:sz w:val="28"/>
          <w:szCs w:val="28"/>
        </w:rPr>
      </w:pPr>
      <w:r>
        <w:rPr>
          <w:rFonts w:ascii="Times New Roman" w:hAnsi="Times New Roman"/>
          <w:iCs/>
          <w:sz w:val="28"/>
          <w:szCs w:val="28"/>
        </w:rPr>
        <w:t>1. Mục tiêu của bài:</w:t>
      </w:r>
    </w:p>
    <w:p w14:paraId="28B37EF7">
      <w:pPr>
        <w:spacing w:after="60"/>
        <w:ind w:firstLine="720"/>
        <w:jc w:val="both"/>
        <w:rPr>
          <w:rFonts w:ascii="Times New Roman" w:hAnsi="Times New Roman"/>
          <w:sz w:val="28"/>
          <w:szCs w:val="28"/>
        </w:rPr>
      </w:pPr>
      <w:r>
        <w:rPr>
          <w:rFonts w:ascii="Times New Roman" w:hAnsi="Times New Roman"/>
          <w:i/>
          <w:iCs/>
          <w:sz w:val="28"/>
          <w:szCs w:val="28"/>
        </w:rPr>
        <w:t xml:space="preserve">- </w:t>
      </w:r>
      <w:r>
        <w:rPr>
          <w:rFonts w:ascii="Times New Roman" w:hAnsi="Times New Roman"/>
          <w:sz w:val="28"/>
          <w:szCs w:val="28"/>
        </w:rPr>
        <w:t>Nắm được định nghĩa, cấu tạo, nguyên lý làm việc của các loại máy nén lạnh</w:t>
      </w:r>
    </w:p>
    <w:p w14:paraId="091A912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ưu nhược điểm và phạm vi ứng dụng của các loại máy nén trên </w:t>
      </w:r>
    </w:p>
    <w:p w14:paraId="5B3EC98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Vận hành, cưa, bổ, tháo, lắp, thay dầu một số máy nén trên.</w:t>
      </w:r>
    </w:p>
    <w:p w14:paraId="12C60368">
      <w:pPr>
        <w:spacing w:after="60"/>
        <w:jc w:val="both"/>
        <w:rPr>
          <w:rFonts w:ascii="Times New Roman" w:hAnsi="Times New Roman"/>
          <w:sz w:val="28"/>
          <w:szCs w:val="28"/>
        </w:rPr>
      </w:pPr>
      <w:r>
        <w:rPr>
          <w:rFonts w:ascii="Times New Roman" w:hAnsi="Times New Roman"/>
          <w:sz w:val="28"/>
          <w:szCs w:val="28"/>
        </w:rPr>
        <w:t>2. Nội dung của bài:</w:t>
      </w:r>
    </w:p>
    <w:p w14:paraId="517D6B92">
      <w:pPr>
        <w:spacing w:after="60"/>
        <w:jc w:val="both"/>
        <w:rPr>
          <w:rFonts w:ascii="Times New Roman" w:hAnsi="Times New Roman"/>
          <w:sz w:val="28"/>
          <w:szCs w:val="28"/>
        </w:rPr>
      </w:pPr>
      <w:r>
        <w:rPr>
          <w:rFonts w:ascii="Times New Roman" w:hAnsi="Times New Roman"/>
          <w:sz w:val="28"/>
          <w:szCs w:val="28"/>
        </w:rPr>
        <w:t>2.1. Máy nén Pitton trượt: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394A21F">
      <w:pPr>
        <w:spacing w:after="60"/>
        <w:ind w:firstLine="720"/>
        <w:jc w:val="both"/>
        <w:rPr>
          <w:rFonts w:ascii="Times New Roman" w:hAnsi="Times New Roman"/>
          <w:sz w:val="28"/>
          <w:szCs w:val="28"/>
        </w:rPr>
      </w:pPr>
      <w:r>
        <w:rPr>
          <w:rFonts w:ascii="Times New Roman" w:hAnsi="Times New Roman"/>
          <w:sz w:val="28"/>
          <w:szCs w:val="28"/>
        </w:rPr>
        <w:t>2.1.1. Máy nén hở.</w:t>
      </w:r>
    </w:p>
    <w:p w14:paraId="081C5030">
      <w:pPr>
        <w:spacing w:after="60"/>
        <w:ind w:firstLine="720"/>
        <w:jc w:val="both"/>
        <w:rPr>
          <w:rFonts w:ascii="Times New Roman" w:hAnsi="Times New Roman"/>
          <w:sz w:val="28"/>
          <w:szCs w:val="28"/>
        </w:rPr>
      </w:pPr>
      <w:r>
        <w:rPr>
          <w:rFonts w:ascii="Times New Roman" w:hAnsi="Times New Roman"/>
          <w:sz w:val="28"/>
          <w:szCs w:val="28"/>
        </w:rPr>
        <w:t>2.1.2. Máy nén nửa kín</w:t>
      </w:r>
    </w:p>
    <w:p w14:paraId="413CFB82">
      <w:pPr>
        <w:spacing w:after="60"/>
        <w:ind w:firstLine="720"/>
        <w:jc w:val="both"/>
        <w:rPr>
          <w:rFonts w:ascii="Times New Roman" w:hAnsi="Times New Roman"/>
          <w:sz w:val="28"/>
          <w:szCs w:val="28"/>
        </w:rPr>
      </w:pPr>
      <w:r>
        <w:rPr>
          <w:rFonts w:ascii="Times New Roman" w:hAnsi="Times New Roman"/>
          <w:sz w:val="28"/>
          <w:szCs w:val="28"/>
        </w:rPr>
        <w:t>2.1.3. Máy nén kín</w:t>
      </w:r>
    </w:p>
    <w:p w14:paraId="5B897B4C">
      <w:pPr>
        <w:spacing w:after="60"/>
        <w:jc w:val="both"/>
        <w:rPr>
          <w:rFonts w:ascii="Times New Roman" w:hAnsi="Times New Roman"/>
          <w:sz w:val="28"/>
          <w:szCs w:val="28"/>
        </w:rPr>
      </w:pPr>
      <w:r>
        <w:rPr>
          <w:rFonts w:ascii="Times New Roman" w:hAnsi="Times New Roman"/>
          <w:sz w:val="28"/>
          <w:szCs w:val="28"/>
        </w:rPr>
        <w:t>2.2. Máy nén pitton quay:</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44C00FB">
      <w:pPr>
        <w:spacing w:after="60"/>
        <w:ind w:firstLine="720"/>
        <w:jc w:val="both"/>
        <w:rPr>
          <w:rFonts w:ascii="Times New Roman" w:hAnsi="Times New Roman"/>
          <w:sz w:val="28"/>
          <w:szCs w:val="28"/>
        </w:rPr>
      </w:pPr>
      <w:r>
        <w:rPr>
          <w:rFonts w:ascii="Times New Roman" w:hAnsi="Times New Roman"/>
          <w:sz w:val="28"/>
          <w:szCs w:val="28"/>
        </w:rPr>
        <w:t>2.2.1. Máy nén trục vít</w:t>
      </w:r>
    </w:p>
    <w:p w14:paraId="32CE6604">
      <w:pPr>
        <w:spacing w:after="60"/>
        <w:ind w:firstLine="720"/>
        <w:jc w:val="both"/>
        <w:rPr>
          <w:rFonts w:ascii="Times New Roman" w:hAnsi="Times New Roman"/>
          <w:sz w:val="28"/>
          <w:szCs w:val="28"/>
        </w:rPr>
      </w:pPr>
      <w:r>
        <w:rPr>
          <w:rFonts w:ascii="Times New Roman" w:hAnsi="Times New Roman"/>
          <w:sz w:val="28"/>
          <w:szCs w:val="28"/>
        </w:rPr>
        <w:t>2.2.2. Máy nén rô to</w:t>
      </w:r>
    </w:p>
    <w:p w14:paraId="332C7036">
      <w:pPr>
        <w:spacing w:after="60"/>
        <w:jc w:val="both"/>
        <w:rPr>
          <w:rFonts w:ascii="Times New Roman" w:hAnsi="Times New Roman"/>
          <w:sz w:val="28"/>
          <w:szCs w:val="28"/>
        </w:rPr>
      </w:pPr>
      <w:r>
        <w:rPr>
          <w:rFonts w:ascii="Times New Roman" w:hAnsi="Times New Roman"/>
          <w:sz w:val="28"/>
          <w:szCs w:val="28"/>
        </w:rPr>
        <w:t>2.3. Máy nén xoắn ốc</w:t>
      </w:r>
    </w:p>
    <w:p w14:paraId="4AD98967">
      <w:pPr>
        <w:spacing w:after="60"/>
        <w:jc w:val="both"/>
        <w:rPr>
          <w:rFonts w:ascii="Times New Roman" w:hAnsi="Times New Roman"/>
          <w:sz w:val="28"/>
          <w:szCs w:val="28"/>
        </w:rPr>
      </w:pPr>
      <w:r>
        <w:rPr>
          <w:rFonts w:ascii="Times New Roman" w:hAnsi="Times New Roman"/>
          <w:sz w:val="28"/>
          <w:szCs w:val="28"/>
        </w:rPr>
        <w:t>2.4. Máy nén Tuabin</w:t>
      </w:r>
      <w:r>
        <w:rPr>
          <w:rFonts w:ascii="Times New Roman" w:hAnsi="Times New Roman"/>
          <w:sz w:val="28"/>
          <w:szCs w:val="28"/>
        </w:rPr>
        <w:tab/>
      </w:r>
      <w:r>
        <w:rPr>
          <w:rFonts w:ascii="Times New Roman" w:hAnsi="Times New Roman"/>
          <w:sz w:val="28"/>
          <w:szCs w:val="28"/>
        </w:rPr>
        <w:tab/>
      </w:r>
    </w:p>
    <w:p w14:paraId="167920B1">
      <w:pPr>
        <w:spacing w:after="60"/>
        <w:jc w:val="both"/>
        <w:rPr>
          <w:rFonts w:ascii="Times New Roman" w:hAnsi="Times New Roman"/>
          <w:i/>
          <w:iCs/>
          <w:sz w:val="28"/>
          <w:szCs w:val="28"/>
        </w:rPr>
      </w:pPr>
      <w:r>
        <w:rPr>
          <w:rFonts w:ascii="Times New Roman" w:hAnsi="Times New Roman"/>
          <w:b/>
          <w:sz w:val="28"/>
          <w:szCs w:val="28"/>
        </w:rPr>
        <w:t>Bài 3:</w:t>
      </w:r>
      <w:r>
        <w:rPr>
          <w:rFonts w:ascii="Times New Roman" w:hAnsi="Times New Roman"/>
          <w:b/>
          <w:bCs/>
          <w:sz w:val="28"/>
          <w:szCs w:val="28"/>
        </w:rPr>
        <w:t xml:space="preserve">  Thiết bị ngưng tụ</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6 giờ</w:t>
      </w:r>
    </w:p>
    <w:p w14:paraId="3FE7EBD6">
      <w:pPr>
        <w:spacing w:after="60"/>
        <w:jc w:val="both"/>
        <w:rPr>
          <w:rFonts w:ascii="Times New Roman" w:hAnsi="Times New Roman"/>
          <w:sz w:val="28"/>
          <w:szCs w:val="28"/>
        </w:rPr>
      </w:pPr>
      <w:r>
        <w:rPr>
          <w:rFonts w:ascii="Times New Roman" w:hAnsi="Times New Roman"/>
          <w:iCs/>
          <w:sz w:val="28"/>
          <w:szCs w:val="28"/>
        </w:rPr>
        <w:t>1. Mục tiêu của bài:</w:t>
      </w:r>
    </w:p>
    <w:p w14:paraId="3F4F39C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vị trí, vai trò của thiết bị ngưng tụ trong hệ thống lạnh</w:t>
      </w:r>
    </w:p>
    <w:p w14:paraId="5D6924C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cấu tạo, nguyên lý làm việc và ứng dụng của các loại thiết bị ngưng tụ</w:t>
      </w:r>
    </w:p>
    <w:p w14:paraId="25B4755B">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biệt được các thiết bị ngưng tụ dùng cho các môi chất khác nhau </w:t>
      </w:r>
    </w:p>
    <w:p w14:paraId="1706EB18">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Nhận dạng được đầu vào, đầu ra của môi chất; nước làm mát của các thiết bị ngưng tụ </w:t>
      </w:r>
    </w:p>
    <w:p w14:paraId="7F75B2A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Vệ sinh được một số thiết bị ngưng tụ</w:t>
      </w:r>
    </w:p>
    <w:p w14:paraId="6154E1E7">
      <w:pPr>
        <w:tabs>
          <w:tab w:val="left" w:pos="1305"/>
        </w:tabs>
        <w:spacing w:after="60"/>
        <w:jc w:val="both"/>
        <w:rPr>
          <w:rFonts w:ascii="Times New Roman" w:hAnsi="Times New Roman"/>
          <w:sz w:val="28"/>
          <w:szCs w:val="28"/>
        </w:rPr>
      </w:pPr>
      <w:r>
        <w:rPr>
          <w:rFonts w:ascii="Times New Roman" w:hAnsi="Times New Roman"/>
          <w:sz w:val="28"/>
          <w:szCs w:val="28"/>
        </w:rPr>
        <w:t>2. Nội dung của bài:</w:t>
      </w:r>
    </w:p>
    <w:p w14:paraId="106B3E5A">
      <w:pPr>
        <w:tabs>
          <w:tab w:val="left" w:pos="1305"/>
        </w:tabs>
        <w:spacing w:after="60"/>
        <w:jc w:val="both"/>
        <w:rPr>
          <w:rFonts w:ascii="Times New Roman" w:hAnsi="Times New Roman"/>
          <w:i/>
          <w:iCs/>
          <w:sz w:val="28"/>
          <w:szCs w:val="28"/>
        </w:rPr>
      </w:pPr>
      <w:r>
        <w:rPr>
          <w:rFonts w:ascii="Times New Roman" w:hAnsi="Times New Roman"/>
          <w:sz w:val="28"/>
          <w:szCs w:val="28"/>
        </w:rPr>
        <w:t>2.1. Thiết bị ngưng tụ làm mát bằng nước: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D43B797">
      <w:pPr>
        <w:tabs>
          <w:tab w:val="left" w:pos="709"/>
          <w:tab w:val="left" w:pos="1305"/>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2.1.1. Bình ngưng ống vỏ, kiểu phần tử, ống lồng, panen, nguyên lý làm việc, ưu nhược điểm</w:t>
      </w:r>
    </w:p>
    <w:p w14:paraId="29E72533">
      <w:pPr>
        <w:tabs>
          <w:tab w:val="left" w:pos="709"/>
          <w:tab w:val="left" w:pos="1305"/>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2.1.2. Nhận dạng các chi tiết, làm sạch một số thiết bị trên</w:t>
      </w:r>
    </w:p>
    <w:p w14:paraId="238AED6C">
      <w:pPr>
        <w:tabs>
          <w:tab w:val="left" w:pos="1305"/>
        </w:tabs>
        <w:spacing w:after="60"/>
        <w:jc w:val="both"/>
        <w:rPr>
          <w:rFonts w:ascii="Times New Roman" w:hAnsi="Times New Roman"/>
          <w:i/>
          <w:iCs/>
          <w:sz w:val="28"/>
          <w:szCs w:val="28"/>
        </w:rPr>
      </w:pPr>
      <w:r>
        <w:rPr>
          <w:rFonts w:ascii="Times New Roman" w:hAnsi="Times New Roman"/>
          <w:sz w:val="28"/>
          <w:szCs w:val="28"/>
        </w:rPr>
        <w:t>2.2. Thiết bị ngưng tụ làm mát bằng nước và không khí:</w:t>
      </w:r>
      <w:r>
        <w:rPr>
          <w:rFonts w:ascii="Times New Roman" w:hAnsi="Times New Roman"/>
          <w:sz w:val="28"/>
          <w:szCs w:val="28"/>
        </w:rPr>
        <w:tab/>
      </w:r>
      <w:r>
        <w:rPr>
          <w:rFonts w:ascii="Times New Roman" w:hAnsi="Times New Roman"/>
          <w:sz w:val="28"/>
          <w:szCs w:val="28"/>
        </w:rPr>
        <w:tab/>
      </w:r>
    </w:p>
    <w:p w14:paraId="23C2FE2F">
      <w:pPr>
        <w:tabs>
          <w:tab w:val="left" w:pos="709"/>
          <w:tab w:val="left" w:pos="1305"/>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2.2.1. Thiết bị ngưng tụ kiểu tưới, tháp ngưng tụ, nguyên lý làm việc, ưu nhược điểm, phương pháp sửa chữa, bảo dưỡng</w:t>
      </w:r>
    </w:p>
    <w:p w14:paraId="0A9E2286">
      <w:pPr>
        <w:tabs>
          <w:tab w:val="left" w:pos="709"/>
          <w:tab w:val="left" w:pos="1305"/>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2.2.2. Nhận dạng các chi tiết, làm sạch một số thiết bị trên</w:t>
      </w:r>
    </w:p>
    <w:p w14:paraId="6F9F3329">
      <w:pPr>
        <w:spacing w:after="60"/>
        <w:jc w:val="both"/>
        <w:rPr>
          <w:rFonts w:ascii="Times New Roman" w:hAnsi="Times New Roman"/>
          <w:i/>
          <w:iCs/>
          <w:sz w:val="28"/>
          <w:szCs w:val="28"/>
        </w:rPr>
      </w:pPr>
      <w:r>
        <w:rPr>
          <w:rFonts w:ascii="Times New Roman" w:hAnsi="Times New Roman"/>
          <w:sz w:val="28"/>
          <w:szCs w:val="28"/>
        </w:rPr>
        <w:t>2.3. Thiết bị ngưng tụ làm mát bằng không khí: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97AACD9">
      <w:pPr>
        <w:spacing w:after="60"/>
        <w:ind w:firstLine="720"/>
        <w:jc w:val="both"/>
        <w:rPr>
          <w:rFonts w:ascii="Times New Roman" w:hAnsi="Times New Roman"/>
          <w:sz w:val="28"/>
          <w:szCs w:val="28"/>
        </w:rPr>
      </w:pPr>
      <w:r>
        <w:rPr>
          <w:rFonts w:ascii="Times New Roman" w:hAnsi="Times New Roman"/>
          <w:sz w:val="28"/>
          <w:szCs w:val="28"/>
        </w:rPr>
        <w:t>2.3.1. Thiết bị ngưng tụ làm mát bằng không khí đối lưu tự nhiên, nguyên lý làm việc, ưu nhược điểm, phương pháp sửa chữa, bảo dưỡng</w:t>
      </w:r>
    </w:p>
    <w:p w14:paraId="0245CB8A">
      <w:pPr>
        <w:spacing w:after="60"/>
        <w:ind w:firstLine="720"/>
        <w:jc w:val="both"/>
        <w:rPr>
          <w:rFonts w:ascii="Times New Roman" w:hAnsi="Times New Roman"/>
          <w:sz w:val="28"/>
          <w:szCs w:val="28"/>
        </w:rPr>
      </w:pPr>
      <w:r>
        <w:rPr>
          <w:rFonts w:ascii="Times New Roman" w:hAnsi="Times New Roman"/>
          <w:sz w:val="28"/>
          <w:szCs w:val="28"/>
        </w:rPr>
        <w:t>2.3.2. Thiết bị ngưng tụ làm mát bằng không khí đối lưu cưỡng bức, nguyên lý làm việc, ưu nhược điểm, phương pháp sửa chữa, bảo dưỡng</w:t>
      </w:r>
    </w:p>
    <w:p w14:paraId="4A9E2448">
      <w:pPr>
        <w:spacing w:after="60"/>
        <w:ind w:firstLine="720"/>
        <w:jc w:val="both"/>
        <w:rPr>
          <w:rFonts w:ascii="Times New Roman" w:hAnsi="Times New Roman"/>
          <w:sz w:val="28"/>
          <w:szCs w:val="28"/>
        </w:rPr>
      </w:pPr>
      <w:r>
        <w:rPr>
          <w:rFonts w:ascii="Times New Roman" w:hAnsi="Times New Roman"/>
          <w:sz w:val="28"/>
          <w:szCs w:val="28"/>
        </w:rPr>
        <w:t>2.3.3. Nhận dạng các chi tiết, làm sạch một số thiết bị trên</w:t>
      </w:r>
    </w:p>
    <w:p w14:paraId="2FE2AC03">
      <w:pPr>
        <w:spacing w:after="60"/>
        <w:jc w:val="both"/>
        <w:rPr>
          <w:rFonts w:ascii="Times New Roman" w:hAnsi="Times New Roman"/>
          <w:i/>
          <w:iCs/>
          <w:sz w:val="28"/>
          <w:szCs w:val="28"/>
        </w:rPr>
      </w:pPr>
      <w:r>
        <w:rPr>
          <w:rFonts w:ascii="Times New Roman" w:hAnsi="Times New Roman"/>
          <w:b/>
          <w:sz w:val="28"/>
          <w:szCs w:val="28"/>
        </w:rPr>
        <w:t>Bài 4:</w:t>
      </w:r>
      <w:r>
        <w:rPr>
          <w:rFonts w:ascii="Times New Roman" w:hAnsi="Times New Roman"/>
          <w:b/>
          <w:bCs/>
          <w:sz w:val="28"/>
          <w:szCs w:val="28"/>
        </w:rPr>
        <w:t xml:space="preserve"> Thiết bị bay hơi</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6 giờ</w:t>
      </w:r>
    </w:p>
    <w:p w14:paraId="25EDAF01">
      <w:pPr>
        <w:spacing w:after="60"/>
        <w:jc w:val="both"/>
        <w:rPr>
          <w:rFonts w:ascii="Times New Roman" w:hAnsi="Times New Roman"/>
          <w:iCs/>
          <w:sz w:val="28"/>
          <w:szCs w:val="28"/>
        </w:rPr>
      </w:pPr>
      <w:r>
        <w:rPr>
          <w:rFonts w:ascii="Times New Roman" w:hAnsi="Times New Roman"/>
          <w:iCs/>
          <w:sz w:val="28"/>
          <w:szCs w:val="28"/>
        </w:rPr>
        <w:t>1. Mục tiêu của bài:</w:t>
      </w:r>
    </w:p>
    <w:p w14:paraId="2A5F90E2">
      <w:pPr>
        <w:spacing w:after="60"/>
        <w:ind w:firstLine="720"/>
        <w:jc w:val="both"/>
        <w:rPr>
          <w:rFonts w:ascii="Times New Roman" w:hAnsi="Times New Roman"/>
          <w:sz w:val="28"/>
          <w:szCs w:val="28"/>
        </w:rPr>
      </w:pPr>
      <w:r>
        <w:rPr>
          <w:rFonts w:ascii="Times New Roman" w:hAnsi="Times New Roman"/>
          <w:i/>
          <w:iCs/>
          <w:sz w:val="28"/>
          <w:szCs w:val="28"/>
        </w:rPr>
        <w:t xml:space="preserve">- </w:t>
      </w:r>
      <w:r>
        <w:rPr>
          <w:rFonts w:ascii="Times New Roman" w:hAnsi="Times New Roman"/>
          <w:sz w:val="28"/>
          <w:szCs w:val="28"/>
        </w:rPr>
        <w:t>Nắm được vị trí, vai trò của thiết bị bay hơi trong hệ thống lạnh</w:t>
      </w:r>
    </w:p>
    <w:p w14:paraId="2F45E79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cấu tạo, nguyên lý làm việc của các loại thiết bị bay hơi và ứng dụng của chúng </w:t>
      </w:r>
    </w:p>
    <w:p w14:paraId="27D1B21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biệt được các thiết bị bay hơi dùng cho các môi chất khác nhau, nhận dạng được đầu vào, đầu ra của môi chất, chất tải lạnh của các thiết bị bay hơi</w:t>
      </w:r>
    </w:p>
    <w:p w14:paraId="32AA0555">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Vệ sinh được một số thiết bị bay hơi.</w:t>
      </w:r>
    </w:p>
    <w:p w14:paraId="3F9B53B6">
      <w:pPr>
        <w:spacing w:after="60"/>
        <w:jc w:val="both"/>
        <w:rPr>
          <w:rFonts w:ascii="Times New Roman" w:hAnsi="Times New Roman"/>
          <w:sz w:val="28"/>
          <w:szCs w:val="28"/>
        </w:rPr>
      </w:pPr>
      <w:r>
        <w:rPr>
          <w:rFonts w:ascii="Times New Roman" w:hAnsi="Times New Roman"/>
          <w:sz w:val="28"/>
          <w:szCs w:val="28"/>
        </w:rPr>
        <w:t>2. Nội dung của bài:</w:t>
      </w:r>
    </w:p>
    <w:p w14:paraId="44E7520C">
      <w:pPr>
        <w:spacing w:after="60"/>
        <w:jc w:val="both"/>
        <w:rPr>
          <w:rFonts w:ascii="Times New Roman" w:hAnsi="Times New Roman"/>
          <w:i/>
          <w:iCs/>
          <w:sz w:val="28"/>
          <w:szCs w:val="28"/>
        </w:rPr>
      </w:pPr>
      <w:r>
        <w:rPr>
          <w:rFonts w:ascii="Times New Roman" w:hAnsi="Times New Roman"/>
          <w:sz w:val="28"/>
          <w:szCs w:val="28"/>
        </w:rPr>
        <w:t>2.1. Thiết bị bay hơi làm lạnh chất lỏng: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9436388">
      <w:pPr>
        <w:spacing w:after="60"/>
        <w:ind w:firstLine="720"/>
        <w:jc w:val="both"/>
        <w:rPr>
          <w:rFonts w:ascii="Times New Roman" w:hAnsi="Times New Roman"/>
          <w:sz w:val="28"/>
          <w:szCs w:val="28"/>
        </w:rPr>
      </w:pPr>
      <w:r>
        <w:rPr>
          <w:rFonts w:ascii="Times New Roman" w:hAnsi="Times New Roman"/>
          <w:sz w:val="28"/>
          <w:szCs w:val="28"/>
        </w:rPr>
        <w:t>2.1.1. Bình bay hơi ống vỏ kiểu ngập, kiểu môi chất sôi trong ống và kênh, kiểu tấm, kiểu tưới, FCU, AHU, nguyên lý làm việc, ưu nhược điểm, phương pháp bảo dưỡng, làm sạch, sửa chữa</w:t>
      </w:r>
    </w:p>
    <w:p w14:paraId="294E5C0F">
      <w:pPr>
        <w:spacing w:after="60"/>
        <w:ind w:firstLine="720"/>
        <w:jc w:val="both"/>
        <w:rPr>
          <w:rFonts w:ascii="Times New Roman" w:hAnsi="Times New Roman"/>
          <w:sz w:val="28"/>
          <w:szCs w:val="28"/>
        </w:rPr>
      </w:pPr>
      <w:r>
        <w:rPr>
          <w:rFonts w:ascii="Times New Roman" w:hAnsi="Times New Roman"/>
          <w:sz w:val="28"/>
          <w:szCs w:val="28"/>
        </w:rPr>
        <w:t>2.1.2. Nhận dạng các chi tiết, làm sạch một số thiết bị trên.</w:t>
      </w:r>
    </w:p>
    <w:p w14:paraId="3E2E6478">
      <w:pPr>
        <w:spacing w:after="60"/>
        <w:jc w:val="both"/>
        <w:rPr>
          <w:rFonts w:ascii="Times New Roman" w:hAnsi="Times New Roman"/>
          <w:i/>
          <w:iCs/>
          <w:sz w:val="28"/>
          <w:szCs w:val="28"/>
        </w:rPr>
      </w:pPr>
      <w:r>
        <w:rPr>
          <w:rFonts w:ascii="Times New Roman" w:hAnsi="Times New Roman"/>
          <w:sz w:val="28"/>
          <w:szCs w:val="28"/>
        </w:rPr>
        <w:t>2.2. Thiết bị bay hơi làm lạnh không khí: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4D13234">
      <w:pPr>
        <w:spacing w:after="60"/>
        <w:ind w:firstLine="720"/>
        <w:jc w:val="both"/>
        <w:rPr>
          <w:rFonts w:ascii="Times New Roman" w:hAnsi="Times New Roman"/>
          <w:sz w:val="28"/>
          <w:szCs w:val="28"/>
        </w:rPr>
      </w:pPr>
      <w:r>
        <w:rPr>
          <w:rFonts w:ascii="Times New Roman" w:hAnsi="Times New Roman"/>
          <w:sz w:val="28"/>
          <w:szCs w:val="28"/>
        </w:rPr>
        <w:t>2.2.1. Thiết bị bay hơi làm lạnh không khí kiểu khô, kiểu ướt, kiểu hỗn hợp, nguyên lý làm việc, ưu nhược điểm, phương pháp sửa chữa, bảo dưỡng.</w:t>
      </w:r>
    </w:p>
    <w:p w14:paraId="387FA9DE">
      <w:pPr>
        <w:spacing w:after="60"/>
        <w:ind w:firstLine="720"/>
        <w:jc w:val="both"/>
        <w:rPr>
          <w:rFonts w:ascii="Times New Roman" w:hAnsi="Times New Roman"/>
          <w:sz w:val="28"/>
          <w:szCs w:val="28"/>
        </w:rPr>
      </w:pPr>
      <w:r>
        <w:rPr>
          <w:rFonts w:ascii="Times New Roman" w:hAnsi="Times New Roman"/>
          <w:sz w:val="28"/>
          <w:szCs w:val="28"/>
        </w:rPr>
        <w:t>2.2.2. Nhận dạng các chi tiết, làm sạch một số thiết bị trên.</w:t>
      </w:r>
    </w:p>
    <w:p w14:paraId="14A46D3D">
      <w:pPr>
        <w:spacing w:after="60"/>
        <w:jc w:val="both"/>
        <w:rPr>
          <w:rFonts w:ascii="Times New Roman" w:hAnsi="Times New Roman"/>
          <w:i/>
          <w:iCs/>
          <w:sz w:val="28"/>
          <w:szCs w:val="28"/>
        </w:rPr>
      </w:pPr>
      <w:r>
        <w:rPr>
          <w:rFonts w:ascii="Times New Roman" w:hAnsi="Times New Roman"/>
          <w:b/>
          <w:sz w:val="28"/>
          <w:szCs w:val="28"/>
        </w:rPr>
        <w:t>Bài 5:</w:t>
      </w:r>
      <w:r>
        <w:rPr>
          <w:rFonts w:ascii="Times New Roman" w:hAnsi="Times New Roman"/>
          <w:b/>
          <w:bCs/>
          <w:sz w:val="28"/>
          <w:szCs w:val="28"/>
        </w:rPr>
        <w:t xml:space="preserve"> Thiết bị tiết lưu</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6 giờ</w:t>
      </w:r>
    </w:p>
    <w:p w14:paraId="02FF6A7F">
      <w:pPr>
        <w:spacing w:after="60"/>
        <w:jc w:val="both"/>
        <w:rPr>
          <w:rFonts w:ascii="Times New Roman" w:hAnsi="Times New Roman"/>
          <w:sz w:val="28"/>
          <w:szCs w:val="28"/>
        </w:rPr>
      </w:pPr>
      <w:r>
        <w:rPr>
          <w:rFonts w:ascii="Times New Roman" w:hAnsi="Times New Roman"/>
          <w:iCs/>
          <w:sz w:val="28"/>
          <w:szCs w:val="28"/>
        </w:rPr>
        <w:t>1. Mục tiêu của bài:</w:t>
      </w:r>
    </w:p>
    <w:p w14:paraId="1BA5397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vai trò, vị trí lắp đặt, cấu tạo, nguyên lý làm việc của các loại tiết lưu.</w:t>
      </w:r>
    </w:p>
    <w:p w14:paraId="2C9B68D3">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Nhận biết được các loại thiết bị  tiết lưu, đầu vào, đầu ra của môi chất, tín hiệu điều khiển.</w:t>
      </w:r>
    </w:p>
    <w:p w14:paraId="61112D28">
      <w:pPr>
        <w:spacing w:after="60"/>
        <w:ind w:firstLine="720"/>
        <w:jc w:val="both"/>
        <w:rPr>
          <w:rFonts w:ascii="Times New Roman" w:hAnsi="Times New Roman"/>
          <w:sz w:val="28"/>
          <w:szCs w:val="28"/>
        </w:rPr>
      </w:pPr>
      <w:r>
        <w:rPr>
          <w:rFonts w:ascii="Times New Roman" w:hAnsi="Times New Roman"/>
          <w:sz w:val="28"/>
          <w:szCs w:val="28"/>
        </w:rPr>
        <w:t>- Vệ sinh được một số thiết bị tiết lưu.</w:t>
      </w:r>
    </w:p>
    <w:p w14:paraId="6AFE54CF">
      <w:pPr>
        <w:spacing w:after="60"/>
        <w:ind w:firstLine="720"/>
        <w:jc w:val="both"/>
        <w:rPr>
          <w:rFonts w:ascii="Times New Roman" w:hAnsi="Times New Roman"/>
          <w:sz w:val="28"/>
          <w:szCs w:val="28"/>
          <w:lang w:val="de-DE"/>
        </w:rPr>
      </w:pPr>
      <w:r>
        <w:rPr>
          <w:rFonts w:ascii="Times New Roman" w:hAnsi="Times New Roman"/>
          <w:sz w:val="28"/>
          <w:szCs w:val="28"/>
          <w:lang w:val="de-DE"/>
        </w:rPr>
        <w:t>- Rèn luyện kỹ năng quan sát, thực hành, ham học, ham hiểu biết, tư duy logic, kỷ luật học tập.</w:t>
      </w:r>
    </w:p>
    <w:p w14:paraId="3A087E03">
      <w:pPr>
        <w:spacing w:after="60"/>
        <w:jc w:val="both"/>
        <w:rPr>
          <w:rFonts w:ascii="Times New Roman" w:hAnsi="Times New Roman"/>
          <w:sz w:val="28"/>
          <w:szCs w:val="28"/>
        </w:rPr>
      </w:pPr>
      <w:r>
        <w:rPr>
          <w:rFonts w:ascii="Times New Roman" w:hAnsi="Times New Roman"/>
          <w:sz w:val="28"/>
          <w:szCs w:val="28"/>
        </w:rPr>
        <w:t>2. Nội dung của bài:</w:t>
      </w:r>
    </w:p>
    <w:p w14:paraId="72D719D2">
      <w:pPr>
        <w:spacing w:after="60"/>
        <w:jc w:val="both"/>
        <w:rPr>
          <w:rFonts w:ascii="Times New Roman" w:hAnsi="Times New Roman"/>
          <w:i/>
          <w:iCs/>
          <w:sz w:val="28"/>
          <w:szCs w:val="28"/>
        </w:rPr>
      </w:pPr>
      <w:r>
        <w:rPr>
          <w:rFonts w:ascii="Times New Roman" w:hAnsi="Times New Roman"/>
          <w:sz w:val="28"/>
          <w:szCs w:val="28"/>
        </w:rPr>
        <w:t>2.1. Nguyên lý cấu tạo, nguyên lý làm việc, phạm vi ứng dụng của van tiết lưu tay, van tiết lưu nhiệt tự động, cáp phun.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1067A3C">
      <w:pPr>
        <w:spacing w:after="60"/>
        <w:jc w:val="both"/>
        <w:rPr>
          <w:rFonts w:ascii="Times New Roman" w:hAnsi="Times New Roman"/>
          <w:i/>
          <w:iCs/>
          <w:sz w:val="28"/>
          <w:szCs w:val="28"/>
        </w:rPr>
      </w:pPr>
      <w:r>
        <w:rPr>
          <w:rFonts w:ascii="Times New Roman" w:hAnsi="Times New Roman"/>
          <w:sz w:val="28"/>
          <w:szCs w:val="28"/>
        </w:rPr>
        <w:t>2.2. Nhận biết các loại thiết bị tiết lưu trên ở các hệ thống lạnh thực tế</w:t>
      </w:r>
      <w:r>
        <w:rPr>
          <w:rFonts w:ascii="Times New Roman" w:hAnsi="Times New Roman"/>
          <w:sz w:val="28"/>
          <w:szCs w:val="28"/>
        </w:rPr>
        <w:tab/>
      </w:r>
      <w:r>
        <w:rPr>
          <w:rFonts w:ascii="Times New Roman" w:hAnsi="Times New Roman"/>
          <w:sz w:val="28"/>
          <w:szCs w:val="28"/>
        </w:rPr>
        <w:tab/>
      </w:r>
    </w:p>
    <w:p w14:paraId="308C2DD5">
      <w:pPr>
        <w:spacing w:after="60"/>
        <w:jc w:val="both"/>
        <w:rPr>
          <w:rFonts w:ascii="Times New Roman" w:hAnsi="Times New Roman"/>
          <w:i/>
          <w:iCs/>
          <w:sz w:val="28"/>
          <w:szCs w:val="28"/>
        </w:rPr>
      </w:pPr>
      <w:r>
        <w:rPr>
          <w:rFonts w:ascii="Times New Roman" w:hAnsi="Times New Roman"/>
          <w:b/>
          <w:bCs/>
          <w:sz w:val="28"/>
          <w:szCs w:val="28"/>
        </w:rPr>
        <w:t>Bài 6: Thiết bị phụ trong hệ thống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Cs/>
          <w:sz w:val="28"/>
          <w:szCs w:val="28"/>
        </w:rPr>
        <w:t>T</w:t>
      </w:r>
      <w:r>
        <w:rPr>
          <w:rFonts w:ascii="Times New Roman" w:hAnsi="Times New Roman"/>
          <w:i/>
          <w:iCs/>
          <w:sz w:val="28"/>
          <w:szCs w:val="28"/>
        </w:rPr>
        <w:t>hời gian: 6 giờ</w:t>
      </w:r>
    </w:p>
    <w:p w14:paraId="0CC71CA6">
      <w:pPr>
        <w:spacing w:after="60"/>
        <w:jc w:val="both"/>
        <w:rPr>
          <w:rFonts w:ascii="Times New Roman" w:hAnsi="Times New Roman"/>
          <w:sz w:val="28"/>
          <w:szCs w:val="28"/>
        </w:rPr>
      </w:pPr>
      <w:r>
        <w:rPr>
          <w:rFonts w:ascii="Times New Roman" w:hAnsi="Times New Roman"/>
          <w:iCs/>
          <w:sz w:val="28"/>
          <w:szCs w:val="28"/>
        </w:rPr>
        <w:t>1. Mục tiêu của bài:</w:t>
      </w:r>
    </w:p>
    <w:p w14:paraId="4DA2BEBB">
      <w:pPr>
        <w:tabs>
          <w:tab w:val="left" w:pos="0"/>
        </w:tabs>
        <w:spacing w:after="60"/>
        <w:jc w:val="both"/>
        <w:rPr>
          <w:rFonts w:ascii="Times New Roman" w:hAnsi="Times New Roman"/>
          <w:sz w:val="28"/>
          <w:szCs w:val="28"/>
        </w:rPr>
      </w:pPr>
      <w:r>
        <w:rPr>
          <w:rFonts w:ascii="Times New Roman" w:hAnsi="Times New Roman"/>
          <w:b/>
          <w:sz w:val="28"/>
          <w:szCs w:val="28"/>
        </w:rPr>
        <w:tab/>
      </w:r>
      <w:r>
        <w:rPr>
          <w:rFonts w:ascii="Times New Roman" w:hAnsi="Times New Roman"/>
          <w:b/>
          <w:sz w:val="28"/>
          <w:szCs w:val="28"/>
        </w:rPr>
        <w:t>-</w:t>
      </w:r>
      <w:r>
        <w:rPr>
          <w:rFonts w:ascii="Times New Roman" w:hAnsi="Times New Roman"/>
          <w:sz w:val="28"/>
          <w:szCs w:val="28"/>
        </w:rPr>
        <w:t xml:space="preserve"> Nắm được nhiệm vụ, vị trí lắp đặt, cấu tạo, nguyên lý làm việc của các thiết bị phụ dùng trong hệ thống lạnh. </w:t>
      </w:r>
    </w:p>
    <w:p w14:paraId="777BEF2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Nhận biết được các loại thiết bị  phụ. Vận hành, xác định đầu ra, đầu vào của các thiết bị phụ, vệ sinh được các thiết bị trên.</w:t>
      </w:r>
    </w:p>
    <w:p w14:paraId="6891FE6F">
      <w:pPr>
        <w:spacing w:after="60"/>
        <w:ind w:firstLine="720"/>
        <w:jc w:val="both"/>
        <w:rPr>
          <w:rFonts w:ascii="Times New Roman" w:hAnsi="Times New Roman"/>
          <w:sz w:val="28"/>
          <w:szCs w:val="28"/>
          <w:lang w:val="de-DE"/>
        </w:rPr>
      </w:pPr>
      <w:r>
        <w:rPr>
          <w:rFonts w:ascii="Times New Roman" w:hAnsi="Times New Roman"/>
          <w:sz w:val="28"/>
          <w:szCs w:val="28"/>
          <w:lang w:val="de-DE"/>
        </w:rPr>
        <w:t>- Rèn luyện kỹ năng quan sát, thực hành, ham học, ham hiểu biết, tư duy logic, kỷ luật học tập.</w:t>
      </w:r>
    </w:p>
    <w:p w14:paraId="43DAD7BE">
      <w:pPr>
        <w:spacing w:after="60"/>
        <w:jc w:val="both"/>
        <w:rPr>
          <w:rFonts w:ascii="Times New Roman" w:hAnsi="Times New Roman"/>
          <w:sz w:val="28"/>
          <w:szCs w:val="28"/>
        </w:rPr>
      </w:pPr>
      <w:r>
        <w:rPr>
          <w:rFonts w:ascii="Times New Roman" w:hAnsi="Times New Roman"/>
          <w:sz w:val="28"/>
          <w:szCs w:val="28"/>
        </w:rPr>
        <w:t>2. Nội dung của bài:</w:t>
      </w:r>
    </w:p>
    <w:p w14:paraId="3D9371AF">
      <w:pPr>
        <w:spacing w:after="60"/>
        <w:jc w:val="both"/>
        <w:rPr>
          <w:rFonts w:ascii="Times New Roman" w:hAnsi="Times New Roman"/>
          <w:i/>
          <w:iCs/>
          <w:sz w:val="28"/>
          <w:szCs w:val="28"/>
        </w:rPr>
      </w:pPr>
      <w:r>
        <w:rPr>
          <w:rFonts w:ascii="Times New Roman" w:hAnsi="Times New Roman"/>
          <w:sz w:val="28"/>
          <w:szCs w:val="28"/>
        </w:rPr>
        <w:t>2.1. Tháp giải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C7D225C">
      <w:pPr>
        <w:spacing w:after="60"/>
        <w:ind w:firstLine="720"/>
        <w:jc w:val="both"/>
        <w:rPr>
          <w:rFonts w:ascii="Times New Roman" w:hAnsi="Times New Roman"/>
          <w:sz w:val="28"/>
          <w:szCs w:val="28"/>
        </w:rPr>
      </w:pPr>
      <w:r>
        <w:rPr>
          <w:rFonts w:ascii="Times New Roman" w:hAnsi="Times New Roman"/>
          <w:sz w:val="28"/>
          <w:szCs w:val="28"/>
        </w:rPr>
        <w:t>2.1.1. Nguyên lý cấu tạo, nguyên lý làm việc.</w:t>
      </w:r>
    </w:p>
    <w:p w14:paraId="479C10D1">
      <w:pPr>
        <w:spacing w:after="60"/>
        <w:ind w:firstLine="720"/>
        <w:jc w:val="both"/>
        <w:rPr>
          <w:rFonts w:ascii="Times New Roman" w:hAnsi="Times New Roman"/>
          <w:sz w:val="28"/>
          <w:szCs w:val="28"/>
        </w:rPr>
      </w:pPr>
      <w:r>
        <w:rPr>
          <w:rFonts w:ascii="Times New Roman" w:hAnsi="Times New Roman"/>
          <w:sz w:val="28"/>
          <w:szCs w:val="28"/>
        </w:rPr>
        <w:t>2.1.2. Nhận dạng các chi tiết, làm sạch một số thiết bị trên.</w:t>
      </w:r>
    </w:p>
    <w:p w14:paraId="493E0342">
      <w:pPr>
        <w:spacing w:after="60"/>
        <w:jc w:val="both"/>
        <w:rPr>
          <w:rFonts w:ascii="Times New Roman" w:hAnsi="Times New Roman"/>
          <w:i/>
          <w:iCs/>
          <w:sz w:val="28"/>
          <w:szCs w:val="28"/>
        </w:rPr>
      </w:pPr>
      <w:r>
        <w:rPr>
          <w:rFonts w:ascii="Times New Roman" w:hAnsi="Times New Roman"/>
          <w:sz w:val="28"/>
          <w:szCs w:val="28"/>
        </w:rPr>
        <w:t>2.2. Bình tách dầu, chứa dầu:</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B0FD2F1">
      <w:pPr>
        <w:spacing w:after="60"/>
        <w:ind w:firstLine="720"/>
        <w:jc w:val="both"/>
        <w:rPr>
          <w:rFonts w:ascii="Times New Roman" w:hAnsi="Times New Roman"/>
          <w:sz w:val="28"/>
          <w:szCs w:val="28"/>
        </w:rPr>
      </w:pPr>
      <w:r>
        <w:rPr>
          <w:rFonts w:ascii="Times New Roman" w:hAnsi="Times New Roman"/>
          <w:sz w:val="28"/>
          <w:szCs w:val="28"/>
        </w:rPr>
        <w:t>2.2.1. Nguyên lý cấu tạo, nguyên lý làm việc, phạm vi ứng dụng.</w:t>
      </w:r>
    </w:p>
    <w:p w14:paraId="591C4AD4">
      <w:pPr>
        <w:spacing w:after="60"/>
        <w:ind w:firstLine="720"/>
        <w:jc w:val="both"/>
        <w:rPr>
          <w:rFonts w:ascii="Times New Roman" w:hAnsi="Times New Roman"/>
          <w:sz w:val="28"/>
          <w:szCs w:val="28"/>
        </w:rPr>
      </w:pPr>
      <w:r>
        <w:rPr>
          <w:rFonts w:ascii="Times New Roman" w:hAnsi="Times New Roman"/>
          <w:sz w:val="28"/>
          <w:szCs w:val="28"/>
        </w:rPr>
        <w:t>2.2.2. Vận hành, nhận biết các chi tiết, đầu vào, đầu ra, vị trí lắp đặt, sự làm việc của van trong bình</w:t>
      </w:r>
    </w:p>
    <w:p w14:paraId="2D6F9AC8">
      <w:pPr>
        <w:spacing w:after="60"/>
        <w:jc w:val="both"/>
        <w:rPr>
          <w:rFonts w:ascii="Times New Roman" w:hAnsi="Times New Roman"/>
          <w:i/>
          <w:iCs/>
          <w:sz w:val="28"/>
          <w:szCs w:val="28"/>
        </w:rPr>
      </w:pPr>
      <w:r>
        <w:rPr>
          <w:rFonts w:ascii="Times New Roman" w:hAnsi="Times New Roman"/>
          <w:sz w:val="28"/>
          <w:szCs w:val="28"/>
        </w:rPr>
        <w:t>2.3. Bình chứa: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D91B67C">
      <w:pPr>
        <w:spacing w:after="60"/>
        <w:ind w:firstLine="720"/>
        <w:jc w:val="both"/>
        <w:rPr>
          <w:rFonts w:ascii="Times New Roman" w:hAnsi="Times New Roman"/>
          <w:sz w:val="28"/>
          <w:szCs w:val="28"/>
        </w:rPr>
      </w:pPr>
      <w:r>
        <w:rPr>
          <w:rFonts w:ascii="Times New Roman" w:hAnsi="Times New Roman"/>
          <w:sz w:val="28"/>
          <w:szCs w:val="28"/>
        </w:rPr>
        <w:t>2.3.1. Nguyên tắc cấu tạo, nguyên lý làm việc của bình chứa cao áp, bình chứa thu hồi, bình chứa tuần hoàn.</w:t>
      </w:r>
    </w:p>
    <w:p w14:paraId="4A1285FE">
      <w:pPr>
        <w:spacing w:after="60"/>
        <w:ind w:firstLine="720"/>
        <w:jc w:val="both"/>
        <w:rPr>
          <w:rFonts w:ascii="Times New Roman" w:hAnsi="Times New Roman"/>
          <w:sz w:val="28"/>
          <w:szCs w:val="28"/>
        </w:rPr>
      </w:pPr>
      <w:r>
        <w:rPr>
          <w:rFonts w:ascii="Times New Roman" w:hAnsi="Times New Roman"/>
          <w:sz w:val="28"/>
          <w:szCs w:val="28"/>
        </w:rPr>
        <w:t>2.3.2. Nhận biết các loại bình, các chi tiết của bình, đầu vào, đầu ra.</w:t>
      </w:r>
    </w:p>
    <w:p w14:paraId="43AB3E09">
      <w:pPr>
        <w:spacing w:after="60"/>
        <w:jc w:val="both"/>
        <w:rPr>
          <w:rFonts w:ascii="Times New Roman" w:hAnsi="Times New Roman"/>
          <w:i/>
          <w:iCs/>
          <w:sz w:val="28"/>
          <w:szCs w:val="28"/>
        </w:rPr>
      </w:pPr>
      <w:r>
        <w:rPr>
          <w:rFonts w:ascii="Times New Roman" w:hAnsi="Times New Roman"/>
          <w:sz w:val="28"/>
          <w:szCs w:val="28"/>
        </w:rPr>
        <w:t>2.4. Bình tách lỏng: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B77B42A">
      <w:pPr>
        <w:spacing w:after="60"/>
        <w:ind w:firstLine="720"/>
        <w:jc w:val="both"/>
        <w:rPr>
          <w:rFonts w:ascii="Times New Roman" w:hAnsi="Times New Roman"/>
          <w:sz w:val="28"/>
          <w:szCs w:val="28"/>
        </w:rPr>
      </w:pPr>
      <w:r>
        <w:rPr>
          <w:rFonts w:ascii="Times New Roman" w:hAnsi="Times New Roman"/>
          <w:sz w:val="28"/>
          <w:szCs w:val="28"/>
        </w:rPr>
        <w:t>2.4.1. Cấu tạo, nguyên lý làm việc, vị trí lắp đặt của bình tách lỏng, phạm vi ứng dụng.</w:t>
      </w:r>
    </w:p>
    <w:p w14:paraId="5A478161">
      <w:pPr>
        <w:spacing w:after="60"/>
        <w:ind w:firstLine="720"/>
        <w:jc w:val="both"/>
        <w:rPr>
          <w:rFonts w:ascii="Times New Roman" w:hAnsi="Times New Roman"/>
          <w:sz w:val="28"/>
          <w:szCs w:val="28"/>
        </w:rPr>
      </w:pPr>
      <w:r>
        <w:rPr>
          <w:rFonts w:ascii="Times New Roman" w:hAnsi="Times New Roman"/>
          <w:sz w:val="28"/>
          <w:szCs w:val="28"/>
        </w:rPr>
        <w:t>2.4.2. Nhận biết các loại bình tách lỏng, các chi tiết của bình, đầu vào, đầu ra.</w:t>
      </w:r>
    </w:p>
    <w:p w14:paraId="043B4314">
      <w:pPr>
        <w:spacing w:after="60"/>
        <w:jc w:val="both"/>
        <w:rPr>
          <w:rFonts w:ascii="Times New Roman" w:hAnsi="Times New Roman"/>
          <w:i/>
          <w:iCs/>
          <w:sz w:val="28"/>
          <w:szCs w:val="28"/>
        </w:rPr>
      </w:pPr>
      <w:r>
        <w:rPr>
          <w:rFonts w:ascii="Times New Roman" w:hAnsi="Times New Roman"/>
          <w:sz w:val="28"/>
          <w:szCs w:val="28"/>
        </w:rPr>
        <w:t>2.5. Bình trung gian: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0890BC3">
      <w:pPr>
        <w:spacing w:after="60"/>
        <w:ind w:firstLine="720"/>
        <w:jc w:val="both"/>
        <w:rPr>
          <w:rFonts w:ascii="Times New Roman" w:hAnsi="Times New Roman"/>
          <w:sz w:val="28"/>
          <w:szCs w:val="28"/>
        </w:rPr>
      </w:pPr>
      <w:r>
        <w:rPr>
          <w:rFonts w:ascii="Times New Roman" w:hAnsi="Times New Roman"/>
          <w:sz w:val="28"/>
          <w:szCs w:val="28"/>
        </w:rPr>
        <w:t>2.5.1. Cấu tạo, nguyên lý làm việc, vị trí lắp đặt của bình trung gian, phạm vi ứng dụng.</w:t>
      </w:r>
    </w:p>
    <w:p w14:paraId="54952C34">
      <w:pPr>
        <w:spacing w:after="60"/>
        <w:ind w:firstLine="720"/>
        <w:jc w:val="both"/>
        <w:rPr>
          <w:rFonts w:ascii="Times New Roman" w:hAnsi="Times New Roman"/>
          <w:sz w:val="28"/>
          <w:szCs w:val="28"/>
        </w:rPr>
      </w:pPr>
      <w:r>
        <w:rPr>
          <w:rFonts w:ascii="Times New Roman" w:hAnsi="Times New Roman"/>
          <w:sz w:val="28"/>
          <w:szCs w:val="28"/>
        </w:rPr>
        <w:t>2.5.2. Nhận biết các loại bình trung gian, các chi tiết của bình, đầu vào, đầu ra.</w:t>
      </w:r>
    </w:p>
    <w:p w14:paraId="79CDA42C">
      <w:pPr>
        <w:spacing w:after="60"/>
        <w:jc w:val="both"/>
        <w:rPr>
          <w:rFonts w:ascii="Times New Roman" w:hAnsi="Times New Roman"/>
          <w:i/>
          <w:iCs/>
          <w:sz w:val="28"/>
          <w:szCs w:val="28"/>
        </w:rPr>
      </w:pPr>
      <w:r>
        <w:rPr>
          <w:rFonts w:ascii="Times New Roman" w:hAnsi="Times New Roman"/>
          <w:sz w:val="28"/>
          <w:szCs w:val="28"/>
        </w:rPr>
        <w:t>2.6. Thiết bị hồi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12031A8">
      <w:pPr>
        <w:spacing w:after="60"/>
        <w:ind w:firstLine="720"/>
        <w:jc w:val="both"/>
        <w:rPr>
          <w:rFonts w:ascii="Times New Roman" w:hAnsi="Times New Roman"/>
          <w:sz w:val="28"/>
          <w:szCs w:val="28"/>
        </w:rPr>
      </w:pPr>
      <w:r>
        <w:rPr>
          <w:rFonts w:ascii="Times New Roman" w:hAnsi="Times New Roman"/>
          <w:sz w:val="28"/>
          <w:szCs w:val="28"/>
        </w:rPr>
        <w:t>2.6.1. Cấu tạo, nguyên lý làm việc, vị trí lắp đặt của thiết bị hồi nhiệt phạm vi ứng dụng.</w:t>
      </w:r>
    </w:p>
    <w:p w14:paraId="2B1DD5AC">
      <w:pPr>
        <w:spacing w:after="60"/>
        <w:ind w:firstLine="720"/>
        <w:jc w:val="both"/>
        <w:rPr>
          <w:rFonts w:ascii="Times New Roman" w:hAnsi="Times New Roman"/>
          <w:sz w:val="28"/>
          <w:szCs w:val="28"/>
        </w:rPr>
      </w:pPr>
      <w:r>
        <w:rPr>
          <w:rFonts w:ascii="Times New Roman" w:hAnsi="Times New Roman"/>
          <w:sz w:val="28"/>
          <w:szCs w:val="28"/>
        </w:rPr>
        <w:t>2.6.2. Nhận biết các loại thiết bị hồi nhiệt, các chi tiết của thiết bị hồi nhiệt, đầu vào, đầu ra.</w:t>
      </w:r>
    </w:p>
    <w:p w14:paraId="329AE095">
      <w:pPr>
        <w:spacing w:after="60"/>
        <w:jc w:val="both"/>
        <w:rPr>
          <w:rFonts w:ascii="Times New Roman" w:hAnsi="Times New Roman"/>
          <w:i/>
          <w:iCs/>
          <w:sz w:val="28"/>
          <w:szCs w:val="28"/>
        </w:rPr>
      </w:pPr>
      <w:r>
        <w:rPr>
          <w:rFonts w:ascii="Times New Roman" w:hAnsi="Times New Roman"/>
          <w:sz w:val="28"/>
          <w:szCs w:val="28"/>
        </w:rPr>
        <w:t>2.7. Bình tách khí không ngưng: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AA67756">
      <w:pPr>
        <w:spacing w:after="60"/>
        <w:ind w:firstLine="720"/>
        <w:jc w:val="both"/>
        <w:rPr>
          <w:rFonts w:ascii="Times New Roman" w:hAnsi="Times New Roman"/>
          <w:sz w:val="28"/>
          <w:szCs w:val="28"/>
        </w:rPr>
      </w:pPr>
      <w:r>
        <w:rPr>
          <w:rFonts w:ascii="Times New Roman" w:hAnsi="Times New Roman"/>
          <w:sz w:val="28"/>
          <w:szCs w:val="28"/>
        </w:rPr>
        <w:t>2.7.1. Cấu tạo, nguyên lý làm việc, vị trí lắp đặt của bình tách khí không ngưng, phạm vi ứng dụng.</w:t>
      </w:r>
    </w:p>
    <w:p w14:paraId="5F3D1BD2">
      <w:pPr>
        <w:spacing w:after="60"/>
        <w:ind w:firstLine="720"/>
        <w:jc w:val="both"/>
        <w:rPr>
          <w:rFonts w:ascii="Times New Roman" w:hAnsi="Times New Roman"/>
          <w:sz w:val="28"/>
          <w:szCs w:val="28"/>
        </w:rPr>
      </w:pPr>
      <w:r>
        <w:rPr>
          <w:rFonts w:ascii="Times New Roman" w:hAnsi="Times New Roman"/>
          <w:sz w:val="28"/>
          <w:szCs w:val="28"/>
        </w:rPr>
        <w:t>2.7.2. Nhận biết các loại bình tách tách khí không ngưng, các chi tiết của bình, đầu vào, đầu ra.</w:t>
      </w:r>
    </w:p>
    <w:p w14:paraId="4661319D">
      <w:pPr>
        <w:spacing w:after="60"/>
        <w:jc w:val="both"/>
        <w:rPr>
          <w:rFonts w:ascii="Times New Roman" w:hAnsi="Times New Roman"/>
          <w:i/>
          <w:iCs/>
          <w:sz w:val="28"/>
          <w:szCs w:val="28"/>
        </w:rPr>
      </w:pPr>
      <w:r>
        <w:rPr>
          <w:rFonts w:ascii="Times New Roman" w:hAnsi="Times New Roman"/>
          <w:sz w:val="28"/>
          <w:szCs w:val="28"/>
        </w:rPr>
        <w:t>2.8. Phin sấy, lọc: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9B92436">
      <w:pPr>
        <w:spacing w:after="60"/>
        <w:ind w:firstLine="720"/>
        <w:jc w:val="both"/>
        <w:rPr>
          <w:rFonts w:ascii="Times New Roman" w:hAnsi="Times New Roman"/>
          <w:sz w:val="28"/>
          <w:szCs w:val="28"/>
        </w:rPr>
      </w:pPr>
      <w:r>
        <w:rPr>
          <w:rFonts w:ascii="Times New Roman" w:hAnsi="Times New Roman"/>
          <w:sz w:val="28"/>
          <w:szCs w:val="28"/>
        </w:rPr>
        <w:t>2.8.1. Cấu tạo, nguyên lý làm việc, vị trí lắp đặt của phin sấy, lọc các loại, phạm vi ứng dụng.</w:t>
      </w:r>
    </w:p>
    <w:p w14:paraId="6EAEECBA">
      <w:pPr>
        <w:spacing w:after="60"/>
        <w:ind w:firstLine="720"/>
        <w:jc w:val="both"/>
        <w:rPr>
          <w:rFonts w:ascii="Times New Roman" w:hAnsi="Times New Roman"/>
          <w:sz w:val="28"/>
          <w:szCs w:val="28"/>
        </w:rPr>
      </w:pPr>
      <w:r>
        <w:rPr>
          <w:rFonts w:ascii="Times New Roman" w:hAnsi="Times New Roman"/>
          <w:sz w:val="28"/>
          <w:szCs w:val="28"/>
        </w:rPr>
        <w:t>2.8.2. Nhận biết phin sấy, lọc các loại, các chi tiết, đầu vào, đầu ra.</w:t>
      </w:r>
    </w:p>
    <w:p w14:paraId="47BC95DA">
      <w:pPr>
        <w:spacing w:after="60"/>
        <w:jc w:val="both"/>
        <w:rPr>
          <w:rFonts w:ascii="Times New Roman" w:hAnsi="Times New Roman"/>
          <w:i/>
          <w:iCs/>
          <w:sz w:val="28"/>
          <w:szCs w:val="28"/>
        </w:rPr>
      </w:pPr>
      <w:r>
        <w:rPr>
          <w:rFonts w:ascii="Times New Roman" w:hAnsi="Times New Roman"/>
          <w:sz w:val="28"/>
          <w:szCs w:val="28"/>
        </w:rPr>
        <w:t>2.9. Bơm, quạt: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8CDB6D2">
      <w:pPr>
        <w:spacing w:after="60"/>
        <w:ind w:firstLine="720"/>
        <w:jc w:val="both"/>
        <w:rPr>
          <w:rFonts w:ascii="Times New Roman" w:hAnsi="Times New Roman"/>
          <w:sz w:val="28"/>
          <w:szCs w:val="28"/>
        </w:rPr>
      </w:pPr>
      <w:r>
        <w:rPr>
          <w:rFonts w:ascii="Times New Roman" w:hAnsi="Times New Roman"/>
          <w:sz w:val="28"/>
          <w:szCs w:val="28"/>
        </w:rPr>
        <w:t>2.9.1. Cấu tạo, nguyên lý làm việc, vị trí lắp đặt của bơm, quạt các loại, phạm vi ứng dụng.</w:t>
      </w:r>
    </w:p>
    <w:p w14:paraId="76EB5BF8">
      <w:pPr>
        <w:spacing w:after="60"/>
        <w:ind w:firstLine="720"/>
        <w:jc w:val="both"/>
        <w:rPr>
          <w:rFonts w:ascii="Times New Roman" w:hAnsi="Times New Roman"/>
          <w:sz w:val="28"/>
          <w:szCs w:val="28"/>
        </w:rPr>
      </w:pPr>
      <w:r>
        <w:rPr>
          <w:rFonts w:ascii="Times New Roman" w:hAnsi="Times New Roman"/>
          <w:sz w:val="28"/>
          <w:szCs w:val="28"/>
        </w:rPr>
        <w:t>2.9.2. Nhận biết bơm, quạt các loại, vận hành một số loại trên.</w:t>
      </w:r>
    </w:p>
    <w:p w14:paraId="3E343673">
      <w:pPr>
        <w:spacing w:after="60"/>
        <w:jc w:val="both"/>
        <w:rPr>
          <w:rFonts w:ascii="Times New Roman" w:hAnsi="Times New Roman"/>
          <w:i/>
          <w:iCs/>
          <w:sz w:val="28"/>
          <w:szCs w:val="28"/>
        </w:rPr>
      </w:pPr>
      <w:r>
        <w:rPr>
          <w:rFonts w:ascii="Times New Roman" w:hAnsi="Times New Roman"/>
          <w:sz w:val="28"/>
          <w:szCs w:val="28"/>
        </w:rPr>
        <w:t>2.10. Mắt ga, đầu chia lỏng, ống tiêu âm: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419AF45">
      <w:pPr>
        <w:spacing w:after="60"/>
        <w:ind w:firstLine="720"/>
        <w:jc w:val="both"/>
        <w:rPr>
          <w:rFonts w:ascii="Times New Roman" w:hAnsi="Times New Roman"/>
          <w:sz w:val="28"/>
          <w:szCs w:val="28"/>
        </w:rPr>
      </w:pPr>
      <w:r>
        <w:rPr>
          <w:rFonts w:ascii="Times New Roman" w:hAnsi="Times New Roman"/>
          <w:sz w:val="28"/>
          <w:szCs w:val="28"/>
        </w:rPr>
        <w:t>2.10.1. Cấu tạo, nguyên lý làm việc, vị trí lắp đặt của mắt ga, dầu chia lỏng, ống tiêu âm các loại, phạm vi ứng dụng.</w:t>
      </w:r>
    </w:p>
    <w:p w14:paraId="1865CD93">
      <w:pPr>
        <w:spacing w:after="60"/>
        <w:ind w:firstLine="720"/>
        <w:jc w:val="both"/>
        <w:rPr>
          <w:rFonts w:ascii="Times New Roman" w:hAnsi="Times New Roman"/>
          <w:sz w:val="28"/>
          <w:szCs w:val="28"/>
        </w:rPr>
      </w:pPr>
      <w:r>
        <w:rPr>
          <w:rFonts w:ascii="Times New Roman" w:hAnsi="Times New Roman"/>
          <w:sz w:val="28"/>
          <w:szCs w:val="28"/>
        </w:rPr>
        <w:t>2.10.2. Nhận biết mắt ga, dầu chia lỏng, ống tiêu âm các loại, đầu vào, đầu ra.</w:t>
      </w:r>
    </w:p>
    <w:p w14:paraId="148C3C46">
      <w:pPr>
        <w:spacing w:after="60"/>
        <w:jc w:val="both"/>
        <w:rPr>
          <w:rFonts w:ascii="Times New Roman" w:hAnsi="Times New Roman"/>
          <w:i/>
          <w:iCs/>
          <w:sz w:val="28"/>
          <w:szCs w:val="28"/>
        </w:rPr>
      </w:pPr>
      <w:r>
        <w:rPr>
          <w:rFonts w:ascii="Times New Roman" w:hAnsi="Times New Roman"/>
          <w:b/>
          <w:sz w:val="28"/>
          <w:szCs w:val="28"/>
        </w:rPr>
        <w:t>Bài 7:</w:t>
      </w:r>
      <w:r>
        <w:rPr>
          <w:rFonts w:ascii="Times New Roman" w:hAnsi="Times New Roman"/>
          <w:b/>
          <w:bCs/>
          <w:sz w:val="28"/>
          <w:szCs w:val="28"/>
        </w:rPr>
        <w:t xml:space="preserve"> Dụng cụ trong hệ thống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i/>
          <w:iCs/>
          <w:sz w:val="28"/>
          <w:szCs w:val="28"/>
        </w:rPr>
        <w:t>Thời gian: 6 giờ</w:t>
      </w:r>
    </w:p>
    <w:p w14:paraId="62F101EC">
      <w:pPr>
        <w:spacing w:after="60"/>
        <w:jc w:val="both"/>
        <w:rPr>
          <w:rFonts w:ascii="Times New Roman" w:hAnsi="Times New Roman"/>
          <w:iCs/>
          <w:sz w:val="28"/>
          <w:szCs w:val="28"/>
        </w:rPr>
      </w:pPr>
      <w:r>
        <w:rPr>
          <w:rFonts w:ascii="Times New Roman" w:hAnsi="Times New Roman"/>
          <w:iCs/>
          <w:sz w:val="28"/>
          <w:szCs w:val="28"/>
        </w:rPr>
        <w:t>1. Mục tiêu của bài:</w:t>
      </w:r>
    </w:p>
    <w:p w14:paraId="52E3B94A">
      <w:pPr>
        <w:spacing w:after="60"/>
        <w:ind w:firstLine="720"/>
        <w:jc w:val="both"/>
        <w:rPr>
          <w:rFonts w:ascii="Times New Roman" w:hAnsi="Times New Roman"/>
          <w:sz w:val="28"/>
          <w:szCs w:val="28"/>
        </w:rPr>
      </w:pPr>
      <w:r>
        <w:rPr>
          <w:rFonts w:ascii="Times New Roman" w:hAnsi="Times New Roman"/>
          <w:b/>
          <w:sz w:val="28"/>
          <w:szCs w:val="28"/>
          <w:lang w:val="de-DE"/>
        </w:rPr>
        <w:t>-</w:t>
      </w:r>
      <w:r>
        <w:rPr>
          <w:rFonts w:ascii="Times New Roman" w:hAnsi="Times New Roman"/>
          <w:sz w:val="28"/>
          <w:szCs w:val="28"/>
          <w:lang w:val="de-DE"/>
        </w:rPr>
        <w:t xml:space="preserve"> Phân tích được nhiệm vụ, vị trí lắp đặt, cấu tạo, nguyên lý làm việc của các loại van tạp vụ, van một chiều, van đảo chiều, van khóa, van chặn, áp kế dùng trong hệ thống lạnh. </w:t>
      </w:r>
    </w:p>
    <w:p w14:paraId="05481DB5">
      <w:pPr>
        <w:spacing w:after="60"/>
        <w:ind w:firstLine="720"/>
        <w:jc w:val="both"/>
        <w:rPr>
          <w:rFonts w:ascii="Times New Roman" w:hAnsi="Times New Roman"/>
          <w:sz w:val="28"/>
          <w:szCs w:val="28"/>
          <w:lang w:val="de-DE"/>
        </w:rPr>
      </w:pPr>
      <w:r>
        <w:rPr>
          <w:rFonts w:ascii="Times New Roman" w:hAnsi="Times New Roman"/>
          <w:b/>
          <w:sz w:val="28"/>
          <w:szCs w:val="28"/>
          <w:lang w:val="de-DE"/>
        </w:rPr>
        <w:t>-</w:t>
      </w:r>
      <w:r>
        <w:rPr>
          <w:rFonts w:ascii="Times New Roman" w:hAnsi="Times New Roman"/>
          <w:sz w:val="28"/>
          <w:szCs w:val="28"/>
          <w:lang w:val="de-DE"/>
        </w:rPr>
        <w:t xml:space="preserve"> Nhận biết được các loại van tạp vụ, van một chiều, van đảo chiều, van khóa, van chặn, áp kế dùng trong hệ thống lạnh. Vận hành, xác định đầu ra, đầu vào của các loại dụng cụ dùng trong hệ thống lạnh, vệ sinh được các thiết bị trên.</w:t>
      </w:r>
    </w:p>
    <w:p w14:paraId="3AA869B8">
      <w:pPr>
        <w:spacing w:after="60"/>
        <w:ind w:firstLine="720"/>
        <w:jc w:val="both"/>
        <w:rPr>
          <w:rFonts w:ascii="Times New Roman" w:hAnsi="Times New Roman"/>
          <w:sz w:val="28"/>
          <w:szCs w:val="28"/>
          <w:lang w:val="de-DE"/>
        </w:rPr>
      </w:pPr>
      <w:r>
        <w:rPr>
          <w:rFonts w:ascii="Times New Roman" w:hAnsi="Times New Roman"/>
          <w:sz w:val="28"/>
          <w:szCs w:val="28"/>
          <w:lang w:val="de-DE"/>
        </w:rPr>
        <w:t>- Rèn luyện kỹ năng quan sát, thực hành, ham học, ham hiểu biết, tư duy logic, kỷ luật học tập.</w:t>
      </w:r>
    </w:p>
    <w:p w14:paraId="69EC7DD3">
      <w:pPr>
        <w:spacing w:after="60"/>
        <w:jc w:val="both"/>
        <w:rPr>
          <w:rFonts w:ascii="Times New Roman" w:hAnsi="Times New Roman"/>
          <w:sz w:val="28"/>
          <w:szCs w:val="28"/>
        </w:rPr>
      </w:pPr>
      <w:r>
        <w:rPr>
          <w:rFonts w:ascii="Times New Roman" w:hAnsi="Times New Roman"/>
          <w:sz w:val="28"/>
          <w:szCs w:val="28"/>
        </w:rPr>
        <w:t>2. Nội dung của bài:</w:t>
      </w:r>
    </w:p>
    <w:p w14:paraId="30A3FA85">
      <w:pPr>
        <w:spacing w:after="60"/>
        <w:jc w:val="both"/>
        <w:rPr>
          <w:rFonts w:ascii="Times New Roman" w:hAnsi="Times New Roman"/>
          <w:i/>
          <w:iCs/>
          <w:sz w:val="28"/>
          <w:szCs w:val="28"/>
        </w:rPr>
      </w:pPr>
      <w:r>
        <w:rPr>
          <w:rFonts w:ascii="Times New Roman" w:hAnsi="Times New Roman"/>
          <w:sz w:val="28"/>
          <w:szCs w:val="28"/>
        </w:rPr>
        <w:t xml:space="preserve">2.1. Cấu tạo, nguyên lý làm việc, vị trí lắp đặt của các loại van tạp vụ, van một chiều, van đảo chiều, van khóa, van chặn, áp kế.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DCE8541">
      <w:pPr>
        <w:spacing w:after="60"/>
        <w:jc w:val="both"/>
        <w:rPr>
          <w:rFonts w:ascii="Times New Roman" w:hAnsi="Times New Roman"/>
          <w:i/>
          <w:iCs/>
          <w:sz w:val="28"/>
          <w:szCs w:val="28"/>
        </w:rPr>
      </w:pPr>
      <w:r>
        <w:rPr>
          <w:rFonts w:ascii="Times New Roman" w:hAnsi="Times New Roman"/>
          <w:sz w:val="28"/>
          <w:szCs w:val="28"/>
        </w:rPr>
        <w:t>2.2. Vận hành, nhận biết được các loại dụng cụ, tác dụng của từng dụng cụ. Xác định đầu ra, đầu vào của môi chất ở các dụng cụ trên.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6DAC64A">
      <w:pPr>
        <w:spacing w:after="60"/>
        <w:jc w:val="both"/>
        <w:rPr>
          <w:rFonts w:ascii="Times New Roman" w:hAnsi="Times New Roman"/>
          <w:i/>
          <w:iCs/>
          <w:sz w:val="28"/>
          <w:szCs w:val="28"/>
        </w:rPr>
      </w:pPr>
      <w:r>
        <w:rPr>
          <w:rFonts w:ascii="Times New Roman" w:hAnsi="Times New Roman"/>
          <w:b/>
          <w:sz w:val="28"/>
          <w:szCs w:val="28"/>
        </w:rPr>
        <w:t>Bài 8:</w:t>
      </w:r>
      <w:r>
        <w:rPr>
          <w:rFonts w:ascii="Times New Roman" w:hAnsi="Times New Roman"/>
          <w:b/>
          <w:bCs/>
          <w:sz w:val="28"/>
          <w:szCs w:val="28"/>
        </w:rPr>
        <w:t xml:space="preserve"> Đường ống, vật liệu cách nhiệt, hút ẩm</w:t>
      </w:r>
      <w:r>
        <w:rPr>
          <w:rFonts w:ascii="Times New Roman" w:hAnsi="Times New Roman"/>
          <w:b/>
          <w:bCs/>
          <w:sz w:val="28"/>
          <w:szCs w:val="28"/>
        </w:rPr>
        <w:tab/>
      </w:r>
      <w:r>
        <w:rPr>
          <w:rFonts w:ascii="Times New Roman" w:hAnsi="Times New Roman"/>
          <w:i/>
          <w:iCs/>
          <w:sz w:val="28"/>
          <w:szCs w:val="28"/>
        </w:rPr>
        <w:t>Thời gian: 6 giờ</w:t>
      </w:r>
    </w:p>
    <w:p w14:paraId="61F5B6C9">
      <w:pPr>
        <w:tabs>
          <w:tab w:val="left" w:pos="3162"/>
        </w:tabs>
        <w:spacing w:after="60"/>
        <w:jc w:val="both"/>
        <w:rPr>
          <w:rFonts w:ascii="Times New Roman" w:hAnsi="Times New Roman"/>
          <w:iCs/>
          <w:sz w:val="28"/>
          <w:szCs w:val="28"/>
        </w:rPr>
      </w:pPr>
      <w:r>
        <w:rPr>
          <w:rFonts w:ascii="Times New Roman" w:hAnsi="Times New Roman"/>
          <w:iCs/>
          <w:sz w:val="28"/>
          <w:szCs w:val="28"/>
        </w:rPr>
        <w:t>1. Mục tiêu của bài:</w:t>
      </w:r>
    </w:p>
    <w:p w14:paraId="2A7215D0">
      <w:pPr>
        <w:tabs>
          <w:tab w:val="left" w:pos="0"/>
          <w:tab w:val="left" w:pos="707"/>
        </w:tabs>
        <w:spacing w:after="60"/>
        <w:jc w:val="both"/>
        <w:rPr>
          <w:rFonts w:ascii="Times New Roman" w:hAnsi="Times New Roman"/>
          <w:sz w:val="28"/>
          <w:szCs w:val="28"/>
        </w:rPr>
      </w:pPr>
      <w:r>
        <w:rPr>
          <w:rFonts w:ascii="Times New Roman" w:hAnsi="Times New Roman"/>
          <w:b/>
          <w:sz w:val="28"/>
          <w:szCs w:val="28"/>
        </w:rPr>
        <w:tab/>
      </w:r>
      <w:r>
        <w:rPr>
          <w:rFonts w:ascii="Times New Roman" w:hAnsi="Times New Roman"/>
          <w:b/>
          <w:sz w:val="28"/>
          <w:szCs w:val="28"/>
        </w:rPr>
        <w:t>-</w:t>
      </w:r>
      <w:r>
        <w:rPr>
          <w:rFonts w:ascii="Times New Roman" w:hAnsi="Times New Roman"/>
          <w:sz w:val="28"/>
          <w:szCs w:val="28"/>
        </w:rPr>
        <w:t xml:space="preserve"> Nắm được phương pháp lựa chọn đường ống phù hợp với hệ thống lạnh, tính chất, công dụng, phạm vi ứng dụng của vật liệu cách nhiệt, hút ẩm dùng trong hệ thống lạnh;</w:t>
      </w:r>
    </w:p>
    <w:p w14:paraId="75BB896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Nhận biết được các loại vật liệu trên và biết vận dụng dùng trong hệ thống.</w:t>
      </w:r>
    </w:p>
    <w:p w14:paraId="36932124">
      <w:pPr>
        <w:spacing w:after="60"/>
        <w:ind w:firstLine="720"/>
        <w:jc w:val="both"/>
        <w:rPr>
          <w:rFonts w:ascii="Times New Roman" w:hAnsi="Times New Roman"/>
          <w:sz w:val="28"/>
          <w:szCs w:val="28"/>
          <w:lang w:val="de-DE"/>
        </w:rPr>
      </w:pPr>
      <w:r>
        <w:rPr>
          <w:rFonts w:ascii="Times New Roman" w:hAnsi="Times New Roman"/>
          <w:sz w:val="28"/>
          <w:szCs w:val="28"/>
          <w:lang w:val="de-DE"/>
        </w:rPr>
        <w:t>- Rèn luyện kỹ năng quan sát, thực hành, ham học, ham hiểu biết, tư duy logic, kỷ luật học tập.</w:t>
      </w:r>
    </w:p>
    <w:p w14:paraId="456B2B22">
      <w:pPr>
        <w:spacing w:after="60"/>
        <w:jc w:val="both"/>
        <w:rPr>
          <w:rFonts w:ascii="Times New Roman" w:hAnsi="Times New Roman"/>
          <w:sz w:val="28"/>
          <w:szCs w:val="28"/>
        </w:rPr>
      </w:pPr>
      <w:r>
        <w:rPr>
          <w:rFonts w:ascii="Times New Roman" w:hAnsi="Times New Roman"/>
          <w:sz w:val="28"/>
          <w:szCs w:val="28"/>
        </w:rPr>
        <w:t>2. Nội dung của bài:</w:t>
      </w:r>
    </w:p>
    <w:p w14:paraId="3B629503">
      <w:pPr>
        <w:spacing w:after="60"/>
        <w:jc w:val="both"/>
        <w:rPr>
          <w:rFonts w:ascii="Times New Roman" w:hAnsi="Times New Roman"/>
          <w:i/>
          <w:iCs/>
          <w:sz w:val="28"/>
          <w:szCs w:val="28"/>
        </w:rPr>
      </w:pPr>
      <w:r>
        <w:rPr>
          <w:rFonts w:ascii="Times New Roman" w:hAnsi="Times New Roman"/>
          <w:sz w:val="28"/>
          <w:szCs w:val="28"/>
        </w:rPr>
        <w:t>2.1. Đường ống dùng trong hệ thống lạnh:</w:t>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FFB6FE0">
      <w:pPr>
        <w:spacing w:after="60"/>
        <w:ind w:firstLine="720"/>
        <w:jc w:val="both"/>
        <w:rPr>
          <w:rFonts w:ascii="Times New Roman" w:hAnsi="Times New Roman"/>
          <w:sz w:val="28"/>
          <w:szCs w:val="28"/>
        </w:rPr>
      </w:pPr>
      <w:r>
        <w:rPr>
          <w:rFonts w:ascii="Times New Roman" w:hAnsi="Times New Roman"/>
          <w:sz w:val="28"/>
          <w:szCs w:val="28"/>
        </w:rPr>
        <w:t>2.1.1. Nhiệm vụ của các loại đường ống, lựa chọn đường ống theo máy, bảng, biểu, các phương pháp nối ống.</w:t>
      </w:r>
    </w:p>
    <w:p w14:paraId="7BFFD1C4">
      <w:pPr>
        <w:spacing w:after="60"/>
        <w:ind w:firstLine="720"/>
        <w:jc w:val="both"/>
        <w:rPr>
          <w:rFonts w:ascii="Times New Roman" w:hAnsi="Times New Roman"/>
          <w:sz w:val="28"/>
          <w:szCs w:val="28"/>
        </w:rPr>
      </w:pPr>
      <w:r>
        <w:rPr>
          <w:rFonts w:ascii="Times New Roman" w:hAnsi="Times New Roman"/>
          <w:sz w:val="28"/>
          <w:szCs w:val="28"/>
        </w:rPr>
        <w:t xml:space="preserve">2.1.2. Các loại đường ống </w:t>
      </w:r>
    </w:p>
    <w:p w14:paraId="201F53E7">
      <w:pPr>
        <w:spacing w:after="60"/>
        <w:jc w:val="both"/>
        <w:rPr>
          <w:rFonts w:ascii="Times New Roman" w:hAnsi="Times New Roman"/>
          <w:i/>
          <w:iCs/>
          <w:sz w:val="28"/>
          <w:szCs w:val="28"/>
        </w:rPr>
      </w:pPr>
      <w:r>
        <w:rPr>
          <w:rFonts w:ascii="Times New Roman" w:hAnsi="Times New Roman"/>
          <w:sz w:val="28"/>
          <w:szCs w:val="28"/>
        </w:rPr>
        <w:t>2.2. Vật liệu cách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CE27698">
      <w:pPr>
        <w:spacing w:after="60"/>
        <w:jc w:val="both"/>
        <w:rPr>
          <w:rFonts w:ascii="Times New Roman" w:hAnsi="Times New Roman"/>
          <w:sz w:val="28"/>
          <w:szCs w:val="28"/>
        </w:rPr>
      </w:pPr>
      <w:r>
        <w:rPr>
          <w:rFonts w:ascii="Times New Roman" w:hAnsi="Times New Roman"/>
          <w:sz w:val="28"/>
          <w:szCs w:val="28"/>
        </w:rPr>
        <w:t>2.3. Vật liệu hút ẩm</w:t>
      </w:r>
    </w:p>
    <w:p w14:paraId="46EC8F78">
      <w:pPr>
        <w:spacing w:after="60"/>
        <w:jc w:val="both"/>
        <w:rPr>
          <w:rFonts w:ascii="Times New Roman" w:hAnsi="Times New Roman"/>
          <w:sz w:val="28"/>
          <w:szCs w:val="28"/>
        </w:rPr>
      </w:pPr>
      <w:r>
        <w:rPr>
          <w:rFonts w:ascii="Times New Roman" w:hAnsi="Times New Roman"/>
          <w:sz w:val="28"/>
          <w:szCs w:val="28"/>
        </w:rPr>
        <w:t>2.4. Dầu bôi trơn</w:t>
      </w:r>
      <w:r>
        <w:rPr>
          <w:rFonts w:ascii="Times New Roman" w:hAnsi="Times New Roman"/>
          <w:sz w:val="28"/>
          <w:szCs w:val="28"/>
        </w:rPr>
        <w:tab/>
      </w:r>
    </w:p>
    <w:p w14:paraId="7C48B7F2">
      <w:pPr>
        <w:spacing w:after="60"/>
        <w:jc w:val="both"/>
        <w:rPr>
          <w:rFonts w:ascii="Times New Roman" w:hAnsi="Times New Roman"/>
          <w:sz w:val="28"/>
          <w:szCs w:val="28"/>
        </w:rPr>
      </w:pPr>
      <w:r>
        <w:rPr>
          <w:rFonts w:ascii="Times New Roman" w:hAnsi="Times New Roman"/>
          <w:sz w:val="28"/>
          <w:szCs w:val="28"/>
        </w:rPr>
        <w:t xml:space="preserve">2.5. Vận hành, nhận biết được các loại đường ống, vật liệu cách nhiệt, vật liệu hút ẩm: </w:t>
      </w:r>
    </w:p>
    <w:p w14:paraId="0CC5B874">
      <w:pPr>
        <w:spacing w:after="60"/>
        <w:jc w:val="both"/>
        <w:rPr>
          <w:rFonts w:ascii="Times New Roman" w:hAnsi="Times New Roman"/>
          <w:i/>
          <w:iCs/>
          <w:sz w:val="28"/>
          <w:szCs w:val="28"/>
        </w:rPr>
      </w:pPr>
      <w:r>
        <w:rPr>
          <w:rFonts w:ascii="Times New Roman" w:hAnsi="Times New Roman"/>
          <w:b/>
          <w:sz w:val="28"/>
          <w:szCs w:val="28"/>
        </w:rPr>
        <w:t>Bài 9:</w:t>
      </w:r>
      <w:r>
        <w:rPr>
          <w:rFonts w:ascii="Times New Roman" w:hAnsi="Times New Roman"/>
          <w:b/>
          <w:bCs/>
          <w:sz w:val="28"/>
          <w:szCs w:val="28"/>
        </w:rPr>
        <w:t xml:space="preserve"> Các thiết bị tự động hóa hệ thống lạnh       </w:t>
      </w:r>
      <w:r>
        <w:rPr>
          <w:rFonts w:ascii="Times New Roman" w:hAnsi="Times New Roman"/>
          <w:i/>
          <w:iCs/>
          <w:sz w:val="28"/>
          <w:szCs w:val="28"/>
        </w:rPr>
        <w:t>Thời gian: 18 giờ</w:t>
      </w:r>
    </w:p>
    <w:p w14:paraId="1841DF3C">
      <w:pPr>
        <w:spacing w:after="60"/>
        <w:rPr>
          <w:rFonts w:ascii="Times New Roman" w:hAnsi="Times New Roman"/>
          <w:sz w:val="28"/>
          <w:szCs w:val="28"/>
        </w:rPr>
      </w:pPr>
      <w:r>
        <w:rPr>
          <w:rFonts w:ascii="Times New Roman" w:hAnsi="Times New Roman"/>
          <w:iCs/>
          <w:sz w:val="28"/>
          <w:szCs w:val="28"/>
        </w:rPr>
        <w:t>1. Mục tiêu của bài:</w:t>
      </w:r>
    </w:p>
    <w:p w14:paraId="321DB0E7">
      <w:pPr>
        <w:spacing w:after="60"/>
        <w:ind w:firstLine="720"/>
        <w:jc w:val="both"/>
        <w:rPr>
          <w:rFonts w:ascii="Times New Roman" w:hAnsi="Times New Roman"/>
          <w:sz w:val="28"/>
          <w:szCs w:val="28"/>
          <w:lang w:val="de-DE"/>
        </w:rPr>
      </w:pPr>
      <w:r>
        <w:rPr>
          <w:rFonts w:ascii="Times New Roman" w:hAnsi="Times New Roman"/>
          <w:sz w:val="28"/>
          <w:szCs w:val="28"/>
          <w:lang w:val="de-DE"/>
        </w:rPr>
        <w:t>- Phân tích được cấu tạo, nguyên lý làm việc, vị trí lắp đặt, công dụng, phạm vi ứng dụng của các rơ le hiệu áp dầu, rơ le áp suất cao, rơ le áp suất thấp, rơ le nhiệt độ....</w:t>
      </w:r>
    </w:p>
    <w:p w14:paraId="381858EC">
      <w:pPr>
        <w:spacing w:after="60"/>
        <w:ind w:firstLine="720"/>
        <w:rPr>
          <w:rFonts w:ascii="Times New Roman" w:hAnsi="Times New Roman"/>
          <w:sz w:val="28"/>
          <w:szCs w:val="28"/>
        </w:rPr>
      </w:pPr>
      <w:r>
        <w:rPr>
          <w:rFonts w:ascii="Times New Roman" w:hAnsi="Times New Roman"/>
          <w:sz w:val="28"/>
          <w:szCs w:val="28"/>
        </w:rPr>
        <w:t>- Trình bày được nguyên lý làm việc của một số mạch tự động hóa hệ thống lạnh.</w:t>
      </w:r>
    </w:p>
    <w:p w14:paraId="191828C2">
      <w:pPr>
        <w:spacing w:after="60"/>
        <w:ind w:firstLine="720"/>
        <w:jc w:val="both"/>
        <w:rPr>
          <w:rFonts w:ascii="Times New Roman" w:hAnsi="Times New Roman"/>
          <w:sz w:val="28"/>
          <w:szCs w:val="28"/>
          <w:lang w:val="de-DE"/>
        </w:rPr>
      </w:pPr>
      <w:r>
        <w:rPr>
          <w:rFonts w:ascii="Times New Roman" w:hAnsi="Times New Roman"/>
          <w:sz w:val="28"/>
          <w:szCs w:val="28"/>
          <w:lang w:val="de-DE"/>
        </w:rPr>
        <w:t>- Vận hành, nhận biết và biết cách căn chỉnh các loại rơ le....</w:t>
      </w:r>
    </w:p>
    <w:p w14:paraId="4EE057D8">
      <w:pPr>
        <w:spacing w:after="60"/>
        <w:ind w:firstLine="720"/>
        <w:jc w:val="both"/>
        <w:rPr>
          <w:rFonts w:ascii="Times New Roman" w:hAnsi="Times New Roman"/>
          <w:b/>
          <w:sz w:val="28"/>
          <w:szCs w:val="28"/>
          <w:lang w:val="de-DE"/>
        </w:rPr>
      </w:pPr>
      <w:r>
        <w:rPr>
          <w:rFonts w:ascii="Times New Roman" w:hAnsi="Times New Roman"/>
          <w:sz w:val="28"/>
          <w:szCs w:val="28"/>
          <w:lang w:val="es-ES"/>
        </w:rPr>
        <w:t>- Rèn luyện cho sinh viên về việc chấp hành nội qui thực tập tại xưởng trường, chấp hành qui trình kỹ thuật, tác phong công nghiệp, an toàn lao động, ham học, ham hiểu biết, tư duy logic.</w:t>
      </w:r>
    </w:p>
    <w:p w14:paraId="0F96CA3F">
      <w:pPr>
        <w:spacing w:after="60"/>
        <w:jc w:val="both"/>
        <w:rPr>
          <w:rFonts w:ascii="Times New Roman" w:hAnsi="Times New Roman"/>
          <w:sz w:val="28"/>
          <w:szCs w:val="28"/>
          <w:lang w:val="fr-FR"/>
        </w:rPr>
      </w:pPr>
      <w:r>
        <w:rPr>
          <w:rFonts w:ascii="Times New Roman" w:hAnsi="Times New Roman"/>
          <w:sz w:val="28"/>
          <w:szCs w:val="28"/>
          <w:lang w:val="fr-FR"/>
        </w:rPr>
        <w:t>2. Nội dung của bài</w:t>
      </w:r>
    </w:p>
    <w:p w14:paraId="26D97F05">
      <w:pPr>
        <w:spacing w:after="60"/>
        <w:jc w:val="both"/>
        <w:rPr>
          <w:rFonts w:ascii="Times New Roman" w:hAnsi="Times New Roman"/>
          <w:sz w:val="28"/>
          <w:szCs w:val="28"/>
          <w:lang w:val="fr-FR"/>
        </w:rPr>
      </w:pPr>
      <w:r>
        <w:rPr>
          <w:rFonts w:ascii="Times New Roman" w:hAnsi="Times New Roman"/>
          <w:sz w:val="28"/>
          <w:szCs w:val="28"/>
          <w:lang w:val="fr-FR"/>
        </w:rPr>
        <w:t>2.1. Rơ le hiệu áp dầu</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00EABC23">
      <w:pPr>
        <w:spacing w:after="60"/>
        <w:jc w:val="both"/>
        <w:rPr>
          <w:rFonts w:ascii="Times New Roman" w:hAnsi="Times New Roman"/>
          <w:sz w:val="28"/>
          <w:szCs w:val="28"/>
          <w:lang w:val="fr-FR"/>
        </w:rPr>
      </w:pPr>
      <w:r>
        <w:rPr>
          <w:rFonts w:ascii="Times New Roman" w:hAnsi="Times New Roman"/>
          <w:sz w:val="28"/>
          <w:szCs w:val="28"/>
          <w:lang w:val="fr-FR"/>
        </w:rPr>
        <w:t xml:space="preserve">2.2. Rơ le áp suất thấp </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48402B9C">
      <w:pPr>
        <w:spacing w:after="60"/>
        <w:jc w:val="both"/>
        <w:rPr>
          <w:rFonts w:ascii="Times New Roman" w:hAnsi="Times New Roman"/>
          <w:sz w:val="28"/>
          <w:szCs w:val="28"/>
          <w:lang w:val="fr-FR"/>
        </w:rPr>
      </w:pPr>
      <w:r>
        <w:rPr>
          <w:rFonts w:ascii="Times New Roman" w:hAnsi="Times New Roman"/>
          <w:sz w:val="28"/>
          <w:szCs w:val="28"/>
          <w:lang w:val="fr-FR"/>
        </w:rPr>
        <w:t>2.3. Rơ le áp suất cao</w:t>
      </w:r>
    </w:p>
    <w:p w14:paraId="60D5CF8C">
      <w:pPr>
        <w:spacing w:after="60"/>
        <w:jc w:val="both"/>
        <w:rPr>
          <w:rFonts w:ascii="Times New Roman" w:hAnsi="Times New Roman"/>
          <w:sz w:val="28"/>
          <w:szCs w:val="28"/>
          <w:lang w:val="fr-FR"/>
        </w:rPr>
      </w:pPr>
      <w:r>
        <w:rPr>
          <w:rFonts w:ascii="Times New Roman" w:hAnsi="Times New Roman"/>
          <w:sz w:val="28"/>
          <w:szCs w:val="28"/>
          <w:lang w:val="fr-FR"/>
        </w:rPr>
        <w:t>2.4. Rơ le áp suất kép</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058804EE">
      <w:pPr>
        <w:spacing w:after="60"/>
        <w:jc w:val="both"/>
        <w:rPr>
          <w:rFonts w:ascii="Times New Roman" w:hAnsi="Times New Roman"/>
          <w:sz w:val="28"/>
          <w:szCs w:val="28"/>
          <w:lang w:val="fr-FR"/>
        </w:rPr>
      </w:pPr>
      <w:r>
        <w:rPr>
          <w:rFonts w:ascii="Times New Roman" w:hAnsi="Times New Roman"/>
          <w:sz w:val="28"/>
          <w:szCs w:val="28"/>
          <w:lang w:val="fr-FR"/>
        </w:rPr>
        <w:t xml:space="preserve">2.5. Bộ biến đổi nhiệt độ. </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4E31D47C">
      <w:pPr>
        <w:spacing w:after="60"/>
        <w:ind w:firstLine="720"/>
        <w:jc w:val="both"/>
        <w:rPr>
          <w:rFonts w:ascii="Times New Roman" w:hAnsi="Times New Roman"/>
          <w:sz w:val="28"/>
          <w:szCs w:val="28"/>
          <w:lang w:val="fr-FR"/>
        </w:rPr>
      </w:pPr>
      <w:r>
        <w:rPr>
          <w:rFonts w:ascii="Times New Roman" w:hAnsi="Times New Roman"/>
          <w:sz w:val="28"/>
          <w:szCs w:val="28"/>
          <w:lang w:val="fr-FR"/>
        </w:rPr>
        <w:t>2.5.1. Hệ thống biến đổi nhiệt áp</w:t>
      </w:r>
    </w:p>
    <w:p w14:paraId="68B17176">
      <w:pPr>
        <w:spacing w:after="60"/>
        <w:ind w:firstLine="720"/>
        <w:jc w:val="both"/>
        <w:rPr>
          <w:rFonts w:ascii="Times New Roman" w:hAnsi="Times New Roman"/>
          <w:sz w:val="28"/>
          <w:szCs w:val="28"/>
          <w:lang w:val="fr-FR"/>
        </w:rPr>
      </w:pPr>
      <w:r>
        <w:rPr>
          <w:rFonts w:ascii="Times New Roman" w:hAnsi="Times New Roman"/>
          <w:sz w:val="28"/>
          <w:szCs w:val="28"/>
          <w:lang w:val="fr-FR"/>
        </w:rPr>
        <w:t>2.5.2. các phần tử nhạy cảm giãn nở nhiệt</w:t>
      </w:r>
    </w:p>
    <w:p w14:paraId="7A5AA297">
      <w:pPr>
        <w:spacing w:after="60"/>
        <w:ind w:firstLine="720"/>
        <w:jc w:val="both"/>
        <w:rPr>
          <w:rFonts w:ascii="Times New Roman" w:hAnsi="Times New Roman"/>
          <w:sz w:val="28"/>
          <w:szCs w:val="28"/>
          <w:lang w:val="fr-FR"/>
        </w:rPr>
      </w:pPr>
      <w:r>
        <w:rPr>
          <w:rFonts w:ascii="Times New Roman" w:hAnsi="Times New Roman"/>
          <w:sz w:val="28"/>
          <w:szCs w:val="28"/>
          <w:lang w:val="fr-FR"/>
        </w:rPr>
        <w:t>2.45.3. Nhiệt điện trở.</w:t>
      </w:r>
    </w:p>
    <w:p w14:paraId="021C7C30">
      <w:pPr>
        <w:spacing w:after="60"/>
        <w:jc w:val="both"/>
        <w:rPr>
          <w:rFonts w:ascii="Times New Roman" w:hAnsi="Times New Roman"/>
          <w:sz w:val="28"/>
          <w:szCs w:val="28"/>
          <w:lang w:val="fr-FR"/>
        </w:rPr>
      </w:pPr>
      <w:r>
        <w:rPr>
          <w:rFonts w:ascii="Times New Roman" w:hAnsi="Times New Roman"/>
          <w:sz w:val="28"/>
          <w:szCs w:val="28"/>
          <w:lang w:val="fr-FR"/>
        </w:rPr>
        <w:t>2.6. Các dụng cụ điều chỉnh nhiệt độ 2 vị trí</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19D4DE55">
      <w:pPr>
        <w:spacing w:after="60"/>
        <w:ind w:firstLine="720"/>
        <w:jc w:val="both"/>
        <w:rPr>
          <w:rFonts w:ascii="Times New Roman" w:hAnsi="Times New Roman"/>
          <w:sz w:val="28"/>
          <w:szCs w:val="28"/>
          <w:lang w:val="fr-FR"/>
        </w:rPr>
      </w:pPr>
      <w:r>
        <w:rPr>
          <w:rFonts w:ascii="Times New Roman" w:hAnsi="Times New Roman"/>
          <w:sz w:val="28"/>
          <w:szCs w:val="28"/>
          <w:lang w:val="fr-FR"/>
        </w:rPr>
        <w:t>2.6.1. Rơ le nhiệt độ và hiệu nhiệt độ kiểu hộp xếp</w:t>
      </w:r>
    </w:p>
    <w:p w14:paraId="166232C2">
      <w:pPr>
        <w:spacing w:after="60"/>
        <w:ind w:firstLine="720"/>
        <w:jc w:val="both"/>
        <w:rPr>
          <w:rFonts w:ascii="Times New Roman" w:hAnsi="Times New Roman"/>
          <w:sz w:val="28"/>
          <w:szCs w:val="28"/>
          <w:lang w:val="fr-FR"/>
        </w:rPr>
      </w:pPr>
      <w:r>
        <w:rPr>
          <w:rFonts w:ascii="Times New Roman" w:hAnsi="Times New Roman"/>
          <w:sz w:val="28"/>
          <w:szCs w:val="28"/>
          <w:lang w:val="fr-FR"/>
        </w:rPr>
        <w:t>2.6.2. Rơ le lưu lượng dòng chảy</w:t>
      </w:r>
    </w:p>
    <w:p w14:paraId="5041F8B8">
      <w:pPr>
        <w:spacing w:after="60"/>
        <w:jc w:val="both"/>
        <w:rPr>
          <w:rFonts w:ascii="Times New Roman" w:hAnsi="Times New Roman"/>
          <w:sz w:val="28"/>
          <w:szCs w:val="28"/>
          <w:lang w:val="fr-FR"/>
        </w:rPr>
      </w:pPr>
      <w:r>
        <w:rPr>
          <w:rFonts w:ascii="Times New Roman" w:hAnsi="Times New Roman"/>
          <w:sz w:val="28"/>
          <w:szCs w:val="28"/>
          <w:lang w:val="fr-FR"/>
        </w:rPr>
        <w:t>2.7. Van điện từ</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0DEF862F">
      <w:pPr>
        <w:spacing w:after="60"/>
        <w:ind w:firstLine="720"/>
        <w:jc w:val="both"/>
        <w:rPr>
          <w:rFonts w:ascii="Times New Roman" w:hAnsi="Times New Roman"/>
          <w:iCs/>
          <w:sz w:val="28"/>
          <w:szCs w:val="28"/>
          <w:lang w:val="fr-FR"/>
        </w:rPr>
      </w:pPr>
      <w:r>
        <w:rPr>
          <w:rFonts w:ascii="Times New Roman" w:hAnsi="Times New Roman"/>
          <w:iCs/>
          <w:sz w:val="28"/>
          <w:szCs w:val="28"/>
          <w:lang w:val="fr-FR"/>
        </w:rPr>
        <w:t xml:space="preserve">2.7.1. Van khóa điện </w:t>
      </w:r>
    </w:p>
    <w:p w14:paraId="38FB7CA9">
      <w:pPr>
        <w:spacing w:after="60"/>
        <w:ind w:firstLine="720"/>
        <w:jc w:val="both"/>
        <w:rPr>
          <w:rFonts w:ascii="Times New Roman" w:hAnsi="Times New Roman"/>
          <w:iCs/>
          <w:sz w:val="28"/>
          <w:szCs w:val="28"/>
          <w:lang w:val="fr-FR"/>
        </w:rPr>
      </w:pPr>
      <w:r>
        <w:rPr>
          <w:rFonts w:ascii="Times New Roman" w:hAnsi="Times New Roman"/>
          <w:iCs/>
          <w:sz w:val="28"/>
          <w:szCs w:val="28"/>
          <w:lang w:val="fr-FR"/>
        </w:rPr>
        <w:t>2.7.2. Van điện từ chuyển dòng 4 ngả</w:t>
      </w:r>
    </w:p>
    <w:p w14:paraId="22EA3317">
      <w:pPr>
        <w:spacing w:after="60"/>
        <w:jc w:val="both"/>
        <w:rPr>
          <w:rFonts w:ascii="Times New Roman" w:hAnsi="Times New Roman"/>
          <w:iCs/>
          <w:sz w:val="28"/>
          <w:szCs w:val="28"/>
          <w:lang w:val="fr-FR"/>
        </w:rPr>
      </w:pPr>
      <w:r>
        <w:rPr>
          <w:rFonts w:ascii="Times New Roman" w:hAnsi="Times New Roman"/>
          <w:iCs/>
          <w:sz w:val="28"/>
          <w:szCs w:val="28"/>
          <w:lang w:val="fr-FR"/>
        </w:rPr>
        <w:t>2.8. Dụng cụ điều chỉnh áp suất bay hơi</w:t>
      </w:r>
      <w:r>
        <w:rPr>
          <w:rFonts w:ascii="Times New Roman" w:hAnsi="Times New Roman"/>
          <w:iCs/>
          <w:sz w:val="28"/>
          <w:szCs w:val="28"/>
          <w:lang w:val="fr-FR"/>
        </w:rPr>
        <w:tab/>
      </w:r>
      <w:r>
        <w:rPr>
          <w:rFonts w:ascii="Times New Roman" w:hAnsi="Times New Roman"/>
          <w:iCs/>
          <w:sz w:val="28"/>
          <w:szCs w:val="28"/>
          <w:lang w:val="fr-FR"/>
        </w:rPr>
        <w:tab/>
      </w:r>
      <w:r>
        <w:rPr>
          <w:rFonts w:ascii="Times New Roman" w:hAnsi="Times New Roman"/>
          <w:iCs/>
          <w:sz w:val="28"/>
          <w:szCs w:val="28"/>
          <w:lang w:val="fr-FR"/>
        </w:rPr>
        <w:tab/>
      </w:r>
      <w:r>
        <w:rPr>
          <w:rFonts w:ascii="Times New Roman" w:hAnsi="Times New Roman"/>
          <w:iCs/>
          <w:sz w:val="28"/>
          <w:szCs w:val="28"/>
          <w:lang w:val="fr-FR"/>
        </w:rPr>
        <w:tab/>
      </w:r>
      <w:r>
        <w:rPr>
          <w:rFonts w:ascii="Times New Roman" w:hAnsi="Times New Roman"/>
          <w:iCs/>
          <w:sz w:val="28"/>
          <w:szCs w:val="28"/>
          <w:lang w:val="fr-FR"/>
        </w:rPr>
        <w:tab/>
      </w:r>
    </w:p>
    <w:p w14:paraId="0DB6CF14">
      <w:pPr>
        <w:spacing w:after="60"/>
        <w:jc w:val="both"/>
        <w:rPr>
          <w:rFonts w:ascii="Times New Roman" w:hAnsi="Times New Roman"/>
          <w:iCs/>
          <w:sz w:val="28"/>
          <w:szCs w:val="28"/>
          <w:lang w:val="fr-FR"/>
        </w:rPr>
      </w:pPr>
      <w:r>
        <w:rPr>
          <w:rFonts w:ascii="Times New Roman" w:hAnsi="Times New Roman"/>
          <w:iCs/>
          <w:sz w:val="28"/>
          <w:szCs w:val="28"/>
          <w:lang w:val="fr-FR"/>
        </w:rPr>
        <w:t>2.9. Dụng cụ điều chỉnh năng suất lạnh BYPASS hơi nóng KVC và CPCE</w:t>
      </w:r>
      <w:r>
        <w:rPr>
          <w:rFonts w:ascii="Times New Roman" w:hAnsi="Times New Roman"/>
          <w:iCs/>
          <w:sz w:val="28"/>
          <w:szCs w:val="28"/>
          <w:lang w:val="fr-FR"/>
        </w:rPr>
        <w:tab/>
      </w:r>
    </w:p>
    <w:p w14:paraId="3932DDF3">
      <w:pPr>
        <w:spacing w:after="60"/>
        <w:jc w:val="both"/>
        <w:rPr>
          <w:rFonts w:ascii="Times New Roman" w:hAnsi="Times New Roman"/>
          <w:iCs/>
          <w:sz w:val="28"/>
          <w:szCs w:val="28"/>
          <w:lang w:val="fr-FR"/>
        </w:rPr>
      </w:pPr>
      <w:r>
        <w:rPr>
          <w:rFonts w:ascii="Times New Roman" w:hAnsi="Times New Roman"/>
          <w:iCs/>
          <w:sz w:val="28"/>
          <w:szCs w:val="28"/>
          <w:lang w:val="fr-FR"/>
        </w:rPr>
        <w:t>2.10. Dụng cụ điều chỉnh áp suất hút hay áp suất Cácte</w:t>
      </w:r>
      <w:r>
        <w:rPr>
          <w:rFonts w:ascii="Times New Roman" w:hAnsi="Times New Roman"/>
          <w:iCs/>
          <w:sz w:val="28"/>
          <w:szCs w:val="28"/>
          <w:lang w:val="fr-FR"/>
        </w:rPr>
        <w:tab/>
      </w:r>
      <w:r>
        <w:rPr>
          <w:rFonts w:ascii="Times New Roman" w:hAnsi="Times New Roman"/>
          <w:iCs/>
          <w:sz w:val="28"/>
          <w:szCs w:val="28"/>
          <w:lang w:val="fr-FR"/>
        </w:rPr>
        <w:tab/>
      </w:r>
      <w:r>
        <w:rPr>
          <w:rFonts w:ascii="Times New Roman" w:hAnsi="Times New Roman"/>
          <w:iCs/>
          <w:sz w:val="28"/>
          <w:szCs w:val="28"/>
          <w:lang w:val="fr-FR"/>
        </w:rPr>
        <w:tab/>
      </w:r>
      <w:r>
        <w:rPr>
          <w:rFonts w:ascii="Times New Roman" w:hAnsi="Times New Roman"/>
          <w:iCs/>
          <w:sz w:val="28"/>
          <w:szCs w:val="28"/>
          <w:lang w:val="fr-FR"/>
        </w:rPr>
        <w:tab/>
      </w:r>
    </w:p>
    <w:p w14:paraId="6F798925">
      <w:pPr>
        <w:spacing w:after="60"/>
        <w:jc w:val="both"/>
        <w:rPr>
          <w:rFonts w:ascii="Times New Roman" w:hAnsi="Times New Roman"/>
          <w:sz w:val="28"/>
          <w:szCs w:val="28"/>
          <w:lang w:val="fr-FR"/>
        </w:rPr>
      </w:pPr>
      <w:r>
        <w:rPr>
          <w:rFonts w:ascii="Times New Roman" w:hAnsi="Times New Roman"/>
          <w:iCs/>
          <w:sz w:val="28"/>
          <w:szCs w:val="28"/>
          <w:lang w:val="fr-FR"/>
        </w:rPr>
        <w:t>2.11. Tự động hóa máy nén lạnh</w:t>
      </w:r>
      <w:r>
        <w:rPr>
          <w:rFonts w:ascii="Times New Roman" w:hAnsi="Times New Roman"/>
          <w:sz w:val="28"/>
          <w:szCs w:val="28"/>
          <w:lang w:val="fr-FR"/>
        </w:rPr>
        <w:tab/>
      </w:r>
    </w:p>
    <w:p w14:paraId="248F306D">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2.11.1. Đóng ngắt máy nén</w:t>
      </w:r>
    </w:p>
    <w:p w14:paraId="2441934D">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2.11.2. Tiết lưu hới hút</w:t>
      </w:r>
    </w:p>
    <w:p w14:paraId="02BCB250">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2.11.3. Xả hơi nén về phía hút</w:t>
      </w:r>
    </w:p>
    <w:p w14:paraId="1C116987">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2.11.4. Vô hiệu hóa dùng xi lanh hoặc cụm xi lanh</w:t>
      </w:r>
    </w:p>
    <w:p w14:paraId="630A17F1">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2.11.5. Thay đổi vòng quay trục khủy máy nén</w:t>
      </w:r>
    </w:p>
    <w:p w14:paraId="1545565D">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2.11.6. Tự động bảo vệ máy nén lạnh</w:t>
      </w:r>
    </w:p>
    <w:p w14:paraId="200EF126">
      <w:pPr>
        <w:spacing w:after="60"/>
        <w:jc w:val="both"/>
        <w:rPr>
          <w:rFonts w:ascii="Times New Roman" w:hAnsi="Times New Roman"/>
          <w:sz w:val="28"/>
          <w:szCs w:val="28"/>
          <w:lang w:val="fr-FR"/>
        </w:rPr>
      </w:pPr>
      <w:r>
        <w:rPr>
          <w:rFonts w:ascii="Times New Roman" w:hAnsi="Times New Roman"/>
          <w:sz w:val="28"/>
          <w:szCs w:val="28"/>
          <w:lang w:val="fr-FR"/>
        </w:rPr>
        <w:t>2.12. Tự động hóa thiết bị ngưng tụ</w:t>
      </w:r>
      <w:r>
        <w:rPr>
          <w:rFonts w:ascii="Times New Roman" w:hAnsi="Times New Roman"/>
          <w:sz w:val="28"/>
          <w:szCs w:val="28"/>
          <w:lang w:val="fr-FR"/>
        </w:rPr>
        <w:tab/>
      </w:r>
    </w:p>
    <w:p w14:paraId="7845FD97">
      <w:pPr>
        <w:spacing w:after="60"/>
        <w:rPr>
          <w:rFonts w:ascii="Times New Roman" w:hAnsi="Times New Roman"/>
          <w:sz w:val="28"/>
          <w:szCs w:val="28"/>
          <w:lang w:val="fr-FR"/>
        </w:rPr>
      </w:pPr>
      <w:r>
        <w:rPr>
          <w:rFonts w:ascii="Times New Roman" w:hAnsi="Times New Roman"/>
          <w:sz w:val="28"/>
          <w:szCs w:val="28"/>
        </w:rPr>
        <w:t xml:space="preserve">2.13. Tự động hóa thiết bị bay hơi </w:t>
      </w:r>
      <w:r>
        <w:rPr>
          <w:rFonts w:ascii="Times New Roman" w:hAnsi="Times New Roman"/>
          <w:sz w:val="28"/>
          <w:szCs w:val="28"/>
          <w:lang w:val="fr-FR"/>
        </w:rPr>
        <w:tab/>
      </w:r>
      <w:r>
        <w:rPr>
          <w:rFonts w:ascii="Times New Roman" w:hAnsi="Times New Roman"/>
          <w:sz w:val="28"/>
          <w:szCs w:val="28"/>
          <w:lang w:val="fr-FR"/>
        </w:rPr>
        <w:tab/>
      </w:r>
    </w:p>
    <w:p w14:paraId="301E924D">
      <w:pPr>
        <w:spacing w:after="60"/>
        <w:jc w:val="both"/>
        <w:rPr>
          <w:rFonts w:ascii="Times New Roman" w:hAnsi="Times New Roman"/>
          <w:i/>
          <w:iCs/>
          <w:sz w:val="28"/>
          <w:szCs w:val="28"/>
        </w:rPr>
      </w:pPr>
      <w:r>
        <w:rPr>
          <w:rFonts w:ascii="Times New Roman" w:hAnsi="Times New Roman"/>
          <w:b/>
          <w:sz w:val="28"/>
          <w:szCs w:val="28"/>
        </w:rPr>
        <w:t>Bài 10:</w:t>
      </w:r>
      <w:r>
        <w:rPr>
          <w:rFonts w:ascii="Times New Roman" w:hAnsi="Times New Roman"/>
          <w:sz w:val="28"/>
          <w:szCs w:val="28"/>
        </w:rPr>
        <w:t xml:space="preserve"> </w:t>
      </w:r>
      <w:r>
        <w:rPr>
          <w:rFonts w:ascii="Times New Roman" w:hAnsi="Times New Roman"/>
          <w:b/>
          <w:bCs/>
          <w:sz w:val="28"/>
          <w:szCs w:val="28"/>
        </w:rPr>
        <w:t>Kết nối mô hình hệ thống máy lạnh</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14 giờ</w:t>
      </w:r>
    </w:p>
    <w:p w14:paraId="1FDF64F9">
      <w:pPr>
        <w:spacing w:after="60"/>
        <w:jc w:val="both"/>
        <w:rPr>
          <w:rFonts w:ascii="Times New Roman" w:hAnsi="Times New Roman"/>
          <w:sz w:val="28"/>
          <w:szCs w:val="28"/>
        </w:rPr>
      </w:pPr>
      <w:r>
        <w:rPr>
          <w:rFonts w:ascii="Times New Roman" w:hAnsi="Times New Roman"/>
          <w:iCs/>
          <w:sz w:val="28"/>
          <w:szCs w:val="28"/>
        </w:rPr>
        <w:t>1. Mục tiêu của bài:</w:t>
      </w:r>
    </w:p>
    <w:p w14:paraId="5831657E">
      <w:pPr>
        <w:tabs>
          <w:tab w:val="left" w:pos="-900"/>
        </w:tabs>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 Trình bày được nhiệm vụ, vị trí lắp đặt, cấu tạo, nguyên lý làm việc của các thiết bị trên mô hình máy lạnh</w:t>
      </w:r>
    </w:p>
    <w:p w14:paraId="7A0F8616">
      <w:pPr>
        <w:spacing w:after="60"/>
        <w:ind w:firstLine="720"/>
        <w:jc w:val="both"/>
        <w:rPr>
          <w:rFonts w:ascii="Times New Roman" w:hAnsi="Times New Roman"/>
          <w:sz w:val="28"/>
          <w:szCs w:val="28"/>
          <w:lang w:val="fr-FR"/>
        </w:rPr>
      </w:pPr>
      <w:r>
        <w:rPr>
          <w:rFonts w:ascii="Times New Roman" w:hAnsi="Times New Roman"/>
          <w:sz w:val="28"/>
          <w:szCs w:val="28"/>
          <w:lang w:val="fr-FR"/>
        </w:rPr>
        <w:t>- Trình bày nguyên lý, phương pháp kết nối, vận hành một mô hình hệ thống điện - lạnh của một máy lạnh đơn giản nhất ;</w:t>
      </w:r>
    </w:p>
    <w:p w14:paraId="4097E8BD">
      <w:pPr>
        <w:spacing w:after="60"/>
        <w:ind w:firstLine="720"/>
        <w:jc w:val="both"/>
        <w:rPr>
          <w:rFonts w:ascii="Times New Roman" w:hAnsi="Times New Roman"/>
          <w:sz w:val="28"/>
          <w:szCs w:val="28"/>
          <w:lang w:val="fr-FR"/>
        </w:rPr>
      </w:pPr>
      <w:r>
        <w:rPr>
          <w:rFonts w:ascii="Times New Roman" w:hAnsi="Times New Roman"/>
          <w:sz w:val="28"/>
          <w:szCs w:val="28"/>
          <w:lang w:val="fr-FR"/>
        </w:rPr>
        <w:t>- Nhận biết được các loại thiết bị, xác định đầu ra, đầu vào của các thiết bị, đánh giá được tình trạng của thiết bị, tính năng kỹ thuật và cách lắp đặt các thiết bị có trên mô hình</w:t>
      </w:r>
    </w:p>
    <w:p w14:paraId="1EC8601F">
      <w:pPr>
        <w:spacing w:after="60"/>
        <w:ind w:firstLine="720"/>
        <w:jc w:val="both"/>
        <w:rPr>
          <w:rFonts w:ascii="Times New Roman" w:hAnsi="Times New Roman"/>
          <w:sz w:val="28"/>
          <w:szCs w:val="28"/>
          <w:lang w:val="fr-FR"/>
        </w:rPr>
      </w:pPr>
      <w:r>
        <w:rPr>
          <w:rFonts w:ascii="Times New Roman" w:hAnsi="Times New Roman"/>
          <w:sz w:val="28"/>
          <w:szCs w:val="28"/>
          <w:lang w:val="fr-FR"/>
        </w:rPr>
        <w:t xml:space="preserve">- Gia công đường ống, kết nối, vận hành được hệ thống điện - lạnh của một mô hình tủ lạnh đơn giản nhất đảm bảo đúng kỹ thuật, phương pháp, an toàn, đánh giá được sự làm việc của mô hình. </w:t>
      </w:r>
    </w:p>
    <w:p w14:paraId="081C475A">
      <w:pPr>
        <w:spacing w:after="60"/>
        <w:ind w:firstLine="720"/>
        <w:jc w:val="both"/>
        <w:rPr>
          <w:rFonts w:ascii="Times New Roman" w:hAnsi="Times New Roman"/>
          <w:sz w:val="28"/>
          <w:szCs w:val="28"/>
        </w:rPr>
      </w:pPr>
      <w:r>
        <w:rPr>
          <w:rFonts w:ascii="Times New Roman" w:hAnsi="Times New Roman"/>
          <w:sz w:val="28"/>
          <w:szCs w:val="28"/>
        </w:rPr>
        <w:t>- Cẩn thận, chính xác, an toàn</w:t>
      </w:r>
    </w:p>
    <w:p w14:paraId="3FEA031D">
      <w:pPr>
        <w:spacing w:after="60"/>
        <w:ind w:firstLine="720"/>
        <w:jc w:val="both"/>
        <w:rPr>
          <w:rFonts w:ascii="Times New Roman" w:hAnsi="Times New Roman"/>
          <w:b/>
          <w:iCs/>
          <w:sz w:val="28"/>
          <w:szCs w:val="28"/>
          <w:lang w:val="de-DE"/>
        </w:rPr>
      </w:pPr>
      <w:r>
        <w:rPr>
          <w:rFonts w:ascii="Times New Roman" w:hAnsi="Times New Roman"/>
          <w:sz w:val="28"/>
          <w:szCs w:val="28"/>
        </w:rPr>
        <w:t>- Yêu nghề, ham học hỏi.</w:t>
      </w:r>
    </w:p>
    <w:p w14:paraId="0F864AF3">
      <w:pPr>
        <w:spacing w:after="60"/>
        <w:jc w:val="both"/>
        <w:rPr>
          <w:rFonts w:ascii="Times New Roman" w:hAnsi="Times New Roman"/>
          <w:sz w:val="28"/>
          <w:szCs w:val="28"/>
        </w:rPr>
      </w:pPr>
      <w:r>
        <w:rPr>
          <w:rFonts w:ascii="Times New Roman" w:hAnsi="Times New Roman"/>
          <w:sz w:val="28"/>
          <w:szCs w:val="28"/>
        </w:rPr>
        <w:t>2. Nội dung của bài:</w:t>
      </w:r>
    </w:p>
    <w:p w14:paraId="2DF616D5">
      <w:pPr>
        <w:spacing w:after="60"/>
        <w:jc w:val="both"/>
        <w:rPr>
          <w:rFonts w:ascii="Times New Roman" w:hAnsi="Times New Roman"/>
          <w:i/>
          <w:iCs/>
          <w:sz w:val="28"/>
          <w:szCs w:val="28"/>
        </w:rPr>
      </w:pPr>
      <w:r>
        <w:rPr>
          <w:rFonts w:ascii="Times New Roman" w:hAnsi="Times New Roman"/>
          <w:sz w:val="28"/>
          <w:szCs w:val="28"/>
        </w:rPr>
        <w:t>2.1. Sơ đồ mô hình hệ thống máy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4D6B8F4">
      <w:pPr>
        <w:spacing w:after="60"/>
        <w:ind w:firstLine="720"/>
        <w:jc w:val="both"/>
        <w:rPr>
          <w:rFonts w:ascii="Times New Roman" w:hAnsi="Times New Roman"/>
          <w:sz w:val="28"/>
          <w:szCs w:val="28"/>
        </w:rPr>
      </w:pPr>
      <w:r>
        <w:rPr>
          <w:rFonts w:ascii="Times New Roman" w:hAnsi="Times New Roman"/>
          <w:sz w:val="28"/>
          <w:szCs w:val="28"/>
        </w:rPr>
        <w:t>2.1.1. Sơ đồ nguyên lý hệ thống lạnh của mô hình</w:t>
      </w:r>
    </w:p>
    <w:p w14:paraId="4C823EBC">
      <w:pPr>
        <w:spacing w:after="60"/>
        <w:ind w:firstLine="720"/>
        <w:jc w:val="both"/>
        <w:rPr>
          <w:rFonts w:ascii="Times New Roman" w:hAnsi="Times New Roman"/>
          <w:sz w:val="28"/>
          <w:szCs w:val="28"/>
        </w:rPr>
      </w:pPr>
      <w:r>
        <w:rPr>
          <w:rFonts w:ascii="Times New Roman" w:hAnsi="Times New Roman"/>
          <w:sz w:val="28"/>
          <w:szCs w:val="28"/>
        </w:rPr>
        <w:t>2.1.2. Nguyên lý làm việc</w:t>
      </w:r>
    </w:p>
    <w:p w14:paraId="3BAD80D3">
      <w:pPr>
        <w:spacing w:after="60"/>
        <w:ind w:firstLine="720"/>
        <w:jc w:val="both"/>
        <w:rPr>
          <w:rFonts w:ascii="Times New Roman" w:hAnsi="Times New Roman"/>
          <w:sz w:val="28"/>
          <w:szCs w:val="28"/>
        </w:rPr>
      </w:pPr>
      <w:r>
        <w:rPr>
          <w:rFonts w:ascii="Times New Roman" w:hAnsi="Times New Roman"/>
          <w:sz w:val="28"/>
          <w:szCs w:val="28"/>
        </w:rPr>
        <w:t>2.1.3. Sơ đồ hệ thống điện của mô hình</w:t>
      </w:r>
    </w:p>
    <w:p w14:paraId="0A33DFEB">
      <w:pPr>
        <w:spacing w:after="60"/>
        <w:ind w:firstLine="720"/>
        <w:jc w:val="both"/>
        <w:rPr>
          <w:rFonts w:ascii="Times New Roman" w:hAnsi="Times New Roman"/>
          <w:sz w:val="28"/>
          <w:szCs w:val="28"/>
        </w:rPr>
      </w:pPr>
      <w:r>
        <w:rPr>
          <w:rFonts w:ascii="Times New Roman" w:hAnsi="Times New Roman"/>
          <w:sz w:val="28"/>
          <w:szCs w:val="28"/>
        </w:rPr>
        <w:t>2.1.4. Nguyên lý làm việc</w:t>
      </w:r>
    </w:p>
    <w:p w14:paraId="0321F5DE">
      <w:pPr>
        <w:spacing w:after="60"/>
        <w:jc w:val="both"/>
        <w:rPr>
          <w:rFonts w:ascii="Times New Roman" w:hAnsi="Times New Roman"/>
          <w:i/>
          <w:iCs/>
          <w:sz w:val="28"/>
          <w:szCs w:val="28"/>
        </w:rPr>
      </w:pPr>
      <w:r>
        <w:rPr>
          <w:rFonts w:ascii="Times New Roman" w:hAnsi="Times New Roman"/>
          <w:sz w:val="28"/>
          <w:szCs w:val="28"/>
        </w:rPr>
        <w:t>2.2. Lắp đặt mô hình</w:t>
      </w:r>
      <w:r>
        <w:rPr>
          <w:rFonts w:ascii="Times New Roman" w:hAnsi="Times New Roman"/>
          <w:sz w:val="28"/>
          <w:szCs w:val="28"/>
        </w:rPr>
        <w:tab/>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8E201AA">
      <w:pPr>
        <w:spacing w:after="60"/>
        <w:ind w:firstLine="720"/>
        <w:jc w:val="both"/>
        <w:rPr>
          <w:rFonts w:ascii="Times New Roman" w:hAnsi="Times New Roman"/>
          <w:sz w:val="28"/>
          <w:szCs w:val="28"/>
        </w:rPr>
      </w:pPr>
      <w:r>
        <w:rPr>
          <w:rFonts w:ascii="Times New Roman" w:hAnsi="Times New Roman"/>
          <w:sz w:val="28"/>
          <w:szCs w:val="28"/>
        </w:rPr>
        <w:t>2.2.1. Qui trình lắp đặt</w:t>
      </w:r>
    </w:p>
    <w:p w14:paraId="2166C38F">
      <w:pPr>
        <w:spacing w:after="60"/>
        <w:ind w:firstLine="720"/>
        <w:jc w:val="both"/>
        <w:rPr>
          <w:rFonts w:ascii="Times New Roman" w:hAnsi="Times New Roman"/>
          <w:sz w:val="28"/>
          <w:szCs w:val="28"/>
        </w:rPr>
      </w:pPr>
      <w:r>
        <w:rPr>
          <w:rFonts w:ascii="Times New Roman" w:hAnsi="Times New Roman"/>
          <w:sz w:val="28"/>
          <w:szCs w:val="28"/>
        </w:rPr>
        <w:t>2.2.2. Thực hành lắp đặt</w:t>
      </w:r>
    </w:p>
    <w:p w14:paraId="7E690589">
      <w:pPr>
        <w:spacing w:after="60"/>
        <w:jc w:val="both"/>
        <w:rPr>
          <w:rFonts w:ascii="Times New Roman" w:hAnsi="Times New Roman"/>
          <w:i/>
          <w:iCs/>
          <w:sz w:val="28"/>
          <w:szCs w:val="28"/>
        </w:rPr>
      </w:pPr>
      <w:r>
        <w:rPr>
          <w:rFonts w:ascii="Times New Roman" w:hAnsi="Times New Roman"/>
          <w:b/>
          <w:sz w:val="28"/>
          <w:szCs w:val="28"/>
        </w:rPr>
        <w:t xml:space="preserve">Bài 11: </w:t>
      </w:r>
      <w:r>
        <w:rPr>
          <w:rFonts w:ascii="Times New Roman" w:hAnsi="Times New Roman"/>
          <w:b/>
          <w:bCs/>
          <w:sz w:val="28"/>
          <w:szCs w:val="28"/>
        </w:rPr>
        <w:t xml:space="preserve">Kết nối mô hình hệ thống điều hòa không khí </w:t>
      </w:r>
      <w:r>
        <w:rPr>
          <w:rFonts w:ascii="Times New Roman" w:hAnsi="Times New Roman"/>
          <w:i/>
          <w:iCs/>
          <w:sz w:val="28"/>
          <w:szCs w:val="28"/>
        </w:rPr>
        <w:t>Thời gian:20 giờ</w:t>
      </w:r>
    </w:p>
    <w:p w14:paraId="1E0648A4">
      <w:pPr>
        <w:spacing w:after="60"/>
        <w:jc w:val="both"/>
        <w:rPr>
          <w:rFonts w:ascii="Times New Roman" w:hAnsi="Times New Roman"/>
          <w:sz w:val="28"/>
          <w:szCs w:val="28"/>
        </w:rPr>
      </w:pPr>
      <w:r>
        <w:rPr>
          <w:rFonts w:ascii="Times New Roman" w:hAnsi="Times New Roman"/>
          <w:iCs/>
          <w:sz w:val="28"/>
          <w:szCs w:val="28"/>
        </w:rPr>
        <w:t>1. Mục tiêu của bài:</w:t>
      </w:r>
    </w:p>
    <w:p w14:paraId="721D7665">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Nắm được nhiệm vụ, vị trí lắp đặt, cấu tạo, nguyên lý làm việc của các thiết bị trên mô hình điều hòa không khí một chiều và hai chiều; </w:t>
      </w:r>
    </w:p>
    <w:p w14:paraId="6F53F11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Nắm được nguyên lý, phương pháp kết nối, vận hành một mô hình hệ thống điện </w:t>
      </w:r>
      <w:r>
        <w:rPr>
          <w:rFonts w:ascii="Times New Roman" w:hAnsi="Times New Roman"/>
          <w:b/>
          <w:sz w:val="28"/>
          <w:szCs w:val="28"/>
        </w:rPr>
        <w:t xml:space="preserve">- </w:t>
      </w:r>
      <w:r>
        <w:rPr>
          <w:rFonts w:ascii="Times New Roman" w:hAnsi="Times New Roman"/>
          <w:sz w:val="28"/>
          <w:szCs w:val="28"/>
        </w:rPr>
        <w:t>lạnh của một điều hòa không khí một chiều và hai chiều;</w:t>
      </w:r>
    </w:p>
    <w:p w14:paraId="02549E2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Nhận biết được các loại thiết bị, xác định đầu ra, đầu vào của các thiết bị, đánh giá được tình trạng của thiết bị, tính năng kỹ thuật và cách lắp đặt các thiết bị có trên mô hình; </w:t>
      </w:r>
    </w:p>
    <w:p w14:paraId="03440AD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Biết gia công đường ống, kết nối, vận hành hệ thống điện - lạnh của một mô hình điều hòa không khí đơn giản nhất đảm bảo đúng kỹ thuật, phương pháp, an toàn, đánh giá được sự làm việc của mô hình.   </w:t>
      </w:r>
    </w:p>
    <w:p w14:paraId="645FED29">
      <w:pPr>
        <w:spacing w:after="60"/>
        <w:jc w:val="both"/>
        <w:rPr>
          <w:rFonts w:ascii="Times New Roman" w:hAnsi="Times New Roman"/>
          <w:sz w:val="28"/>
          <w:szCs w:val="28"/>
        </w:rPr>
      </w:pPr>
      <w:r>
        <w:rPr>
          <w:rFonts w:ascii="Times New Roman" w:hAnsi="Times New Roman"/>
          <w:sz w:val="28"/>
          <w:szCs w:val="28"/>
        </w:rPr>
        <w:t>2. Nội dung của bài</w:t>
      </w:r>
    </w:p>
    <w:p w14:paraId="4F1A2AAF">
      <w:pPr>
        <w:spacing w:after="60"/>
        <w:jc w:val="both"/>
        <w:rPr>
          <w:rFonts w:ascii="Times New Roman" w:hAnsi="Times New Roman"/>
          <w:i/>
          <w:iCs/>
          <w:sz w:val="28"/>
          <w:szCs w:val="28"/>
        </w:rPr>
      </w:pPr>
      <w:r>
        <w:rPr>
          <w:rFonts w:ascii="Times New Roman" w:hAnsi="Times New Roman"/>
          <w:sz w:val="28"/>
          <w:szCs w:val="28"/>
        </w:rPr>
        <w:t>2.1. Sơ đồ mô hình hệ thống điều hòa không khí một chiều:</w:t>
      </w:r>
      <w:r>
        <w:rPr>
          <w:rFonts w:ascii="Times New Roman" w:hAnsi="Times New Roman"/>
          <w:sz w:val="28"/>
          <w:szCs w:val="28"/>
        </w:rPr>
        <w:tab/>
      </w:r>
      <w:r>
        <w:rPr>
          <w:rFonts w:ascii="Times New Roman" w:hAnsi="Times New Roman"/>
          <w:sz w:val="28"/>
          <w:szCs w:val="28"/>
        </w:rPr>
        <w:tab/>
      </w:r>
    </w:p>
    <w:p w14:paraId="39E46A3E">
      <w:pPr>
        <w:spacing w:after="60"/>
        <w:ind w:firstLine="720"/>
        <w:jc w:val="both"/>
        <w:rPr>
          <w:rFonts w:ascii="Times New Roman" w:hAnsi="Times New Roman"/>
          <w:sz w:val="28"/>
          <w:szCs w:val="28"/>
        </w:rPr>
      </w:pPr>
      <w:r>
        <w:rPr>
          <w:rFonts w:ascii="Times New Roman" w:hAnsi="Times New Roman"/>
          <w:sz w:val="28"/>
          <w:szCs w:val="28"/>
        </w:rPr>
        <w:t>2.1.1. Sơ đồ nguyên lý hệ thống lạnh của mô hình</w:t>
      </w:r>
    </w:p>
    <w:p w14:paraId="0ACCB13B">
      <w:pPr>
        <w:spacing w:after="60"/>
        <w:ind w:firstLine="720"/>
        <w:jc w:val="both"/>
        <w:rPr>
          <w:rFonts w:ascii="Times New Roman" w:hAnsi="Times New Roman"/>
          <w:sz w:val="28"/>
          <w:szCs w:val="28"/>
        </w:rPr>
      </w:pPr>
      <w:r>
        <w:rPr>
          <w:rFonts w:ascii="Times New Roman" w:hAnsi="Times New Roman"/>
          <w:sz w:val="28"/>
          <w:szCs w:val="28"/>
        </w:rPr>
        <w:t>2.1.2. Nguyên lý làm việc</w:t>
      </w:r>
    </w:p>
    <w:p w14:paraId="69B7DCB4">
      <w:pPr>
        <w:spacing w:after="60"/>
        <w:ind w:firstLine="720"/>
        <w:jc w:val="both"/>
        <w:rPr>
          <w:rFonts w:ascii="Times New Roman" w:hAnsi="Times New Roman"/>
          <w:sz w:val="28"/>
          <w:szCs w:val="28"/>
        </w:rPr>
      </w:pPr>
      <w:r>
        <w:rPr>
          <w:rFonts w:ascii="Times New Roman" w:hAnsi="Times New Roman"/>
          <w:sz w:val="28"/>
          <w:szCs w:val="28"/>
        </w:rPr>
        <w:t>2.1.3. Sơ đồ hệ thống điện của mô hình</w:t>
      </w:r>
    </w:p>
    <w:p w14:paraId="4D9ACF0A">
      <w:pPr>
        <w:spacing w:after="60"/>
        <w:ind w:firstLine="720"/>
        <w:jc w:val="both"/>
        <w:rPr>
          <w:rFonts w:ascii="Times New Roman" w:hAnsi="Times New Roman"/>
          <w:sz w:val="28"/>
          <w:szCs w:val="28"/>
        </w:rPr>
      </w:pPr>
      <w:r>
        <w:rPr>
          <w:rFonts w:ascii="Times New Roman" w:hAnsi="Times New Roman"/>
          <w:sz w:val="28"/>
          <w:szCs w:val="28"/>
        </w:rPr>
        <w:t>2.1.4. Nguyên lý làm việc</w:t>
      </w:r>
    </w:p>
    <w:p w14:paraId="470590D1">
      <w:pPr>
        <w:spacing w:after="60"/>
        <w:jc w:val="both"/>
        <w:rPr>
          <w:rFonts w:ascii="Times New Roman" w:hAnsi="Times New Roman"/>
          <w:i/>
          <w:iCs/>
          <w:sz w:val="28"/>
          <w:szCs w:val="28"/>
        </w:rPr>
      </w:pPr>
      <w:r>
        <w:rPr>
          <w:rFonts w:ascii="Times New Roman" w:hAnsi="Times New Roman"/>
          <w:sz w:val="28"/>
          <w:szCs w:val="28"/>
        </w:rPr>
        <w:t>2.2. Lắp đặt mô hình: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B918821">
      <w:pPr>
        <w:spacing w:after="60"/>
        <w:ind w:firstLine="720"/>
        <w:jc w:val="both"/>
        <w:rPr>
          <w:rFonts w:ascii="Times New Roman" w:hAnsi="Times New Roman"/>
          <w:sz w:val="28"/>
          <w:szCs w:val="28"/>
        </w:rPr>
      </w:pPr>
      <w:r>
        <w:rPr>
          <w:rFonts w:ascii="Times New Roman" w:hAnsi="Times New Roman"/>
          <w:sz w:val="28"/>
          <w:szCs w:val="28"/>
        </w:rPr>
        <w:t>2.2.1. Qui trình lắp đặt</w:t>
      </w:r>
    </w:p>
    <w:p w14:paraId="59202A89">
      <w:pPr>
        <w:spacing w:after="60"/>
        <w:ind w:firstLine="720"/>
        <w:jc w:val="both"/>
        <w:rPr>
          <w:rFonts w:ascii="Times New Roman" w:hAnsi="Times New Roman"/>
          <w:sz w:val="28"/>
          <w:szCs w:val="28"/>
        </w:rPr>
      </w:pPr>
      <w:r>
        <w:rPr>
          <w:rFonts w:ascii="Times New Roman" w:hAnsi="Times New Roman"/>
          <w:sz w:val="28"/>
          <w:szCs w:val="28"/>
        </w:rPr>
        <w:t>2.2.2. Thực hành lắp đặt</w:t>
      </w:r>
    </w:p>
    <w:p w14:paraId="420CADB9">
      <w:pPr>
        <w:spacing w:after="60"/>
        <w:jc w:val="both"/>
        <w:rPr>
          <w:rFonts w:ascii="Times New Roman" w:hAnsi="Times New Roman"/>
          <w:i/>
          <w:iCs/>
          <w:sz w:val="28"/>
          <w:szCs w:val="28"/>
        </w:rPr>
      </w:pPr>
      <w:r>
        <w:rPr>
          <w:rFonts w:ascii="Times New Roman" w:hAnsi="Times New Roman"/>
          <w:sz w:val="28"/>
          <w:szCs w:val="28"/>
        </w:rPr>
        <w:t>2.3. Sơ đồ mô hình hệ thống điều hòa không khí hai chiều:</w:t>
      </w:r>
      <w:r>
        <w:rPr>
          <w:rFonts w:ascii="Times New Roman" w:hAnsi="Times New Roman"/>
          <w:sz w:val="28"/>
          <w:szCs w:val="28"/>
        </w:rPr>
        <w:tab/>
      </w:r>
      <w:r>
        <w:rPr>
          <w:rFonts w:ascii="Times New Roman" w:hAnsi="Times New Roman"/>
          <w:sz w:val="28"/>
          <w:szCs w:val="28"/>
        </w:rPr>
        <w:tab/>
      </w:r>
    </w:p>
    <w:p w14:paraId="7B7177E2">
      <w:pPr>
        <w:spacing w:after="60"/>
        <w:ind w:firstLine="720"/>
        <w:jc w:val="both"/>
        <w:rPr>
          <w:rFonts w:ascii="Times New Roman" w:hAnsi="Times New Roman"/>
          <w:sz w:val="28"/>
          <w:szCs w:val="28"/>
        </w:rPr>
      </w:pPr>
      <w:r>
        <w:rPr>
          <w:rFonts w:ascii="Times New Roman" w:hAnsi="Times New Roman"/>
          <w:sz w:val="28"/>
          <w:szCs w:val="28"/>
        </w:rPr>
        <w:t>2.3.1. Sơ đồ nguyên lý hệ thống lạnh của mô hình</w:t>
      </w:r>
    </w:p>
    <w:p w14:paraId="4B110599">
      <w:pPr>
        <w:spacing w:after="60"/>
        <w:ind w:firstLine="720"/>
        <w:jc w:val="both"/>
        <w:rPr>
          <w:rFonts w:ascii="Times New Roman" w:hAnsi="Times New Roman"/>
          <w:sz w:val="28"/>
          <w:szCs w:val="28"/>
        </w:rPr>
      </w:pPr>
      <w:r>
        <w:rPr>
          <w:rFonts w:ascii="Times New Roman" w:hAnsi="Times New Roman"/>
          <w:sz w:val="28"/>
          <w:szCs w:val="28"/>
        </w:rPr>
        <w:t>2.3.2. Nguyên lý làm việc</w:t>
      </w:r>
    </w:p>
    <w:p w14:paraId="67109905">
      <w:pPr>
        <w:spacing w:after="60"/>
        <w:ind w:firstLine="720"/>
        <w:jc w:val="both"/>
        <w:rPr>
          <w:rFonts w:ascii="Times New Roman" w:hAnsi="Times New Roman"/>
          <w:sz w:val="28"/>
          <w:szCs w:val="28"/>
        </w:rPr>
      </w:pPr>
      <w:r>
        <w:rPr>
          <w:rFonts w:ascii="Times New Roman" w:hAnsi="Times New Roman"/>
          <w:sz w:val="28"/>
          <w:szCs w:val="28"/>
        </w:rPr>
        <w:t>2.3.3. Sơ đồ hệ thống điện của mô hình</w:t>
      </w:r>
    </w:p>
    <w:p w14:paraId="02CB37E0">
      <w:pPr>
        <w:spacing w:after="60"/>
        <w:ind w:firstLine="720"/>
        <w:jc w:val="both"/>
        <w:rPr>
          <w:rFonts w:ascii="Times New Roman" w:hAnsi="Times New Roman"/>
          <w:b/>
          <w:sz w:val="28"/>
          <w:szCs w:val="28"/>
        </w:rPr>
      </w:pPr>
      <w:r>
        <w:rPr>
          <w:rFonts w:ascii="Times New Roman" w:hAnsi="Times New Roman"/>
          <w:sz w:val="28"/>
          <w:szCs w:val="28"/>
        </w:rPr>
        <w:t>2.3.4. Nguyên lý làm việc</w:t>
      </w:r>
    </w:p>
    <w:p w14:paraId="492B44CC">
      <w:pPr>
        <w:spacing w:after="60"/>
        <w:jc w:val="both"/>
        <w:rPr>
          <w:rFonts w:ascii="Times New Roman" w:hAnsi="Times New Roman"/>
          <w:i/>
          <w:iCs/>
          <w:sz w:val="28"/>
          <w:szCs w:val="28"/>
        </w:rPr>
      </w:pPr>
      <w:r>
        <w:rPr>
          <w:rFonts w:ascii="Times New Roman" w:hAnsi="Times New Roman"/>
          <w:sz w:val="28"/>
          <w:szCs w:val="28"/>
        </w:rPr>
        <w:t>2.4. Lắp đặt mô hình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BFB1756">
      <w:pPr>
        <w:spacing w:after="60"/>
        <w:ind w:firstLine="720"/>
        <w:jc w:val="both"/>
        <w:rPr>
          <w:rFonts w:ascii="Times New Roman" w:hAnsi="Times New Roman"/>
          <w:sz w:val="28"/>
          <w:szCs w:val="28"/>
        </w:rPr>
      </w:pPr>
      <w:r>
        <w:rPr>
          <w:rFonts w:ascii="Times New Roman" w:hAnsi="Times New Roman"/>
          <w:sz w:val="28"/>
          <w:szCs w:val="28"/>
        </w:rPr>
        <w:t>2.4.1. Qui trình lắp đặt</w:t>
      </w:r>
    </w:p>
    <w:p w14:paraId="0ABB04D4">
      <w:pPr>
        <w:spacing w:after="60"/>
        <w:ind w:firstLine="720"/>
        <w:jc w:val="both"/>
        <w:rPr>
          <w:rFonts w:ascii="Times New Roman" w:hAnsi="Times New Roman"/>
          <w:b/>
          <w:sz w:val="28"/>
          <w:szCs w:val="28"/>
        </w:rPr>
      </w:pPr>
      <w:r>
        <w:rPr>
          <w:rFonts w:ascii="Times New Roman" w:hAnsi="Times New Roman"/>
          <w:sz w:val="28"/>
          <w:szCs w:val="28"/>
        </w:rPr>
        <w:t>2.4.2. Thực hành lắp đặt</w:t>
      </w:r>
    </w:p>
    <w:p w14:paraId="43B4F08A">
      <w:pPr>
        <w:spacing w:after="60"/>
        <w:jc w:val="both"/>
        <w:rPr>
          <w:rFonts w:ascii="Times New Roman" w:hAnsi="Times New Roman"/>
          <w:b/>
          <w:sz w:val="28"/>
          <w:szCs w:val="28"/>
        </w:rPr>
      </w:pPr>
      <w:r>
        <w:rPr>
          <w:rFonts w:ascii="Times New Roman" w:hAnsi="Times New Roman"/>
          <w:b/>
          <w:sz w:val="28"/>
          <w:szCs w:val="28"/>
        </w:rPr>
        <w:t>IV. ĐIỀU KIỆN THỰC HIỆN MÔ ĐUN:</w:t>
      </w:r>
    </w:p>
    <w:p w14:paraId="0F7CA877">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Học liệu, dụng cụ và trang thiết bị:</w:t>
      </w:r>
    </w:p>
    <w:p w14:paraId="3C5797E6">
      <w:pPr>
        <w:spacing w:after="60"/>
        <w:ind w:firstLine="720"/>
        <w:jc w:val="both"/>
        <w:rPr>
          <w:rFonts w:ascii="Times New Roman" w:hAnsi="Times New Roman"/>
          <w:sz w:val="28"/>
          <w:szCs w:val="28"/>
        </w:rPr>
      </w:pPr>
      <w:r>
        <w:rPr>
          <w:rFonts w:ascii="Times New Roman" w:hAnsi="Times New Roman"/>
          <w:sz w:val="28"/>
          <w:szCs w:val="28"/>
        </w:rPr>
        <w:t>+ Mô hình điều hoà nhiệt độ</w:t>
      </w:r>
    </w:p>
    <w:p w14:paraId="076B3504">
      <w:pPr>
        <w:spacing w:after="60"/>
        <w:ind w:firstLine="720"/>
        <w:jc w:val="both"/>
        <w:rPr>
          <w:rFonts w:ascii="Times New Roman" w:hAnsi="Times New Roman"/>
          <w:sz w:val="28"/>
          <w:szCs w:val="28"/>
        </w:rPr>
      </w:pPr>
      <w:r>
        <w:rPr>
          <w:rFonts w:ascii="Times New Roman" w:hAnsi="Times New Roman"/>
          <w:sz w:val="28"/>
          <w:szCs w:val="28"/>
        </w:rPr>
        <w:t xml:space="preserve">+ Mô hình tủ lạnh    </w:t>
      </w:r>
    </w:p>
    <w:p w14:paraId="36DD817E">
      <w:pPr>
        <w:spacing w:after="60"/>
        <w:ind w:firstLine="720"/>
        <w:jc w:val="both"/>
        <w:rPr>
          <w:rFonts w:ascii="Times New Roman" w:hAnsi="Times New Roman"/>
          <w:b/>
          <w:sz w:val="28"/>
          <w:szCs w:val="28"/>
        </w:rPr>
      </w:pPr>
      <w:r>
        <w:rPr>
          <w:rFonts w:ascii="Times New Roman" w:hAnsi="Times New Roman"/>
          <w:sz w:val="28"/>
          <w:szCs w:val="28"/>
        </w:rPr>
        <w:t xml:space="preserve">+ </w:t>
      </w:r>
      <w:r>
        <w:rPr>
          <w:rFonts w:ascii="Times New Roman" w:hAnsi="Times New Roman"/>
          <w:sz w:val="28"/>
          <w:szCs w:val="28"/>
          <w:lang w:val="pt-BR"/>
        </w:rPr>
        <w:t>Mô hình máy lạnh thương nghiệp</w:t>
      </w:r>
    </w:p>
    <w:p w14:paraId="6ABD8A99">
      <w:pPr>
        <w:spacing w:after="60"/>
        <w:ind w:firstLine="720"/>
        <w:jc w:val="both"/>
        <w:rPr>
          <w:rFonts w:ascii="Times New Roman" w:hAnsi="Times New Roman"/>
          <w:sz w:val="28"/>
          <w:szCs w:val="28"/>
          <w:lang w:val="pt-BR"/>
        </w:rPr>
      </w:pPr>
      <w:r>
        <w:rPr>
          <w:rFonts w:ascii="Times New Roman" w:hAnsi="Times New Roman"/>
          <w:sz w:val="28"/>
          <w:szCs w:val="28"/>
        </w:rPr>
        <w:t xml:space="preserve">+ </w:t>
      </w:r>
      <w:r>
        <w:rPr>
          <w:rFonts w:ascii="Times New Roman" w:hAnsi="Times New Roman"/>
          <w:sz w:val="28"/>
          <w:szCs w:val="28"/>
          <w:lang w:val="pt-BR"/>
        </w:rPr>
        <w:t>Mô hình kho lạnh</w:t>
      </w:r>
    </w:p>
    <w:p w14:paraId="047B08E5">
      <w:pPr>
        <w:spacing w:after="60"/>
        <w:ind w:firstLine="720"/>
        <w:jc w:val="both"/>
        <w:rPr>
          <w:rFonts w:ascii="Times New Roman" w:hAnsi="Times New Roman"/>
          <w:sz w:val="28"/>
          <w:szCs w:val="28"/>
          <w:lang w:val="pt-BR"/>
        </w:rPr>
      </w:pPr>
      <w:r>
        <w:rPr>
          <w:rFonts w:ascii="Times New Roman" w:hAnsi="Times New Roman"/>
          <w:sz w:val="28"/>
          <w:szCs w:val="28"/>
        </w:rPr>
        <w:t xml:space="preserve">+ </w:t>
      </w:r>
      <w:r>
        <w:rPr>
          <w:rFonts w:ascii="Times New Roman" w:hAnsi="Times New Roman"/>
          <w:sz w:val="28"/>
          <w:szCs w:val="28"/>
          <w:lang w:val="pt-BR"/>
        </w:rPr>
        <w:t>Mô hình máy nén lạnh các loại</w:t>
      </w:r>
    </w:p>
    <w:p w14:paraId="7F10EF96">
      <w:pPr>
        <w:spacing w:after="60"/>
        <w:ind w:firstLine="720"/>
        <w:jc w:val="both"/>
        <w:rPr>
          <w:rFonts w:ascii="Times New Roman" w:hAnsi="Times New Roman"/>
          <w:sz w:val="28"/>
          <w:szCs w:val="28"/>
          <w:lang w:val="pt-BR"/>
        </w:rPr>
      </w:pPr>
      <w:r>
        <w:rPr>
          <w:rFonts w:ascii="Times New Roman" w:hAnsi="Times New Roman"/>
          <w:sz w:val="28"/>
          <w:szCs w:val="28"/>
        </w:rPr>
        <w:t xml:space="preserve">+ </w:t>
      </w:r>
      <w:r>
        <w:rPr>
          <w:rFonts w:ascii="Times New Roman" w:hAnsi="Times New Roman"/>
          <w:sz w:val="28"/>
          <w:szCs w:val="28"/>
          <w:lang w:val="pt-BR"/>
        </w:rPr>
        <w:t>Máy điều hoà cửa sổ</w:t>
      </w:r>
    </w:p>
    <w:p w14:paraId="47C448C0">
      <w:pPr>
        <w:spacing w:after="60"/>
        <w:ind w:firstLine="720"/>
        <w:jc w:val="both"/>
        <w:rPr>
          <w:rFonts w:ascii="Times New Roman" w:hAnsi="Times New Roman"/>
          <w:sz w:val="28"/>
          <w:szCs w:val="28"/>
          <w:lang w:val="es-ES"/>
        </w:rPr>
      </w:pPr>
      <w:r>
        <w:rPr>
          <w:rFonts w:ascii="Times New Roman" w:hAnsi="Times New Roman"/>
          <w:sz w:val="28"/>
          <w:szCs w:val="28"/>
        </w:rPr>
        <w:t xml:space="preserve">+ </w:t>
      </w:r>
      <w:r>
        <w:rPr>
          <w:rFonts w:ascii="Times New Roman" w:hAnsi="Times New Roman"/>
          <w:sz w:val="28"/>
          <w:szCs w:val="28"/>
          <w:lang w:val="es-ES"/>
        </w:rPr>
        <w:t xml:space="preserve">Máy hút chân không  </w:t>
      </w:r>
    </w:p>
    <w:p w14:paraId="5027BFF2">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 </w:t>
      </w:r>
      <w:r>
        <w:rPr>
          <w:rFonts w:ascii="Times New Roman" w:hAnsi="Times New Roman"/>
          <w:sz w:val="28"/>
          <w:szCs w:val="28"/>
          <w:lang w:val="pt-BR"/>
        </w:rPr>
        <w:t>Đồng hồ đo cường độ dòng điện (Ampe kìm)</w:t>
      </w:r>
    </w:p>
    <w:p w14:paraId="1FFB8AB9">
      <w:pPr>
        <w:spacing w:after="60"/>
        <w:ind w:firstLine="720"/>
        <w:jc w:val="both"/>
        <w:rPr>
          <w:rFonts w:ascii="Times New Roman" w:hAnsi="Times New Roman"/>
          <w:sz w:val="28"/>
          <w:szCs w:val="28"/>
        </w:rPr>
      </w:pPr>
      <w:r>
        <w:rPr>
          <w:rFonts w:ascii="Times New Roman" w:hAnsi="Times New Roman"/>
          <w:sz w:val="28"/>
          <w:szCs w:val="28"/>
        </w:rPr>
        <w:t xml:space="preserve">+ Dây an toàn </w:t>
      </w:r>
      <w:r>
        <w:rPr>
          <w:rFonts w:ascii="Times New Roman" w:hAnsi="Times New Roman"/>
          <w:sz w:val="28"/>
          <w:szCs w:val="28"/>
        </w:rPr>
        <w:tab/>
      </w:r>
    </w:p>
    <w:p w14:paraId="10058C97">
      <w:pPr>
        <w:spacing w:after="60"/>
        <w:ind w:firstLine="720"/>
        <w:jc w:val="both"/>
        <w:rPr>
          <w:rFonts w:ascii="Times New Roman" w:hAnsi="Times New Roman"/>
          <w:sz w:val="28"/>
          <w:szCs w:val="28"/>
          <w:lang w:val="fr-FR"/>
        </w:rPr>
      </w:pPr>
      <w:r>
        <w:rPr>
          <w:rFonts w:ascii="Times New Roman" w:hAnsi="Times New Roman"/>
          <w:sz w:val="28"/>
          <w:szCs w:val="28"/>
          <w:lang w:val="fr-FR"/>
        </w:rPr>
        <w:t>+ Máy khoan bê tông</w:t>
      </w:r>
    </w:p>
    <w:p w14:paraId="3FEF24DE">
      <w:pPr>
        <w:spacing w:after="6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 Máy khoan sắt</w:t>
      </w:r>
    </w:p>
    <w:p w14:paraId="54663256">
      <w:pPr>
        <w:spacing w:after="60"/>
        <w:ind w:firstLine="720"/>
        <w:jc w:val="both"/>
        <w:rPr>
          <w:rFonts w:ascii="Times New Roman" w:hAnsi="Times New Roman"/>
          <w:sz w:val="28"/>
          <w:szCs w:val="28"/>
          <w:lang w:val="pt-BR"/>
        </w:rPr>
      </w:pPr>
      <w:r>
        <w:rPr>
          <w:rFonts w:ascii="Times New Roman" w:hAnsi="Times New Roman"/>
          <w:sz w:val="28"/>
          <w:szCs w:val="28"/>
          <w:lang w:val="pt-BR"/>
        </w:rPr>
        <w:t xml:space="preserve">+ Bộ đồ cơ khí </w:t>
      </w:r>
    </w:p>
    <w:p w14:paraId="6FA5F757">
      <w:pPr>
        <w:spacing w:after="60"/>
        <w:ind w:firstLine="720"/>
        <w:jc w:val="both"/>
        <w:rPr>
          <w:rFonts w:ascii="Times New Roman" w:hAnsi="Times New Roman"/>
          <w:sz w:val="28"/>
          <w:szCs w:val="28"/>
          <w:lang w:val="pt-BR"/>
        </w:rPr>
      </w:pPr>
      <w:r>
        <w:rPr>
          <w:rFonts w:ascii="Times New Roman" w:hAnsi="Times New Roman"/>
          <w:sz w:val="28"/>
          <w:szCs w:val="28"/>
          <w:lang w:val="pt-BR"/>
        </w:rPr>
        <w:t>+ Cưa sắt</w:t>
      </w:r>
    </w:p>
    <w:p w14:paraId="4D0EA63D">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xml:space="preserve">- Vật liệu: </w:t>
      </w:r>
    </w:p>
    <w:p w14:paraId="460C3FB6">
      <w:pPr>
        <w:spacing w:after="60"/>
        <w:ind w:firstLine="720"/>
        <w:jc w:val="both"/>
        <w:rPr>
          <w:rFonts w:ascii="Times New Roman" w:hAnsi="Times New Roman"/>
          <w:sz w:val="28"/>
          <w:szCs w:val="28"/>
          <w:lang w:val="pt-BR"/>
        </w:rPr>
      </w:pPr>
      <w:r>
        <w:rPr>
          <w:rFonts w:ascii="Times New Roman" w:hAnsi="Times New Roman"/>
          <w:sz w:val="28"/>
          <w:szCs w:val="28"/>
          <w:lang w:val="pt-BR"/>
        </w:rPr>
        <w:t>+ Ống đồng các loại</w:t>
      </w:r>
    </w:p>
    <w:p w14:paraId="5EF502E1">
      <w:pPr>
        <w:spacing w:after="60"/>
        <w:ind w:firstLine="720"/>
        <w:jc w:val="both"/>
        <w:rPr>
          <w:rFonts w:ascii="Times New Roman" w:hAnsi="Times New Roman"/>
          <w:sz w:val="28"/>
          <w:szCs w:val="28"/>
          <w:lang w:val="es-ES"/>
        </w:rPr>
      </w:pPr>
      <w:r>
        <w:rPr>
          <w:rFonts w:ascii="Times New Roman" w:hAnsi="Times New Roman"/>
          <w:sz w:val="28"/>
          <w:szCs w:val="28"/>
          <w:lang w:val="pt-BR"/>
        </w:rPr>
        <w:t xml:space="preserve">+ </w:t>
      </w:r>
      <w:r>
        <w:rPr>
          <w:rFonts w:ascii="Times New Roman" w:hAnsi="Times New Roman"/>
          <w:sz w:val="28"/>
          <w:szCs w:val="28"/>
          <w:lang w:val="es-ES"/>
        </w:rPr>
        <w:t xml:space="preserve">Tiết lưu các loại      </w:t>
      </w:r>
    </w:p>
    <w:p w14:paraId="787C62CD">
      <w:pPr>
        <w:spacing w:after="60"/>
        <w:ind w:firstLine="720"/>
        <w:jc w:val="both"/>
        <w:rPr>
          <w:rFonts w:ascii="Times New Roman" w:hAnsi="Times New Roman"/>
          <w:sz w:val="28"/>
          <w:szCs w:val="28"/>
          <w:lang w:val="pt-BR"/>
        </w:rPr>
      </w:pPr>
      <w:r>
        <w:rPr>
          <w:rFonts w:ascii="Times New Roman" w:hAnsi="Times New Roman"/>
          <w:sz w:val="28"/>
          <w:szCs w:val="28"/>
          <w:lang w:val="pt-BR"/>
        </w:rPr>
        <w:t>+ Que hàn các loại</w:t>
      </w:r>
    </w:p>
    <w:p w14:paraId="56E75658">
      <w:pPr>
        <w:spacing w:after="60"/>
        <w:ind w:firstLine="720"/>
        <w:jc w:val="both"/>
        <w:rPr>
          <w:rFonts w:ascii="Times New Roman" w:hAnsi="Times New Roman"/>
          <w:sz w:val="28"/>
          <w:szCs w:val="28"/>
          <w:lang w:val="pt-BR"/>
        </w:rPr>
      </w:pPr>
      <w:r>
        <w:rPr>
          <w:rFonts w:ascii="Times New Roman" w:hAnsi="Times New Roman"/>
          <w:sz w:val="28"/>
          <w:szCs w:val="28"/>
          <w:lang w:val="pt-BR"/>
        </w:rPr>
        <w:t>+ Van đảo chiều các loại</w:t>
      </w:r>
    </w:p>
    <w:p w14:paraId="03E86230">
      <w:pPr>
        <w:spacing w:after="60"/>
        <w:ind w:firstLine="720"/>
        <w:jc w:val="both"/>
        <w:rPr>
          <w:rFonts w:ascii="Times New Roman" w:hAnsi="Times New Roman"/>
          <w:sz w:val="28"/>
          <w:szCs w:val="28"/>
          <w:lang w:val="es-ES"/>
        </w:rPr>
      </w:pPr>
      <w:r>
        <w:rPr>
          <w:rFonts w:ascii="Times New Roman" w:hAnsi="Times New Roman"/>
          <w:sz w:val="28"/>
          <w:szCs w:val="28"/>
          <w:lang w:val="pt-BR"/>
        </w:rPr>
        <w:t xml:space="preserve">+ </w:t>
      </w:r>
      <w:r>
        <w:rPr>
          <w:rFonts w:ascii="Times New Roman" w:hAnsi="Times New Roman"/>
          <w:sz w:val="28"/>
          <w:szCs w:val="28"/>
          <w:lang w:val="es-ES"/>
        </w:rPr>
        <w:t>Van một chiều</w:t>
      </w:r>
    </w:p>
    <w:p w14:paraId="050B745A">
      <w:pPr>
        <w:spacing w:after="60"/>
        <w:ind w:firstLine="720"/>
        <w:jc w:val="both"/>
        <w:rPr>
          <w:rFonts w:ascii="Times New Roman" w:hAnsi="Times New Roman"/>
          <w:sz w:val="28"/>
          <w:szCs w:val="28"/>
          <w:lang w:val="es-ES"/>
        </w:rPr>
      </w:pPr>
      <w:r>
        <w:rPr>
          <w:rFonts w:ascii="Times New Roman" w:hAnsi="Times New Roman"/>
          <w:sz w:val="28"/>
          <w:szCs w:val="28"/>
          <w:lang w:val="pt-BR"/>
        </w:rPr>
        <w:t xml:space="preserve">+ </w:t>
      </w:r>
      <w:r>
        <w:rPr>
          <w:rFonts w:ascii="Times New Roman" w:hAnsi="Times New Roman"/>
          <w:sz w:val="28"/>
          <w:szCs w:val="28"/>
          <w:lang w:val="es-ES"/>
        </w:rPr>
        <w:t>Ống gấp</w:t>
      </w:r>
    </w:p>
    <w:p w14:paraId="237B5AEB">
      <w:pPr>
        <w:tabs>
          <w:tab w:val="left" w:pos="567"/>
        </w:tabs>
        <w:spacing w:after="60"/>
        <w:jc w:val="both"/>
        <w:rPr>
          <w:rFonts w:ascii="Times New Roman" w:hAnsi="Times New Roman"/>
          <w:sz w:val="28"/>
          <w:szCs w:val="28"/>
          <w:lang w:val="pt-BR"/>
        </w:rPr>
      </w:pPr>
      <w:r>
        <w:rPr>
          <w:rFonts w:ascii="Times New Roman" w:hAnsi="Times New Roman"/>
          <w:bCs/>
          <w:sz w:val="28"/>
          <w:szCs w:val="28"/>
          <w:lang w:val="pl-PL" w:eastAsia="ko-KR"/>
        </w:rPr>
        <w:tab/>
      </w:r>
      <w:r>
        <w:rPr>
          <w:rFonts w:ascii="Times New Roman" w:hAnsi="Times New Roman"/>
          <w:bCs/>
          <w:sz w:val="28"/>
          <w:szCs w:val="28"/>
          <w:lang w:val="pl-PL" w:eastAsia="ko-KR"/>
        </w:rPr>
        <w:tab/>
      </w:r>
      <w:r>
        <w:rPr>
          <w:rFonts w:ascii="Times New Roman" w:hAnsi="Times New Roman"/>
          <w:bCs/>
          <w:sz w:val="28"/>
          <w:szCs w:val="28"/>
          <w:lang w:val="pl-PL" w:eastAsia="ko-KR"/>
        </w:rPr>
        <w:t xml:space="preserve">+ </w:t>
      </w:r>
      <w:r>
        <w:rPr>
          <w:rFonts w:ascii="Times New Roman" w:hAnsi="Times New Roman"/>
          <w:sz w:val="28"/>
          <w:szCs w:val="28"/>
          <w:lang w:val="pt-BR"/>
        </w:rPr>
        <w:t>Gas đốt</w:t>
      </w:r>
    </w:p>
    <w:p w14:paraId="4E5BA204">
      <w:pPr>
        <w:spacing w:after="60"/>
        <w:jc w:val="both"/>
        <w:rPr>
          <w:rFonts w:ascii="Times New Roman" w:hAnsi="Times New Roman"/>
          <w:sz w:val="28"/>
          <w:szCs w:val="28"/>
          <w:lang w:val="es-ES"/>
        </w:rPr>
      </w:pPr>
      <w:r>
        <w:rPr>
          <w:rFonts w:ascii="Times New Roman" w:hAnsi="Times New Roman"/>
          <w:sz w:val="28"/>
          <w:szCs w:val="28"/>
          <w:lang w:val="pt-BR"/>
        </w:rPr>
        <w:tab/>
      </w:r>
      <w:r>
        <w:rPr>
          <w:rFonts w:ascii="Times New Roman" w:hAnsi="Times New Roman"/>
          <w:sz w:val="28"/>
          <w:szCs w:val="28"/>
          <w:lang w:val="pt-BR"/>
        </w:rPr>
        <w:t>+ Bình ô xy</w:t>
      </w:r>
    </w:p>
    <w:p w14:paraId="2C635995">
      <w:pPr>
        <w:spacing w:after="60"/>
        <w:ind w:firstLine="720"/>
        <w:jc w:val="both"/>
        <w:rPr>
          <w:rFonts w:ascii="Times New Roman" w:hAnsi="Times New Roman"/>
          <w:sz w:val="28"/>
          <w:szCs w:val="28"/>
          <w:lang w:val="pt-BR"/>
        </w:rPr>
      </w:pPr>
      <w:r>
        <w:rPr>
          <w:rFonts w:ascii="Times New Roman" w:hAnsi="Times New Roman"/>
          <w:sz w:val="28"/>
          <w:szCs w:val="28"/>
          <w:lang w:val="pt-BR"/>
        </w:rPr>
        <w:t>+ Dầu lạnh, giẻ lau, dây điện, công tắc, áp tô mát, đèn tín hiệu......</w:t>
      </w:r>
    </w:p>
    <w:p w14:paraId="7A7072B5">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xml:space="preserve">- Các điều kiện khác: </w:t>
      </w:r>
    </w:p>
    <w:p w14:paraId="46ED71D4">
      <w:pPr>
        <w:tabs>
          <w:tab w:val="left" w:pos="567"/>
        </w:tabs>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ab/>
      </w:r>
      <w:r>
        <w:rPr>
          <w:rFonts w:ascii="Times New Roman" w:hAnsi="Times New Roman"/>
          <w:bCs/>
          <w:sz w:val="28"/>
          <w:szCs w:val="28"/>
          <w:lang w:val="pl-PL" w:eastAsia="ko-KR"/>
        </w:rPr>
        <w:t>+ máy tính</w:t>
      </w:r>
    </w:p>
    <w:p w14:paraId="1E34B765">
      <w:pPr>
        <w:tabs>
          <w:tab w:val="left" w:pos="567"/>
        </w:tabs>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ab/>
      </w:r>
      <w:r>
        <w:rPr>
          <w:rFonts w:ascii="Times New Roman" w:hAnsi="Times New Roman"/>
          <w:bCs/>
          <w:sz w:val="28"/>
          <w:szCs w:val="28"/>
          <w:lang w:eastAsia="ko-KR"/>
        </w:rPr>
        <w:t xml:space="preserve">+ Máy chiếu </w:t>
      </w:r>
    </w:p>
    <w:p w14:paraId="676C6E50">
      <w:pPr>
        <w:spacing w:after="60"/>
        <w:jc w:val="both"/>
        <w:rPr>
          <w:rFonts w:ascii="Times New Roman" w:hAnsi="Times New Roman"/>
          <w:b/>
          <w:sz w:val="28"/>
          <w:szCs w:val="28"/>
          <w:lang w:val="pt-BR"/>
        </w:rPr>
      </w:pPr>
      <w:r>
        <w:rPr>
          <w:rFonts w:ascii="Times New Roman" w:hAnsi="Times New Roman"/>
          <w:b/>
          <w:sz w:val="28"/>
          <w:szCs w:val="28"/>
          <w:lang w:val="pt-BR"/>
        </w:rPr>
        <w:t>V. NỘI DUNG VÀ PHƯƠNG PHÁP ĐÁNH GIÁ:</w:t>
      </w:r>
    </w:p>
    <w:p w14:paraId="45D0DDFC">
      <w:pPr>
        <w:spacing w:after="60"/>
        <w:ind w:firstLine="720"/>
        <w:jc w:val="both"/>
        <w:rPr>
          <w:rFonts w:ascii="Times New Roman" w:hAnsi="Times New Roman"/>
          <w:sz w:val="28"/>
          <w:szCs w:val="28"/>
        </w:rPr>
      </w:pPr>
      <w:r>
        <w:rPr>
          <w:rFonts w:ascii="Times New Roman" w:hAnsi="Times New Roman"/>
          <w:sz w:val="28"/>
          <w:szCs w:val="28"/>
        </w:rPr>
        <w:t>Các điểm kiểm tra thường xuyên ở các bài học, kiểm tra định kỳ ở cuối phần. Thi hết môn theo tiến độ học tập của nhà trường. Điểm tổng kết mô đun theo qui chế thi và kiểm tra.</w:t>
      </w:r>
    </w:p>
    <w:p w14:paraId="78E0EE1A">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Hình thức:</w:t>
      </w:r>
    </w:p>
    <w:p w14:paraId="681B4850">
      <w:pPr>
        <w:spacing w:after="60"/>
        <w:ind w:firstLine="720"/>
        <w:rPr>
          <w:rFonts w:ascii="Times New Roman" w:hAnsi="Times New Roman"/>
          <w:sz w:val="28"/>
          <w:szCs w:val="28"/>
          <w:lang w:val="pt-BR"/>
        </w:rPr>
      </w:pPr>
      <w:r>
        <w:rPr>
          <w:rFonts w:ascii="Times New Roman" w:hAnsi="Times New Roman"/>
          <w:sz w:val="28"/>
          <w:szCs w:val="28"/>
          <w:lang w:val="pt-BR"/>
        </w:rPr>
        <w:t>Thực hành và vấn đáp: gia công đường ống,  kết nối mô hình hệ thống lạnh, kết nối mô hình hệ thống điều hòa không khí.</w:t>
      </w:r>
    </w:p>
    <w:p w14:paraId="79B2226A">
      <w:pPr>
        <w:spacing w:after="60"/>
        <w:rPr>
          <w:rFonts w:ascii="Times New Roman" w:hAnsi="Times New Roman"/>
          <w:sz w:val="28"/>
          <w:szCs w:val="28"/>
          <w:lang w:val="pt-BR"/>
        </w:rPr>
      </w:pPr>
      <w:r>
        <w:rPr>
          <w:rFonts w:ascii="Times New Roman" w:hAnsi="Times New Roman"/>
          <w:sz w:val="28"/>
          <w:szCs w:val="28"/>
          <w:lang w:val="pt-BR"/>
        </w:rPr>
        <w:t>- Tiêu chuẩn đánh giá:</w:t>
      </w:r>
    </w:p>
    <w:p w14:paraId="41DF384A">
      <w:pPr>
        <w:spacing w:after="60"/>
        <w:ind w:firstLine="720"/>
        <w:rPr>
          <w:rFonts w:ascii="Times New Roman" w:hAnsi="Times New Roman"/>
          <w:sz w:val="28"/>
          <w:szCs w:val="28"/>
          <w:lang w:val="pt-BR"/>
        </w:rPr>
      </w:pPr>
      <w:r>
        <w:rPr>
          <w:rFonts w:ascii="Times New Roman" w:hAnsi="Times New Roman"/>
          <w:sz w:val="28"/>
          <w:szCs w:val="28"/>
          <w:lang w:val="pt-BR"/>
        </w:rPr>
        <w:t>+ Kết nối đảm bảo yêu cầu kỹ thuật, mỹ thuật và thời gian</w:t>
      </w:r>
    </w:p>
    <w:p w14:paraId="2B7F4B6C">
      <w:pPr>
        <w:spacing w:after="60"/>
        <w:ind w:firstLine="720"/>
        <w:rPr>
          <w:rFonts w:ascii="Times New Roman" w:hAnsi="Times New Roman"/>
          <w:sz w:val="28"/>
          <w:szCs w:val="28"/>
          <w:lang w:val="pt-BR"/>
        </w:rPr>
      </w:pPr>
      <w:r>
        <w:rPr>
          <w:rFonts w:ascii="Times New Roman" w:hAnsi="Times New Roman"/>
          <w:sz w:val="28"/>
          <w:szCs w:val="28"/>
          <w:lang w:val="pt-BR"/>
        </w:rPr>
        <w:t>+ Thời gian kết nối đảm bảo đúng theo yêu cầu</w:t>
      </w:r>
    </w:p>
    <w:p w14:paraId="4D7D2E39">
      <w:pPr>
        <w:spacing w:after="60"/>
        <w:ind w:firstLine="720"/>
        <w:rPr>
          <w:rFonts w:ascii="Times New Roman" w:hAnsi="Times New Roman"/>
          <w:sz w:val="28"/>
          <w:szCs w:val="28"/>
          <w:lang w:val="pt-BR"/>
        </w:rPr>
      </w:pPr>
      <w:r>
        <w:rPr>
          <w:rFonts w:ascii="Times New Roman" w:hAnsi="Times New Roman"/>
          <w:sz w:val="28"/>
          <w:szCs w:val="28"/>
          <w:lang w:val="pt-BR"/>
        </w:rPr>
        <w:t>+ Sử dụng dụng cụ thành thạo đúng phương pháp</w:t>
      </w:r>
    </w:p>
    <w:p w14:paraId="56631F31">
      <w:pPr>
        <w:spacing w:after="60"/>
        <w:ind w:firstLine="720"/>
        <w:rPr>
          <w:rFonts w:ascii="Times New Roman" w:hAnsi="Times New Roman"/>
          <w:sz w:val="28"/>
          <w:szCs w:val="28"/>
        </w:rPr>
      </w:pPr>
      <w:r>
        <w:rPr>
          <w:rFonts w:ascii="Times New Roman" w:hAnsi="Times New Roman"/>
          <w:sz w:val="28"/>
          <w:szCs w:val="28"/>
        </w:rPr>
        <w:t>+ Đảm bảo an toàn lao động</w:t>
      </w:r>
    </w:p>
    <w:p w14:paraId="33B07684">
      <w:pPr>
        <w:spacing w:after="60"/>
        <w:ind w:firstLine="720"/>
        <w:rPr>
          <w:rFonts w:ascii="Times New Roman" w:hAnsi="Times New Roman"/>
          <w:sz w:val="28"/>
          <w:szCs w:val="28"/>
        </w:rPr>
      </w:pPr>
      <w:r>
        <w:rPr>
          <w:rFonts w:ascii="Times New Roman" w:hAnsi="Times New Roman"/>
          <w:sz w:val="28"/>
          <w:szCs w:val="28"/>
        </w:rPr>
        <w:t>+ Nơi thực tập phải gọn gàng, ngăn nắp</w:t>
      </w:r>
    </w:p>
    <w:p w14:paraId="13BF6605">
      <w:pPr>
        <w:spacing w:after="60"/>
        <w:ind w:firstLine="720"/>
        <w:rPr>
          <w:rFonts w:ascii="Times New Roman" w:hAnsi="Times New Roman"/>
          <w:b/>
          <w:sz w:val="28"/>
          <w:szCs w:val="28"/>
          <w:lang w:val="pt-BR"/>
        </w:rPr>
      </w:pPr>
      <w:r>
        <w:rPr>
          <w:rFonts w:ascii="Times New Roman" w:hAnsi="Times New Roman"/>
          <w:sz w:val="28"/>
          <w:szCs w:val="28"/>
        </w:rPr>
        <w:t>+ Cẩn thận, tỉ mỉ</w:t>
      </w:r>
    </w:p>
    <w:p w14:paraId="2E87F65C">
      <w:pPr>
        <w:spacing w:after="60"/>
        <w:jc w:val="both"/>
        <w:rPr>
          <w:rFonts w:ascii="Times New Roman" w:hAnsi="Times New Roman"/>
          <w:b/>
          <w:sz w:val="28"/>
          <w:szCs w:val="28"/>
          <w:lang w:val="pt-BR"/>
        </w:rPr>
      </w:pPr>
    </w:p>
    <w:p w14:paraId="57FB9F8D">
      <w:pPr>
        <w:spacing w:after="60"/>
        <w:jc w:val="both"/>
        <w:rPr>
          <w:rFonts w:ascii="Times New Roman" w:hAnsi="Times New Roman"/>
          <w:b/>
          <w:sz w:val="28"/>
          <w:szCs w:val="28"/>
          <w:lang w:val="pt-BR"/>
        </w:rPr>
      </w:pPr>
    </w:p>
    <w:p w14:paraId="7B9C3D7B">
      <w:pPr>
        <w:spacing w:after="60"/>
        <w:jc w:val="both"/>
        <w:rPr>
          <w:rFonts w:ascii="Times New Roman" w:hAnsi="Times New Roman"/>
          <w:b/>
          <w:sz w:val="28"/>
          <w:szCs w:val="28"/>
          <w:lang w:val="pt-BR"/>
        </w:rPr>
      </w:pPr>
    </w:p>
    <w:p w14:paraId="30B98CE8">
      <w:pPr>
        <w:spacing w:after="60"/>
        <w:jc w:val="both"/>
        <w:rPr>
          <w:rFonts w:ascii="Times New Roman" w:hAnsi="Times New Roman"/>
          <w:b/>
          <w:sz w:val="28"/>
          <w:szCs w:val="28"/>
          <w:lang w:val="pt-BR"/>
        </w:rPr>
      </w:pPr>
      <w:r>
        <w:rPr>
          <w:rFonts w:ascii="Times New Roman" w:hAnsi="Times New Roman"/>
          <w:b/>
          <w:sz w:val="28"/>
          <w:szCs w:val="28"/>
          <w:lang w:val="pt-BR"/>
        </w:rPr>
        <w:t>VI. HƯỚNG DẪN THỰC HIỆN MÔ ĐUN:</w:t>
      </w:r>
    </w:p>
    <w:p w14:paraId="595F77DF">
      <w:pPr>
        <w:spacing w:after="60"/>
        <w:jc w:val="both"/>
        <w:rPr>
          <w:rFonts w:ascii="Times New Roman" w:hAnsi="Times New Roman"/>
          <w:i/>
          <w:sz w:val="28"/>
          <w:szCs w:val="28"/>
          <w:lang w:val="pt-BR"/>
        </w:rPr>
      </w:pPr>
      <w:r>
        <w:rPr>
          <w:rFonts w:ascii="Times New Roman" w:hAnsi="Times New Roman"/>
          <w:i/>
          <w:sz w:val="28"/>
          <w:szCs w:val="28"/>
          <w:lang w:val="pt-BR"/>
        </w:rPr>
        <w:t xml:space="preserve">1. Phạm vi áp dụng chương trình: </w:t>
      </w:r>
    </w:p>
    <w:p w14:paraId="3E868CD0">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Là mô đun bắt buộc trong chương trình đào tạo hệ Trung cấp nghề Kỹ thuật máy lạnh và điều hòa không khí. </w:t>
      </w:r>
    </w:p>
    <w:p w14:paraId="4AD4E97E">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Mô đun được tiến hành sau khi học viên đã học xong các môn học cơ sở, các mô đun hỗ trợ và trước khi học các mô đun chuyên sâu của nghề.</w:t>
      </w:r>
    </w:p>
    <w:p w14:paraId="650E701F">
      <w:pPr>
        <w:spacing w:after="60"/>
        <w:jc w:val="both"/>
        <w:rPr>
          <w:rFonts w:ascii="Times New Roman" w:hAnsi="Times New Roman"/>
          <w:i/>
          <w:sz w:val="28"/>
          <w:szCs w:val="28"/>
          <w:lang w:val="pt-BR"/>
        </w:rPr>
      </w:pPr>
      <w:r>
        <w:rPr>
          <w:rFonts w:ascii="Times New Roman" w:hAnsi="Times New Roman"/>
          <w:i/>
          <w:sz w:val="28"/>
          <w:szCs w:val="28"/>
          <w:lang w:val="pt-BR"/>
        </w:rPr>
        <w:t xml:space="preserve">2. Hướng dẫn một số điểm chính về phương pháp giảng dạy mô đun: </w:t>
      </w:r>
    </w:p>
    <w:p w14:paraId="75F03DEF">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Là mô đun cơ bản của nghề nên chủ yếu là thực hành làm sáng tỏ lý thuyết và hình thành các kỹ năng cơ bản nhất của nghề. </w:t>
      </w:r>
    </w:p>
    <w:p w14:paraId="1C84F083">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Cần chú ý cung cấp tương đối đầy đủ trang thiết bị, vật tư để học viên có điều kiện được tiếp cận các vấn đề lý thuyết được sáng tỏ trong thực tiễn và hình thành kỹ năng nghề.</w:t>
      </w:r>
    </w:p>
    <w:p w14:paraId="330BA0A4">
      <w:pPr>
        <w:spacing w:after="60"/>
        <w:jc w:val="both"/>
        <w:rPr>
          <w:rFonts w:ascii="Times New Roman" w:hAnsi="Times New Roman"/>
          <w:sz w:val="28"/>
          <w:szCs w:val="28"/>
          <w:lang w:val="pt-BR"/>
        </w:rPr>
      </w:pPr>
      <w:r>
        <w:rPr>
          <w:rFonts w:ascii="Times New Roman" w:hAnsi="Times New Roman"/>
          <w:i/>
          <w:sz w:val="28"/>
          <w:szCs w:val="28"/>
          <w:lang w:val="pt-BR"/>
        </w:rPr>
        <w:t>3. Những trọng tâm chương trình cần chú ý:</w:t>
      </w:r>
    </w:p>
    <w:p w14:paraId="601E7F41">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Tất cả các bài</w:t>
      </w:r>
    </w:p>
    <w:p w14:paraId="0D04CBFD">
      <w:pPr>
        <w:spacing w:after="60"/>
        <w:jc w:val="both"/>
        <w:rPr>
          <w:rFonts w:ascii="Times New Roman" w:hAnsi="Times New Roman"/>
          <w:i/>
          <w:sz w:val="28"/>
          <w:szCs w:val="28"/>
          <w:lang w:val="pt-BR"/>
        </w:rPr>
      </w:pPr>
      <w:r>
        <w:rPr>
          <w:rFonts w:ascii="Times New Roman" w:hAnsi="Times New Roman"/>
          <w:i/>
          <w:sz w:val="28"/>
          <w:szCs w:val="28"/>
          <w:lang w:val="pt-BR"/>
        </w:rPr>
        <w:t xml:space="preserve">4. Tài liệu tham khảo:  </w:t>
      </w:r>
    </w:p>
    <w:p w14:paraId="0C12678E">
      <w:pPr>
        <w:spacing w:after="60"/>
        <w:jc w:val="both"/>
        <w:rPr>
          <w:rFonts w:ascii="Times New Roman" w:hAnsi="Times New Roman"/>
          <w:b/>
          <w:bCs/>
          <w:i/>
          <w:sz w:val="28"/>
          <w:szCs w:val="28"/>
        </w:rPr>
      </w:pPr>
      <w:r>
        <w:rPr>
          <w:rFonts w:ascii="Times New Roman" w:hAnsi="Times New Roman"/>
          <w:bCs/>
          <w:sz w:val="28"/>
          <w:szCs w:val="28"/>
        </w:rPr>
        <w:t xml:space="preserve">[1] </w:t>
      </w:r>
      <w:r>
        <w:rPr>
          <w:rFonts w:ascii="Times New Roman" w:hAnsi="Times New Roman"/>
          <w:sz w:val="28"/>
          <w:szCs w:val="28"/>
        </w:rPr>
        <w:t xml:space="preserve">Nguyễn Đức Lợi, Phạm Văn Tùy - </w:t>
      </w:r>
      <w:r>
        <w:rPr>
          <w:rFonts w:ascii="Times New Roman" w:hAnsi="Times New Roman"/>
          <w:i/>
          <w:sz w:val="28"/>
          <w:szCs w:val="28"/>
        </w:rPr>
        <w:t>Máy và thiết bị lạnh</w:t>
      </w:r>
      <w:r>
        <w:rPr>
          <w:rFonts w:ascii="Times New Roman" w:hAnsi="Times New Roman"/>
          <w:sz w:val="28"/>
          <w:szCs w:val="28"/>
        </w:rPr>
        <w:t xml:space="preserve"> - NXB giáo dục – 2012;</w:t>
      </w:r>
    </w:p>
    <w:p w14:paraId="391B605E">
      <w:pPr>
        <w:spacing w:after="60"/>
        <w:jc w:val="both"/>
        <w:rPr>
          <w:rFonts w:ascii="Times New Roman" w:hAnsi="Times New Roman"/>
          <w:bCs/>
          <w:sz w:val="28"/>
          <w:szCs w:val="28"/>
        </w:rPr>
      </w:pPr>
      <w:r>
        <w:rPr>
          <w:rFonts w:ascii="Times New Roman" w:hAnsi="Times New Roman"/>
          <w:bCs/>
          <w:sz w:val="28"/>
          <w:szCs w:val="28"/>
        </w:rPr>
        <w:t xml:space="preserve">[2] </w:t>
      </w:r>
      <w:r>
        <w:rPr>
          <w:rFonts w:ascii="Times New Roman" w:hAnsi="Times New Roman"/>
          <w:sz w:val="28"/>
          <w:szCs w:val="28"/>
          <w:lang w:val="pt-BR"/>
        </w:rPr>
        <w:t xml:space="preserve">Nguyễn Đức Lợi, Phạm Văn Tuỳ - </w:t>
      </w:r>
      <w:r>
        <w:rPr>
          <w:rFonts w:ascii="Times New Roman" w:hAnsi="Times New Roman"/>
          <w:bCs/>
          <w:i/>
          <w:sz w:val="28"/>
          <w:szCs w:val="28"/>
        </w:rPr>
        <w:t>Kỹ thuật lạnh cơ sở</w:t>
      </w:r>
      <w:r>
        <w:rPr>
          <w:rFonts w:ascii="Times New Roman" w:hAnsi="Times New Roman"/>
          <w:bCs/>
          <w:sz w:val="28"/>
          <w:szCs w:val="28"/>
        </w:rPr>
        <w:t xml:space="preserve"> - </w:t>
      </w:r>
      <w:r>
        <w:rPr>
          <w:rFonts w:ascii="Times New Roman" w:hAnsi="Times New Roman"/>
          <w:sz w:val="28"/>
          <w:szCs w:val="28"/>
          <w:lang w:val="pt-BR"/>
        </w:rPr>
        <w:t>NXB Giáo dục - 2010</w:t>
      </w:r>
    </w:p>
    <w:p w14:paraId="6A4CCF50">
      <w:pPr>
        <w:spacing w:after="60"/>
        <w:jc w:val="both"/>
        <w:rPr>
          <w:rFonts w:ascii="Times New Roman" w:hAnsi="Times New Roman"/>
          <w:sz w:val="28"/>
          <w:szCs w:val="28"/>
          <w:lang w:val="de-DE"/>
        </w:rPr>
      </w:pPr>
      <w:r>
        <w:rPr>
          <w:rFonts w:ascii="Times New Roman" w:hAnsi="Times New Roman"/>
          <w:bCs/>
          <w:sz w:val="28"/>
          <w:szCs w:val="28"/>
        </w:rPr>
        <w:t>[3]</w:t>
      </w:r>
      <w:r>
        <w:rPr>
          <w:rFonts w:ascii="Times New Roman" w:hAnsi="Times New Roman"/>
          <w:sz w:val="28"/>
          <w:szCs w:val="28"/>
          <w:lang w:val="de-DE"/>
        </w:rPr>
        <w:t xml:space="preserve"> </w:t>
      </w:r>
      <w:r>
        <w:rPr>
          <w:rFonts w:ascii="Times New Roman" w:hAnsi="Times New Roman"/>
          <w:sz w:val="28"/>
          <w:szCs w:val="28"/>
          <w:lang w:val="pt-BR"/>
        </w:rPr>
        <w:t xml:space="preserve">Nguyễn Đức Lợi, Phạm Văn Tuỳ, Đinh Đức Thuận - </w:t>
      </w:r>
      <w:r>
        <w:rPr>
          <w:rFonts w:ascii="Times New Roman" w:hAnsi="Times New Roman"/>
          <w:i/>
          <w:sz w:val="28"/>
          <w:szCs w:val="28"/>
          <w:lang w:val="de-DE"/>
        </w:rPr>
        <w:t>Kỹ thuật lạnh ứng dụng</w:t>
      </w:r>
      <w:r>
        <w:rPr>
          <w:rFonts w:ascii="Times New Roman" w:hAnsi="Times New Roman"/>
          <w:sz w:val="28"/>
          <w:szCs w:val="28"/>
          <w:lang w:val="de-DE"/>
        </w:rPr>
        <w:t xml:space="preserve"> - </w:t>
      </w:r>
      <w:r>
        <w:rPr>
          <w:rFonts w:ascii="Times New Roman" w:hAnsi="Times New Roman"/>
          <w:sz w:val="28"/>
          <w:szCs w:val="28"/>
          <w:lang w:val="pt-BR"/>
        </w:rPr>
        <w:t>NXB Giáo dục - 2016</w:t>
      </w:r>
    </w:p>
    <w:p w14:paraId="1FBA0FC0">
      <w:pPr>
        <w:spacing w:after="60"/>
        <w:jc w:val="both"/>
        <w:rPr>
          <w:rFonts w:ascii="Times New Roman" w:hAnsi="Times New Roman"/>
          <w:sz w:val="28"/>
          <w:szCs w:val="28"/>
          <w:lang w:val="pt-BR"/>
        </w:rPr>
      </w:pPr>
      <w:r>
        <w:rPr>
          <w:rFonts w:ascii="Times New Roman" w:hAnsi="Times New Roman"/>
          <w:bCs/>
          <w:sz w:val="28"/>
          <w:szCs w:val="28"/>
        </w:rPr>
        <w:t>[4]</w:t>
      </w:r>
      <w:r>
        <w:rPr>
          <w:rFonts w:ascii="Times New Roman" w:hAnsi="Times New Roman"/>
          <w:sz w:val="28"/>
          <w:szCs w:val="28"/>
          <w:lang w:val="de-DE"/>
        </w:rPr>
        <w:t xml:space="preserve"> </w:t>
      </w:r>
      <w:r>
        <w:rPr>
          <w:rFonts w:ascii="Times New Roman" w:hAnsi="Times New Roman"/>
          <w:sz w:val="28"/>
          <w:szCs w:val="28"/>
          <w:lang w:val="pt-BR"/>
        </w:rPr>
        <w:t xml:space="preserve">Nguyễn Đức Lợi, Phạm Văn Tuỳ - </w:t>
      </w:r>
      <w:r>
        <w:rPr>
          <w:rFonts w:ascii="Times New Roman" w:hAnsi="Times New Roman"/>
          <w:i/>
          <w:sz w:val="28"/>
          <w:szCs w:val="28"/>
          <w:lang w:val="de-DE"/>
        </w:rPr>
        <w:t xml:space="preserve">Tủ lạnh, máy kem, máy đá, điều hòa nhiệt độ </w:t>
      </w:r>
      <w:r>
        <w:rPr>
          <w:rFonts w:ascii="Times New Roman" w:hAnsi="Times New Roman"/>
          <w:sz w:val="28"/>
          <w:szCs w:val="28"/>
          <w:lang w:val="de-DE"/>
        </w:rPr>
        <w:t xml:space="preserve">- </w:t>
      </w:r>
      <w:r>
        <w:rPr>
          <w:rFonts w:ascii="Times New Roman" w:hAnsi="Times New Roman"/>
          <w:sz w:val="28"/>
          <w:szCs w:val="28"/>
          <w:lang w:val="pt-BR"/>
        </w:rPr>
        <w:t xml:space="preserve">Nhà xuất bản khoa học và kỹ thuật - 2013. </w:t>
      </w:r>
    </w:p>
    <w:p w14:paraId="3FFAEA81">
      <w:pPr>
        <w:spacing w:after="60"/>
        <w:jc w:val="both"/>
        <w:rPr>
          <w:rFonts w:ascii="Times New Roman" w:hAnsi="Times New Roman"/>
          <w:sz w:val="28"/>
          <w:szCs w:val="28"/>
          <w:lang w:val="pt-BR"/>
        </w:rPr>
      </w:pPr>
      <w:r>
        <w:rPr>
          <w:rFonts w:ascii="Times New Roman" w:hAnsi="Times New Roman"/>
          <w:bCs/>
          <w:sz w:val="28"/>
          <w:szCs w:val="28"/>
        </w:rPr>
        <w:t xml:space="preserve"> [7] Nguyễn Đức Lợi - </w:t>
      </w:r>
      <w:r>
        <w:rPr>
          <w:rFonts w:ascii="Times New Roman" w:hAnsi="Times New Roman"/>
          <w:bCs/>
          <w:i/>
          <w:sz w:val="28"/>
          <w:szCs w:val="28"/>
        </w:rPr>
        <w:t>Ga, dầu và chất tải lạnh</w:t>
      </w:r>
      <w:r>
        <w:rPr>
          <w:rFonts w:ascii="Times New Roman" w:hAnsi="Times New Roman"/>
          <w:bCs/>
          <w:sz w:val="28"/>
          <w:szCs w:val="28"/>
        </w:rPr>
        <w:t xml:space="preserve"> - </w:t>
      </w:r>
      <w:r>
        <w:rPr>
          <w:rFonts w:ascii="Times New Roman" w:hAnsi="Times New Roman"/>
          <w:sz w:val="28"/>
          <w:szCs w:val="28"/>
          <w:lang w:val="pt-BR"/>
        </w:rPr>
        <w:t>NXB Giáo dục - 2006;</w:t>
      </w:r>
    </w:p>
    <w:p w14:paraId="180321B8">
      <w:pPr>
        <w:spacing w:after="60"/>
        <w:jc w:val="both"/>
        <w:rPr>
          <w:rFonts w:ascii="Times New Roman" w:hAnsi="Times New Roman"/>
          <w:sz w:val="28"/>
          <w:szCs w:val="28"/>
          <w:lang w:val="pt-BR"/>
        </w:rPr>
      </w:pPr>
      <w:r>
        <w:rPr>
          <w:rFonts w:ascii="Times New Roman" w:hAnsi="Times New Roman"/>
          <w:sz w:val="28"/>
          <w:szCs w:val="28"/>
          <w:lang w:val="pt-BR"/>
        </w:rPr>
        <w:t xml:space="preserve">[8] </w:t>
      </w:r>
      <w:r>
        <w:rPr>
          <w:rFonts w:ascii="Times New Roman" w:hAnsi="Times New Roman"/>
          <w:bCs/>
          <w:sz w:val="28"/>
          <w:szCs w:val="28"/>
        </w:rPr>
        <w:t xml:space="preserve">Nguyễn Đức Lợi - </w:t>
      </w:r>
      <w:r>
        <w:rPr>
          <w:rFonts w:ascii="Times New Roman" w:hAnsi="Times New Roman"/>
          <w:i/>
          <w:sz w:val="28"/>
          <w:szCs w:val="28"/>
          <w:lang w:val="pt-BR"/>
        </w:rPr>
        <w:t>Tự động hóa hệ thống lạnh</w:t>
      </w:r>
      <w:r>
        <w:rPr>
          <w:rFonts w:ascii="Times New Roman" w:hAnsi="Times New Roman"/>
          <w:sz w:val="28"/>
          <w:szCs w:val="28"/>
          <w:lang w:val="pt-BR"/>
        </w:rPr>
        <w:t xml:space="preserve"> - </w:t>
      </w:r>
      <w:r>
        <w:rPr>
          <w:rFonts w:ascii="Times New Roman" w:hAnsi="Times New Roman"/>
          <w:bCs/>
          <w:sz w:val="28"/>
          <w:szCs w:val="28"/>
        </w:rPr>
        <w:t xml:space="preserve"> </w:t>
      </w:r>
      <w:r>
        <w:rPr>
          <w:rFonts w:ascii="Times New Roman" w:hAnsi="Times New Roman"/>
          <w:sz w:val="28"/>
          <w:szCs w:val="28"/>
          <w:lang w:val="pt-BR"/>
        </w:rPr>
        <w:t>NXB Giáo dục - 2010;</w:t>
      </w:r>
    </w:p>
    <w:p w14:paraId="4B3154ED">
      <w:pPr>
        <w:spacing w:after="60"/>
        <w:jc w:val="both"/>
        <w:rPr>
          <w:rFonts w:ascii="Times New Roman" w:hAnsi="Times New Roman"/>
          <w:sz w:val="28"/>
          <w:szCs w:val="28"/>
          <w:lang w:val="pt-BR"/>
        </w:rPr>
      </w:pPr>
      <w:r>
        <w:rPr>
          <w:rFonts w:ascii="Times New Roman" w:hAnsi="Times New Roman"/>
          <w:sz w:val="28"/>
          <w:szCs w:val="28"/>
          <w:lang w:val="pt-BR"/>
        </w:rPr>
        <w:t xml:space="preserve">[9] Nguyễn Đức Lợi - </w:t>
      </w:r>
      <w:r>
        <w:rPr>
          <w:rFonts w:ascii="Times New Roman" w:hAnsi="Times New Roman"/>
          <w:i/>
          <w:sz w:val="28"/>
          <w:szCs w:val="28"/>
          <w:lang w:val="pt-BR"/>
        </w:rPr>
        <w:t>Sửa chữa máy lạnh và điều hòa không khí</w:t>
      </w:r>
      <w:r>
        <w:rPr>
          <w:rFonts w:ascii="Times New Roman" w:hAnsi="Times New Roman"/>
          <w:sz w:val="28"/>
          <w:szCs w:val="28"/>
          <w:lang w:val="pt-BR"/>
        </w:rPr>
        <w:t xml:space="preserve"> -  Nhà xuất bản khoa học và kỹ thuật -2006.</w:t>
      </w:r>
    </w:p>
    <w:p w14:paraId="745254A9">
      <w:pPr>
        <w:spacing w:after="60"/>
        <w:rPr>
          <w:rFonts w:ascii="Times New Roman" w:hAnsi="Times New Roman"/>
          <w:spacing w:val="-6"/>
          <w:sz w:val="28"/>
          <w:szCs w:val="28"/>
        </w:rPr>
      </w:pPr>
      <w:r>
        <w:rPr>
          <w:rFonts w:ascii="Times New Roman" w:hAnsi="Times New Roman"/>
          <w:spacing w:val="-6"/>
          <w:sz w:val="28"/>
          <w:szCs w:val="28"/>
        </w:rPr>
        <w:br w:type="page"/>
      </w:r>
    </w:p>
    <w:p w14:paraId="27B48837">
      <w:pPr>
        <w:spacing w:after="60"/>
        <w:rPr>
          <w:rFonts w:ascii="Times New Roman" w:hAnsi="Times New Roman"/>
          <w:spacing w:val="-6"/>
          <w:sz w:val="28"/>
          <w:szCs w:val="28"/>
        </w:rPr>
      </w:pPr>
      <w:r>
        <w:rPr>
          <w:rFonts w:ascii="Times New Roman" w:hAnsi="Times New Roman"/>
          <w:spacing w:val="-6"/>
          <w:sz w:val="28"/>
          <w:szCs w:val="28"/>
        </w:rPr>
        <w:br w:type="page"/>
      </w:r>
    </w:p>
    <w:p w14:paraId="37EA7AD7">
      <w:pPr>
        <w:spacing w:after="60"/>
        <w:rPr>
          <w:rFonts w:ascii="Times New Roman" w:hAnsi="Times New Roman"/>
          <w:spacing w:val="-6"/>
          <w:sz w:val="28"/>
          <w:szCs w:val="28"/>
        </w:rPr>
      </w:pPr>
      <w:r>
        <w:rPr>
          <w:rFonts w:ascii="Times New Roman" w:hAnsi="Times New Roman"/>
          <w:b/>
          <w:bCs/>
          <w:sz w:val="40"/>
          <w:szCs w:val="40"/>
        </w:rPr>
        <mc:AlternateContent>
          <mc:Choice Requires="wps">
            <w:drawing>
              <wp:anchor distT="0" distB="0" distL="114300" distR="114300" simplePos="0" relativeHeight="251683840" behindDoc="0" locked="0" layoutInCell="1" allowOverlap="1">
                <wp:simplePos x="0" y="0"/>
                <wp:positionH relativeFrom="column">
                  <wp:posOffset>27305</wp:posOffset>
                </wp:positionH>
                <wp:positionV relativeFrom="paragraph">
                  <wp:posOffset>27940</wp:posOffset>
                </wp:positionV>
                <wp:extent cx="5695315" cy="9008110"/>
                <wp:effectExtent l="19050" t="19050" r="19685" b="21590"/>
                <wp:wrapNone/>
                <wp:docPr id="950683121" name="Rectangle 18"/>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8" o:spid="_x0000_s1026" o:spt="1" style="position:absolute;left:0pt;margin-left:2.15pt;margin-top:2.2pt;height:709.3pt;width:448.45pt;z-index:251683840;mso-width-relative:page;mso-height-relative:page;" filled="f" stroked="t" coordsize="21600,21600" o:gfxdata="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jBHrRNYAAAAIAQAADwAAAAAAAAABACAAAAAiAAAAZHJzL2Rvd25y&#10;ZXYueG1sUEsBAhQAFAAAAAgAh07iQBpa00c5AgAAZQQAAA4AAAAAAAAAAQAgAAAAJQEAAGRycy9l&#10;Mm9Eb2MueG1sUEsFBgAAAAAGAAYAWQEAANAFAAAAAA==&#10;">
                <v:fill on="f" focussize="0,0"/>
                <v:stroke weight="4.5pt" color="#000000" linestyle="thinThick" miterlimit="8" joinstyle="miter"/>
                <v:imagedata o:title=""/>
                <o:lock v:ext="edit" aspectratio="f"/>
              </v:rect>
            </w:pict>
          </mc:Fallback>
        </mc:AlternateContent>
      </w:r>
    </w:p>
    <w:p w14:paraId="39776CA3">
      <w:pPr>
        <w:tabs>
          <w:tab w:val="left" w:pos="2878"/>
        </w:tabs>
        <w:spacing w:after="60"/>
        <w:jc w:val="both"/>
        <w:rPr>
          <w:rFonts w:ascii="Times New Roman" w:hAnsi="Times New Roman"/>
          <w:spacing w:val="-6"/>
          <w:sz w:val="28"/>
          <w:szCs w:val="28"/>
        </w:rPr>
      </w:pPr>
    </w:p>
    <w:p w14:paraId="358F7D96">
      <w:pPr>
        <w:tabs>
          <w:tab w:val="left" w:pos="2878"/>
        </w:tabs>
        <w:spacing w:after="60"/>
        <w:jc w:val="both"/>
        <w:rPr>
          <w:rFonts w:ascii="Times New Roman" w:hAnsi="Times New Roman"/>
          <w:spacing w:val="-6"/>
          <w:sz w:val="28"/>
          <w:szCs w:val="28"/>
        </w:rPr>
      </w:pPr>
    </w:p>
    <w:p w14:paraId="5CD1AB32">
      <w:pPr>
        <w:spacing w:after="60"/>
        <w:rPr>
          <w:rFonts w:ascii="Times New Roman" w:hAnsi="Times New Roman"/>
          <w:szCs w:val="28"/>
          <w:lang w:val="pl-PL"/>
        </w:rPr>
      </w:pPr>
    </w:p>
    <w:p w14:paraId="72A196D8">
      <w:pPr>
        <w:spacing w:after="60"/>
        <w:rPr>
          <w:rFonts w:ascii="Times New Roman" w:hAnsi="Times New Roman"/>
          <w:szCs w:val="26"/>
          <w:lang w:val="pl-PL"/>
        </w:rPr>
      </w:pPr>
    </w:p>
    <w:p w14:paraId="3C24DC12">
      <w:pPr>
        <w:spacing w:after="60"/>
        <w:jc w:val="both"/>
        <w:rPr>
          <w:rFonts w:ascii="Times New Roman" w:hAnsi="Times New Roman"/>
          <w:b/>
          <w:bCs/>
          <w:szCs w:val="26"/>
          <w:lang w:val="pl-PL"/>
        </w:rPr>
      </w:pPr>
    </w:p>
    <w:p w14:paraId="6D1B8543">
      <w:pPr>
        <w:spacing w:after="60"/>
        <w:jc w:val="both"/>
        <w:rPr>
          <w:rFonts w:ascii="Times New Roman" w:hAnsi="Times New Roman"/>
          <w:b/>
          <w:bCs/>
          <w:caps/>
          <w:szCs w:val="26"/>
          <w:lang w:val="pl-PL"/>
        </w:rPr>
      </w:pPr>
    </w:p>
    <w:p w14:paraId="53D45CAA">
      <w:pPr>
        <w:spacing w:after="60"/>
        <w:jc w:val="both"/>
        <w:rPr>
          <w:rFonts w:ascii="Times New Roman" w:hAnsi="Times New Roman"/>
          <w:b/>
          <w:bCs/>
          <w:szCs w:val="26"/>
          <w:lang w:val="pl-PL"/>
        </w:rPr>
      </w:pPr>
    </w:p>
    <w:p w14:paraId="14F3D361">
      <w:pPr>
        <w:spacing w:after="60"/>
        <w:jc w:val="both"/>
        <w:rPr>
          <w:rFonts w:ascii="Times New Roman" w:hAnsi="Times New Roman"/>
          <w:b/>
          <w:bCs/>
          <w:szCs w:val="26"/>
          <w:lang w:val="pl-PL"/>
        </w:rPr>
      </w:pPr>
    </w:p>
    <w:p w14:paraId="6901001C">
      <w:pPr>
        <w:spacing w:after="60"/>
        <w:jc w:val="both"/>
        <w:rPr>
          <w:rFonts w:ascii="Times New Roman" w:hAnsi="Times New Roman"/>
          <w:b/>
          <w:bCs/>
          <w:szCs w:val="26"/>
          <w:lang w:val="pl-PL"/>
        </w:rPr>
      </w:pPr>
    </w:p>
    <w:p w14:paraId="666E2423">
      <w:pPr>
        <w:spacing w:after="60"/>
        <w:jc w:val="both"/>
        <w:rPr>
          <w:rFonts w:ascii="Times New Roman" w:hAnsi="Times New Roman"/>
          <w:b/>
          <w:bCs/>
          <w:szCs w:val="26"/>
          <w:lang w:val="pl-PL"/>
        </w:rPr>
      </w:pPr>
    </w:p>
    <w:p w14:paraId="2A6D371F">
      <w:pPr>
        <w:spacing w:after="60"/>
        <w:jc w:val="both"/>
        <w:rPr>
          <w:rFonts w:ascii="Times New Roman" w:hAnsi="Times New Roman"/>
          <w:b/>
          <w:bCs/>
          <w:szCs w:val="26"/>
          <w:lang w:val="pl-PL"/>
        </w:rPr>
      </w:pPr>
    </w:p>
    <w:p w14:paraId="3AE86306">
      <w:pPr>
        <w:spacing w:after="60"/>
        <w:jc w:val="both"/>
        <w:rPr>
          <w:rFonts w:ascii="Times New Roman" w:hAnsi="Times New Roman"/>
          <w:b/>
          <w:bCs/>
          <w:szCs w:val="26"/>
          <w:lang w:val="pl-PL"/>
        </w:rPr>
      </w:pPr>
    </w:p>
    <w:p w14:paraId="002BB0F4">
      <w:pPr>
        <w:spacing w:after="60"/>
        <w:jc w:val="both"/>
        <w:rPr>
          <w:rFonts w:ascii="Times New Roman" w:hAnsi="Times New Roman"/>
          <w:b/>
          <w:bCs/>
          <w:szCs w:val="26"/>
          <w:lang w:val="pl-PL"/>
        </w:rPr>
      </w:pPr>
    </w:p>
    <w:p w14:paraId="273036F7">
      <w:pPr>
        <w:spacing w:after="60"/>
        <w:jc w:val="both"/>
        <w:rPr>
          <w:rFonts w:ascii="Times New Roman" w:hAnsi="Times New Roman"/>
          <w:b/>
          <w:bCs/>
          <w:szCs w:val="26"/>
          <w:lang w:val="pl-PL"/>
        </w:rPr>
      </w:pPr>
    </w:p>
    <w:p w14:paraId="7FB96FA7">
      <w:pPr>
        <w:spacing w:after="60"/>
        <w:jc w:val="both"/>
        <w:rPr>
          <w:rFonts w:ascii="Times New Roman" w:hAnsi="Times New Roman"/>
          <w:b/>
          <w:bCs/>
          <w:szCs w:val="26"/>
          <w:lang w:val="pl-PL"/>
        </w:rPr>
      </w:pPr>
    </w:p>
    <w:p w14:paraId="07FD64AA">
      <w:pPr>
        <w:spacing w:after="60"/>
        <w:jc w:val="both"/>
        <w:rPr>
          <w:rFonts w:ascii="Times New Roman" w:hAnsi="Times New Roman"/>
          <w:b/>
          <w:bCs/>
          <w:szCs w:val="26"/>
          <w:lang w:val="pl-PL"/>
        </w:rPr>
      </w:pPr>
    </w:p>
    <w:p w14:paraId="1F0B7F23">
      <w:pPr>
        <w:spacing w:after="60"/>
        <w:jc w:val="both"/>
        <w:rPr>
          <w:rFonts w:ascii="Times New Roman" w:hAnsi="Times New Roman"/>
          <w:b/>
          <w:bCs/>
          <w:szCs w:val="26"/>
          <w:lang w:val="pl-PL"/>
        </w:rPr>
      </w:pPr>
    </w:p>
    <w:p w14:paraId="17193018">
      <w:pPr>
        <w:spacing w:after="60"/>
        <w:jc w:val="both"/>
        <w:rPr>
          <w:rFonts w:ascii="Times New Roman" w:hAnsi="Times New Roman"/>
          <w:b/>
          <w:bCs/>
          <w:szCs w:val="26"/>
          <w:lang w:val="pl-PL"/>
        </w:rPr>
      </w:pPr>
    </w:p>
    <w:p w14:paraId="3C56BC0C">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45A0665A">
        <w:tblPrEx>
          <w:tblCellMar>
            <w:top w:w="0" w:type="dxa"/>
            <w:left w:w="108" w:type="dxa"/>
            <w:bottom w:w="0" w:type="dxa"/>
            <w:right w:w="108" w:type="dxa"/>
          </w:tblCellMar>
        </w:tblPrEx>
        <w:trPr>
          <w:trHeight w:val="787" w:hRule="atLeast"/>
          <w:jc w:val="center"/>
        </w:trPr>
        <w:tc>
          <w:tcPr>
            <w:tcW w:w="7513" w:type="dxa"/>
            <w:shd w:val="clear" w:color="auto" w:fill="auto"/>
          </w:tcPr>
          <w:p w14:paraId="6678DC18">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Kỹ thuật cảm biến</w:t>
            </w:r>
          </w:p>
        </w:tc>
      </w:tr>
      <w:tr w14:paraId="0ADA62C9">
        <w:tblPrEx>
          <w:tblCellMar>
            <w:top w:w="0" w:type="dxa"/>
            <w:left w:w="108" w:type="dxa"/>
            <w:bottom w:w="0" w:type="dxa"/>
            <w:right w:w="108" w:type="dxa"/>
          </w:tblCellMar>
        </w:tblPrEx>
        <w:trPr>
          <w:jc w:val="center"/>
        </w:trPr>
        <w:tc>
          <w:tcPr>
            <w:tcW w:w="7513" w:type="dxa"/>
            <w:shd w:val="clear" w:color="auto" w:fill="auto"/>
          </w:tcPr>
          <w:p w14:paraId="3583582C">
            <w:pPr>
              <w:spacing w:after="60"/>
              <w:jc w:val="center"/>
              <w:rPr>
                <w:rFonts w:ascii="Times New Roman" w:hAnsi="Times New Roman"/>
                <w:b/>
                <w:bCs/>
                <w:sz w:val="40"/>
                <w:szCs w:val="40"/>
              </w:rPr>
            </w:pPr>
            <w:r>
              <w:rPr>
                <w:rFonts w:ascii="Times New Roman" w:hAnsi="Times New Roman"/>
                <w:b/>
                <w:bCs/>
                <w:sz w:val="40"/>
                <w:szCs w:val="40"/>
              </w:rPr>
              <w:t>Mã số mô đun: MĐ 17</w:t>
            </w:r>
          </w:p>
        </w:tc>
      </w:tr>
    </w:tbl>
    <w:p w14:paraId="770C617A">
      <w:pPr>
        <w:spacing w:after="60"/>
        <w:jc w:val="center"/>
        <w:rPr>
          <w:rFonts w:ascii="Times New Roman" w:hAnsi="Times New Roman"/>
          <w:b/>
          <w:bCs/>
          <w:sz w:val="44"/>
          <w:szCs w:val="44"/>
          <w:lang w:val="en-AU"/>
        </w:rPr>
      </w:pPr>
    </w:p>
    <w:p w14:paraId="310488D2">
      <w:pPr>
        <w:spacing w:after="60"/>
        <w:jc w:val="center"/>
        <w:rPr>
          <w:rFonts w:ascii="Times New Roman" w:hAnsi="Times New Roman"/>
          <w:b/>
          <w:bCs/>
          <w:sz w:val="44"/>
          <w:szCs w:val="44"/>
          <w:lang w:val="en-AU"/>
        </w:rPr>
      </w:pPr>
    </w:p>
    <w:p w14:paraId="1601B1BD">
      <w:pPr>
        <w:tabs>
          <w:tab w:val="left" w:pos="3630"/>
        </w:tabs>
        <w:spacing w:after="60"/>
        <w:jc w:val="both"/>
        <w:rPr>
          <w:rFonts w:ascii="Times New Roman" w:hAnsi="Times New Roman"/>
          <w:b/>
          <w:bCs/>
          <w:szCs w:val="26"/>
        </w:rPr>
      </w:pPr>
    </w:p>
    <w:p w14:paraId="5A0C6425">
      <w:pPr>
        <w:spacing w:after="60"/>
        <w:jc w:val="both"/>
        <w:rPr>
          <w:rFonts w:ascii="Times New Roman" w:hAnsi="Times New Roman"/>
          <w:b/>
          <w:bCs/>
          <w:szCs w:val="26"/>
        </w:rPr>
      </w:pPr>
    </w:p>
    <w:p w14:paraId="286ABA08">
      <w:pPr>
        <w:spacing w:after="60"/>
        <w:jc w:val="both"/>
        <w:rPr>
          <w:rFonts w:ascii="Times New Roman" w:hAnsi="Times New Roman"/>
          <w:b/>
          <w:bCs/>
          <w:szCs w:val="26"/>
        </w:rPr>
      </w:pPr>
    </w:p>
    <w:p w14:paraId="216F8F89">
      <w:pPr>
        <w:spacing w:after="60"/>
        <w:jc w:val="both"/>
        <w:rPr>
          <w:rFonts w:ascii="Times New Roman" w:hAnsi="Times New Roman"/>
          <w:b/>
          <w:bCs/>
          <w:szCs w:val="26"/>
        </w:rPr>
      </w:pPr>
    </w:p>
    <w:p w14:paraId="4FE25150">
      <w:pPr>
        <w:spacing w:after="60"/>
        <w:jc w:val="both"/>
        <w:rPr>
          <w:rFonts w:ascii="Times New Roman" w:hAnsi="Times New Roman"/>
          <w:b/>
          <w:bCs/>
          <w:szCs w:val="26"/>
        </w:rPr>
      </w:pPr>
    </w:p>
    <w:p w14:paraId="38563C09">
      <w:pPr>
        <w:spacing w:after="60"/>
        <w:jc w:val="both"/>
        <w:rPr>
          <w:rFonts w:ascii="Times New Roman" w:hAnsi="Times New Roman"/>
          <w:b/>
          <w:bCs/>
          <w:szCs w:val="26"/>
        </w:rPr>
      </w:pPr>
    </w:p>
    <w:p w14:paraId="5F49F42B">
      <w:pPr>
        <w:spacing w:after="60"/>
        <w:jc w:val="both"/>
        <w:rPr>
          <w:rFonts w:ascii="Times New Roman" w:hAnsi="Times New Roman"/>
          <w:b/>
          <w:bCs/>
          <w:szCs w:val="26"/>
        </w:rPr>
      </w:pPr>
    </w:p>
    <w:p w14:paraId="3328F9BA">
      <w:pPr>
        <w:spacing w:after="60"/>
        <w:jc w:val="center"/>
        <w:rPr>
          <w:rFonts w:ascii="Times New Roman" w:hAnsi="Times New Roman"/>
          <w:i/>
          <w:iCs/>
          <w:szCs w:val="26"/>
        </w:rPr>
      </w:pPr>
    </w:p>
    <w:p w14:paraId="460121D2">
      <w:pPr>
        <w:spacing w:after="60"/>
        <w:jc w:val="center"/>
        <w:rPr>
          <w:rFonts w:ascii="Times New Roman" w:hAnsi="Times New Roman"/>
          <w:i/>
          <w:iCs/>
          <w:szCs w:val="26"/>
        </w:rPr>
      </w:pPr>
      <w:r>
        <w:rPr>
          <w:rFonts w:ascii="Times New Roman" w:hAnsi="Times New Roman"/>
          <w:i/>
          <w:iCs/>
          <w:szCs w:val="26"/>
        </w:rPr>
        <w:br w:type="page"/>
      </w:r>
    </w:p>
    <w:p w14:paraId="347B598B">
      <w:pPr>
        <w:spacing w:after="60"/>
        <w:rPr>
          <w:rFonts w:ascii="Times New Roman" w:hAnsi="Times New Roman"/>
          <w:i/>
          <w:iCs/>
          <w:szCs w:val="26"/>
        </w:rPr>
      </w:pPr>
      <w:r>
        <w:rPr>
          <w:rFonts w:ascii="Times New Roman" w:hAnsi="Times New Roman"/>
          <w:i/>
          <w:iCs/>
          <w:szCs w:val="26"/>
        </w:rPr>
        <w:br w:type="page"/>
      </w:r>
    </w:p>
    <w:p w14:paraId="3F8E2129">
      <w:pPr>
        <w:shd w:val="clear" w:color="auto" w:fill="FFFFFF"/>
        <w:spacing w:after="60"/>
        <w:jc w:val="center"/>
        <w:rPr>
          <w:rFonts w:ascii="Times New Roman" w:hAnsi="Times New Roman"/>
          <w:b/>
          <w:sz w:val="28"/>
          <w:szCs w:val="28"/>
        </w:rPr>
      </w:pPr>
      <w:r>
        <w:rPr>
          <w:rFonts w:ascii="Times New Roman" w:hAnsi="Times New Roman"/>
          <w:b/>
          <w:sz w:val="28"/>
          <w:szCs w:val="28"/>
        </w:rPr>
        <w:t>CHƯƠNG TRÌNH MÔ ĐUN</w:t>
      </w:r>
    </w:p>
    <w:p w14:paraId="4A9B0001">
      <w:pPr>
        <w:keepNext/>
        <w:spacing w:after="60"/>
        <w:rPr>
          <w:rFonts w:ascii="Times New Roman" w:hAnsi="Times New Roman"/>
          <w:b/>
          <w:sz w:val="28"/>
          <w:szCs w:val="28"/>
          <w:lang w:val="pt-BR" w:eastAsia="en-AU"/>
        </w:rPr>
      </w:pPr>
      <w:r>
        <w:rPr>
          <w:rFonts w:ascii="Times New Roman" w:hAnsi="Times New Roman"/>
          <w:b/>
          <w:sz w:val="28"/>
          <w:szCs w:val="28"/>
          <w:lang w:eastAsia="en-AU"/>
        </w:rPr>
        <w:t>Tên mô đun: Kỹ thuật cảm biến</w:t>
      </w:r>
    </w:p>
    <w:p w14:paraId="375C0599">
      <w:pPr>
        <w:spacing w:after="60"/>
        <w:rPr>
          <w:rFonts w:ascii="Times New Roman" w:hAnsi="Times New Roman" w:eastAsia="MS Mincho"/>
          <w:sz w:val="28"/>
          <w:szCs w:val="28"/>
          <w:lang w:val="pt-BR" w:eastAsia="ja-JP"/>
        </w:rPr>
      </w:pPr>
      <w:r>
        <w:rPr>
          <w:rFonts w:ascii="Times New Roman" w:hAnsi="Times New Roman"/>
          <w:b/>
          <w:sz w:val="28"/>
          <w:szCs w:val="28"/>
          <w:lang w:val="pt-BR" w:eastAsia="en-AU"/>
        </w:rPr>
        <w:t>Mã mô đun:</w:t>
      </w:r>
      <w:r>
        <w:rPr>
          <w:rFonts w:ascii="Times New Roman" w:hAnsi="Times New Roman"/>
          <w:sz w:val="28"/>
          <w:szCs w:val="28"/>
          <w:lang w:val="pt-BR" w:eastAsia="en-AU"/>
        </w:rPr>
        <w:t xml:space="preserve"> </w:t>
      </w:r>
      <w:r>
        <w:rPr>
          <w:rFonts w:ascii="Times New Roman" w:hAnsi="Times New Roman" w:eastAsia="MS Mincho"/>
          <w:sz w:val="28"/>
          <w:szCs w:val="28"/>
          <w:lang w:val="pt-BR" w:eastAsia="ja-JP"/>
        </w:rPr>
        <w:t xml:space="preserve"> MĐ 17</w:t>
      </w:r>
    </w:p>
    <w:p w14:paraId="604F9340">
      <w:pPr>
        <w:spacing w:after="60"/>
        <w:rPr>
          <w:rFonts w:ascii="Times New Roman" w:hAnsi="Times New Roman"/>
          <w:bCs/>
          <w:sz w:val="28"/>
          <w:szCs w:val="28"/>
          <w:lang w:val="vi-VN"/>
        </w:rPr>
      </w:pPr>
      <w:r>
        <w:rPr>
          <w:rFonts w:ascii="Times New Roman" w:hAnsi="Times New Roman"/>
          <w:b/>
          <w:bCs/>
          <w:sz w:val="28"/>
          <w:szCs w:val="28"/>
          <w:lang w:val="vi-VN"/>
        </w:rPr>
        <w:t xml:space="preserve">Thời gian </w:t>
      </w:r>
      <w:r>
        <w:rPr>
          <w:rFonts w:ascii="Times New Roman" w:hAnsi="Times New Roman"/>
          <w:b/>
          <w:bCs/>
          <w:sz w:val="28"/>
          <w:szCs w:val="28"/>
        </w:rPr>
        <w:t xml:space="preserve">thực hiện </w:t>
      </w:r>
      <w:r>
        <w:rPr>
          <w:rFonts w:ascii="Times New Roman" w:hAnsi="Times New Roman"/>
          <w:b/>
          <w:bCs/>
          <w:sz w:val="28"/>
          <w:szCs w:val="28"/>
          <w:lang w:val="vi-VN"/>
        </w:rPr>
        <w:t>mô đun:</w:t>
      </w:r>
      <w:r>
        <w:rPr>
          <w:rFonts w:ascii="Times New Roman" w:hAnsi="Times New Roman"/>
          <w:bCs/>
          <w:sz w:val="28"/>
          <w:szCs w:val="28"/>
          <w:lang w:val="vi-VN"/>
        </w:rPr>
        <w:t xml:space="preserve"> </w:t>
      </w:r>
      <w:r>
        <w:rPr>
          <w:rFonts w:ascii="Times New Roman" w:hAnsi="Times New Roman"/>
          <w:bCs/>
          <w:sz w:val="28"/>
          <w:szCs w:val="28"/>
        </w:rPr>
        <w:t>45</w:t>
      </w:r>
      <w:r>
        <w:rPr>
          <w:rFonts w:ascii="Times New Roman" w:hAnsi="Times New Roman"/>
          <w:bCs/>
          <w:sz w:val="28"/>
          <w:szCs w:val="28"/>
          <w:lang w:val="vi-VN"/>
        </w:rPr>
        <w:t xml:space="preserve"> giờ; (Lý thuyết: </w:t>
      </w:r>
      <w:r>
        <w:rPr>
          <w:rFonts w:ascii="Times New Roman" w:hAnsi="Times New Roman"/>
          <w:bCs/>
          <w:sz w:val="28"/>
          <w:szCs w:val="28"/>
        </w:rPr>
        <w:t xml:space="preserve">15 </w:t>
      </w:r>
      <w:r>
        <w:rPr>
          <w:rFonts w:ascii="Times New Roman" w:hAnsi="Times New Roman"/>
          <w:bCs/>
          <w:sz w:val="28"/>
          <w:szCs w:val="28"/>
          <w:lang w:val="vi-VN"/>
        </w:rPr>
        <w:t>giờ, Thực hành</w:t>
      </w:r>
      <w:r>
        <w:rPr>
          <w:rFonts w:ascii="Times New Roman" w:hAnsi="Times New Roman"/>
          <w:bCs/>
          <w:sz w:val="28"/>
          <w:szCs w:val="28"/>
        </w:rPr>
        <w:t>, thí nghiệm, thảo luận, bài tập</w:t>
      </w:r>
      <w:r>
        <w:rPr>
          <w:rFonts w:ascii="Times New Roman" w:hAnsi="Times New Roman"/>
          <w:bCs/>
          <w:sz w:val="28"/>
          <w:szCs w:val="28"/>
          <w:lang w:val="vi-VN"/>
        </w:rPr>
        <w:t xml:space="preserve">: </w:t>
      </w:r>
      <w:r>
        <w:rPr>
          <w:rFonts w:ascii="Times New Roman" w:hAnsi="Times New Roman"/>
          <w:bCs/>
          <w:sz w:val="28"/>
          <w:szCs w:val="28"/>
        </w:rPr>
        <w:t xml:space="preserve">27 </w:t>
      </w:r>
      <w:r>
        <w:rPr>
          <w:rFonts w:ascii="Times New Roman" w:hAnsi="Times New Roman"/>
          <w:bCs/>
          <w:sz w:val="28"/>
          <w:szCs w:val="28"/>
          <w:lang w:val="vi-VN"/>
        </w:rPr>
        <w:t>giờ</w:t>
      </w:r>
      <w:r>
        <w:rPr>
          <w:rFonts w:ascii="Times New Roman" w:hAnsi="Times New Roman"/>
          <w:bCs/>
          <w:sz w:val="28"/>
          <w:szCs w:val="28"/>
        </w:rPr>
        <w:t>, Kiểm tra: 3 giờ</w:t>
      </w:r>
      <w:r>
        <w:rPr>
          <w:rFonts w:ascii="Times New Roman" w:hAnsi="Times New Roman"/>
          <w:bCs/>
          <w:sz w:val="28"/>
          <w:szCs w:val="28"/>
          <w:lang w:val="vi-VN"/>
        </w:rPr>
        <w:t>)</w:t>
      </w:r>
    </w:p>
    <w:p w14:paraId="67D0E1D4">
      <w:pPr>
        <w:spacing w:after="60"/>
        <w:rPr>
          <w:rFonts w:ascii="Times New Roman" w:hAnsi="Times New Roman"/>
          <w:b/>
          <w:sz w:val="28"/>
          <w:szCs w:val="28"/>
          <w:lang w:val="vi-VN"/>
        </w:rPr>
      </w:pPr>
      <w:r>
        <w:rPr>
          <w:rFonts w:ascii="Times New Roman" w:hAnsi="Times New Roman"/>
          <w:b/>
          <w:sz w:val="28"/>
          <w:szCs w:val="28"/>
          <w:lang w:val="en-GB"/>
        </w:rPr>
        <w:t>I.V</w:t>
      </w:r>
      <w:r>
        <w:rPr>
          <w:rFonts w:ascii="Times New Roman" w:hAnsi="Times New Roman"/>
          <w:b/>
          <w:sz w:val="28"/>
          <w:szCs w:val="28"/>
          <w:lang w:val="vi-VN"/>
        </w:rPr>
        <w:t xml:space="preserve">Ị TRÍ, TÍNH CHẤT CỦA MÔ ĐUN: </w:t>
      </w:r>
    </w:p>
    <w:p w14:paraId="53746B37">
      <w:pPr>
        <w:spacing w:after="60"/>
        <w:ind w:firstLine="720"/>
        <w:rPr>
          <w:rFonts w:ascii="Times New Roman" w:hAnsi="Times New Roman"/>
          <w:bCs/>
          <w:sz w:val="28"/>
          <w:szCs w:val="28"/>
          <w:lang w:val="vi-VN"/>
        </w:rPr>
      </w:pPr>
      <w:r>
        <w:rPr>
          <w:rFonts w:ascii="Times New Roman" w:hAnsi="Times New Roman"/>
          <w:bCs/>
          <w:sz w:val="28"/>
          <w:szCs w:val="28"/>
          <w:lang w:val="vi-VN"/>
        </w:rPr>
        <w:t xml:space="preserve">- Vị trí : </w:t>
      </w:r>
      <w:r>
        <w:rPr>
          <w:rFonts w:ascii="Times New Roman" w:hAnsi="Times New Roman"/>
          <w:bCs/>
          <w:color w:val="000000"/>
          <w:sz w:val="28"/>
          <w:szCs w:val="28"/>
        </w:rPr>
        <w:t xml:space="preserve">Mô đun này được học sau khi học các mô học, mô đun: điện kỹ thuật, vẽ điện, Điện tử cơ bản,… và làm nền tảng kiến thức  cho môn học khác </w:t>
      </w:r>
    </w:p>
    <w:p w14:paraId="3441F7B8">
      <w:pPr>
        <w:tabs>
          <w:tab w:val="left" w:pos="567"/>
        </w:tabs>
        <w:spacing w:after="60"/>
        <w:rPr>
          <w:rFonts w:ascii="Times New Roman" w:hAnsi="Times New Roman"/>
          <w:bCs/>
          <w:sz w:val="28"/>
          <w:szCs w:val="28"/>
          <w:lang w:val="en-GB"/>
        </w:rPr>
      </w:pPr>
      <w:r>
        <w:rPr>
          <w:rFonts w:ascii="Times New Roman" w:hAnsi="Times New Roman"/>
          <w:bCs/>
          <w:sz w:val="28"/>
          <w:szCs w:val="28"/>
          <w:lang w:val="vi-VN"/>
        </w:rPr>
        <w:tab/>
      </w:r>
      <w:r>
        <w:rPr>
          <w:rFonts w:ascii="Times New Roman" w:hAnsi="Times New Roman"/>
          <w:bCs/>
          <w:sz w:val="28"/>
          <w:szCs w:val="28"/>
          <w:lang w:val="vi-VN"/>
        </w:rPr>
        <w:tab/>
      </w:r>
      <w:r>
        <w:rPr>
          <w:rFonts w:ascii="Times New Roman" w:hAnsi="Times New Roman"/>
          <w:bCs/>
          <w:sz w:val="28"/>
          <w:szCs w:val="28"/>
          <w:lang w:val="vi-VN"/>
        </w:rPr>
        <w:t>- Tính chất:</w:t>
      </w:r>
      <w:r>
        <w:rPr>
          <w:rFonts w:ascii="Times New Roman" w:hAnsi="Times New Roman"/>
          <w:sz w:val="28"/>
          <w:szCs w:val="28"/>
          <w:lang w:val="da-DK"/>
        </w:rPr>
        <w:t xml:space="preserve"> Là mô đun chuyên môn nghề</w:t>
      </w:r>
    </w:p>
    <w:p w14:paraId="61C92668">
      <w:pPr>
        <w:spacing w:after="60"/>
        <w:rPr>
          <w:rFonts w:ascii="Times New Roman" w:hAnsi="Times New Roman"/>
          <w:b/>
          <w:bCs/>
          <w:sz w:val="28"/>
          <w:szCs w:val="28"/>
          <w:lang w:val="vi-VN"/>
        </w:rPr>
      </w:pPr>
      <w:r>
        <w:rPr>
          <w:rFonts w:ascii="Times New Roman" w:hAnsi="Times New Roman"/>
          <w:b/>
          <w:bCs/>
          <w:sz w:val="28"/>
          <w:szCs w:val="28"/>
          <w:lang w:val="en-GB"/>
        </w:rPr>
        <w:t xml:space="preserve">II. </w:t>
      </w:r>
      <w:r>
        <w:rPr>
          <w:rFonts w:ascii="Times New Roman" w:hAnsi="Times New Roman"/>
          <w:b/>
          <w:bCs/>
          <w:sz w:val="28"/>
          <w:szCs w:val="28"/>
          <w:lang w:val="vi-VN"/>
        </w:rPr>
        <w:t xml:space="preserve">MỤC TIÊU MÔ ĐUN: </w:t>
      </w:r>
    </w:p>
    <w:p w14:paraId="7CD35871">
      <w:pPr>
        <w:spacing w:after="60"/>
        <w:rPr>
          <w:rFonts w:ascii="Times New Roman" w:hAnsi="Times New Roman"/>
          <w:sz w:val="28"/>
          <w:szCs w:val="28"/>
          <w:lang w:val="pl-PL"/>
        </w:rPr>
      </w:pPr>
      <w:r>
        <w:rPr>
          <w:rFonts w:ascii="Times New Roman" w:hAnsi="Times New Roman"/>
          <w:sz w:val="28"/>
          <w:szCs w:val="28"/>
          <w:lang w:val="pl-PL"/>
        </w:rPr>
        <w:t>- Kiến thức:</w:t>
      </w:r>
    </w:p>
    <w:p w14:paraId="52F4E022">
      <w:pPr>
        <w:spacing w:after="60"/>
        <w:ind w:firstLine="567"/>
        <w:rPr>
          <w:rFonts w:ascii="Times New Roman" w:hAnsi="Times New Roman"/>
          <w:sz w:val="28"/>
          <w:szCs w:val="28"/>
        </w:rPr>
      </w:pPr>
      <w:r>
        <w:rPr>
          <w:rFonts w:ascii="Times New Roman" w:hAnsi="Times New Roman"/>
          <w:sz w:val="28"/>
          <w:szCs w:val="28"/>
        </w:rPr>
        <w:t xml:space="preserve">+Trình bày được khái niệm ứng dụng và phương pháp phân loại về các bộ cảm biến </w:t>
      </w:r>
    </w:p>
    <w:p w14:paraId="17476693">
      <w:pPr>
        <w:spacing w:after="60"/>
        <w:ind w:firstLine="567"/>
        <w:rPr>
          <w:rFonts w:ascii="Times New Roman" w:hAnsi="Times New Roman"/>
          <w:sz w:val="28"/>
          <w:szCs w:val="28"/>
        </w:rPr>
      </w:pPr>
      <w:r>
        <w:rPr>
          <w:rFonts w:ascii="Times New Roman" w:hAnsi="Times New Roman"/>
          <w:sz w:val="28"/>
          <w:szCs w:val="28"/>
        </w:rPr>
        <w:t>+ Trình bày được cấu tạo, nguyên lý hoạt động, phạm vi ứng dụng  một số loại cảm biến thông dụng trong công nghiệp và hệ thống lạnh như: Cảm biến nhiệt, cảm biến từ , cảm biến quang, cảm biến áp suất…</w:t>
      </w:r>
    </w:p>
    <w:p w14:paraId="2936D04C">
      <w:pPr>
        <w:spacing w:after="60"/>
        <w:ind w:firstLine="567"/>
        <w:rPr>
          <w:rFonts w:ascii="Times New Roman" w:hAnsi="Times New Roman"/>
          <w:sz w:val="28"/>
          <w:szCs w:val="28"/>
        </w:rPr>
      </w:pPr>
      <w:r>
        <w:rPr>
          <w:rFonts w:ascii="Times New Roman" w:hAnsi="Times New Roman"/>
          <w:sz w:val="28"/>
          <w:szCs w:val="28"/>
        </w:rPr>
        <w:t>+ Trình bày được trình tự lắp đặt, sửa chữa và thay thế các cảm biến</w:t>
      </w:r>
    </w:p>
    <w:p w14:paraId="36E1C49C">
      <w:pPr>
        <w:spacing w:after="60"/>
        <w:rPr>
          <w:rFonts w:ascii="Times New Roman" w:hAnsi="Times New Roman"/>
          <w:sz w:val="28"/>
          <w:szCs w:val="28"/>
          <w:lang w:val="pl-PL"/>
        </w:rPr>
      </w:pPr>
      <w:r>
        <w:rPr>
          <w:rFonts w:ascii="Times New Roman" w:hAnsi="Times New Roman"/>
          <w:sz w:val="28"/>
          <w:szCs w:val="28"/>
          <w:lang w:val="pl-PL"/>
        </w:rPr>
        <w:t xml:space="preserve"> -Kỹ năng:</w:t>
      </w:r>
    </w:p>
    <w:p w14:paraId="0E4055B7">
      <w:pPr>
        <w:spacing w:after="60"/>
        <w:ind w:firstLine="567"/>
        <w:rPr>
          <w:rFonts w:ascii="Times New Roman" w:hAnsi="Times New Roman"/>
          <w:sz w:val="28"/>
          <w:szCs w:val="28"/>
          <w:lang w:val="pl-PL"/>
        </w:rPr>
      </w:pPr>
      <w:r>
        <w:rPr>
          <w:rFonts w:ascii="Times New Roman" w:hAnsi="Times New Roman"/>
          <w:sz w:val="28"/>
          <w:szCs w:val="28"/>
          <w:lang w:val="pl-PL"/>
        </w:rPr>
        <w:t>+ Đọc được các thông số kỹ thuật của một số loại cảm biến</w:t>
      </w:r>
    </w:p>
    <w:p w14:paraId="5524F411">
      <w:pPr>
        <w:spacing w:after="60"/>
        <w:ind w:firstLine="567"/>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lang w:val="pl-PL"/>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 xml:space="preserve"> Lắp đặt được các mạch điện ứng dụng của các loại cảm biến thông dụng trong công nghiệp đúng yêu cầu kỹ thuật.</w:t>
      </w:r>
    </w:p>
    <w:p w14:paraId="05B41EEC">
      <w:pPr>
        <w:spacing w:after="60"/>
        <w:ind w:firstLine="567"/>
        <w:rPr>
          <w:rFonts w:ascii="Times New Roman" w:hAnsi="Times New Roman"/>
          <w:color w:val="000000" w:themeColor="text1"/>
          <w:sz w:val="28"/>
          <w:szCs w:val="28"/>
          <w:lang w:val="pl-PL"/>
          <w14:textFill>
            <w14:solidFill>
              <w14:schemeClr w14:val="tx1"/>
            </w14:solidFill>
          </w14:textFill>
        </w:rPr>
      </w:pPr>
      <w:r>
        <w:rPr>
          <w:rFonts w:ascii="Times New Roman" w:hAnsi="Times New Roman"/>
          <w:color w:val="000000" w:themeColor="text1"/>
          <w:sz w:val="28"/>
          <w:szCs w:val="28"/>
          <w:lang w:val="pl-PL"/>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 xml:space="preserve"> Kiểm tra và thay thế được các loại cảm biến theo đúng yêu cầu kỹ thuật</w:t>
      </w:r>
    </w:p>
    <w:p w14:paraId="6A13090A">
      <w:pPr>
        <w:spacing w:after="60"/>
        <w:rPr>
          <w:rFonts w:ascii="Times New Roman" w:hAnsi="Times New Roman"/>
          <w:bCs/>
          <w:color w:val="000000" w:themeColor="text1"/>
          <w:sz w:val="28"/>
          <w:szCs w:val="28"/>
          <w:lang w:val="da-DK"/>
          <w14:textFill>
            <w14:solidFill>
              <w14:schemeClr w14:val="tx1"/>
            </w14:solidFill>
          </w14:textFill>
        </w:rPr>
      </w:pPr>
      <w:r>
        <w:rPr>
          <w:rFonts w:ascii="Times New Roman" w:hAnsi="Times New Roman"/>
          <w:bCs/>
          <w:color w:val="000000" w:themeColor="text1"/>
          <w:sz w:val="28"/>
          <w:szCs w:val="28"/>
          <w:lang w:val="da-DK"/>
          <w14:textFill>
            <w14:solidFill>
              <w14:schemeClr w14:val="tx1"/>
            </w14:solidFill>
          </w14:textFill>
        </w:rPr>
        <w:t>- Năng lực tự chủ và trách nhiệm:</w:t>
      </w:r>
    </w:p>
    <w:p w14:paraId="774EC582">
      <w:pPr>
        <w:spacing w:after="60"/>
        <w:ind w:firstLine="567"/>
        <w:rPr>
          <w:rFonts w:ascii="Times New Roman" w:hAnsi="Times New Roman"/>
          <w:bCs/>
          <w:color w:val="000000" w:themeColor="text1"/>
          <w:sz w:val="28"/>
          <w:szCs w:val="28"/>
          <w:lang w:val="da-DK"/>
          <w14:textFill>
            <w14:solidFill>
              <w14:schemeClr w14:val="tx1"/>
            </w14:solidFill>
          </w14:textFill>
        </w:rPr>
      </w:pPr>
      <w:r>
        <w:rPr>
          <w:rFonts w:ascii="Times New Roman" w:hAnsi="Times New Roman"/>
          <w:bCs/>
          <w:color w:val="000000" w:themeColor="text1"/>
          <w:sz w:val="28"/>
          <w:szCs w:val="28"/>
          <w:lang w:val="da-DK"/>
          <w14:textFill>
            <w14:solidFill>
              <w14:schemeClr w14:val="tx1"/>
            </w14:solidFill>
          </w14:textFill>
        </w:rPr>
        <w:t xml:space="preserve">+Rèn luyện tính cẩn thận, chính xác, chủ động, sáng tạo và khoa học, nghiêm túc trong học tập và trong công việc. </w:t>
      </w:r>
    </w:p>
    <w:p w14:paraId="23FBF641">
      <w:pPr>
        <w:spacing w:after="60"/>
        <w:ind w:firstLine="567"/>
        <w:rPr>
          <w:rFonts w:ascii="Times New Roman" w:hAnsi="Times New Roman"/>
          <w:bCs/>
          <w:color w:val="000000" w:themeColor="text1"/>
          <w:sz w:val="28"/>
          <w:szCs w:val="28"/>
          <w:lang w:val="da-DK"/>
          <w14:textFill>
            <w14:solidFill>
              <w14:schemeClr w14:val="tx1"/>
            </w14:solidFill>
          </w14:textFill>
        </w:rPr>
      </w:pPr>
      <w:r>
        <w:rPr>
          <w:rFonts w:ascii="Times New Roman" w:hAnsi="Times New Roman"/>
          <w:bCs/>
          <w:color w:val="000000" w:themeColor="text1"/>
          <w:sz w:val="28"/>
          <w:szCs w:val="28"/>
          <w:lang w:val="da-DK"/>
          <w14:textFill>
            <w14:solidFill>
              <w14:schemeClr w14:val="tx1"/>
            </w14:solidFill>
          </w14:textFill>
        </w:rPr>
        <w:t>+ Rèn luyện kỹ năng làm việc độc lập và theo nhóm</w:t>
      </w:r>
    </w:p>
    <w:p w14:paraId="1422CFFE">
      <w:pPr>
        <w:spacing w:after="60"/>
        <w:ind w:firstLine="567"/>
        <w:rPr>
          <w:rFonts w:ascii="Times New Roman" w:hAnsi="Times New Roman"/>
          <w:bCs/>
          <w:color w:val="000000" w:themeColor="text1"/>
          <w:sz w:val="28"/>
          <w:szCs w:val="28"/>
          <w:lang w:val="da-DK"/>
          <w14:textFill>
            <w14:solidFill>
              <w14:schemeClr w14:val="tx1"/>
            </w14:solidFill>
          </w14:textFill>
        </w:rPr>
      </w:pPr>
      <w:r>
        <w:rPr>
          <w:rFonts w:ascii="Times New Roman" w:hAnsi="Times New Roman"/>
          <w:bCs/>
          <w:color w:val="000000" w:themeColor="text1"/>
          <w:sz w:val="28"/>
          <w:szCs w:val="28"/>
          <w:lang w:val="da-DK"/>
          <w14:textFill>
            <w14:solidFill>
              <w14:schemeClr w14:val="tx1"/>
            </w14:solidFill>
          </w14:textFill>
        </w:rPr>
        <w:t>+ Đảm bảo an toàn và vệ sinh công nghiệp</w:t>
      </w:r>
    </w:p>
    <w:p w14:paraId="7883179E">
      <w:pPr>
        <w:spacing w:after="60"/>
        <w:rPr>
          <w:rFonts w:ascii="Times New Roman" w:hAnsi="Times New Roman"/>
          <w:b/>
          <w:bCs/>
          <w:sz w:val="28"/>
          <w:szCs w:val="28"/>
          <w:lang w:val="da-DK"/>
        </w:rPr>
      </w:pPr>
      <w:r>
        <w:rPr>
          <w:rFonts w:ascii="Times New Roman" w:hAnsi="Times New Roman"/>
          <w:b/>
          <w:bCs/>
          <w:sz w:val="28"/>
          <w:szCs w:val="28"/>
          <w:lang w:val="da-DK"/>
        </w:rPr>
        <w:t>III. NỘI DUNG MÔ ĐUN:</w:t>
      </w:r>
    </w:p>
    <w:p w14:paraId="582E017B">
      <w:pPr>
        <w:pStyle w:val="53"/>
        <w:numPr>
          <w:ilvl w:val="0"/>
          <w:numId w:val="29"/>
        </w:numPr>
        <w:spacing w:after="60"/>
        <w:rPr>
          <w:rFonts w:ascii="Times New Roman" w:hAnsi="Times New Roman"/>
          <w:i/>
          <w:iCs/>
          <w:sz w:val="28"/>
          <w:szCs w:val="28"/>
          <w:lang w:val="da-DK"/>
        </w:rPr>
      </w:pPr>
      <w:r>
        <w:rPr>
          <w:rFonts w:ascii="Times New Roman" w:hAnsi="Times New Roman"/>
          <w:i/>
          <w:iCs/>
          <w:sz w:val="28"/>
          <w:szCs w:val="28"/>
          <w:lang w:val="da-DK"/>
        </w:rPr>
        <w:t xml:space="preserve">Nội dung tổng quát và phân bổ thời gian: </w:t>
      </w:r>
    </w:p>
    <w:p w14:paraId="1E3E2FF8">
      <w:pPr>
        <w:spacing w:after="60"/>
        <w:rPr>
          <w:rFonts w:ascii="Times New Roman" w:hAnsi="Times New Roman"/>
          <w:i/>
          <w:iCs/>
          <w:sz w:val="28"/>
          <w:szCs w:val="28"/>
          <w:lang w:val="da-DK"/>
        </w:rPr>
      </w:pPr>
    </w:p>
    <w:p w14:paraId="315231E7">
      <w:pPr>
        <w:spacing w:after="60"/>
        <w:rPr>
          <w:rFonts w:ascii="Times New Roman" w:hAnsi="Times New Roman"/>
          <w:i/>
          <w:iCs/>
          <w:sz w:val="28"/>
          <w:szCs w:val="28"/>
          <w:lang w:val="da-DK"/>
        </w:rPr>
      </w:pPr>
    </w:p>
    <w:p w14:paraId="7BCDAEE8">
      <w:pPr>
        <w:spacing w:after="60"/>
        <w:rPr>
          <w:rFonts w:ascii="Times New Roman" w:hAnsi="Times New Roman"/>
          <w:i/>
          <w:iCs/>
          <w:sz w:val="28"/>
          <w:szCs w:val="28"/>
          <w:lang w:val="da-DK"/>
        </w:rPr>
      </w:pPr>
    </w:p>
    <w:p w14:paraId="71E9FFC6">
      <w:pPr>
        <w:spacing w:after="60"/>
        <w:rPr>
          <w:rFonts w:ascii="Times New Roman" w:hAnsi="Times New Roman"/>
          <w:i/>
          <w:iCs/>
          <w:sz w:val="28"/>
          <w:szCs w:val="28"/>
          <w:lang w:val="da-DK"/>
        </w:rPr>
      </w:pPr>
    </w:p>
    <w:p w14:paraId="41EB7EF7">
      <w:pPr>
        <w:spacing w:after="60"/>
        <w:rPr>
          <w:rFonts w:ascii="Times New Roman" w:hAnsi="Times New Roman"/>
          <w:i/>
          <w:iCs/>
          <w:sz w:val="28"/>
          <w:szCs w:val="28"/>
          <w:lang w:val="da-DK"/>
        </w:rPr>
      </w:pPr>
    </w:p>
    <w:tbl>
      <w:tblPr>
        <w:tblStyle w:val="12"/>
        <w:tblW w:w="90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4253"/>
        <w:gridCol w:w="850"/>
        <w:gridCol w:w="992"/>
        <w:gridCol w:w="1560"/>
        <w:gridCol w:w="824"/>
      </w:tblGrid>
      <w:tr w14:paraId="3F91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6" w:type="dxa"/>
            <w:vMerge w:val="restart"/>
            <w:tcBorders>
              <w:top w:val="single" w:color="auto" w:sz="4" w:space="0"/>
              <w:left w:val="single" w:color="auto" w:sz="4" w:space="0"/>
              <w:bottom w:val="single" w:color="auto" w:sz="4" w:space="0"/>
              <w:right w:val="single" w:color="auto" w:sz="4" w:space="0"/>
            </w:tcBorders>
            <w:vAlign w:val="center"/>
          </w:tcPr>
          <w:p w14:paraId="77FBB9E6">
            <w:pPr>
              <w:spacing w:after="60"/>
              <w:jc w:val="center"/>
              <w:rPr>
                <w:rFonts w:ascii="Times New Roman" w:hAnsi="Times New Roman"/>
                <w:b/>
                <w:bCs/>
                <w:sz w:val="28"/>
                <w:szCs w:val="28"/>
                <w:lang w:val="fr-FR"/>
              </w:rPr>
            </w:pPr>
            <w:r>
              <w:rPr>
                <w:rFonts w:ascii="Times New Roman" w:hAnsi="Times New Roman"/>
                <w:b/>
                <w:bCs/>
                <w:sz w:val="28"/>
                <w:szCs w:val="28"/>
                <w:lang w:val="fr-FR"/>
              </w:rPr>
              <w:t>Số</w:t>
            </w:r>
          </w:p>
          <w:p w14:paraId="0F17B42E">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4253" w:type="dxa"/>
            <w:vMerge w:val="restart"/>
            <w:tcBorders>
              <w:top w:val="single" w:color="auto" w:sz="4" w:space="0"/>
              <w:left w:val="single" w:color="auto" w:sz="4" w:space="0"/>
              <w:bottom w:val="single" w:color="auto" w:sz="4" w:space="0"/>
              <w:right w:val="single" w:color="auto" w:sz="4" w:space="0"/>
            </w:tcBorders>
            <w:vAlign w:val="center"/>
          </w:tcPr>
          <w:p w14:paraId="1B67F37F">
            <w:pPr>
              <w:spacing w:after="60"/>
              <w:jc w:val="center"/>
              <w:rPr>
                <w:rFonts w:ascii="Times New Roman" w:hAnsi="Times New Roman"/>
                <w:b/>
                <w:sz w:val="28"/>
                <w:szCs w:val="28"/>
                <w:lang w:val="fr-FR"/>
              </w:rPr>
            </w:pPr>
            <w:r>
              <w:rPr>
                <w:rFonts w:ascii="Times New Roman" w:hAnsi="Times New Roman"/>
                <w:b/>
                <w:bCs/>
                <w:sz w:val="28"/>
                <w:szCs w:val="28"/>
                <w:lang w:val="fr-FR"/>
              </w:rPr>
              <w:t>Tên các bài trong mô đun</w:t>
            </w:r>
          </w:p>
        </w:tc>
        <w:tc>
          <w:tcPr>
            <w:tcW w:w="4226" w:type="dxa"/>
            <w:gridSpan w:val="4"/>
            <w:tcBorders>
              <w:top w:val="single" w:color="auto" w:sz="4" w:space="0"/>
              <w:left w:val="single" w:color="auto" w:sz="4" w:space="0"/>
              <w:bottom w:val="single" w:color="auto" w:sz="4" w:space="0"/>
              <w:right w:val="single" w:color="auto" w:sz="4" w:space="0"/>
            </w:tcBorders>
            <w:vAlign w:val="center"/>
          </w:tcPr>
          <w:p w14:paraId="7DF51E1C">
            <w:pPr>
              <w:spacing w:after="60"/>
              <w:jc w:val="center"/>
              <w:rPr>
                <w:rFonts w:ascii="Times New Roman" w:hAnsi="Times New Roman"/>
                <w:b/>
                <w:bCs/>
                <w:sz w:val="28"/>
                <w:szCs w:val="28"/>
                <w:lang w:val="en-GB"/>
              </w:rPr>
            </w:pPr>
            <w:r>
              <w:rPr>
                <w:rFonts w:ascii="Times New Roman" w:hAnsi="Times New Roman"/>
                <w:b/>
                <w:bCs/>
                <w:sz w:val="28"/>
                <w:szCs w:val="28"/>
                <w:lang w:val="en-GB"/>
              </w:rPr>
              <w:t xml:space="preserve">Thời gian </w:t>
            </w:r>
          </w:p>
        </w:tc>
      </w:tr>
      <w:tr w14:paraId="699A5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96" w:type="dxa"/>
            <w:vMerge w:val="continue"/>
            <w:tcBorders>
              <w:top w:val="single" w:color="auto" w:sz="4" w:space="0"/>
              <w:left w:val="single" w:color="auto" w:sz="4" w:space="0"/>
              <w:bottom w:val="single" w:color="auto" w:sz="4" w:space="0"/>
              <w:right w:val="single" w:color="auto" w:sz="4" w:space="0"/>
            </w:tcBorders>
            <w:vAlign w:val="center"/>
          </w:tcPr>
          <w:p w14:paraId="39365118">
            <w:pPr>
              <w:spacing w:after="60"/>
              <w:rPr>
                <w:rFonts w:ascii="Times New Roman" w:hAnsi="Times New Roman"/>
                <w:b/>
                <w:bCs/>
                <w:sz w:val="28"/>
                <w:szCs w:val="28"/>
                <w:lang w:val="fr-FR"/>
              </w:rPr>
            </w:pPr>
          </w:p>
        </w:tc>
        <w:tc>
          <w:tcPr>
            <w:tcW w:w="4253" w:type="dxa"/>
            <w:vMerge w:val="continue"/>
            <w:tcBorders>
              <w:top w:val="single" w:color="auto" w:sz="4" w:space="0"/>
              <w:left w:val="single" w:color="auto" w:sz="4" w:space="0"/>
              <w:bottom w:val="single" w:color="auto" w:sz="4" w:space="0"/>
              <w:right w:val="single" w:color="auto" w:sz="4" w:space="0"/>
            </w:tcBorders>
            <w:vAlign w:val="center"/>
          </w:tcPr>
          <w:p w14:paraId="73D1CAF3">
            <w:pPr>
              <w:spacing w:after="60"/>
              <w:rPr>
                <w:rFonts w:ascii="Times New Roman" w:hAnsi="Times New Roman"/>
                <w:b/>
                <w:sz w:val="28"/>
                <w:szCs w:val="28"/>
                <w:lang w:val="fr-FR"/>
              </w:rPr>
            </w:pPr>
          </w:p>
        </w:tc>
        <w:tc>
          <w:tcPr>
            <w:tcW w:w="850" w:type="dxa"/>
            <w:tcBorders>
              <w:top w:val="single" w:color="auto" w:sz="4" w:space="0"/>
              <w:left w:val="single" w:color="auto" w:sz="4" w:space="0"/>
              <w:bottom w:val="single" w:color="auto" w:sz="4" w:space="0"/>
              <w:right w:val="single" w:color="auto" w:sz="4" w:space="0"/>
            </w:tcBorders>
            <w:vAlign w:val="center"/>
          </w:tcPr>
          <w:p w14:paraId="5263C62F">
            <w:pPr>
              <w:spacing w:after="60"/>
              <w:jc w:val="center"/>
              <w:rPr>
                <w:rFonts w:ascii="Times New Roman" w:hAnsi="Times New Roman"/>
                <w:b/>
                <w:bCs/>
                <w:sz w:val="28"/>
                <w:szCs w:val="28"/>
                <w:lang w:val="en-GB"/>
              </w:rPr>
            </w:pPr>
            <w:r>
              <w:rPr>
                <w:rFonts w:ascii="Times New Roman" w:hAnsi="Times New Roman"/>
                <w:b/>
                <w:bCs/>
                <w:sz w:val="28"/>
                <w:szCs w:val="28"/>
                <w:lang w:val="en-GB"/>
              </w:rPr>
              <w:t>Tổng số</w:t>
            </w:r>
          </w:p>
        </w:tc>
        <w:tc>
          <w:tcPr>
            <w:tcW w:w="99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8B6E74B">
            <w:pPr>
              <w:spacing w:after="60"/>
              <w:jc w:val="center"/>
              <w:rPr>
                <w:rFonts w:ascii="Times New Roman" w:hAnsi="Times New Roman"/>
                <w:b/>
                <w:bCs/>
                <w:sz w:val="28"/>
                <w:szCs w:val="28"/>
                <w:lang w:val="en-GB"/>
              </w:rPr>
            </w:pPr>
            <w:r>
              <w:rPr>
                <w:rFonts w:ascii="Times New Roman" w:hAnsi="Times New Roman"/>
                <w:b/>
                <w:bCs/>
                <w:sz w:val="28"/>
                <w:szCs w:val="28"/>
                <w:lang w:val="en-GB"/>
              </w:rPr>
              <w:t>Lý thuyết</w:t>
            </w:r>
          </w:p>
        </w:tc>
        <w:tc>
          <w:tcPr>
            <w:tcW w:w="156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BD40980">
            <w:pPr>
              <w:spacing w:after="60"/>
              <w:jc w:val="center"/>
              <w:rPr>
                <w:rFonts w:ascii="Times New Roman" w:hAnsi="Times New Roman"/>
                <w:b/>
                <w:bCs/>
                <w:sz w:val="28"/>
                <w:szCs w:val="28"/>
                <w:lang w:val="en-AU"/>
              </w:rPr>
            </w:pPr>
            <w:r>
              <w:rPr>
                <w:rFonts w:ascii="Times New Roman" w:hAnsi="Times New Roman"/>
                <w:b/>
                <w:bCs/>
                <w:sz w:val="28"/>
                <w:szCs w:val="28"/>
                <w:lang w:val="en-AU"/>
              </w:rPr>
              <w:t>Thực hành,</w:t>
            </w:r>
          </w:p>
          <w:p w14:paraId="107D6ADD">
            <w:pPr>
              <w:spacing w:after="60"/>
              <w:jc w:val="center"/>
              <w:rPr>
                <w:rFonts w:ascii="Times New Roman" w:hAnsi="Times New Roman"/>
                <w:b/>
                <w:bCs/>
                <w:sz w:val="28"/>
                <w:szCs w:val="28"/>
                <w:lang w:val="en-GB"/>
              </w:rPr>
            </w:pPr>
            <w:r>
              <w:rPr>
                <w:rFonts w:ascii="Times New Roman" w:hAnsi="Times New Roman"/>
                <w:b/>
                <w:bCs/>
                <w:sz w:val="28"/>
                <w:szCs w:val="28"/>
                <w:lang w:val="en-AU"/>
              </w:rPr>
              <w:t>thí nghiệm, thảo luận, bài tập</w:t>
            </w:r>
          </w:p>
        </w:tc>
        <w:tc>
          <w:tcPr>
            <w:tcW w:w="82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6796166">
            <w:pPr>
              <w:spacing w:after="60"/>
              <w:jc w:val="center"/>
              <w:rPr>
                <w:rFonts w:ascii="Times New Roman" w:hAnsi="Times New Roman"/>
                <w:b/>
                <w:bCs/>
                <w:sz w:val="28"/>
                <w:szCs w:val="28"/>
                <w:lang w:val="en-GB"/>
              </w:rPr>
            </w:pPr>
            <w:r>
              <w:rPr>
                <w:rFonts w:ascii="Times New Roman" w:hAnsi="Times New Roman"/>
                <w:b/>
                <w:bCs/>
                <w:sz w:val="28"/>
                <w:szCs w:val="28"/>
                <w:lang w:val="en-GB"/>
              </w:rPr>
              <w:t>Kiểm tra</w:t>
            </w:r>
          </w:p>
        </w:tc>
      </w:tr>
      <w:tr w14:paraId="3ABED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tcPr>
          <w:p w14:paraId="617A9014">
            <w:pPr>
              <w:spacing w:after="60"/>
              <w:jc w:val="center"/>
              <w:rPr>
                <w:rFonts w:ascii="Times New Roman" w:hAnsi="Times New Roman"/>
                <w:sz w:val="28"/>
                <w:szCs w:val="28"/>
                <w:lang w:val="fr-FR"/>
              </w:rPr>
            </w:pPr>
            <w:r>
              <w:rPr>
                <w:rFonts w:ascii="Times New Roman" w:hAnsi="Times New Roman"/>
                <w:sz w:val="28"/>
                <w:szCs w:val="28"/>
                <w:lang w:val="fr-FR"/>
              </w:rPr>
              <w:t>1</w:t>
            </w:r>
          </w:p>
        </w:tc>
        <w:tc>
          <w:tcPr>
            <w:tcW w:w="4253" w:type="dxa"/>
            <w:tcBorders>
              <w:top w:val="single" w:color="auto" w:sz="4" w:space="0"/>
              <w:left w:val="single" w:color="auto" w:sz="4" w:space="0"/>
              <w:bottom w:val="single" w:color="auto" w:sz="4" w:space="0"/>
              <w:right w:val="single" w:color="auto" w:sz="4" w:space="0"/>
            </w:tcBorders>
          </w:tcPr>
          <w:p w14:paraId="35F63B50">
            <w:pPr>
              <w:spacing w:after="60"/>
              <w:ind w:right="1"/>
              <w:rPr>
                <w:rFonts w:ascii="Times New Roman" w:hAnsi="Times New Roman"/>
                <w:sz w:val="28"/>
                <w:szCs w:val="28"/>
              </w:rPr>
            </w:pPr>
            <w:r>
              <w:rPr>
                <w:rFonts w:ascii="Times New Roman" w:hAnsi="Times New Roman"/>
                <w:sz w:val="28"/>
                <w:szCs w:val="28"/>
              </w:rPr>
              <w:t xml:space="preserve">Bài 1: Khái niệm cơ bản về các  bộ cảm biến </w:t>
            </w:r>
          </w:p>
          <w:p w14:paraId="424E430E">
            <w:pPr>
              <w:spacing w:after="60"/>
              <w:ind w:right="1"/>
              <w:rPr>
                <w:rFonts w:ascii="Times New Roman" w:hAnsi="Times New Roman"/>
                <w:sz w:val="28"/>
                <w:szCs w:val="28"/>
              </w:rPr>
            </w:pPr>
            <w:r>
              <w:rPr>
                <w:rFonts w:ascii="Times New Roman" w:hAnsi="Times New Roman"/>
                <w:sz w:val="28"/>
                <w:szCs w:val="28"/>
              </w:rPr>
              <w:t>1. Định nghĩa và phân loại cảm biến</w:t>
            </w:r>
          </w:p>
          <w:p w14:paraId="4F6F4581">
            <w:pPr>
              <w:spacing w:after="60"/>
              <w:ind w:right="1"/>
              <w:rPr>
                <w:rFonts w:ascii="Times New Roman" w:hAnsi="Times New Roman"/>
                <w:sz w:val="28"/>
                <w:szCs w:val="28"/>
                <w:lang w:val="fr-FR"/>
              </w:rPr>
            </w:pPr>
            <w:r>
              <w:rPr>
                <w:rFonts w:ascii="Times New Roman" w:hAnsi="Times New Roman"/>
                <w:sz w:val="28"/>
                <w:szCs w:val="28"/>
              </w:rPr>
              <w:t>2. Vai trò và  ứng dụng của cảm biến</w:t>
            </w:r>
          </w:p>
        </w:tc>
        <w:tc>
          <w:tcPr>
            <w:tcW w:w="850" w:type="dxa"/>
            <w:tcBorders>
              <w:top w:val="single" w:color="auto" w:sz="4" w:space="0"/>
              <w:left w:val="single" w:color="auto" w:sz="4" w:space="0"/>
              <w:bottom w:val="single" w:color="auto" w:sz="4" w:space="0"/>
              <w:right w:val="single" w:color="auto" w:sz="4" w:space="0"/>
            </w:tcBorders>
          </w:tcPr>
          <w:p w14:paraId="7ACA4265">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992" w:type="dxa"/>
            <w:tcBorders>
              <w:top w:val="single" w:color="auto" w:sz="4" w:space="0"/>
              <w:left w:val="single" w:color="auto" w:sz="4" w:space="0"/>
              <w:bottom w:val="single" w:color="auto" w:sz="4" w:space="0"/>
              <w:right w:val="single" w:color="auto" w:sz="4" w:space="0"/>
            </w:tcBorders>
          </w:tcPr>
          <w:p w14:paraId="3C622968">
            <w:pPr>
              <w:spacing w:after="60"/>
              <w:rPr>
                <w:rFonts w:ascii="Times New Roman" w:hAnsi="Times New Roman"/>
                <w:sz w:val="28"/>
                <w:szCs w:val="28"/>
                <w:lang w:val="en-AU"/>
              </w:rPr>
            </w:pPr>
            <w:r>
              <w:rPr>
                <w:rFonts w:ascii="Times New Roman" w:hAnsi="Times New Roman"/>
                <w:sz w:val="28"/>
                <w:szCs w:val="28"/>
                <w:lang w:val="en-AU"/>
              </w:rPr>
              <w:t xml:space="preserve">   2</w:t>
            </w:r>
          </w:p>
        </w:tc>
        <w:tc>
          <w:tcPr>
            <w:tcW w:w="1560" w:type="dxa"/>
            <w:tcBorders>
              <w:top w:val="single" w:color="auto" w:sz="4" w:space="0"/>
              <w:left w:val="single" w:color="auto" w:sz="4" w:space="0"/>
              <w:bottom w:val="single" w:color="auto" w:sz="4" w:space="0"/>
              <w:right w:val="single" w:color="auto" w:sz="4" w:space="0"/>
            </w:tcBorders>
          </w:tcPr>
          <w:p w14:paraId="1CDB596B">
            <w:pPr>
              <w:spacing w:after="60"/>
              <w:jc w:val="center"/>
              <w:rPr>
                <w:rFonts w:ascii="Times New Roman" w:hAnsi="Times New Roman"/>
                <w:sz w:val="28"/>
                <w:szCs w:val="28"/>
                <w:lang w:val="en-AU"/>
              </w:rPr>
            </w:pPr>
          </w:p>
        </w:tc>
        <w:tc>
          <w:tcPr>
            <w:tcW w:w="824" w:type="dxa"/>
            <w:tcBorders>
              <w:top w:val="single" w:color="auto" w:sz="4" w:space="0"/>
              <w:left w:val="single" w:color="auto" w:sz="4" w:space="0"/>
              <w:bottom w:val="single" w:color="auto" w:sz="4" w:space="0"/>
              <w:right w:val="single" w:color="auto" w:sz="4" w:space="0"/>
            </w:tcBorders>
          </w:tcPr>
          <w:p w14:paraId="26022129">
            <w:pPr>
              <w:spacing w:after="60"/>
              <w:jc w:val="center"/>
              <w:rPr>
                <w:rFonts w:ascii="Times New Roman" w:hAnsi="Times New Roman"/>
                <w:sz w:val="28"/>
                <w:szCs w:val="28"/>
                <w:lang w:val="en-AU"/>
              </w:rPr>
            </w:pPr>
          </w:p>
        </w:tc>
      </w:tr>
      <w:tr w14:paraId="25814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596" w:type="dxa"/>
            <w:tcBorders>
              <w:top w:val="single" w:color="auto" w:sz="4" w:space="0"/>
              <w:left w:val="single" w:color="auto" w:sz="4" w:space="0"/>
              <w:bottom w:val="single" w:color="auto" w:sz="4" w:space="0"/>
              <w:right w:val="single" w:color="auto" w:sz="4" w:space="0"/>
            </w:tcBorders>
          </w:tcPr>
          <w:p w14:paraId="46B327AF">
            <w:pPr>
              <w:spacing w:after="60"/>
              <w:jc w:val="center"/>
              <w:rPr>
                <w:rFonts w:ascii="Times New Roman" w:hAnsi="Times New Roman"/>
                <w:sz w:val="28"/>
                <w:szCs w:val="28"/>
                <w:lang w:val="fr-FR"/>
              </w:rPr>
            </w:pPr>
            <w:r>
              <w:rPr>
                <w:rFonts w:ascii="Times New Roman" w:hAnsi="Times New Roman"/>
                <w:sz w:val="28"/>
                <w:szCs w:val="28"/>
                <w:lang w:val="fr-FR"/>
              </w:rPr>
              <w:t>2</w:t>
            </w:r>
          </w:p>
        </w:tc>
        <w:tc>
          <w:tcPr>
            <w:tcW w:w="4253" w:type="dxa"/>
            <w:tcBorders>
              <w:top w:val="single" w:color="auto" w:sz="4" w:space="0"/>
              <w:left w:val="single" w:color="auto" w:sz="4" w:space="0"/>
              <w:bottom w:val="single" w:color="auto" w:sz="4" w:space="0"/>
              <w:right w:val="single" w:color="auto" w:sz="4" w:space="0"/>
            </w:tcBorders>
          </w:tcPr>
          <w:p w14:paraId="6206351F">
            <w:pPr>
              <w:keepNext/>
              <w:spacing w:after="60"/>
              <w:outlineLvl w:val="0"/>
              <w:rPr>
                <w:rFonts w:ascii="Times New Roman" w:hAnsi="Times New Roman"/>
                <w:sz w:val="28"/>
                <w:szCs w:val="28"/>
              </w:rPr>
            </w:pPr>
            <w:r>
              <w:rPr>
                <w:rFonts w:ascii="Times New Roman" w:hAnsi="Times New Roman"/>
                <w:sz w:val="28"/>
                <w:szCs w:val="28"/>
              </w:rPr>
              <w:t>Bài 2: Cảm biến nhiệt độ</w:t>
            </w:r>
          </w:p>
          <w:p w14:paraId="2330CA38">
            <w:pPr>
              <w:spacing w:after="60"/>
              <w:rPr>
                <w:rStyle w:val="72"/>
                <w:rFonts w:ascii="Times New Roman" w:hAnsi="Times New Roman" w:cs="Times New Roman"/>
                <w:sz w:val="28"/>
                <w:szCs w:val="28"/>
              </w:rPr>
            </w:pPr>
            <w:r>
              <w:rPr>
                <w:rStyle w:val="72"/>
                <w:rFonts w:ascii="Times New Roman" w:hAnsi="Times New Roman" w:cs="Times New Roman"/>
                <w:sz w:val="28"/>
                <w:szCs w:val="28"/>
              </w:rPr>
              <w:t>1. Thang đo nhiệt độ</w:t>
            </w:r>
            <w:r>
              <w:rPr>
                <w:rFonts w:ascii="Times New Roman" w:hAnsi="Times New Roman"/>
                <w:color w:val="000000"/>
                <w:sz w:val="28"/>
                <w:szCs w:val="28"/>
              </w:rPr>
              <w:br w:type="textWrapping"/>
            </w:r>
            <w:r>
              <w:rPr>
                <w:rStyle w:val="72"/>
                <w:rFonts w:ascii="Times New Roman" w:hAnsi="Times New Roman" w:cs="Times New Roman"/>
                <w:sz w:val="28"/>
                <w:szCs w:val="28"/>
              </w:rPr>
              <w:t>2. Các phương pháp đo nhiệt độ</w:t>
            </w:r>
          </w:p>
          <w:p w14:paraId="21CA85A9">
            <w:pPr>
              <w:pStyle w:val="3"/>
              <w:spacing w:before="0"/>
              <w:rPr>
                <w:rFonts w:ascii="Times New Roman" w:hAnsi="Times New Roman" w:eastAsia="Calibri"/>
                <w:b w:val="0"/>
                <w:bCs w:val="0"/>
                <w:i w:val="0"/>
                <w:iCs w:val="0"/>
              </w:rPr>
            </w:pPr>
            <w:r>
              <w:rPr>
                <w:rFonts w:ascii="Times New Roman" w:hAnsi="Times New Roman" w:eastAsia="Calibri"/>
                <w:b w:val="0"/>
                <w:bCs w:val="0"/>
                <w:i w:val="0"/>
                <w:iCs w:val="0"/>
              </w:rPr>
              <w:t xml:space="preserve">3. Nhiệt điện trở kim loại </w:t>
            </w:r>
          </w:p>
          <w:p w14:paraId="71766A86">
            <w:pPr>
              <w:pStyle w:val="3"/>
              <w:spacing w:before="0"/>
              <w:rPr>
                <w:rFonts w:ascii="Times New Roman" w:hAnsi="Times New Roman" w:eastAsia="Calibri"/>
                <w:b w:val="0"/>
                <w:bCs w:val="0"/>
                <w:i w:val="0"/>
                <w:iCs w:val="0"/>
              </w:rPr>
            </w:pPr>
            <w:r>
              <w:rPr>
                <w:rFonts w:ascii="Times New Roman" w:hAnsi="Times New Roman" w:eastAsia="Calibri"/>
                <w:b w:val="0"/>
                <w:bCs w:val="0"/>
                <w:i w:val="0"/>
                <w:iCs w:val="0"/>
              </w:rPr>
              <w:t>4.Cặp nhiệt điện</w:t>
            </w:r>
          </w:p>
          <w:p w14:paraId="66E1977B">
            <w:pPr>
              <w:pStyle w:val="41"/>
              <w:shd w:val="clear" w:color="auto" w:fill="FFFFFF"/>
              <w:spacing w:before="0" w:beforeAutospacing="0" w:after="60" w:afterAutospacing="0" w:line="276" w:lineRule="auto"/>
              <w:jc w:val="both"/>
              <w:rPr>
                <w:rFonts w:eastAsia="Calibri"/>
                <w:sz w:val="28"/>
                <w:szCs w:val="28"/>
              </w:rPr>
            </w:pPr>
            <w:r>
              <w:rPr>
                <w:sz w:val="28"/>
                <w:szCs w:val="28"/>
              </w:rPr>
              <w:t>5. Cảm biến nhiệt độ trong điều hòa không khí</w:t>
            </w:r>
          </w:p>
          <w:p w14:paraId="777D2CD0">
            <w:pPr>
              <w:pStyle w:val="3"/>
              <w:spacing w:before="0"/>
              <w:rPr>
                <w:rFonts w:ascii="Times New Roman" w:hAnsi="Times New Roman"/>
                <w:lang w:val="fr-FR"/>
              </w:rPr>
            </w:pPr>
            <w:r>
              <w:rPr>
                <w:rFonts w:ascii="Times New Roman" w:hAnsi="Times New Roman"/>
                <w:b w:val="0"/>
                <w:bCs w:val="0"/>
                <w:i w:val="0"/>
                <w:iCs w:val="0"/>
                <w:lang w:val="pl-PL"/>
              </w:rPr>
              <w:t xml:space="preserve">6.Thực hành </w:t>
            </w:r>
            <w:r>
              <w:rPr>
                <w:rFonts w:ascii="Times New Roman" w:hAnsi="Times New Roman" w:eastAsia="Calibri"/>
                <w:b w:val="0"/>
                <w:bCs w:val="0"/>
                <w:i w:val="0"/>
                <w:iCs w:val="0"/>
              </w:rPr>
              <w:t>cảm biến nhiệt</w:t>
            </w:r>
          </w:p>
        </w:tc>
        <w:tc>
          <w:tcPr>
            <w:tcW w:w="850" w:type="dxa"/>
            <w:tcBorders>
              <w:top w:val="single" w:color="auto" w:sz="4" w:space="0"/>
              <w:left w:val="single" w:color="auto" w:sz="4" w:space="0"/>
              <w:bottom w:val="single" w:color="auto" w:sz="4" w:space="0"/>
              <w:right w:val="single" w:color="auto" w:sz="4" w:space="0"/>
            </w:tcBorders>
          </w:tcPr>
          <w:p w14:paraId="182D0D51">
            <w:pPr>
              <w:spacing w:after="60"/>
              <w:jc w:val="center"/>
              <w:rPr>
                <w:rFonts w:ascii="Times New Roman" w:hAnsi="Times New Roman"/>
                <w:sz w:val="28"/>
                <w:szCs w:val="28"/>
                <w:lang w:val="en-AU"/>
              </w:rPr>
            </w:pPr>
            <w:r>
              <w:rPr>
                <w:rFonts w:ascii="Times New Roman" w:hAnsi="Times New Roman"/>
                <w:sz w:val="28"/>
                <w:szCs w:val="28"/>
                <w:lang w:val="en-AU"/>
              </w:rPr>
              <w:t>13</w:t>
            </w:r>
          </w:p>
        </w:tc>
        <w:tc>
          <w:tcPr>
            <w:tcW w:w="992" w:type="dxa"/>
            <w:tcBorders>
              <w:top w:val="single" w:color="auto" w:sz="4" w:space="0"/>
              <w:left w:val="single" w:color="auto" w:sz="4" w:space="0"/>
              <w:bottom w:val="single" w:color="auto" w:sz="4" w:space="0"/>
              <w:right w:val="single" w:color="auto" w:sz="4" w:space="0"/>
            </w:tcBorders>
          </w:tcPr>
          <w:p w14:paraId="1364A9AE">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1560" w:type="dxa"/>
            <w:tcBorders>
              <w:top w:val="single" w:color="auto" w:sz="4" w:space="0"/>
              <w:left w:val="single" w:color="auto" w:sz="4" w:space="0"/>
              <w:bottom w:val="single" w:color="auto" w:sz="4" w:space="0"/>
              <w:right w:val="single" w:color="auto" w:sz="4" w:space="0"/>
            </w:tcBorders>
          </w:tcPr>
          <w:p w14:paraId="17CE361B">
            <w:pPr>
              <w:spacing w:after="60"/>
              <w:jc w:val="center"/>
              <w:rPr>
                <w:rFonts w:ascii="Times New Roman" w:hAnsi="Times New Roman"/>
                <w:sz w:val="28"/>
                <w:szCs w:val="28"/>
                <w:lang w:val="en-AU"/>
              </w:rPr>
            </w:pPr>
            <w:r>
              <w:rPr>
                <w:rFonts w:ascii="Times New Roman" w:hAnsi="Times New Roman"/>
                <w:sz w:val="28"/>
                <w:szCs w:val="28"/>
                <w:lang w:val="en-AU"/>
              </w:rPr>
              <w:t>8</w:t>
            </w:r>
          </w:p>
        </w:tc>
        <w:tc>
          <w:tcPr>
            <w:tcW w:w="824" w:type="dxa"/>
            <w:tcBorders>
              <w:top w:val="single" w:color="auto" w:sz="4" w:space="0"/>
              <w:left w:val="single" w:color="auto" w:sz="4" w:space="0"/>
              <w:bottom w:val="single" w:color="auto" w:sz="4" w:space="0"/>
              <w:right w:val="single" w:color="auto" w:sz="4" w:space="0"/>
            </w:tcBorders>
          </w:tcPr>
          <w:p w14:paraId="5CFE5EA2">
            <w:pPr>
              <w:spacing w:after="60"/>
              <w:jc w:val="center"/>
              <w:rPr>
                <w:rFonts w:ascii="Times New Roman" w:hAnsi="Times New Roman"/>
                <w:sz w:val="28"/>
                <w:szCs w:val="28"/>
                <w:lang w:val="en-AU"/>
              </w:rPr>
            </w:pPr>
            <w:r>
              <w:rPr>
                <w:rFonts w:ascii="Times New Roman" w:hAnsi="Times New Roman"/>
                <w:sz w:val="28"/>
                <w:szCs w:val="28"/>
                <w:lang w:val="en-AU"/>
              </w:rPr>
              <w:t>1</w:t>
            </w:r>
          </w:p>
        </w:tc>
      </w:tr>
      <w:tr w14:paraId="6E332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596" w:type="dxa"/>
            <w:tcBorders>
              <w:top w:val="single" w:color="auto" w:sz="4" w:space="0"/>
              <w:left w:val="single" w:color="auto" w:sz="4" w:space="0"/>
              <w:bottom w:val="single" w:color="auto" w:sz="4" w:space="0"/>
              <w:right w:val="single" w:color="auto" w:sz="4" w:space="0"/>
            </w:tcBorders>
          </w:tcPr>
          <w:p w14:paraId="6BD52238">
            <w:pPr>
              <w:spacing w:after="60"/>
              <w:jc w:val="center"/>
              <w:rPr>
                <w:rFonts w:ascii="Times New Roman" w:hAnsi="Times New Roman"/>
                <w:sz w:val="28"/>
                <w:szCs w:val="28"/>
                <w:lang w:val="fr-FR"/>
              </w:rPr>
            </w:pPr>
            <w:r>
              <w:rPr>
                <w:rFonts w:ascii="Times New Roman" w:hAnsi="Times New Roman"/>
                <w:sz w:val="28"/>
                <w:szCs w:val="28"/>
                <w:lang w:val="fr-FR"/>
              </w:rPr>
              <w:t>3</w:t>
            </w:r>
          </w:p>
        </w:tc>
        <w:tc>
          <w:tcPr>
            <w:tcW w:w="4253" w:type="dxa"/>
            <w:tcBorders>
              <w:top w:val="single" w:color="auto" w:sz="4" w:space="0"/>
              <w:left w:val="single" w:color="auto" w:sz="4" w:space="0"/>
              <w:bottom w:val="single" w:color="auto" w:sz="4" w:space="0"/>
              <w:right w:val="single" w:color="auto" w:sz="4" w:space="0"/>
            </w:tcBorders>
          </w:tcPr>
          <w:p w14:paraId="6A8EB9AC">
            <w:pPr>
              <w:keepNext/>
              <w:spacing w:after="60"/>
              <w:outlineLvl w:val="1"/>
              <w:rPr>
                <w:rFonts w:ascii="Times New Roman" w:hAnsi="Times New Roman"/>
                <w:sz w:val="28"/>
                <w:szCs w:val="28"/>
              </w:rPr>
            </w:pPr>
            <w:r>
              <w:rPr>
                <w:rFonts w:ascii="Times New Roman" w:hAnsi="Times New Roman"/>
                <w:sz w:val="28"/>
                <w:szCs w:val="28"/>
              </w:rPr>
              <w:t xml:space="preserve">Bài 3: Cảm biến tiệm cận điện cảm </w:t>
            </w:r>
          </w:p>
          <w:p w14:paraId="0075FB17">
            <w:pPr>
              <w:keepNext/>
              <w:spacing w:after="60"/>
              <w:outlineLvl w:val="1"/>
              <w:rPr>
                <w:rFonts w:ascii="Times New Roman" w:hAnsi="Times New Roman"/>
                <w:sz w:val="28"/>
                <w:szCs w:val="28"/>
              </w:rPr>
            </w:pPr>
            <w:r>
              <w:rPr>
                <w:rFonts w:ascii="Times New Roman" w:hAnsi="Times New Roman"/>
                <w:sz w:val="28"/>
                <w:szCs w:val="28"/>
              </w:rPr>
              <w:t>1. Cấu tạo của cảm biến tiệm cận điện cảm</w:t>
            </w:r>
          </w:p>
          <w:p w14:paraId="492E61A5">
            <w:pPr>
              <w:pStyle w:val="3"/>
              <w:spacing w:before="0"/>
              <w:rPr>
                <w:rFonts w:ascii="Times New Roman" w:hAnsi="Times New Roman"/>
                <w:b w:val="0"/>
                <w:bCs w:val="0"/>
                <w:i w:val="0"/>
                <w:iCs w:val="0"/>
              </w:rPr>
            </w:pPr>
            <w:bookmarkStart w:id="21" w:name="_Toc141551002"/>
            <w:r>
              <w:rPr>
                <w:rFonts w:ascii="Times New Roman" w:hAnsi="Times New Roman"/>
                <w:b w:val="0"/>
                <w:bCs w:val="0"/>
                <w:i w:val="0"/>
                <w:iCs w:val="0"/>
              </w:rPr>
              <w:t xml:space="preserve">2. </w:t>
            </w:r>
            <w:bookmarkStart w:id="22" w:name="_Toc530185804"/>
            <w:bookmarkStart w:id="23" w:name="_Toc528997703"/>
            <w:r>
              <w:rPr>
                <w:rFonts w:ascii="Times New Roman" w:hAnsi="Times New Roman"/>
                <w:b w:val="0"/>
                <w:bCs w:val="0"/>
                <w:i w:val="0"/>
                <w:iCs w:val="0"/>
              </w:rPr>
              <w:t xml:space="preserve">Nguyên lý hoạt động </w:t>
            </w:r>
            <w:bookmarkEnd w:id="22"/>
            <w:bookmarkEnd w:id="23"/>
            <w:r>
              <w:rPr>
                <w:rFonts w:ascii="Times New Roman" w:hAnsi="Times New Roman"/>
                <w:b w:val="0"/>
                <w:bCs w:val="0"/>
                <w:i w:val="0"/>
                <w:iCs w:val="0"/>
              </w:rPr>
              <w:t>của cảm biến tiệm cận điện cảm</w:t>
            </w:r>
            <w:bookmarkEnd w:id="21"/>
          </w:p>
          <w:p w14:paraId="1364CAF1">
            <w:pPr>
              <w:pStyle w:val="3"/>
              <w:spacing w:before="0"/>
              <w:rPr>
                <w:rStyle w:val="71"/>
                <w:rFonts w:ascii="Times New Roman" w:hAnsi="Times New Roman" w:cs="Times New Roman"/>
                <w:b w:val="0"/>
                <w:bCs w:val="0"/>
                <w:i w:val="0"/>
                <w:iCs w:val="0"/>
                <w:sz w:val="28"/>
                <w:szCs w:val="28"/>
              </w:rPr>
            </w:pPr>
            <w:bookmarkStart w:id="24" w:name="_Toc141551003"/>
            <w:r>
              <w:rPr>
                <w:rStyle w:val="71"/>
                <w:rFonts w:ascii="Times New Roman" w:hAnsi="Times New Roman" w:cs="Times New Roman"/>
                <w:b w:val="0"/>
                <w:bCs w:val="0"/>
                <w:i w:val="0"/>
                <w:iCs w:val="0"/>
                <w:sz w:val="28"/>
                <w:szCs w:val="28"/>
              </w:rPr>
              <w:t>3. Những yếu tố ảnh hưởng đến tầm phát hiện của cảm biến</w:t>
            </w:r>
            <w:bookmarkEnd w:id="24"/>
          </w:p>
          <w:p w14:paraId="1CCA2FE2">
            <w:pPr>
              <w:pStyle w:val="3"/>
              <w:spacing w:before="0"/>
              <w:rPr>
                <w:rFonts w:ascii="Times New Roman" w:hAnsi="Times New Roman"/>
                <w:b w:val="0"/>
                <w:bCs w:val="0"/>
                <w:i w:val="0"/>
                <w:iCs w:val="0"/>
              </w:rPr>
            </w:pPr>
            <w:bookmarkStart w:id="25" w:name="_Toc141551005"/>
            <w:r>
              <w:rPr>
                <w:rFonts w:ascii="Times New Roman" w:hAnsi="Times New Roman"/>
                <w:b w:val="0"/>
                <w:bCs w:val="0"/>
                <w:i w:val="0"/>
                <w:iCs w:val="0"/>
              </w:rPr>
              <w:t>4. Ứng dụng của cảm biến tiệm cận điện cảm</w:t>
            </w:r>
            <w:bookmarkEnd w:id="25"/>
          </w:p>
          <w:p w14:paraId="139BAAA6">
            <w:pPr>
              <w:pStyle w:val="3"/>
              <w:spacing w:before="0"/>
              <w:rPr>
                <w:rFonts w:ascii="Times New Roman" w:hAnsi="Times New Roman"/>
                <w:b w:val="0"/>
                <w:bCs w:val="0"/>
                <w:i w:val="0"/>
                <w:iCs w:val="0"/>
              </w:rPr>
            </w:pPr>
            <w:bookmarkStart w:id="26" w:name="_Toc141551006"/>
            <w:r>
              <w:rPr>
                <w:rFonts w:ascii="Times New Roman" w:hAnsi="Times New Roman"/>
                <w:b w:val="0"/>
                <w:bCs w:val="0"/>
                <w:i w:val="0"/>
                <w:iCs w:val="0"/>
              </w:rPr>
              <w:t>5. Cách đấu dây của cảm biến tiệm cận điện cảm</w:t>
            </w:r>
            <w:bookmarkEnd w:id="26"/>
          </w:p>
          <w:p w14:paraId="55EE68F6">
            <w:pPr>
              <w:pStyle w:val="3"/>
              <w:spacing w:before="0"/>
              <w:rPr>
                <w:rFonts w:ascii="Times New Roman" w:hAnsi="Times New Roman"/>
                <w:kern w:val="32"/>
                <w:lang w:val="en-GB"/>
              </w:rPr>
            </w:pPr>
            <w:bookmarkStart w:id="27" w:name="_Toc141551007"/>
            <w:r>
              <w:rPr>
                <w:rFonts w:ascii="Times New Roman" w:hAnsi="Times New Roman"/>
                <w:b w:val="0"/>
                <w:bCs w:val="0"/>
                <w:i w:val="0"/>
                <w:iCs w:val="0"/>
                <w:lang w:val="pl-PL"/>
              </w:rPr>
              <w:t xml:space="preserve">6. </w:t>
            </w:r>
            <w:r>
              <w:rPr>
                <w:rFonts w:ascii="Times New Roman" w:hAnsi="Times New Roman"/>
                <w:b w:val="0"/>
                <w:bCs w:val="0"/>
                <w:i w:val="0"/>
                <w:iCs w:val="0"/>
              </w:rPr>
              <w:t>Thực hành cảm biến tiệm điện cảm</w:t>
            </w:r>
            <w:bookmarkEnd w:id="27"/>
          </w:p>
        </w:tc>
        <w:tc>
          <w:tcPr>
            <w:tcW w:w="850" w:type="dxa"/>
            <w:tcBorders>
              <w:top w:val="single" w:color="auto" w:sz="4" w:space="0"/>
              <w:left w:val="single" w:color="auto" w:sz="4" w:space="0"/>
              <w:bottom w:val="single" w:color="auto" w:sz="4" w:space="0"/>
              <w:right w:val="single" w:color="auto" w:sz="4" w:space="0"/>
            </w:tcBorders>
          </w:tcPr>
          <w:p w14:paraId="363D8A39">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71EC72EA">
            <w:pPr>
              <w:spacing w:after="60"/>
              <w:jc w:val="center"/>
              <w:rPr>
                <w:rFonts w:ascii="Times New Roman" w:hAnsi="Times New Roman"/>
                <w:sz w:val="28"/>
                <w:szCs w:val="28"/>
                <w:lang w:val="en-AU"/>
              </w:rPr>
            </w:pPr>
            <w:r>
              <w:rPr>
                <w:rFonts w:ascii="Times New Roman" w:hAnsi="Times New Roman"/>
                <w:sz w:val="28"/>
                <w:szCs w:val="28"/>
                <w:lang w:val="en-AU"/>
              </w:rPr>
              <w:t>1</w:t>
            </w:r>
          </w:p>
        </w:tc>
        <w:tc>
          <w:tcPr>
            <w:tcW w:w="1560" w:type="dxa"/>
            <w:tcBorders>
              <w:top w:val="single" w:color="auto" w:sz="4" w:space="0"/>
              <w:left w:val="single" w:color="auto" w:sz="4" w:space="0"/>
              <w:bottom w:val="single" w:color="auto" w:sz="4" w:space="0"/>
              <w:right w:val="single" w:color="auto" w:sz="4" w:space="0"/>
            </w:tcBorders>
          </w:tcPr>
          <w:p w14:paraId="17015C6B">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824" w:type="dxa"/>
            <w:tcBorders>
              <w:top w:val="single" w:color="auto" w:sz="4" w:space="0"/>
              <w:left w:val="single" w:color="auto" w:sz="4" w:space="0"/>
              <w:bottom w:val="single" w:color="auto" w:sz="4" w:space="0"/>
              <w:right w:val="single" w:color="auto" w:sz="4" w:space="0"/>
            </w:tcBorders>
          </w:tcPr>
          <w:p w14:paraId="2A432D72">
            <w:pPr>
              <w:spacing w:after="60"/>
              <w:jc w:val="center"/>
              <w:rPr>
                <w:rFonts w:ascii="Times New Roman" w:hAnsi="Times New Roman"/>
                <w:sz w:val="28"/>
                <w:szCs w:val="28"/>
                <w:lang w:val="en-AU"/>
              </w:rPr>
            </w:pPr>
          </w:p>
        </w:tc>
      </w:tr>
      <w:tr w14:paraId="2FA80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596" w:type="dxa"/>
            <w:tcBorders>
              <w:top w:val="single" w:color="auto" w:sz="4" w:space="0"/>
              <w:left w:val="single" w:color="auto" w:sz="4" w:space="0"/>
              <w:bottom w:val="single" w:color="auto" w:sz="4" w:space="0"/>
              <w:right w:val="single" w:color="auto" w:sz="4" w:space="0"/>
            </w:tcBorders>
          </w:tcPr>
          <w:p w14:paraId="3B741052">
            <w:pPr>
              <w:spacing w:after="60"/>
              <w:jc w:val="center"/>
              <w:rPr>
                <w:rFonts w:ascii="Times New Roman" w:hAnsi="Times New Roman"/>
                <w:sz w:val="28"/>
                <w:szCs w:val="28"/>
                <w:lang w:val="fr-FR"/>
              </w:rPr>
            </w:pPr>
            <w:r>
              <w:rPr>
                <w:rFonts w:ascii="Times New Roman" w:hAnsi="Times New Roman"/>
                <w:sz w:val="28"/>
                <w:szCs w:val="28"/>
                <w:lang w:val="fr-FR"/>
              </w:rPr>
              <w:t>4</w:t>
            </w:r>
          </w:p>
        </w:tc>
        <w:tc>
          <w:tcPr>
            <w:tcW w:w="4253" w:type="dxa"/>
            <w:tcBorders>
              <w:top w:val="single" w:color="auto" w:sz="4" w:space="0"/>
              <w:left w:val="single" w:color="auto" w:sz="4" w:space="0"/>
              <w:bottom w:val="single" w:color="auto" w:sz="4" w:space="0"/>
              <w:right w:val="single" w:color="auto" w:sz="4" w:space="0"/>
            </w:tcBorders>
          </w:tcPr>
          <w:p w14:paraId="6EA2DB33">
            <w:pPr>
              <w:keepNext/>
              <w:spacing w:after="60"/>
              <w:outlineLvl w:val="1"/>
              <w:rPr>
                <w:rFonts w:ascii="Times New Roman" w:hAnsi="Times New Roman"/>
                <w:sz w:val="28"/>
                <w:szCs w:val="28"/>
              </w:rPr>
            </w:pPr>
            <w:r>
              <w:rPr>
                <w:rFonts w:ascii="Times New Roman" w:hAnsi="Times New Roman"/>
                <w:sz w:val="28"/>
                <w:szCs w:val="28"/>
              </w:rPr>
              <w:t xml:space="preserve">Bài 4: Cảm biến tiệm cận điện dung </w:t>
            </w:r>
          </w:p>
          <w:p w14:paraId="78C02351">
            <w:pPr>
              <w:pStyle w:val="3"/>
              <w:spacing w:before="0"/>
              <w:rPr>
                <w:rFonts w:ascii="Times New Roman" w:hAnsi="Times New Roman"/>
                <w:b w:val="0"/>
                <w:bCs w:val="0"/>
                <w:i w:val="0"/>
                <w:iCs w:val="0"/>
              </w:rPr>
            </w:pPr>
            <w:r>
              <w:rPr>
                <w:rFonts w:ascii="Times New Roman" w:hAnsi="Times New Roman"/>
                <w:b w:val="0"/>
                <w:bCs w:val="0"/>
                <w:i w:val="0"/>
                <w:iCs w:val="0"/>
              </w:rPr>
              <w:t>1. Cấu tạo của cảm biến tiệm cận điện dung</w:t>
            </w:r>
          </w:p>
          <w:p w14:paraId="7E17DAED">
            <w:pPr>
              <w:pStyle w:val="3"/>
              <w:spacing w:before="0"/>
              <w:rPr>
                <w:rFonts w:ascii="Times New Roman" w:hAnsi="Times New Roman"/>
                <w:b w:val="0"/>
                <w:bCs w:val="0"/>
                <w:i w:val="0"/>
                <w:iCs w:val="0"/>
              </w:rPr>
            </w:pPr>
            <w:r>
              <w:rPr>
                <w:rFonts w:ascii="Times New Roman" w:hAnsi="Times New Roman"/>
                <w:b w:val="0"/>
                <w:bCs w:val="0"/>
                <w:i w:val="0"/>
                <w:iCs w:val="0"/>
              </w:rPr>
              <w:t>2. Nguyên lý hoạt động của cảm biến tiệm cận điện dung</w:t>
            </w:r>
          </w:p>
          <w:p w14:paraId="7436A3B7">
            <w:pPr>
              <w:pStyle w:val="3"/>
              <w:spacing w:before="0"/>
              <w:rPr>
                <w:rFonts w:ascii="Times New Roman" w:hAnsi="Times New Roman"/>
                <w:b w:val="0"/>
                <w:bCs w:val="0"/>
                <w:i w:val="0"/>
                <w:iCs w:val="0"/>
              </w:rPr>
            </w:pPr>
            <w:r>
              <w:rPr>
                <w:rFonts w:ascii="Times New Roman" w:hAnsi="Times New Roman"/>
                <w:b w:val="0"/>
                <w:bCs w:val="0"/>
                <w:i w:val="0"/>
                <w:iCs w:val="0"/>
              </w:rPr>
              <w:t>3. Ứng dụng của cảm biến tiệm cận điện dung</w:t>
            </w:r>
          </w:p>
          <w:p w14:paraId="6F3399CA">
            <w:pPr>
              <w:pStyle w:val="3"/>
              <w:spacing w:before="0"/>
              <w:rPr>
                <w:rFonts w:ascii="Times New Roman" w:hAnsi="Times New Roman"/>
                <w:b w:val="0"/>
                <w:bCs w:val="0"/>
                <w:i w:val="0"/>
                <w:iCs w:val="0"/>
              </w:rPr>
            </w:pPr>
            <w:r>
              <w:rPr>
                <w:rFonts w:ascii="Times New Roman" w:hAnsi="Times New Roman"/>
                <w:b w:val="0"/>
                <w:bCs w:val="0"/>
                <w:i w:val="0"/>
                <w:iCs w:val="0"/>
              </w:rPr>
              <w:t>4. Cách đấu dây của cảm biến tiệm cận điện dung</w:t>
            </w:r>
          </w:p>
          <w:p w14:paraId="299FD365">
            <w:pPr>
              <w:pStyle w:val="3"/>
              <w:spacing w:before="0"/>
              <w:rPr>
                <w:rFonts w:ascii="Times New Roman" w:hAnsi="Times New Roman"/>
                <w:bCs w:val="0"/>
                <w:kern w:val="32"/>
                <w:lang w:val="en-GB"/>
              </w:rPr>
            </w:pPr>
            <w:r>
              <w:rPr>
                <w:rFonts w:ascii="Times New Roman" w:hAnsi="Times New Roman"/>
                <w:b w:val="0"/>
                <w:bCs w:val="0"/>
                <w:i w:val="0"/>
                <w:iCs w:val="0"/>
                <w:lang w:val="pl-PL"/>
              </w:rPr>
              <w:t xml:space="preserve">5. </w:t>
            </w:r>
            <w:r>
              <w:rPr>
                <w:rFonts w:ascii="Times New Roman" w:hAnsi="Times New Roman"/>
                <w:b w:val="0"/>
                <w:bCs w:val="0"/>
                <w:i w:val="0"/>
                <w:iCs w:val="0"/>
              </w:rPr>
              <w:t>Thực hành cảm biến tiệm cận điện dung</w:t>
            </w:r>
          </w:p>
        </w:tc>
        <w:tc>
          <w:tcPr>
            <w:tcW w:w="850" w:type="dxa"/>
            <w:tcBorders>
              <w:top w:val="single" w:color="auto" w:sz="4" w:space="0"/>
              <w:left w:val="single" w:color="auto" w:sz="4" w:space="0"/>
              <w:bottom w:val="single" w:color="auto" w:sz="4" w:space="0"/>
              <w:right w:val="single" w:color="auto" w:sz="4" w:space="0"/>
            </w:tcBorders>
          </w:tcPr>
          <w:p w14:paraId="737D8AA7">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323D1504">
            <w:pPr>
              <w:spacing w:after="60"/>
              <w:jc w:val="center"/>
              <w:rPr>
                <w:rFonts w:ascii="Times New Roman" w:hAnsi="Times New Roman"/>
                <w:sz w:val="28"/>
                <w:szCs w:val="28"/>
                <w:lang w:val="en-AU"/>
              </w:rPr>
            </w:pPr>
            <w:r>
              <w:rPr>
                <w:rFonts w:ascii="Times New Roman" w:hAnsi="Times New Roman"/>
                <w:sz w:val="28"/>
                <w:szCs w:val="28"/>
                <w:lang w:val="en-AU"/>
              </w:rPr>
              <w:t>1</w:t>
            </w:r>
          </w:p>
        </w:tc>
        <w:tc>
          <w:tcPr>
            <w:tcW w:w="1560" w:type="dxa"/>
            <w:tcBorders>
              <w:top w:val="single" w:color="auto" w:sz="4" w:space="0"/>
              <w:left w:val="single" w:color="auto" w:sz="4" w:space="0"/>
              <w:bottom w:val="single" w:color="auto" w:sz="4" w:space="0"/>
              <w:right w:val="single" w:color="auto" w:sz="4" w:space="0"/>
            </w:tcBorders>
          </w:tcPr>
          <w:p w14:paraId="6C5C071A">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824" w:type="dxa"/>
            <w:tcBorders>
              <w:top w:val="single" w:color="auto" w:sz="4" w:space="0"/>
              <w:left w:val="single" w:color="auto" w:sz="4" w:space="0"/>
              <w:bottom w:val="single" w:color="auto" w:sz="4" w:space="0"/>
              <w:right w:val="single" w:color="auto" w:sz="4" w:space="0"/>
            </w:tcBorders>
          </w:tcPr>
          <w:p w14:paraId="218969AE">
            <w:pPr>
              <w:spacing w:after="60"/>
              <w:jc w:val="center"/>
              <w:rPr>
                <w:rFonts w:ascii="Times New Roman" w:hAnsi="Times New Roman"/>
                <w:sz w:val="28"/>
                <w:szCs w:val="28"/>
                <w:lang w:val="en-AU"/>
              </w:rPr>
            </w:pPr>
          </w:p>
        </w:tc>
      </w:tr>
      <w:tr w14:paraId="6F756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596" w:type="dxa"/>
            <w:tcBorders>
              <w:top w:val="single" w:color="auto" w:sz="4" w:space="0"/>
              <w:left w:val="single" w:color="auto" w:sz="4" w:space="0"/>
              <w:bottom w:val="single" w:color="auto" w:sz="4" w:space="0"/>
              <w:right w:val="single" w:color="auto" w:sz="4" w:space="0"/>
            </w:tcBorders>
          </w:tcPr>
          <w:p w14:paraId="5D33D51E">
            <w:pPr>
              <w:spacing w:after="60"/>
              <w:jc w:val="center"/>
              <w:rPr>
                <w:rFonts w:ascii="Times New Roman" w:hAnsi="Times New Roman"/>
                <w:sz w:val="28"/>
                <w:szCs w:val="28"/>
                <w:lang w:val="fr-FR"/>
              </w:rPr>
            </w:pPr>
            <w:r>
              <w:rPr>
                <w:rFonts w:ascii="Times New Roman" w:hAnsi="Times New Roman"/>
                <w:sz w:val="28"/>
                <w:szCs w:val="28"/>
                <w:lang w:val="fr-FR"/>
              </w:rPr>
              <w:t>5</w:t>
            </w:r>
          </w:p>
        </w:tc>
        <w:tc>
          <w:tcPr>
            <w:tcW w:w="4253" w:type="dxa"/>
            <w:tcBorders>
              <w:top w:val="single" w:color="auto" w:sz="4" w:space="0"/>
              <w:left w:val="single" w:color="auto" w:sz="4" w:space="0"/>
              <w:bottom w:val="single" w:color="auto" w:sz="4" w:space="0"/>
              <w:right w:val="single" w:color="auto" w:sz="4" w:space="0"/>
            </w:tcBorders>
          </w:tcPr>
          <w:tbl>
            <w:tblPr>
              <w:tblStyle w:val="12"/>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615"/>
            </w:tblGrid>
            <w:tr w14:paraId="1E715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615" w:type="dxa"/>
                  <w:tcBorders>
                    <w:top w:val="nil"/>
                    <w:left w:val="nil"/>
                    <w:bottom w:val="nil"/>
                    <w:right w:val="nil"/>
                  </w:tcBorders>
                  <w:vAlign w:val="center"/>
                </w:tcPr>
                <w:p w14:paraId="2883CFC5">
                  <w:pPr>
                    <w:keepNext/>
                    <w:spacing w:after="60"/>
                    <w:ind w:left="-28"/>
                    <w:outlineLvl w:val="1"/>
                    <w:rPr>
                      <w:rFonts w:ascii="Times New Roman" w:hAnsi="Times New Roman"/>
                      <w:sz w:val="28"/>
                      <w:szCs w:val="28"/>
                    </w:rPr>
                  </w:pPr>
                  <w:r>
                    <w:rPr>
                      <w:rFonts w:ascii="Times New Roman" w:hAnsi="Times New Roman"/>
                      <w:sz w:val="28"/>
                      <w:szCs w:val="28"/>
                    </w:rPr>
                    <w:t xml:space="preserve">Bài 5: Cảm biến quang loại phản xạ khuếch tán </w:t>
                  </w:r>
                </w:p>
                <w:p w14:paraId="63C6734F">
                  <w:pPr>
                    <w:keepNext/>
                    <w:spacing w:after="60"/>
                    <w:ind w:left="-28"/>
                    <w:outlineLvl w:val="1"/>
                    <w:rPr>
                      <w:rFonts w:ascii="Times New Roman" w:hAnsi="Times New Roman"/>
                      <w:color w:val="FF0000"/>
                      <w:sz w:val="28"/>
                      <w:szCs w:val="28"/>
                    </w:rPr>
                  </w:pPr>
                  <w:r>
                    <w:rPr>
                      <w:rFonts w:ascii="Times New Roman" w:hAnsi="Times New Roman"/>
                      <w:sz w:val="28"/>
                      <w:szCs w:val="28"/>
                    </w:rPr>
                    <w:t>1. Cấu tạo và nguyên lý hoạt động</w:t>
                  </w:r>
                </w:p>
                <w:p w14:paraId="4F42871F">
                  <w:pPr>
                    <w:keepNext/>
                    <w:spacing w:after="60"/>
                    <w:ind w:left="-28"/>
                    <w:outlineLvl w:val="1"/>
                    <w:rPr>
                      <w:rFonts w:ascii="Times New Roman" w:hAnsi="Times New Roman"/>
                      <w:sz w:val="28"/>
                      <w:szCs w:val="28"/>
                    </w:rPr>
                  </w:pPr>
                  <w:r>
                    <w:rPr>
                      <w:rFonts w:ascii="Times New Roman" w:hAnsi="Times New Roman"/>
                      <w:sz w:val="28"/>
                      <w:szCs w:val="28"/>
                    </w:rPr>
                    <w:t xml:space="preserve">2. Đặc điểm và ứng dụng </w:t>
                  </w:r>
                </w:p>
                <w:p w14:paraId="46469FE8">
                  <w:pPr>
                    <w:keepNext/>
                    <w:spacing w:after="60"/>
                    <w:ind w:left="-28"/>
                    <w:outlineLvl w:val="1"/>
                    <w:rPr>
                      <w:rFonts w:ascii="Times New Roman" w:hAnsi="Times New Roman"/>
                      <w:sz w:val="28"/>
                      <w:szCs w:val="28"/>
                      <w:lang w:val="en-GB"/>
                    </w:rPr>
                  </w:pPr>
                  <w:r>
                    <w:rPr>
                      <w:rFonts w:ascii="Times New Roman" w:hAnsi="Times New Roman"/>
                      <w:sz w:val="28"/>
                      <w:szCs w:val="28"/>
                    </w:rPr>
                    <w:t>3.Thực hành cảm biến quang  phản xạ khuếch tán</w:t>
                  </w:r>
                </w:p>
              </w:tc>
            </w:tr>
          </w:tbl>
          <w:p w14:paraId="7C9C8B78">
            <w:pPr>
              <w:spacing w:after="60"/>
              <w:rPr>
                <w:rFonts w:ascii="Times New Roman" w:hAnsi="Times New Roman"/>
                <w:bCs/>
                <w:sz w:val="28"/>
                <w:szCs w:val="28"/>
                <w:lang w:val="es-ES" w:eastAsia="zh-CN"/>
              </w:rPr>
            </w:pPr>
          </w:p>
        </w:tc>
        <w:tc>
          <w:tcPr>
            <w:tcW w:w="850" w:type="dxa"/>
            <w:tcBorders>
              <w:top w:val="single" w:color="auto" w:sz="4" w:space="0"/>
              <w:left w:val="single" w:color="auto" w:sz="4" w:space="0"/>
              <w:bottom w:val="single" w:color="auto" w:sz="4" w:space="0"/>
              <w:right w:val="single" w:color="auto" w:sz="4" w:space="0"/>
            </w:tcBorders>
          </w:tcPr>
          <w:p w14:paraId="1C9F691E">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2A905461">
            <w:pPr>
              <w:spacing w:after="60"/>
              <w:jc w:val="center"/>
              <w:rPr>
                <w:rFonts w:ascii="Times New Roman" w:hAnsi="Times New Roman"/>
                <w:sz w:val="28"/>
                <w:szCs w:val="28"/>
                <w:lang w:val="en-AU"/>
              </w:rPr>
            </w:pPr>
            <w:r>
              <w:rPr>
                <w:rFonts w:ascii="Times New Roman" w:hAnsi="Times New Roman"/>
                <w:sz w:val="28"/>
                <w:szCs w:val="28"/>
                <w:lang w:val="en-AU"/>
              </w:rPr>
              <w:t>1</w:t>
            </w:r>
          </w:p>
        </w:tc>
        <w:tc>
          <w:tcPr>
            <w:tcW w:w="1560" w:type="dxa"/>
            <w:tcBorders>
              <w:top w:val="single" w:color="auto" w:sz="4" w:space="0"/>
              <w:left w:val="single" w:color="auto" w:sz="4" w:space="0"/>
              <w:bottom w:val="single" w:color="auto" w:sz="4" w:space="0"/>
              <w:right w:val="single" w:color="auto" w:sz="4" w:space="0"/>
            </w:tcBorders>
          </w:tcPr>
          <w:p w14:paraId="7E01D4B7">
            <w:pPr>
              <w:spacing w:after="60"/>
              <w:jc w:val="center"/>
              <w:rPr>
                <w:rFonts w:ascii="Times New Roman" w:hAnsi="Times New Roman"/>
                <w:sz w:val="28"/>
                <w:szCs w:val="28"/>
                <w:lang w:val="en-AU"/>
              </w:rPr>
            </w:pPr>
            <w:r>
              <w:rPr>
                <w:rFonts w:ascii="Times New Roman" w:hAnsi="Times New Roman"/>
                <w:sz w:val="28"/>
                <w:szCs w:val="28"/>
                <w:lang w:val="en-AU"/>
              </w:rPr>
              <w:t>3</w:t>
            </w:r>
          </w:p>
        </w:tc>
        <w:tc>
          <w:tcPr>
            <w:tcW w:w="824" w:type="dxa"/>
            <w:tcBorders>
              <w:top w:val="single" w:color="auto" w:sz="4" w:space="0"/>
              <w:left w:val="single" w:color="auto" w:sz="4" w:space="0"/>
              <w:bottom w:val="single" w:color="auto" w:sz="4" w:space="0"/>
              <w:right w:val="single" w:color="auto" w:sz="4" w:space="0"/>
            </w:tcBorders>
          </w:tcPr>
          <w:p w14:paraId="274A7BA0">
            <w:pPr>
              <w:spacing w:after="60"/>
              <w:jc w:val="center"/>
              <w:rPr>
                <w:rFonts w:ascii="Times New Roman" w:hAnsi="Times New Roman"/>
                <w:sz w:val="28"/>
                <w:szCs w:val="28"/>
                <w:lang w:val="en-AU"/>
              </w:rPr>
            </w:pPr>
            <w:r>
              <w:rPr>
                <w:rFonts w:ascii="Times New Roman" w:hAnsi="Times New Roman"/>
                <w:sz w:val="28"/>
                <w:szCs w:val="28"/>
                <w:lang w:val="en-AU"/>
              </w:rPr>
              <w:t>1</w:t>
            </w:r>
          </w:p>
        </w:tc>
      </w:tr>
      <w:tr w14:paraId="48834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96" w:type="dxa"/>
            <w:tcBorders>
              <w:top w:val="single" w:color="auto" w:sz="4" w:space="0"/>
              <w:left w:val="single" w:color="auto" w:sz="4" w:space="0"/>
              <w:bottom w:val="single" w:color="auto" w:sz="4" w:space="0"/>
              <w:right w:val="single" w:color="auto" w:sz="4" w:space="0"/>
            </w:tcBorders>
          </w:tcPr>
          <w:p w14:paraId="06347D30">
            <w:pPr>
              <w:spacing w:after="60"/>
              <w:jc w:val="center"/>
              <w:rPr>
                <w:rFonts w:ascii="Times New Roman" w:hAnsi="Times New Roman"/>
                <w:sz w:val="28"/>
                <w:szCs w:val="28"/>
                <w:lang w:val="fr-FR"/>
              </w:rPr>
            </w:pPr>
            <w:r>
              <w:rPr>
                <w:rFonts w:ascii="Times New Roman" w:hAnsi="Times New Roman"/>
                <w:sz w:val="28"/>
                <w:szCs w:val="28"/>
                <w:lang w:val="fr-FR"/>
              </w:rPr>
              <w:t>6</w:t>
            </w:r>
          </w:p>
        </w:tc>
        <w:tc>
          <w:tcPr>
            <w:tcW w:w="4253" w:type="dxa"/>
            <w:tcBorders>
              <w:top w:val="single" w:color="auto" w:sz="4" w:space="0"/>
              <w:left w:val="single" w:color="auto" w:sz="4" w:space="0"/>
              <w:bottom w:val="single" w:color="auto" w:sz="4" w:space="0"/>
              <w:right w:val="single" w:color="auto" w:sz="4" w:space="0"/>
            </w:tcBorders>
          </w:tcPr>
          <w:tbl>
            <w:tblPr>
              <w:tblStyle w:val="12"/>
              <w:tblW w:w="375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750"/>
            </w:tblGrid>
            <w:tr w14:paraId="6DDEA5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757" w:type="dxa"/>
                  <w:tcBorders>
                    <w:top w:val="nil"/>
                    <w:left w:val="nil"/>
                    <w:bottom w:val="nil"/>
                    <w:right w:val="nil"/>
                  </w:tcBorders>
                  <w:vAlign w:val="center"/>
                </w:tcPr>
                <w:p w14:paraId="26B34E84">
                  <w:pPr>
                    <w:keepNext/>
                    <w:spacing w:after="60"/>
                    <w:ind w:left="-28"/>
                    <w:outlineLvl w:val="1"/>
                    <w:rPr>
                      <w:rFonts w:ascii="Times New Roman" w:hAnsi="Times New Roman"/>
                      <w:sz w:val="28"/>
                      <w:szCs w:val="28"/>
                    </w:rPr>
                  </w:pPr>
                  <w:r>
                    <w:rPr>
                      <w:rFonts w:ascii="Times New Roman" w:hAnsi="Times New Roman"/>
                      <w:sz w:val="28"/>
                      <w:szCs w:val="28"/>
                    </w:rPr>
                    <w:t xml:space="preserve">Bài 6: Đo vận tốc vòng quay và góc quay </w:t>
                  </w:r>
                </w:p>
                <w:p w14:paraId="47D7DAA5">
                  <w:pPr>
                    <w:pStyle w:val="3"/>
                    <w:spacing w:before="0"/>
                    <w:rPr>
                      <w:rFonts w:ascii="Times New Roman" w:hAnsi="Times New Roman"/>
                      <w:b w:val="0"/>
                      <w:bCs w:val="0"/>
                      <w:i w:val="0"/>
                      <w:iCs w:val="0"/>
                    </w:rPr>
                  </w:pPr>
                  <w:r>
                    <w:rPr>
                      <w:rFonts w:ascii="Times New Roman" w:hAnsi="Times New Roman"/>
                      <w:b w:val="0"/>
                      <w:bCs w:val="0"/>
                      <w:i w:val="0"/>
                      <w:iCs w:val="0"/>
                    </w:rPr>
                    <w:t>1. Cấu tạo và nguyên lý hoạt động của encoder</w:t>
                  </w:r>
                </w:p>
                <w:p w14:paraId="3EEBCABA">
                  <w:pPr>
                    <w:pStyle w:val="3"/>
                    <w:spacing w:before="0"/>
                    <w:rPr>
                      <w:rFonts w:ascii="Times New Roman" w:hAnsi="Times New Roman"/>
                      <w:b w:val="0"/>
                      <w:bCs w:val="0"/>
                      <w:i w:val="0"/>
                      <w:iCs w:val="0"/>
                    </w:rPr>
                  </w:pPr>
                  <w:r>
                    <w:rPr>
                      <w:rFonts w:ascii="Times New Roman" w:hAnsi="Times New Roman"/>
                      <w:b w:val="0"/>
                      <w:bCs w:val="0"/>
                      <w:i w:val="0"/>
                      <w:iCs w:val="0"/>
                    </w:rPr>
                    <w:t>2. Phương pháp lựa chọn Encoder</w:t>
                  </w:r>
                </w:p>
                <w:p w14:paraId="76CD12CA">
                  <w:pPr>
                    <w:pStyle w:val="3"/>
                    <w:spacing w:before="0"/>
                    <w:rPr>
                      <w:rFonts w:ascii="Times New Roman" w:hAnsi="Times New Roman"/>
                      <w:b w:val="0"/>
                      <w:bCs w:val="0"/>
                      <w:i w:val="0"/>
                      <w:iCs w:val="0"/>
                    </w:rPr>
                  </w:pPr>
                  <w:r>
                    <w:rPr>
                      <w:rFonts w:ascii="Times New Roman" w:hAnsi="Times New Roman"/>
                      <w:b w:val="0"/>
                      <w:bCs w:val="0"/>
                      <w:i w:val="0"/>
                      <w:iCs w:val="0"/>
                    </w:rPr>
                    <w:t>3. Ứng dụng encoder</w:t>
                  </w:r>
                </w:p>
                <w:p w14:paraId="3456CBB1">
                  <w:pPr>
                    <w:spacing w:after="60"/>
                    <w:rPr>
                      <w:rFonts w:ascii="Times New Roman" w:hAnsi="Times New Roman"/>
                      <w:sz w:val="28"/>
                      <w:szCs w:val="28"/>
                    </w:rPr>
                  </w:pPr>
                  <w:r>
                    <w:rPr>
                      <w:rFonts w:ascii="Times New Roman" w:hAnsi="Times New Roman"/>
                      <w:sz w:val="28"/>
                      <w:szCs w:val="28"/>
                    </w:rPr>
                    <w:t xml:space="preserve">4. </w:t>
                  </w:r>
                  <w:r>
                    <w:rPr>
                      <w:rFonts w:ascii="Times New Roman" w:hAnsi="Times New Roman"/>
                      <w:color w:val="000000"/>
                      <w:sz w:val="28"/>
                      <w:szCs w:val="28"/>
                    </w:rPr>
                    <w:t>Cảm biến Hall quạt dàn lạnh điều hòa</w:t>
                  </w:r>
                </w:p>
                <w:p w14:paraId="00D105F8">
                  <w:pPr>
                    <w:pStyle w:val="3"/>
                    <w:spacing w:before="0"/>
                    <w:rPr>
                      <w:rFonts w:ascii="Times New Roman" w:hAnsi="Times New Roman"/>
                      <w:bCs w:val="0"/>
                      <w:iCs w:val="0"/>
                      <w:lang w:val="en-GB"/>
                    </w:rPr>
                  </w:pPr>
                  <w:r>
                    <w:rPr>
                      <w:rFonts w:ascii="Times New Roman" w:hAnsi="Times New Roman"/>
                      <w:b w:val="0"/>
                      <w:bCs w:val="0"/>
                      <w:i w:val="0"/>
                      <w:iCs w:val="0"/>
                      <w:lang w:val="pl-PL"/>
                    </w:rPr>
                    <w:t xml:space="preserve">5. Thực hành </w:t>
                  </w:r>
                  <w:r>
                    <w:rPr>
                      <w:rFonts w:ascii="Times New Roman" w:hAnsi="Times New Roman"/>
                      <w:b w:val="0"/>
                      <w:bCs w:val="0"/>
                      <w:i w:val="0"/>
                      <w:iCs w:val="0"/>
                    </w:rPr>
                    <w:t>với encoder</w:t>
                  </w:r>
                </w:p>
              </w:tc>
            </w:tr>
          </w:tbl>
          <w:p w14:paraId="117498E2">
            <w:pPr>
              <w:spacing w:after="60"/>
              <w:rPr>
                <w:rFonts w:ascii="Times New Roman" w:hAnsi="Times New Roman"/>
                <w:bCs/>
                <w:sz w:val="28"/>
                <w:szCs w:val="28"/>
                <w:lang w:val="es-ES" w:eastAsia="zh-CN"/>
              </w:rPr>
            </w:pPr>
          </w:p>
        </w:tc>
        <w:tc>
          <w:tcPr>
            <w:tcW w:w="850" w:type="dxa"/>
            <w:tcBorders>
              <w:top w:val="single" w:color="auto" w:sz="4" w:space="0"/>
              <w:left w:val="single" w:color="auto" w:sz="4" w:space="0"/>
              <w:bottom w:val="single" w:color="auto" w:sz="4" w:space="0"/>
              <w:right w:val="single" w:color="auto" w:sz="4" w:space="0"/>
            </w:tcBorders>
          </w:tcPr>
          <w:p w14:paraId="4119BECA">
            <w:pPr>
              <w:spacing w:after="60"/>
              <w:jc w:val="center"/>
              <w:rPr>
                <w:rFonts w:ascii="Times New Roman" w:hAnsi="Times New Roman"/>
                <w:sz w:val="28"/>
                <w:szCs w:val="28"/>
                <w:lang w:val="en-AU"/>
              </w:rPr>
            </w:pPr>
            <w:r>
              <w:rPr>
                <w:rFonts w:ascii="Times New Roman" w:hAnsi="Times New Roman"/>
                <w:sz w:val="28"/>
                <w:szCs w:val="28"/>
                <w:lang w:val="en-AU"/>
              </w:rPr>
              <w:t>10</w:t>
            </w:r>
          </w:p>
        </w:tc>
        <w:tc>
          <w:tcPr>
            <w:tcW w:w="992" w:type="dxa"/>
            <w:tcBorders>
              <w:top w:val="single" w:color="auto" w:sz="4" w:space="0"/>
              <w:left w:val="single" w:color="auto" w:sz="4" w:space="0"/>
              <w:bottom w:val="single" w:color="auto" w:sz="4" w:space="0"/>
              <w:right w:val="single" w:color="auto" w:sz="4" w:space="0"/>
            </w:tcBorders>
          </w:tcPr>
          <w:p w14:paraId="13B91710">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1560" w:type="dxa"/>
            <w:tcBorders>
              <w:top w:val="single" w:color="auto" w:sz="4" w:space="0"/>
              <w:left w:val="single" w:color="auto" w:sz="4" w:space="0"/>
              <w:bottom w:val="single" w:color="auto" w:sz="4" w:space="0"/>
              <w:right w:val="single" w:color="auto" w:sz="4" w:space="0"/>
            </w:tcBorders>
          </w:tcPr>
          <w:p w14:paraId="3EB685D2">
            <w:pPr>
              <w:spacing w:after="60"/>
              <w:jc w:val="center"/>
              <w:rPr>
                <w:rFonts w:ascii="Times New Roman" w:hAnsi="Times New Roman"/>
                <w:sz w:val="28"/>
                <w:szCs w:val="28"/>
                <w:lang w:val="en-AU"/>
              </w:rPr>
            </w:pPr>
            <w:r>
              <w:rPr>
                <w:rFonts w:ascii="Times New Roman" w:hAnsi="Times New Roman"/>
                <w:sz w:val="28"/>
                <w:szCs w:val="28"/>
                <w:lang w:val="en-AU"/>
              </w:rPr>
              <w:t>6</w:t>
            </w:r>
          </w:p>
        </w:tc>
        <w:tc>
          <w:tcPr>
            <w:tcW w:w="824" w:type="dxa"/>
            <w:tcBorders>
              <w:top w:val="single" w:color="auto" w:sz="4" w:space="0"/>
              <w:left w:val="single" w:color="auto" w:sz="4" w:space="0"/>
              <w:bottom w:val="single" w:color="auto" w:sz="4" w:space="0"/>
              <w:right w:val="single" w:color="auto" w:sz="4" w:space="0"/>
            </w:tcBorders>
          </w:tcPr>
          <w:p w14:paraId="7B38AE4A">
            <w:pPr>
              <w:spacing w:after="60"/>
              <w:jc w:val="center"/>
              <w:rPr>
                <w:rFonts w:ascii="Times New Roman" w:hAnsi="Times New Roman"/>
                <w:sz w:val="28"/>
                <w:szCs w:val="28"/>
                <w:lang w:val="en-AU"/>
              </w:rPr>
            </w:pPr>
          </w:p>
        </w:tc>
      </w:tr>
      <w:tr w14:paraId="70347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596" w:type="dxa"/>
            <w:tcBorders>
              <w:top w:val="single" w:color="auto" w:sz="4" w:space="0"/>
              <w:left w:val="single" w:color="auto" w:sz="4" w:space="0"/>
              <w:bottom w:val="single" w:color="auto" w:sz="4" w:space="0"/>
              <w:right w:val="single" w:color="auto" w:sz="4" w:space="0"/>
            </w:tcBorders>
          </w:tcPr>
          <w:p w14:paraId="6F56A091">
            <w:pPr>
              <w:spacing w:after="60"/>
              <w:jc w:val="center"/>
              <w:rPr>
                <w:rFonts w:ascii="Times New Roman" w:hAnsi="Times New Roman"/>
                <w:sz w:val="28"/>
                <w:szCs w:val="28"/>
                <w:lang w:val="fr-FR"/>
              </w:rPr>
            </w:pPr>
            <w:r>
              <w:rPr>
                <w:rFonts w:ascii="Times New Roman" w:hAnsi="Times New Roman"/>
                <w:sz w:val="28"/>
                <w:szCs w:val="28"/>
                <w:lang w:val="fr-FR"/>
              </w:rPr>
              <w:t>7</w:t>
            </w:r>
          </w:p>
        </w:tc>
        <w:tc>
          <w:tcPr>
            <w:tcW w:w="4253" w:type="dxa"/>
            <w:tcBorders>
              <w:top w:val="single" w:color="auto" w:sz="4" w:space="0"/>
              <w:left w:val="single" w:color="auto" w:sz="4" w:space="0"/>
              <w:bottom w:val="single" w:color="auto" w:sz="4" w:space="0"/>
              <w:right w:val="single" w:color="auto" w:sz="4" w:space="0"/>
            </w:tcBorders>
          </w:tcPr>
          <w:p w14:paraId="695AC153">
            <w:pPr>
              <w:keepNext/>
              <w:spacing w:after="60"/>
              <w:outlineLvl w:val="1"/>
              <w:rPr>
                <w:rFonts w:ascii="Times New Roman" w:hAnsi="Times New Roman"/>
                <w:sz w:val="28"/>
                <w:szCs w:val="28"/>
              </w:rPr>
            </w:pPr>
            <w:r>
              <w:rPr>
                <w:rFonts w:ascii="Times New Roman" w:hAnsi="Times New Roman"/>
                <w:sz w:val="28"/>
                <w:szCs w:val="28"/>
              </w:rPr>
              <w:t xml:space="preserve">Bài 7: Cảm biến lực, áp suất. </w:t>
            </w:r>
          </w:p>
          <w:p w14:paraId="59B787A9">
            <w:pPr>
              <w:keepNext/>
              <w:spacing w:after="60"/>
              <w:outlineLvl w:val="1"/>
              <w:rPr>
                <w:rFonts w:ascii="Times New Roman" w:hAnsi="Times New Roman"/>
                <w:sz w:val="28"/>
                <w:szCs w:val="28"/>
              </w:rPr>
            </w:pPr>
            <w:r>
              <w:rPr>
                <w:rFonts w:ascii="Times New Roman" w:hAnsi="Times New Roman"/>
                <w:sz w:val="28"/>
                <w:szCs w:val="28"/>
              </w:rPr>
              <w:t xml:space="preserve">1. Cảm biến lực  </w:t>
            </w:r>
          </w:p>
          <w:p w14:paraId="70DC378E">
            <w:pPr>
              <w:keepNext/>
              <w:spacing w:after="60"/>
              <w:outlineLvl w:val="1"/>
              <w:rPr>
                <w:rFonts w:ascii="Times New Roman" w:hAnsi="Times New Roman"/>
                <w:sz w:val="28"/>
                <w:szCs w:val="28"/>
              </w:rPr>
            </w:pPr>
            <w:r>
              <w:rPr>
                <w:rFonts w:ascii="Times New Roman" w:hAnsi="Times New Roman"/>
                <w:sz w:val="28"/>
                <w:szCs w:val="28"/>
              </w:rPr>
              <w:t xml:space="preserve">2. Cảm biến áp suất </w:t>
            </w:r>
          </w:p>
          <w:p w14:paraId="4B4C48A2">
            <w:pPr>
              <w:keepNext/>
              <w:spacing w:after="60"/>
              <w:outlineLvl w:val="1"/>
              <w:rPr>
                <w:rFonts w:ascii="Times New Roman" w:hAnsi="Times New Roman"/>
                <w:sz w:val="28"/>
                <w:szCs w:val="28"/>
              </w:rPr>
            </w:pPr>
            <w:r>
              <w:rPr>
                <w:rFonts w:ascii="Times New Roman" w:hAnsi="Times New Roman"/>
                <w:sz w:val="28"/>
                <w:szCs w:val="28"/>
              </w:rPr>
              <w:t>3. Công tắc áp suất</w:t>
            </w:r>
          </w:p>
          <w:p w14:paraId="488B470B">
            <w:pPr>
              <w:keepNext/>
              <w:spacing w:after="60"/>
              <w:outlineLvl w:val="1"/>
              <w:rPr>
                <w:rFonts w:ascii="Times New Roman" w:hAnsi="Times New Roman"/>
                <w:bCs/>
                <w:sz w:val="28"/>
                <w:szCs w:val="28"/>
                <w:lang w:val="es-ES" w:eastAsia="zh-CN"/>
              </w:rPr>
            </w:pPr>
            <w:r>
              <w:rPr>
                <w:rFonts w:ascii="Times New Roman" w:hAnsi="Times New Roman"/>
                <w:sz w:val="28"/>
                <w:szCs w:val="28"/>
              </w:rPr>
              <w:t>4.Thực hành cảm biến lực và cảm biến áp suất.</w:t>
            </w:r>
          </w:p>
        </w:tc>
        <w:tc>
          <w:tcPr>
            <w:tcW w:w="850" w:type="dxa"/>
            <w:tcBorders>
              <w:top w:val="single" w:color="auto" w:sz="4" w:space="0"/>
              <w:left w:val="single" w:color="auto" w:sz="4" w:space="0"/>
              <w:bottom w:val="single" w:color="auto" w:sz="4" w:space="0"/>
              <w:right w:val="single" w:color="auto" w:sz="4" w:space="0"/>
            </w:tcBorders>
          </w:tcPr>
          <w:p w14:paraId="223142D2">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56DD3340">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1560" w:type="dxa"/>
            <w:tcBorders>
              <w:top w:val="single" w:color="auto" w:sz="4" w:space="0"/>
              <w:left w:val="single" w:color="auto" w:sz="4" w:space="0"/>
              <w:bottom w:val="single" w:color="auto" w:sz="4" w:space="0"/>
              <w:right w:val="single" w:color="auto" w:sz="4" w:space="0"/>
            </w:tcBorders>
          </w:tcPr>
          <w:p w14:paraId="7F040A98">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824" w:type="dxa"/>
            <w:tcBorders>
              <w:top w:val="single" w:color="auto" w:sz="4" w:space="0"/>
              <w:left w:val="single" w:color="auto" w:sz="4" w:space="0"/>
              <w:bottom w:val="single" w:color="auto" w:sz="4" w:space="0"/>
              <w:right w:val="single" w:color="auto" w:sz="4" w:space="0"/>
            </w:tcBorders>
          </w:tcPr>
          <w:p w14:paraId="59175C15">
            <w:pPr>
              <w:spacing w:after="60"/>
              <w:jc w:val="center"/>
              <w:rPr>
                <w:rFonts w:ascii="Times New Roman" w:hAnsi="Times New Roman"/>
                <w:sz w:val="28"/>
                <w:szCs w:val="28"/>
                <w:lang w:val="en-AU"/>
              </w:rPr>
            </w:pPr>
            <w:r>
              <w:rPr>
                <w:rFonts w:ascii="Times New Roman" w:hAnsi="Times New Roman"/>
                <w:sz w:val="28"/>
                <w:szCs w:val="28"/>
                <w:lang w:val="en-AU"/>
              </w:rPr>
              <w:t>1</w:t>
            </w:r>
          </w:p>
        </w:tc>
      </w:tr>
      <w:tr w14:paraId="5253B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tcPr>
          <w:p w14:paraId="28AC4E01">
            <w:pPr>
              <w:spacing w:after="60"/>
              <w:jc w:val="center"/>
              <w:rPr>
                <w:rFonts w:ascii="Times New Roman" w:hAnsi="Times New Roman"/>
                <w:sz w:val="28"/>
                <w:szCs w:val="28"/>
                <w:lang w:val="de-DE"/>
              </w:rPr>
            </w:pPr>
          </w:p>
        </w:tc>
        <w:tc>
          <w:tcPr>
            <w:tcW w:w="4253" w:type="dxa"/>
            <w:tcBorders>
              <w:top w:val="single" w:color="auto" w:sz="4" w:space="0"/>
              <w:left w:val="single" w:color="auto" w:sz="4" w:space="0"/>
              <w:bottom w:val="single" w:color="auto" w:sz="4" w:space="0"/>
              <w:right w:val="single" w:color="auto" w:sz="4" w:space="0"/>
            </w:tcBorders>
          </w:tcPr>
          <w:p w14:paraId="75395081">
            <w:pPr>
              <w:spacing w:after="60"/>
              <w:jc w:val="center"/>
              <w:rPr>
                <w:rFonts w:ascii="Times New Roman" w:hAnsi="Times New Roman"/>
                <w:bCs/>
                <w:sz w:val="28"/>
                <w:szCs w:val="28"/>
                <w:lang w:val="de-DE"/>
              </w:rPr>
            </w:pPr>
            <w:r>
              <w:rPr>
                <w:rFonts w:ascii="Times New Roman" w:hAnsi="Times New Roman"/>
                <w:bCs/>
                <w:sz w:val="28"/>
                <w:szCs w:val="28"/>
                <w:lang w:val="fr-FR"/>
              </w:rPr>
              <w:t>Cộng:</w:t>
            </w:r>
          </w:p>
        </w:tc>
        <w:tc>
          <w:tcPr>
            <w:tcW w:w="850" w:type="dxa"/>
            <w:tcBorders>
              <w:top w:val="single" w:color="auto" w:sz="4" w:space="0"/>
              <w:left w:val="single" w:color="auto" w:sz="4" w:space="0"/>
              <w:bottom w:val="single" w:color="auto" w:sz="4" w:space="0"/>
              <w:right w:val="single" w:color="auto" w:sz="4" w:space="0"/>
            </w:tcBorders>
          </w:tcPr>
          <w:p w14:paraId="32D26464">
            <w:pPr>
              <w:spacing w:after="60"/>
              <w:jc w:val="center"/>
              <w:rPr>
                <w:rFonts w:ascii="Times New Roman" w:hAnsi="Times New Roman"/>
                <w:b/>
                <w:bCs/>
                <w:sz w:val="28"/>
                <w:szCs w:val="28"/>
                <w:lang w:val="en-AU"/>
              </w:rPr>
            </w:pPr>
            <w:r>
              <w:rPr>
                <w:rFonts w:ascii="Times New Roman" w:hAnsi="Times New Roman"/>
                <w:b/>
                <w:bCs/>
                <w:sz w:val="28"/>
                <w:szCs w:val="28"/>
                <w:lang w:val="en-AU"/>
              </w:rPr>
              <w:t>45</w:t>
            </w:r>
          </w:p>
        </w:tc>
        <w:tc>
          <w:tcPr>
            <w:tcW w:w="992" w:type="dxa"/>
            <w:tcBorders>
              <w:top w:val="single" w:color="auto" w:sz="4" w:space="0"/>
              <w:left w:val="single" w:color="auto" w:sz="4" w:space="0"/>
              <w:bottom w:val="single" w:color="auto" w:sz="4" w:space="0"/>
              <w:right w:val="single" w:color="auto" w:sz="4" w:space="0"/>
            </w:tcBorders>
          </w:tcPr>
          <w:p w14:paraId="4C623029">
            <w:pPr>
              <w:spacing w:after="60"/>
              <w:jc w:val="center"/>
              <w:rPr>
                <w:rFonts w:ascii="Times New Roman" w:hAnsi="Times New Roman"/>
                <w:b/>
                <w:bCs/>
                <w:sz w:val="28"/>
                <w:szCs w:val="28"/>
                <w:lang w:val="en-AU"/>
              </w:rPr>
            </w:pPr>
            <w:r>
              <w:rPr>
                <w:rFonts w:ascii="Times New Roman" w:hAnsi="Times New Roman"/>
                <w:b/>
                <w:bCs/>
                <w:sz w:val="28"/>
                <w:szCs w:val="28"/>
                <w:lang w:val="en-AU"/>
              </w:rPr>
              <w:t>15</w:t>
            </w:r>
          </w:p>
        </w:tc>
        <w:tc>
          <w:tcPr>
            <w:tcW w:w="1560" w:type="dxa"/>
            <w:tcBorders>
              <w:top w:val="single" w:color="auto" w:sz="4" w:space="0"/>
              <w:left w:val="single" w:color="auto" w:sz="4" w:space="0"/>
              <w:bottom w:val="single" w:color="auto" w:sz="4" w:space="0"/>
              <w:right w:val="single" w:color="auto" w:sz="4" w:space="0"/>
            </w:tcBorders>
          </w:tcPr>
          <w:p w14:paraId="6DDE7AF2">
            <w:pPr>
              <w:spacing w:after="60"/>
              <w:jc w:val="center"/>
              <w:rPr>
                <w:rFonts w:ascii="Times New Roman" w:hAnsi="Times New Roman"/>
                <w:b/>
                <w:bCs/>
                <w:sz w:val="28"/>
                <w:szCs w:val="28"/>
                <w:lang w:val="en-AU"/>
              </w:rPr>
            </w:pPr>
            <w:r>
              <w:rPr>
                <w:rFonts w:ascii="Times New Roman" w:hAnsi="Times New Roman"/>
                <w:b/>
                <w:bCs/>
                <w:sz w:val="28"/>
                <w:szCs w:val="28"/>
                <w:lang w:val="en-AU"/>
              </w:rPr>
              <w:t>27</w:t>
            </w:r>
          </w:p>
        </w:tc>
        <w:tc>
          <w:tcPr>
            <w:tcW w:w="824" w:type="dxa"/>
            <w:tcBorders>
              <w:top w:val="single" w:color="auto" w:sz="4" w:space="0"/>
              <w:left w:val="single" w:color="auto" w:sz="4" w:space="0"/>
              <w:bottom w:val="single" w:color="auto" w:sz="4" w:space="0"/>
              <w:right w:val="single" w:color="auto" w:sz="4" w:space="0"/>
            </w:tcBorders>
          </w:tcPr>
          <w:p w14:paraId="0B1F7EE4">
            <w:pPr>
              <w:spacing w:after="60"/>
              <w:jc w:val="center"/>
              <w:rPr>
                <w:rFonts w:ascii="Times New Roman" w:hAnsi="Times New Roman"/>
                <w:b/>
                <w:bCs/>
                <w:sz w:val="28"/>
                <w:szCs w:val="28"/>
                <w:lang w:val="en-AU"/>
              </w:rPr>
            </w:pPr>
            <w:r>
              <w:rPr>
                <w:rFonts w:ascii="Times New Roman" w:hAnsi="Times New Roman"/>
                <w:b/>
                <w:bCs/>
                <w:sz w:val="28"/>
                <w:szCs w:val="28"/>
                <w:lang w:val="en-AU"/>
              </w:rPr>
              <w:t>3</w:t>
            </w:r>
          </w:p>
        </w:tc>
      </w:tr>
    </w:tbl>
    <w:p w14:paraId="70963631">
      <w:pPr>
        <w:spacing w:after="60"/>
        <w:ind w:left="253" w:hanging="253"/>
        <w:rPr>
          <w:rFonts w:ascii="Times New Roman" w:hAnsi="Times New Roman"/>
          <w:iCs/>
          <w:sz w:val="28"/>
          <w:szCs w:val="28"/>
        </w:rPr>
      </w:pPr>
      <w:r>
        <w:rPr>
          <w:rFonts w:ascii="Times New Roman" w:hAnsi="Times New Roman"/>
          <w:i/>
          <w:iCs/>
          <w:sz w:val="28"/>
          <w:szCs w:val="28"/>
          <w:lang w:val="vi-VN"/>
        </w:rPr>
        <w:t>*</w:t>
      </w:r>
      <w:r>
        <w:rPr>
          <w:rFonts w:ascii="Times New Roman" w:hAnsi="Times New Roman"/>
          <w:i/>
          <w:sz w:val="28"/>
          <w:szCs w:val="28"/>
          <w:lang w:val="vi-VN"/>
        </w:rPr>
        <w:t>Ghi chú</w:t>
      </w:r>
      <w:r>
        <w:rPr>
          <w:rFonts w:ascii="Times New Roman" w:hAnsi="Times New Roman"/>
          <w:sz w:val="28"/>
          <w:szCs w:val="28"/>
          <w:lang w:val="vi-VN"/>
        </w:rPr>
        <w:t>:</w:t>
      </w:r>
      <w:r>
        <w:rPr>
          <w:rFonts w:ascii="Times New Roman" w:hAnsi="Times New Roman"/>
          <w:i/>
          <w:iCs/>
          <w:sz w:val="28"/>
          <w:szCs w:val="28"/>
          <w:lang w:val="vi-VN"/>
        </w:rPr>
        <w:t xml:space="preserve"> Thời gian kiểm tra được tích hợp giữa lý thuyết với thực hành được tính bằng giờ thực hành.</w:t>
      </w:r>
    </w:p>
    <w:p w14:paraId="4DA9E538">
      <w:pPr>
        <w:pStyle w:val="53"/>
        <w:spacing w:after="60"/>
        <w:ind w:left="0"/>
        <w:rPr>
          <w:rFonts w:ascii="Times New Roman" w:hAnsi="Times New Roman"/>
          <w:i/>
          <w:iCs/>
          <w:sz w:val="28"/>
          <w:szCs w:val="28"/>
          <w:lang w:val="vi-VN"/>
        </w:rPr>
      </w:pPr>
      <w:r>
        <w:rPr>
          <w:rFonts w:ascii="Times New Roman" w:hAnsi="Times New Roman"/>
          <w:i/>
          <w:iCs/>
          <w:sz w:val="28"/>
          <w:szCs w:val="28"/>
        </w:rPr>
        <w:t xml:space="preserve">2. </w:t>
      </w:r>
      <w:r>
        <w:rPr>
          <w:rFonts w:ascii="Times New Roman" w:hAnsi="Times New Roman"/>
          <w:i/>
          <w:iCs/>
          <w:sz w:val="28"/>
          <w:szCs w:val="28"/>
          <w:lang w:val="vi-VN"/>
        </w:rPr>
        <w:t>Nội dung chi tiết:</w:t>
      </w:r>
    </w:p>
    <w:p w14:paraId="09CB7315">
      <w:pPr>
        <w:spacing w:after="60"/>
        <w:rPr>
          <w:rFonts w:ascii="Times New Roman" w:hAnsi="Times New Roman"/>
          <w:iCs/>
          <w:sz w:val="28"/>
          <w:szCs w:val="28"/>
        </w:rPr>
      </w:pPr>
      <w:r>
        <w:rPr>
          <w:rFonts w:ascii="Times New Roman" w:hAnsi="Times New Roman"/>
          <w:b/>
          <w:iCs/>
          <w:sz w:val="28"/>
          <w:szCs w:val="28"/>
        </w:rPr>
        <w:t>Bài 1: Khái niệm cơ bản về các bộ cảm biến</w:t>
      </w:r>
      <w:r>
        <w:rPr>
          <w:rFonts w:ascii="Times New Roman" w:hAnsi="Times New Roman"/>
          <w:iCs/>
          <w:sz w:val="28"/>
          <w:szCs w:val="28"/>
        </w:rPr>
        <w:t xml:space="preserve">                       Thời gian: 2 giờ</w:t>
      </w:r>
    </w:p>
    <w:p w14:paraId="5D0AA905">
      <w:pPr>
        <w:spacing w:after="60"/>
        <w:rPr>
          <w:rFonts w:ascii="Times New Roman" w:hAnsi="Times New Roman" w:eastAsia="SimSun"/>
          <w:i/>
          <w:iCs/>
          <w:sz w:val="28"/>
          <w:szCs w:val="28"/>
          <w:lang w:val="de-DE" w:eastAsia="en-GB"/>
        </w:rPr>
      </w:pPr>
      <w:r>
        <w:rPr>
          <w:rFonts w:ascii="Times New Roman" w:hAnsi="Times New Roman" w:eastAsia="SimSun"/>
          <w:iCs/>
          <w:sz w:val="28"/>
          <w:szCs w:val="28"/>
          <w:lang w:eastAsia="en-GB"/>
        </w:rPr>
        <w:t>1</w:t>
      </w:r>
      <w:r>
        <w:rPr>
          <w:rFonts w:ascii="Times New Roman" w:hAnsi="Times New Roman" w:eastAsia="SimSun"/>
          <w:iCs/>
          <w:sz w:val="28"/>
          <w:szCs w:val="28"/>
          <w:lang w:val="de-DE" w:eastAsia="en-GB"/>
        </w:rPr>
        <w:t xml:space="preserve">. Mục tiêu </w:t>
      </w:r>
      <w:r>
        <w:rPr>
          <w:rFonts w:ascii="Times New Roman" w:hAnsi="Times New Roman" w:eastAsia="SimSun"/>
          <w:i/>
          <w:iCs/>
          <w:sz w:val="28"/>
          <w:szCs w:val="28"/>
          <w:lang w:val="de-DE" w:eastAsia="en-GB"/>
        </w:rPr>
        <w:t>:</w:t>
      </w:r>
    </w:p>
    <w:p w14:paraId="7D030E16">
      <w:pPr>
        <w:pStyle w:val="53"/>
        <w:spacing w:after="60"/>
        <w:ind w:left="0"/>
        <w:rPr>
          <w:rFonts w:ascii="Times New Roman" w:hAnsi="Times New Roman"/>
          <w:iCs/>
          <w:sz w:val="28"/>
          <w:szCs w:val="28"/>
        </w:rPr>
      </w:pPr>
      <w:r>
        <w:rPr>
          <w:rFonts w:ascii="Times New Roman" w:hAnsi="Times New Roman"/>
          <w:iCs/>
          <w:sz w:val="28"/>
          <w:szCs w:val="28"/>
        </w:rPr>
        <w:t>-  Trình bày được khái niệm về các bộ cảm biến</w:t>
      </w:r>
    </w:p>
    <w:p w14:paraId="79406A0F">
      <w:pPr>
        <w:pStyle w:val="53"/>
        <w:spacing w:after="60"/>
        <w:ind w:left="0"/>
        <w:rPr>
          <w:rFonts w:ascii="Times New Roman" w:hAnsi="Times New Roman"/>
          <w:iCs/>
          <w:sz w:val="28"/>
          <w:szCs w:val="28"/>
        </w:rPr>
      </w:pPr>
      <w:r>
        <w:rPr>
          <w:rFonts w:ascii="Times New Roman" w:hAnsi="Times New Roman"/>
          <w:iCs/>
          <w:sz w:val="28"/>
          <w:szCs w:val="28"/>
        </w:rPr>
        <w:t>-  Trình bày được các ứng dụng và phương pháp phân loại các bộ cảm biến</w:t>
      </w:r>
    </w:p>
    <w:p w14:paraId="3731BC42">
      <w:pPr>
        <w:pStyle w:val="53"/>
        <w:spacing w:after="60"/>
        <w:ind w:left="0"/>
        <w:rPr>
          <w:rFonts w:ascii="Times New Roman" w:hAnsi="Times New Roman"/>
          <w:iCs/>
          <w:sz w:val="28"/>
          <w:szCs w:val="28"/>
        </w:rPr>
      </w:pPr>
      <w:r>
        <w:rPr>
          <w:rStyle w:val="72"/>
          <w:rFonts w:ascii="Times New Roman" w:hAnsi="Times New Roman" w:cs="Times New Roman"/>
          <w:sz w:val="28"/>
          <w:szCs w:val="28"/>
        </w:rPr>
        <w:t>- Tích cực và chủ động trong quá trình học tập. Đảm bảo an toàn và vệ sinh công nghiệp</w:t>
      </w:r>
    </w:p>
    <w:p w14:paraId="0A0FFEBB">
      <w:pPr>
        <w:pStyle w:val="53"/>
        <w:spacing w:after="60"/>
        <w:ind w:left="0"/>
        <w:rPr>
          <w:rFonts w:ascii="Times New Roman" w:hAnsi="Times New Roman"/>
          <w:iCs/>
          <w:sz w:val="28"/>
          <w:szCs w:val="28"/>
        </w:rPr>
      </w:pPr>
      <w:r>
        <w:rPr>
          <w:rFonts w:ascii="Times New Roman" w:hAnsi="Times New Roman"/>
          <w:iCs/>
          <w:sz w:val="28"/>
          <w:szCs w:val="28"/>
        </w:rPr>
        <w:t>2.Nội dung:</w:t>
      </w:r>
    </w:p>
    <w:p w14:paraId="22ABFBBD">
      <w:pPr>
        <w:pStyle w:val="53"/>
        <w:spacing w:after="60"/>
        <w:ind w:left="0"/>
        <w:rPr>
          <w:rFonts w:ascii="Times New Roman" w:hAnsi="Times New Roman"/>
          <w:iCs/>
          <w:sz w:val="28"/>
          <w:szCs w:val="28"/>
        </w:rPr>
      </w:pPr>
      <w:r>
        <w:rPr>
          <w:rFonts w:ascii="Times New Roman" w:hAnsi="Times New Roman"/>
          <w:iCs/>
          <w:sz w:val="28"/>
          <w:szCs w:val="28"/>
        </w:rPr>
        <w:t>2.1. Định nghĩa và phân loại cảm biến</w:t>
      </w:r>
    </w:p>
    <w:p w14:paraId="3AE55727">
      <w:pPr>
        <w:spacing w:after="60"/>
        <w:ind w:firstLine="567"/>
        <w:rPr>
          <w:rFonts w:ascii="Times New Roman" w:hAnsi="Times New Roman"/>
          <w:iCs/>
          <w:sz w:val="28"/>
          <w:szCs w:val="28"/>
        </w:rPr>
      </w:pPr>
      <w:r>
        <w:rPr>
          <w:rFonts w:ascii="Times New Roman" w:hAnsi="Times New Roman"/>
          <w:iCs/>
          <w:sz w:val="28"/>
          <w:szCs w:val="28"/>
        </w:rPr>
        <w:t>2.1.1 Định nghĩa</w:t>
      </w:r>
    </w:p>
    <w:p w14:paraId="0B4D56AD">
      <w:pPr>
        <w:spacing w:after="60"/>
        <w:ind w:firstLine="567"/>
        <w:rPr>
          <w:rFonts w:ascii="Times New Roman" w:hAnsi="Times New Roman"/>
          <w:iCs/>
          <w:sz w:val="28"/>
          <w:szCs w:val="28"/>
        </w:rPr>
      </w:pPr>
      <w:r>
        <w:rPr>
          <w:rFonts w:ascii="Times New Roman" w:hAnsi="Times New Roman"/>
          <w:iCs/>
          <w:sz w:val="28"/>
          <w:szCs w:val="28"/>
        </w:rPr>
        <w:t>2.1.2 Phân loại cảm biến</w:t>
      </w:r>
    </w:p>
    <w:p w14:paraId="3102E6B7">
      <w:pPr>
        <w:pStyle w:val="53"/>
        <w:spacing w:after="60"/>
        <w:ind w:left="0"/>
        <w:rPr>
          <w:rFonts w:ascii="Times New Roman" w:hAnsi="Times New Roman"/>
          <w:iCs/>
          <w:sz w:val="28"/>
          <w:szCs w:val="28"/>
        </w:rPr>
      </w:pPr>
      <w:r>
        <w:rPr>
          <w:rFonts w:ascii="Times New Roman" w:hAnsi="Times New Roman"/>
          <w:iCs/>
          <w:sz w:val="28"/>
          <w:szCs w:val="28"/>
        </w:rPr>
        <w:t>2.2. Vai trò và  ứng dụng của cảm biến</w:t>
      </w:r>
    </w:p>
    <w:p w14:paraId="5759D957">
      <w:pPr>
        <w:spacing w:after="60"/>
        <w:rPr>
          <w:rFonts w:ascii="Times New Roman" w:hAnsi="Times New Roman" w:eastAsia="SimSun"/>
          <w:i/>
          <w:iCs/>
          <w:sz w:val="28"/>
          <w:szCs w:val="28"/>
          <w:lang w:val="de-DE" w:eastAsia="en-GB"/>
        </w:rPr>
      </w:pPr>
      <w:r>
        <w:rPr>
          <w:rStyle w:val="71"/>
          <w:rFonts w:ascii="Times New Roman" w:hAnsi="Times New Roman" w:cs="Times New Roman"/>
          <w:b/>
          <w:bCs/>
          <w:sz w:val="28"/>
          <w:szCs w:val="28"/>
        </w:rPr>
        <w:t xml:space="preserve">Bài 2: Cảm biến nhiệt độ                                                   </w:t>
      </w:r>
      <w:r>
        <w:rPr>
          <w:rStyle w:val="72"/>
          <w:rFonts w:ascii="Times New Roman" w:hAnsi="Times New Roman" w:cs="Times New Roman"/>
          <w:sz w:val="28"/>
          <w:szCs w:val="28"/>
        </w:rPr>
        <w:t xml:space="preserve">        Thời gian: 13 giờ</w:t>
      </w:r>
      <w:r>
        <w:rPr>
          <w:rFonts w:ascii="Times New Roman" w:hAnsi="Times New Roman"/>
          <w:i/>
          <w:color w:val="000000"/>
          <w:sz w:val="28"/>
          <w:szCs w:val="28"/>
        </w:rPr>
        <w:br w:type="textWrapping"/>
      </w:r>
      <w:r>
        <w:rPr>
          <w:rFonts w:ascii="Times New Roman" w:hAnsi="Times New Roman" w:eastAsia="SimSun"/>
          <w:iCs/>
          <w:sz w:val="28"/>
          <w:szCs w:val="28"/>
          <w:lang w:eastAsia="en-GB"/>
        </w:rPr>
        <w:t>1</w:t>
      </w:r>
      <w:r>
        <w:rPr>
          <w:rFonts w:ascii="Times New Roman" w:hAnsi="Times New Roman" w:eastAsia="SimSun"/>
          <w:iCs/>
          <w:sz w:val="28"/>
          <w:szCs w:val="28"/>
          <w:lang w:val="de-DE" w:eastAsia="en-GB"/>
        </w:rPr>
        <w:t xml:space="preserve">. Mục tiêu </w:t>
      </w:r>
      <w:r>
        <w:rPr>
          <w:rFonts w:ascii="Times New Roman" w:hAnsi="Times New Roman" w:eastAsia="SimSun"/>
          <w:i/>
          <w:iCs/>
          <w:sz w:val="28"/>
          <w:szCs w:val="28"/>
          <w:lang w:val="de-DE" w:eastAsia="en-GB"/>
        </w:rPr>
        <w:t>:</w:t>
      </w:r>
    </w:p>
    <w:p w14:paraId="2CF3B6CC">
      <w:pPr>
        <w:spacing w:after="60"/>
        <w:rPr>
          <w:rStyle w:val="72"/>
          <w:rFonts w:ascii="Times New Roman" w:hAnsi="Times New Roman" w:cs="Times New Roman"/>
          <w:sz w:val="28"/>
          <w:szCs w:val="28"/>
        </w:rPr>
      </w:pPr>
      <w:r>
        <w:rPr>
          <w:rStyle w:val="72"/>
          <w:rFonts w:ascii="Times New Roman" w:hAnsi="Times New Roman" w:cs="Times New Roman"/>
          <w:sz w:val="28"/>
          <w:szCs w:val="28"/>
        </w:rPr>
        <w:t>-  Phân tích các thang độ nhiệt độ và các phương pháp đo nhiệt độ thường dùng.</w:t>
      </w:r>
      <w:r>
        <w:rPr>
          <w:rFonts w:ascii="Times New Roman" w:hAnsi="Times New Roman"/>
          <w:color w:val="000000"/>
          <w:sz w:val="28"/>
          <w:szCs w:val="28"/>
        </w:rPr>
        <w:br w:type="textWrapping"/>
      </w:r>
      <w:r>
        <w:rPr>
          <w:rStyle w:val="72"/>
          <w:rFonts w:ascii="Times New Roman" w:hAnsi="Times New Roman" w:cs="Times New Roman"/>
          <w:sz w:val="28"/>
          <w:szCs w:val="28"/>
        </w:rPr>
        <w:t>- Trình bày được cấu tạo, nguyên lý hoạt động của các loại cảm biến nhiệt độ</w:t>
      </w:r>
    </w:p>
    <w:p w14:paraId="1CB881EF">
      <w:pPr>
        <w:spacing w:after="60"/>
        <w:rPr>
          <w:rStyle w:val="72"/>
          <w:rFonts w:ascii="Times New Roman" w:hAnsi="Times New Roman" w:cs="Times New Roman"/>
          <w:sz w:val="28"/>
          <w:szCs w:val="28"/>
        </w:rPr>
      </w:pPr>
      <w:r>
        <w:rPr>
          <w:rStyle w:val="72"/>
          <w:rFonts w:ascii="Times New Roman" w:hAnsi="Times New Roman" w:cs="Times New Roman"/>
          <w:sz w:val="28"/>
          <w:szCs w:val="28"/>
        </w:rPr>
        <w:t xml:space="preserve">- Kiểm tra, thay thế được một số loại  cảm biến nhiệt </w:t>
      </w:r>
      <w:r>
        <w:rPr>
          <w:rFonts w:ascii="Times New Roman" w:hAnsi="Times New Roman"/>
          <w:color w:val="000000"/>
          <w:sz w:val="28"/>
          <w:szCs w:val="28"/>
        </w:rPr>
        <w:br w:type="textWrapping"/>
      </w:r>
      <w:r>
        <w:rPr>
          <w:rStyle w:val="72"/>
          <w:rFonts w:ascii="Times New Roman" w:hAnsi="Times New Roman" w:cs="Times New Roman"/>
          <w:sz w:val="28"/>
          <w:szCs w:val="28"/>
        </w:rPr>
        <w:t>- Lắp đặt được các mạch ứng dụng cảm biến nhiệt  đúng yêu cầu kỹ thuật.</w:t>
      </w:r>
    </w:p>
    <w:p w14:paraId="6D5D6EC9">
      <w:pPr>
        <w:spacing w:after="60"/>
        <w:rPr>
          <w:rStyle w:val="72"/>
          <w:rFonts w:ascii="Times New Roman" w:hAnsi="Times New Roman" w:cs="Times New Roman"/>
          <w:sz w:val="28"/>
          <w:szCs w:val="28"/>
        </w:rPr>
      </w:pPr>
      <w:r>
        <w:rPr>
          <w:rStyle w:val="72"/>
          <w:rFonts w:ascii="Times New Roman" w:hAnsi="Times New Roman" w:cs="Times New Roman"/>
          <w:sz w:val="28"/>
          <w:szCs w:val="28"/>
        </w:rPr>
        <w:t>- Tích cực và chủ động trong quá trình học tập. Đảm bảo an toàn và vệ sinh công nghiệp</w:t>
      </w:r>
      <w:r>
        <w:rPr>
          <w:rFonts w:ascii="Times New Roman" w:hAnsi="Times New Roman"/>
          <w:color w:val="000000"/>
          <w:sz w:val="28"/>
          <w:szCs w:val="28"/>
        </w:rPr>
        <w:br w:type="textWrapping"/>
      </w:r>
      <w:r>
        <w:rPr>
          <w:rStyle w:val="182"/>
          <w:rFonts w:ascii="Times New Roman" w:hAnsi="Times New Roman"/>
          <w:sz w:val="28"/>
          <w:szCs w:val="28"/>
        </w:rPr>
        <w:t>2.Nội dung:</w:t>
      </w:r>
      <w:r>
        <w:rPr>
          <w:rFonts w:ascii="Times New Roman" w:hAnsi="Times New Roman"/>
          <w:i/>
          <w:iCs/>
          <w:color w:val="000000"/>
          <w:sz w:val="28"/>
          <w:szCs w:val="28"/>
        </w:rPr>
        <w:br w:type="textWrapping"/>
      </w:r>
      <w:r>
        <w:rPr>
          <w:rStyle w:val="72"/>
          <w:rFonts w:ascii="Times New Roman" w:hAnsi="Times New Roman" w:cs="Times New Roman"/>
          <w:sz w:val="28"/>
          <w:szCs w:val="28"/>
        </w:rPr>
        <w:t>2.1. Thang đo nhiệt độ</w:t>
      </w:r>
      <w:r>
        <w:rPr>
          <w:rFonts w:ascii="Times New Roman" w:hAnsi="Times New Roman"/>
          <w:color w:val="000000"/>
          <w:sz w:val="28"/>
          <w:szCs w:val="28"/>
        </w:rPr>
        <w:br w:type="textWrapping"/>
      </w:r>
      <w:r>
        <w:rPr>
          <w:rStyle w:val="72"/>
          <w:rFonts w:ascii="Times New Roman" w:hAnsi="Times New Roman" w:cs="Times New Roman"/>
          <w:sz w:val="28"/>
          <w:szCs w:val="28"/>
        </w:rPr>
        <w:t>2.2. Các phương pháp đo nhiệt độ</w:t>
      </w:r>
    </w:p>
    <w:p w14:paraId="3470015E">
      <w:pPr>
        <w:pStyle w:val="3"/>
        <w:spacing w:before="0"/>
        <w:rPr>
          <w:rFonts w:ascii="Times New Roman" w:hAnsi="Times New Roman" w:eastAsia="Calibri"/>
          <w:b w:val="0"/>
          <w:bCs w:val="0"/>
          <w:i w:val="0"/>
          <w:iCs w:val="0"/>
        </w:rPr>
      </w:pPr>
      <w:bookmarkStart w:id="28" w:name="_Toc141550996"/>
      <w:r>
        <w:rPr>
          <w:rFonts w:ascii="Times New Roman" w:hAnsi="Times New Roman" w:eastAsia="Calibri"/>
          <w:b w:val="0"/>
          <w:bCs w:val="0"/>
          <w:i w:val="0"/>
          <w:iCs w:val="0"/>
        </w:rPr>
        <w:t>2.3. Nhiệt điện trở kim loại</w:t>
      </w:r>
      <w:bookmarkEnd w:id="28"/>
      <w:r>
        <w:rPr>
          <w:rFonts w:ascii="Times New Roman" w:hAnsi="Times New Roman" w:eastAsia="Calibri"/>
          <w:b w:val="0"/>
          <w:bCs w:val="0"/>
          <w:i w:val="0"/>
          <w:iCs w:val="0"/>
        </w:rPr>
        <w:t xml:space="preserve"> </w:t>
      </w:r>
    </w:p>
    <w:p w14:paraId="47F13FCD">
      <w:pPr>
        <w:pStyle w:val="3"/>
        <w:spacing w:before="0"/>
        <w:rPr>
          <w:rFonts w:ascii="Times New Roman" w:hAnsi="Times New Roman" w:eastAsia="Calibri"/>
          <w:b w:val="0"/>
          <w:bCs w:val="0"/>
          <w:i w:val="0"/>
          <w:iCs w:val="0"/>
        </w:rPr>
      </w:pPr>
      <w:r>
        <w:rPr>
          <w:rFonts w:ascii="Times New Roman" w:hAnsi="Times New Roman" w:eastAsia="Calibri"/>
          <w:b w:val="0"/>
          <w:bCs w:val="0"/>
          <w:i w:val="0"/>
          <w:iCs w:val="0"/>
        </w:rPr>
        <w:t>2.4.Cặp nhiệt điện</w:t>
      </w:r>
    </w:p>
    <w:p w14:paraId="0D296E59">
      <w:pPr>
        <w:pStyle w:val="41"/>
        <w:shd w:val="clear" w:color="auto" w:fill="FFFFFF"/>
        <w:spacing w:before="0" w:beforeAutospacing="0" w:after="60" w:afterAutospacing="0" w:line="276" w:lineRule="auto"/>
        <w:jc w:val="both"/>
        <w:rPr>
          <w:rFonts w:eastAsia="Calibri"/>
          <w:sz w:val="28"/>
          <w:szCs w:val="28"/>
        </w:rPr>
      </w:pPr>
      <w:r>
        <w:rPr>
          <w:sz w:val="28"/>
          <w:szCs w:val="28"/>
        </w:rPr>
        <w:t>2.5. Cảm biến nhiệt độ trong điều hòa không khí</w:t>
      </w:r>
    </w:p>
    <w:p w14:paraId="097AFBC4">
      <w:pPr>
        <w:spacing w:after="60"/>
        <w:rPr>
          <w:rFonts w:ascii="Times New Roman" w:hAnsi="Times New Roman"/>
          <w:sz w:val="28"/>
          <w:szCs w:val="28"/>
        </w:rPr>
      </w:pPr>
      <w:r>
        <w:rPr>
          <w:rFonts w:ascii="Times New Roman" w:hAnsi="Times New Roman"/>
          <w:sz w:val="28"/>
          <w:szCs w:val="28"/>
          <w:lang w:val="pl-PL"/>
        </w:rPr>
        <w:t xml:space="preserve">2.6.Thực hành </w:t>
      </w:r>
      <w:r>
        <w:rPr>
          <w:rFonts w:ascii="Times New Roman" w:hAnsi="Times New Roman"/>
          <w:sz w:val="28"/>
          <w:szCs w:val="28"/>
        </w:rPr>
        <w:t>cảm biến nhiệt</w:t>
      </w:r>
    </w:p>
    <w:p w14:paraId="4E1940DB">
      <w:pPr>
        <w:spacing w:after="60"/>
        <w:rPr>
          <w:rFonts w:ascii="Times New Roman" w:hAnsi="Times New Roman" w:eastAsia="SimSun"/>
          <w:i/>
          <w:iCs/>
          <w:sz w:val="28"/>
          <w:szCs w:val="28"/>
          <w:lang w:val="de-DE" w:eastAsia="en-GB"/>
        </w:rPr>
      </w:pPr>
      <w:r>
        <w:rPr>
          <w:rStyle w:val="71"/>
          <w:rFonts w:ascii="Times New Roman" w:hAnsi="Times New Roman" w:cs="Times New Roman"/>
          <w:b/>
          <w:bCs/>
          <w:sz w:val="28"/>
          <w:szCs w:val="28"/>
        </w:rPr>
        <w:t>Bài 3: Cảm biến tiệm cận điện cảm</w:t>
      </w:r>
      <w:r>
        <w:rPr>
          <w:rStyle w:val="71"/>
          <w:rFonts w:ascii="Times New Roman" w:hAnsi="Times New Roman" w:cs="Times New Roman"/>
          <w:sz w:val="28"/>
          <w:szCs w:val="28"/>
        </w:rPr>
        <w:t xml:space="preserve">                                            </w:t>
      </w:r>
      <w:r>
        <w:rPr>
          <w:rStyle w:val="72"/>
          <w:rFonts w:ascii="Times New Roman" w:hAnsi="Times New Roman" w:cs="Times New Roman"/>
          <w:sz w:val="28"/>
          <w:szCs w:val="28"/>
        </w:rPr>
        <w:t>Thời gian: 5 giờ</w:t>
      </w:r>
      <w:r>
        <w:rPr>
          <w:rFonts w:ascii="Times New Roman" w:hAnsi="Times New Roman"/>
          <w:color w:val="000000"/>
          <w:sz w:val="28"/>
          <w:szCs w:val="28"/>
        </w:rPr>
        <w:br w:type="textWrapping"/>
      </w:r>
      <w:r>
        <w:rPr>
          <w:rFonts w:ascii="Times New Roman" w:hAnsi="Times New Roman" w:eastAsia="SimSun"/>
          <w:iCs/>
          <w:sz w:val="28"/>
          <w:szCs w:val="28"/>
          <w:lang w:eastAsia="en-GB"/>
        </w:rPr>
        <w:t>1</w:t>
      </w:r>
      <w:r>
        <w:rPr>
          <w:rFonts w:ascii="Times New Roman" w:hAnsi="Times New Roman" w:eastAsia="SimSun"/>
          <w:iCs/>
          <w:sz w:val="28"/>
          <w:szCs w:val="28"/>
          <w:lang w:val="de-DE" w:eastAsia="en-GB"/>
        </w:rPr>
        <w:t xml:space="preserve">. Mục tiêu </w:t>
      </w:r>
      <w:r>
        <w:rPr>
          <w:rFonts w:ascii="Times New Roman" w:hAnsi="Times New Roman" w:eastAsia="SimSun"/>
          <w:i/>
          <w:iCs/>
          <w:sz w:val="28"/>
          <w:szCs w:val="28"/>
          <w:lang w:val="de-DE" w:eastAsia="en-GB"/>
        </w:rPr>
        <w:t>:</w:t>
      </w:r>
    </w:p>
    <w:p w14:paraId="39D9E34E">
      <w:pPr>
        <w:spacing w:after="60"/>
        <w:rPr>
          <w:rStyle w:val="72"/>
          <w:rFonts w:ascii="Times New Roman" w:hAnsi="Times New Roman" w:cs="Times New Roman"/>
          <w:sz w:val="28"/>
          <w:szCs w:val="28"/>
        </w:rPr>
      </w:pPr>
      <w:r>
        <w:rPr>
          <w:rStyle w:val="72"/>
          <w:rFonts w:ascii="Times New Roman" w:hAnsi="Times New Roman" w:cs="Times New Roman"/>
          <w:sz w:val="28"/>
          <w:szCs w:val="28"/>
        </w:rPr>
        <w:t>- Trình bày được cấu tạo, nguyên lý hoạt động và ứng dụng của cảm biến tiệm cận điện cảm</w:t>
      </w:r>
    </w:p>
    <w:p w14:paraId="76F207B1">
      <w:pPr>
        <w:spacing w:after="60"/>
        <w:rPr>
          <w:rStyle w:val="72"/>
          <w:rFonts w:ascii="Times New Roman" w:hAnsi="Times New Roman" w:cs="Times New Roman"/>
          <w:sz w:val="28"/>
          <w:szCs w:val="28"/>
        </w:rPr>
      </w:pPr>
      <w:r>
        <w:rPr>
          <w:rStyle w:val="72"/>
          <w:rFonts w:ascii="Times New Roman" w:hAnsi="Times New Roman" w:cs="Times New Roman"/>
          <w:sz w:val="28"/>
          <w:szCs w:val="28"/>
        </w:rPr>
        <w:t>- Kiểm tra, thay thế được một số loại  cảm biến tiệm cận điện cảm</w:t>
      </w:r>
      <w:r>
        <w:rPr>
          <w:rFonts w:ascii="Times New Roman" w:hAnsi="Times New Roman"/>
          <w:color w:val="000000"/>
          <w:sz w:val="28"/>
          <w:szCs w:val="28"/>
        </w:rPr>
        <w:br w:type="textWrapping"/>
      </w:r>
      <w:r>
        <w:rPr>
          <w:rStyle w:val="72"/>
          <w:rFonts w:ascii="Times New Roman" w:hAnsi="Times New Roman" w:cs="Times New Roman"/>
          <w:sz w:val="28"/>
          <w:szCs w:val="28"/>
        </w:rPr>
        <w:t>- Lắp đặt được các mạch ứng dụng cảm biến  đúng yêu cầu kỹ thuật.</w:t>
      </w:r>
    </w:p>
    <w:p w14:paraId="3E1E01C5">
      <w:pPr>
        <w:spacing w:after="60"/>
        <w:rPr>
          <w:rStyle w:val="72"/>
          <w:rFonts w:ascii="Times New Roman" w:hAnsi="Times New Roman" w:cs="Times New Roman"/>
          <w:sz w:val="28"/>
          <w:szCs w:val="28"/>
        </w:rPr>
      </w:pPr>
      <w:r>
        <w:rPr>
          <w:rStyle w:val="72"/>
          <w:rFonts w:ascii="Times New Roman" w:hAnsi="Times New Roman" w:cs="Times New Roman"/>
          <w:sz w:val="28"/>
          <w:szCs w:val="28"/>
        </w:rPr>
        <w:t>- Tích cực và chủ động trong quá trình học tập. Đảm bảo an toàn và vệ sinh công nghiệp</w:t>
      </w:r>
    </w:p>
    <w:p w14:paraId="2036AEC5">
      <w:pPr>
        <w:spacing w:after="60"/>
        <w:rPr>
          <w:rFonts w:ascii="Times New Roman" w:hAnsi="Times New Roman" w:eastAsia="SimSun"/>
          <w:sz w:val="28"/>
          <w:szCs w:val="28"/>
          <w:lang w:val="vi-VN" w:eastAsia="en-GB"/>
        </w:rPr>
      </w:pPr>
      <w:r>
        <w:rPr>
          <w:rFonts w:ascii="Times New Roman" w:hAnsi="Times New Roman" w:eastAsia="SimSun"/>
          <w:iCs/>
          <w:sz w:val="28"/>
          <w:szCs w:val="28"/>
          <w:lang w:eastAsia="en-GB"/>
        </w:rPr>
        <w:t>2</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Nội dung</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w:t>
      </w:r>
    </w:p>
    <w:p w14:paraId="6CDB8AFD">
      <w:pPr>
        <w:pStyle w:val="3"/>
        <w:spacing w:before="0"/>
        <w:rPr>
          <w:rFonts w:ascii="Times New Roman" w:hAnsi="Times New Roman"/>
          <w:b w:val="0"/>
          <w:bCs w:val="0"/>
          <w:i w:val="0"/>
          <w:iCs w:val="0"/>
        </w:rPr>
      </w:pPr>
      <w:r>
        <w:rPr>
          <w:rStyle w:val="72"/>
          <w:rFonts w:ascii="Times New Roman" w:hAnsi="Times New Roman" w:cs="Times New Roman"/>
          <w:b w:val="0"/>
          <w:bCs w:val="0"/>
          <w:i w:val="0"/>
          <w:iCs w:val="0"/>
          <w:sz w:val="28"/>
          <w:szCs w:val="28"/>
        </w:rPr>
        <w:t xml:space="preserve">2.. </w:t>
      </w:r>
      <w:r>
        <w:rPr>
          <w:rFonts w:ascii="Times New Roman" w:hAnsi="Times New Roman"/>
          <w:b w:val="0"/>
          <w:bCs w:val="0"/>
          <w:i w:val="0"/>
          <w:iCs w:val="0"/>
        </w:rPr>
        <w:t>1. Cấu tạo của cảm biến  tiệm cận điện cảm</w:t>
      </w:r>
    </w:p>
    <w:p w14:paraId="3D6FFA6E">
      <w:pPr>
        <w:pStyle w:val="3"/>
        <w:spacing w:before="0"/>
        <w:rPr>
          <w:rFonts w:ascii="Times New Roman" w:hAnsi="Times New Roman"/>
          <w:b w:val="0"/>
          <w:bCs w:val="0"/>
          <w:i w:val="0"/>
          <w:iCs w:val="0"/>
        </w:rPr>
      </w:pPr>
      <w:r>
        <w:rPr>
          <w:rFonts w:ascii="Times New Roman" w:hAnsi="Times New Roman"/>
          <w:b w:val="0"/>
          <w:bCs w:val="0"/>
          <w:i w:val="0"/>
          <w:iCs w:val="0"/>
        </w:rPr>
        <w:t>2.2 Nguyên lý hoạt động của cảm biến tiệm cận điện cảm</w:t>
      </w:r>
    </w:p>
    <w:p w14:paraId="0BE724CE">
      <w:pPr>
        <w:pStyle w:val="3"/>
        <w:spacing w:before="0"/>
        <w:rPr>
          <w:rStyle w:val="71"/>
          <w:rFonts w:ascii="Times New Roman" w:hAnsi="Times New Roman" w:cs="Times New Roman"/>
          <w:b w:val="0"/>
          <w:bCs w:val="0"/>
          <w:i w:val="0"/>
          <w:iCs w:val="0"/>
          <w:sz w:val="28"/>
          <w:szCs w:val="28"/>
        </w:rPr>
      </w:pPr>
      <w:r>
        <w:rPr>
          <w:rFonts w:ascii="Times New Roman" w:hAnsi="Times New Roman"/>
          <w:b w:val="0"/>
          <w:bCs w:val="0"/>
          <w:i w:val="0"/>
          <w:iCs w:val="0"/>
        </w:rPr>
        <w:t>2.3</w:t>
      </w:r>
      <w:r>
        <w:rPr>
          <w:rStyle w:val="71"/>
          <w:rFonts w:ascii="Times New Roman" w:hAnsi="Times New Roman" w:cs="Times New Roman"/>
          <w:b w:val="0"/>
          <w:bCs w:val="0"/>
          <w:i w:val="0"/>
          <w:iCs w:val="0"/>
          <w:sz w:val="28"/>
          <w:szCs w:val="28"/>
        </w:rPr>
        <w:t>. Những yếu tố ảnh hưởng đến tầm phát hiện của cảm biến</w:t>
      </w:r>
    </w:p>
    <w:p w14:paraId="3D7BBA51">
      <w:pPr>
        <w:pStyle w:val="3"/>
        <w:spacing w:before="0"/>
        <w:rPr>
          <w:rFonts w:ascii="Times New Roman" w:hAnsi="Times New Roman"/>
          <w:b w:val="0"/>
          <w:bCs w:val="0"/>
          <w:i w:val="0"/>
          <w:iCs w:val="0"/>
        </w:rPr>
      </w:pPr>
      <w:r>
        <w:rPr>
          <w:rFonts w:ascii="Times New Roman" w:hAnsi="Times New Roman"/>
          <w:b w:val="0"/>
          <w:bCs w:val="0"/>
          <w:i w:val="0"/>
          <w:iCs w:val="0"/>
        </w:rPr>
        <w:t>2.4. Ứng dụng của cảm biến tiệm cận điện cảm</w:t>
      </w:r>
    </w:p>
    <w:p w14:paraId="4EA79A34">
      <w:pPr>
        <w:pStyle w:val="3"/>
        <w:spacing w:before="0"/>
        <w:rPr>
          <w:rFonts w:ascii="Times New Roman" w:hAnsi="Times New Roman"/>
          <w:b w:val="0"/>
          <w:bCs w:val="0"/>
          <w:i w:val="0"/>
          <w:iCs w:val="0"/>
        </w:rPr>
      </w:pPr>
      <w:r>
        <w:rPr>
          <w:rFonts w:ascii="Times New Roman" w:hAnsi="Times New Roman"/>
          <w:b w:val="0"/>
          <w:bCs w:val="0"/>
          <w:i w:val="0"/>
          <w:iCs w:val="0"/>
        </w:rPr>
        <w:t>2.5. Cách đấu dây của cảm biến tiệm cận điện cảm</w:t>
      </w:r>
    </w:p>
    <w:p w14:paraId="0ED3A27F">
      <w:pPr>
        <w:pStyle w:val="3"/>
        <w:spacing w:before="0"/>
        <w:rPr>
          <w:rFonts w:ascii="Times New Roman" w:hAnsi="Times New Roman"/>
          <w:b w:val="0"/>
          <w:bCs w:val="0"/>
          <w:i w:val="0"/>
          <w:iCs w:val="0"/>
          <w:lang w:val="pl-PL"/>
        </w:rPr>
      </w:pPr>
      <w:r>
        <w:rPr>
          <w:rFonts w:ascii="Times New Roman" w:hAnsi="Times New Roman"/>
          <w:b w:val="0"/>
          <w:bCs w:val="0"/>
          <w:i w:val="0"/>
          <w:iCs w:val="0"/>
          <w:lang w:val="pl-PL"/>
        </w:rPr>
        <w:t xml:space="preserve">2.6. </w:t>
      </w:r>
      <w:r>
        <w:rPr>
          <w:rFonts w:ascii="Times New Roman" w:hAnsi="Times New Roman"/>
          <w:b w:val="0"/>
          <w:bCs w:val="0"/>
          <w:i w:val="0"/>
          <w:iCs w:val="0"/>
        </w:rPr>
        <w:t>Thực hành cảm biến tiệm cận điện cảm</w:t>
      </w:r>
    </w:p>
    <w:p w14:paraId="680DA14D">
      <w:pPr>
        <w:spacing w:after="60"/>
        <w:rPr>
          <w:rFonts w:ascii="Times New Roman" w:hAnsi="Times New Roman" w:eastAsia="SimSun"/>
          <w:sz w:val="28"/>
          <w:szCs w:val="28"/>
          <w:lang w:val="de-DE" w:eastAsia="en-GB"/>
        </w:rPr>
      </w:pPr>
      <w:r>
        <w:rPr>
          <w:rStyle w:val="71"/>
          <w:rFonts w:ascii="Times New Roman" w:hAnsi="Times New Roman" w:cs="Times New Roman"/>
          <w:b/>
          <w:bCs/>
          <w:sz w:val="28"/>
          <w:szCs w:val="28"/>
        </w:rPr>
        <w:t>Bài 4: Cảm biến tiệm cận điện dung</w:t>
      </w:r>
      <w:r>
        <w:rPr>
          <w:rStyle w:val="71"/>
          <w:rFonts w:ascii="Times New Roman" w:hAnsi="Times New Roman" w:cs="Times New Roman"/>
          <w:sz w:val="28"/>
          <w:szCs w:val="28"/>
        </w:rPr>
        <w:t xml:space="preserve">                                          </w:t>
      </w:r>
      <w:r>
        <w:rPr>
          <w:rStyle w:val="72"/>
          <w:rFonts w:ascii="Times New Roman" w:hAnsi="Times New Roman" w:cs="Times New Roman"/>
          <w:sz w:val="28"/>
          <w:szCs w:val="28"/>
        </w:rPr>
        <w:t>Thời gian: 5 giờ</w:t>
      </w:r>
      <w:r>
        <w:rPr>
          <w:rFonts w:ascii="Times New Roman" w:hAnsi="Times New Roman"/>
          <w:color w:val="000000"/>
          <w:sz w:val="28"/>
          <w:szCs w:val="28"/>
        </w:rPr>
        <w:br w:type="textWrapping"/>
      </w:r>
      <w:r>
        <w:rPr>
          <w:rFonts w:ascii="Times New Roman" w:hAnsi="Times New Roman" w:eastAsia="SimSun"/>
          <w:sz w:val="28"/>
          <w:szCs w:val="28"/>
          <w:lang w:eastAsia="en-GB"/>
        </w:rPr>
        <w:t>1</w:t>
      </w:r>
      <w:r>
        <w:rPr>
          <w:rFonts w:ascii="Times New Roman" w:hAnsi="Times New Roman" w:eastAsia="SimSun"/>
          <w:sz w:val="28"/>
          <w:szCs w:val="28"/>
          <w:lang w:val="de-DE" w:eastAsia="en-GB"/>
        </w:rPr>
        <w:t>. Mục tiêu :</w:t>
      </w:r>
    </w:p>
    <w:p w14:paraId="6DF1E588">
      <w:pPr>
        <w:spacing w:after="60"/>
        <w:rPr>
          <w:rStyle w:val="72"/>
          <w:rFonts w:ascii="Times New Roman" w:hAnsi="Times New Roman" w:cs="Times New Roman"/>
          <w:sz w:val="28"/>
          <w:szCs w:val="28"/>
        </w:rPr>
      </w:pPr>
      <w:r>
        <w:rPr>
          <w:rStyle w:val="72"/>
          <w:rFonts w:ascii="Times New Roman" w:hAnsi="Times New Roman" w:cs="Times New Roman"/>
          <w:sz w:val="28"/>
          <w:szCs w:val="28"/>
        </w:rPr>
        <w:t>- Trình bày được cấu tạo, nguyên lý hoạt động và ứng dụng của cảm biến tiệm cận điện dung</w:t>
      </w:r>
    </w:p>
    <w:p w14:paraId="73FF7515">
      <w:pPr>
        <w:spacing w:after="60"/>
        <w:rPr>
          <w:rStyle w:val="72"/>
          <w:rFonts w:ascii="Times New Roman" w:hAnsi="Times New Roman" w:cs="Times New Roman"/>
          <w:sz w:val="28"/>
          <w:szCs w:val="28"/>
        </w:rPr>
      </w:pPr>
      <w:r>
        <w:rPr>
          <w:rStyle w:val="72"/>
          <w:rFonts w:ascii="Times New Roman" w:hAnsi="Times New Roman" w:cs="Times New Roman"/>
          <w:sz w:val="28"/>
          <w:szCs w:val="28"/>
        </w:rPr>
        <w:t>- Kiểm tra, thay thế được một số loại  cảm biến tiệm cận điện dung</w:t>
      </w:r>
      <w:r>
        <w:rPr>
          <w:rFonts w:ascii="Times New Roman" w:hAnsi="Times New Roman"/>
          <w:color w:val="000000"/>
          <w:sz w:val="28"/>
          <w:szCs w:val="28"/>
        </w:rPr>
        <w:br w:type="textWrapping"/>
      </w:r>
      <w:r>
        <w:rPr>
          <w:rStyle w:val="72"/>
          <w:rFonts w:ascii="Times New Roman" w:hAnsi="Times New Roman" w:cs="Times New Roman"/>
          <w:sz w:val="28"/>
          <w:szCs w:val="28"/>
        </w:rPr>
        <w:t>- Lắp đặt được các mạch ứng dụng cảm biến  đúng yêu cầu kỹ thuật.</w:t>
      </w:r>
    </w:p>
    <w:p w14:paraId="2A3BAF60">
      <w:pPr>
        <w:spacing w:after="60"/>
        <w:rPr>
          <w:rStyle w:val="72"/>
          <w:rFonts w:ascii="Times New Roman" w:hAnsi="Times New Roman" w:cs="Times New Roman"/>
          <w:sz w:val="28"/>
          <w:szCs w:val="28"/>
        </w:rPr>
      </w:pPr>
      <w:r>
        <w:rPr>
          <w:rStyle w:val="72"/>
          <w:rFonts w:ascii="Times New Roman" w:hAnsi="Times New Roman" w:cs="Times New Roman"/>
          <w:sz w:val="28"/>
          <w:szCs w:val="28"/>
        </w:rPr>
        <w:t>- Tích cực và chủ động trong quá trình học tập. Đảm bảo an toàn và vệ sinh công nghiệp</w:t>
      </w:r>
    </w:p>
    <w:p w14:paraId="4EC3BC62">
      <w:pPr>
        <w:spacing w:after="60"/>
        <w:rPr>
          <w:rFonts w:ascii="Times New Roman" w:hAnsi="Times New Roman" w:eastAsia="SimSun"/>
          <w:sz w:val="28"/>
          <w:szCs w:val="28"/>
          <w:lang w:val="vi-VN" w:eastAsia="en-GB"/>
        </w:rPr>
      </w:pPr>
      <w:r>
        <w:rPr>
          <w:rFonts w:ascii="Times New Roman" w:hAnsi="Times New Roman" w:eastAsia="SimSun"/>
          <w:sz w:val="28"/>
          <w:szCs w:val="28"/>
          <w:lang w:eastAsia="en-GB"/>
        </w:rPr>
        <w:t>2</w:t>
      </w:r>
      <w:r>
        <w:rPr>
          <w:rFonts w:ascii="Times New Roman" w:hAnsi="Times New Roman" w:eastAsia="SimSun"/>
          <w:sz w:val="28"/>
          <w:szCs w:val="28"/>
          <w:lang w:val="en-GB" w:eastAsia="en-GB"/>
        </w:rPr>
        <w:t xml:space="preserve">. </w:t>
      </w:r>
      <w:r>
        <w:rPr>
          <w:rFonts w:ascii="Times New Roman" w:hAnsi="Times New Roman" w:eastAsia="SimSun"/>
          <w:sz w:val="28"/>
          <w:szCs w:val="28"/>
          <w:lang w:val="vi-VN" w:eastAsia="en-GB"/>
        </w:rPr>
        <w:t>Nội dung</w:t>
      </w:r>
      <w:r>
        <w:rPr>
          <w:rFonts w:ascii="Times New Roman" w:hAnsi="Times New Roman" w:eastAsia="SimSun"/>
          <w:sz w:val="28"/>
          <w:szCs w:val="28"/>
          <w:lang w:val="en-GB" w:eastAsia="en-GB"/>
        </w:rPr>
        <w:t xml:space="preserve"> </w:t>
      </w:r>
      <w:r>
        <w:rPr>
          <w:rFonts w:ascii="Times New Roman" w:hAnsi="Times New Roman" w:eastAsia="SimSun"/>
          <w:sz w:val="28"/>
          <w:szCs w:val="28"/>
          <w:lang w:val="vi-VN" w:eastAsia="en-GB"/>
        </w:rPr>
        <w:t>:</w:t>
      </w:r>
    </w:p>
    <w:p w14:paraId="461ED285">
      <w:pPr>
        <w:pStyle w:val="3"/>
        <w:spacing w:before="0"/>
        <w:rPr>
          <w:rFonts w:ascii="Times New Roman" w:hAnsi="Times New Roman"/>
          <w:b w:val="0"/>
          <w:bCs w:val="0"/>
          <w:i w:val="0"/>
          <w:iCs w:val="0"/>
        </w:rPr>
      </w:pPr>
      <w:r>
        <w:rPr>
          <w:rFonts w:ascii="Times New Roman" w:hAnsi="Times New Roman"/>
          <w:b w:val="0"/>
          <w:bCs w:val="0"/>
          <w:i w:val="0"/>
          <w:iCs w:val="0"/>
        </w:rPr>
        <w:t>2.1. Cấu tạo của cảm biến tiệm cận điện dung</w:t>
      </w:r>
    </w:p>
    <w:p w14:paraId="277F06C5">
      <w:pPr>
        <w:pStyle w:val="3"/>
        <w:spacing w:before="0"/>
        <w:rPr>
          <w:rFonts w:ascii="Times New Roman" w:hAnsi="Times New Roman"/>
          <w:b w:val="0"/>
          <w:bCs w:val="0"/>
          <w:i w:val="0"/>
          <w:iCs w:val="0"/>
        </w:rPr>
      </w:pPr>
      <w:r>
        <w:rPr>
          <w:rFonts w:ascii="Times New Roman" w:hAnsi="Times New Roman"/>
          <w:b w:val="0"/>
          <w:bCs w:val="0"/>
          <w:i w:val="0"/>
          <w:iCs w:val="0"/>
        </w:rPr>
        <w:t>2.2. Nguyên lý hoạt động của cảm biến tiệm cận điện dung</w:t>
      </w:r>
    </w:p>
    <w:p w14:paraId="4F336DDC">
      <w:pPr>
        <w:pStyle w:val="3"/>
        <w:spacing w:before="0"/>
        <w:rPr>
          <w:rFonts w:ascii="Times New Roman" w:hAnsi="Times New Roman"/>
          <w:b w:val="0"/>
          <w:bCs w:val="0"/>
          <w:i w:val="0"/>
          <w:iCs w:val="0"/>
        </w:rPr>
      </w:pPr>
      <w:r>
        <w:rPr>
          <w:rFonts w:ascii="Times New Roman" w:hAnsi="Times New Roman"/>
          <w:b w:val="0"/>
          <w:bCs w:val="0"/>
          <w:i w:val="0"/>
          <w:iCs w:val="0"/>
        </w:rPr>
        <w:t>2.3. Ứng dụng của cảm biến tiệm cận điện dung</w:t>
      </w:r>
    </w:p>
    <w:p w14:paraId="030A76E7">
      <w:pPr>
        <w:pStyle w:val="3"/>
        <w:spacing w:before="0"/>
        <w:rPr>
          <w:rFonts w:ascii="Times New Roman" w:hAnsi="Times New Roman"/>
          <w:b w:val="0"/>
          <w:bCs w:val="0"/>
          <w:i w:val="0"/>
          <w:iCs w:val="0"/>
        </w:rPr>
      </w:pPr>
      <w:r>
        <w:rPr>
          <w:rFonts w:ascii="Times New Roman" w:hAnsi="Times New Roman"/>
          <w:b w:val="0"/>
          <w:bCs w:val="0"/>
          <w:i w:val="0"/>
          <w:iCs w:val="0"/>
        </w:rPr>
        <w:t>2.4. Cách đấu dây của cảm biến tiệm cận điện dung</w:t>
      </w:r>
    </w:p>
    <w:p w14:paraId="43803790">
      <w:pPr>
        <w:pStyle w:val="3"/>
        <w:spacing w:before="0"/>
        <w:rPr>
          <w:rFonts w:ascii="Times New Roman" w:hAnsi="Times New Roman"/>
          <w:b w:val="0"/>
          <w:bCs w:val="0"/>
          <w:i w:val="0"/>
          <w:lang w:val="pl-PL"/>
        </w:rPr>
      </w:pPr>
      <w:r>
        <w:rPr>
          <w:rFonts w:ascii="Times New Roman" w:hAnsi="Times New Roman"/>
          <w:b w:val="0"/>
          <w:bCs w:val="0"/>
          <w:i w:val="0"/>
          <w:iCs w:val="0"/>
          <w:lang w:val="pl-PL"/>
        </w:rPr>
        <w:t xml:space="preserve">2.5. </w:t>
      </w:r>
      <w:r>
        <w:rPr>
          <w:rFonts w:ascii="Times New Roman" w:hAnsi="Times New Roman"/>
          <w:b w:val="0"/>
          <w:bCs w:val="0"/>
          <w:i w:val="0"/>
          <w:iCs w:val="0"/>
        </w:rPr>
        <w:t>Thực hành cảm biến tiệm cận điện dung</w:t>
      </w:r>
    </w:p>
    <w:p w14:paraId="28E05945">
      <w:pPr>
        <w:spacing w:after="60"/>
        <w:rPr>
          <w:rFonts w:ascii="Times New Roman" w:hAnsi="Times New Roman" w:eastAsia="SimSun"/>
          <w:i/>
          <w:iCs/>
          <w:sz w:val="28"/>
          <w:szCs w:val="28"/>
          <w:lang w:val="de-DE" w:eastAsia="en-GB"/>
        </w:rPr>
      </w:pPr>
      <w:r>
        <w:rPr>
          <w:rFonts w:ascii="Times New Roman" w:hAnsi="Times New Roman"/>
          <w:b/>
          <w:bCs/>
          <w:color w:val="000000"/>
          <w:sz w:val="28"/>
          <w:szCs w:val="28"/>
        </w:rPr>
        <w:t xml:space="preserve">Bài 5: Cảm biến quang loại phản xạ khuếch tán            </w:t>
      </w:r>
      <w:r>
        <w:rPr>
          <w:rFonts w:ascii="Times New Roman" w:hAnsi="Times New Roman"/>
          <w:iCs/>
          <w:color w:val="000000"/>
          <w:sz w:val="28"/>
          <w:szCs w:val="28"/>
        </w:rPr>
        <w:t>Thời gian: 5 giờ</w:t>
      </w:r>
      <w:r>
        <w:rPr>
          <w:rFonts w:ascii="Times New Roman" w:hAnsi="Times New Roman"/>
          <w:i/>
          <w:iCs/>
          <w:color w:val="000000"/>
          <w:sz w:val="28"/>
          <w:szCs w:val="28"/>
        </w:rPr>
        <w:br w:type="textWrapping"/>
      </w:r>
      <w:r>
        <w:rPr>
          <w:rFonts w:ascii="Times New Roman" w:hAnsi="Times New Roman" w:eastAsia="SimSun"/>
          <w:iCs/>
          <w:sz w:val="28"/>
          <w:szCs w:val="28"/>
          <w:lang w:eastAsia="en-GB"/>
        </w:rPr>
        <w:t>1</w:t>
      </w:r>
      <w:r>
        <w:rPr>
          <w:rFonts w:ascii="Times New Roman" w:hAnsi="Times New Roman" w:eastAsia="SimSun"/>
          <w:iCs/>
          <w:sz w:val="28"/>
          <w:szCs w:val="28"/>
          <w:lang w:val="de-DE" w:eastAsia="en-GB"/>
        </w:rPr>
        <w:t xml:space="preserve">. Mục tiêu </w:t>
      </w:r>
      <w:r>
        <w:rPr>
          <w:rFonts w:ascii="Times New Roman" w:hAnsi="Times New Roman" w:eastAsia="SimSun"/>
          <w:i/>
          <w:iCs/>
          <w:sz w:val="28"/>
          <w:szCs w:val="28"/>
          <w:lang w:val="de-DE" w:eastAsia="en-GB"/>
        </w:rPr>
        <w:t>:</w:t>
      </w:r>
    </w:p>
    <w:p w14:paraId="41CD8143">
      <w:pPr>
        <w:spacing w:after="60"/>
        <w:rPr>
          <w:rStyle w:val="72"/>
          <w:rFonts w:ascii="Times New Roman" w:hAnsi="Times New Roman" w:cs="Times New Roman"/>
          <w:sz w:val="28"/>
          <w:szCs w:val="28"/>
        </w:rPr>
      </w:pPr>
      <w:r>
        <w:rPr>
          <w:rStyle w:val="72"/>
          <w:rFonts w:ascii="Times New Roman" w:hAnsi="Times New Roman" w:cs="Times New Roman"/>
          <w:sz w:val="28"/>
          <w:szCs w:val="28"/>
        </w:rPr>
        <w:t>- Trình bày được cấu tạo, nguyên lý hoạt động và ứng dụng của cảm biến quang phản xạ khuếch tán</w:t>
      </w:r>
    </w:p>
    <w:p w14:paraId="03E4AEFA">
      <w:pPr>
        <w:spacing w:after="60"/>
        <w:rPr>
          <w:rStyle w:val="72"/>
          <w:rFonts w:ascii="Times New Roman" w:hAnsi="Times New Roman" w:cs="Times New Roman"/>
          <w:sz w:val="28"/>
          <w:szCs w:val="28"/>
        </w:rPr>
      </w:pPr>
      <w:r>
        <w:rPr>
          <w:rStyle w:val="72"/>
          <w:rFonts w:ascii="Times New Roman" w:hAnsi="Times New Roman" w:cs="Times New Roman"/>
          <w:sz w:val="28"/>
          <w:szCs w:val="28"/>
        </w:rPr>
        <w:t>- Kiểm tra, thay thế được một số loại  cảm biến quang loại phản xạ khuếch tán</w:t>
      </w:r>
      <w:r>
        <w:rPr>
          <w:rFonts w:ascii="Times New Roman" w:hAnsi="Times New Roman"/>
          <w:color w:val="000000"/>
          <w:sz w:val="28"/>
          <w:szCs w:val="28"/>
        </w:rPr>
        <w:br w:type="textWrapping"/>
      </w:r>
      <w:r>
        <w:rPr>
          <w:rStyle w:val="72"/>
          <w:rFonts w:ascii="Times New Roman" w:hAnsi="Times New Roman" w:cs="Times New Roman"/>
          <w:sz w:val="28"/>
          <w:szCs w:val="28"/>
        </w:rPr>
        <w:t>- Lắp đặt được các mạch ứng dụng cảm biến  đúng yêu cầu kỹ thuật.</w:t>
      </w:r>
    </w:p>
    <w:p w14:paraId="771952CE">
      <w:pPr>
        <w:spacing w:after="60"/>
        <w:rPr>
          <w:rStyle w:val="72"/>
          <w:rFonts w:ascii="Times New Roman" w:hAnsi="Times New Roman" w:cs="Times New Roman"/>
          <w:sz w:val="28"/>
          <w:szCs w:val="28"/>
        </w:rPr>
      </w:pPr>
      <w:r>
        <w:rPr>
          <w:rStyle w:val="72"/>
          <w:rFonts w:ascii="Times New Roman" w:hAnsi="Times New Roman" w:cs="Times New Roman"/>
          <w:sz w:val="28"/>
          <w:szCs w:val="28"/>
        </w:rPr>
        <w:t>- Tích cực và chủ động trong quá trình học tập. Đảm bảo an toàn và vệ sinh công nghiệp</w:t>
      </w:r>
    </w:p>
    <w:p w14:paraId="218AAC90">
      <w:pPr>
        <w:spacing w:after="60"/>
        <w:rPr>
          <w:rFonts w:ascii="Times New Roman" w:hAnsi="Times New Roman" w:eastAsia="SimSun"/>
          <w:sz w:val="28"/>
          <w:szCs w:val="28"/>
          <w:lang w:val="vi-VN" w:eastAsia="en-GB"/>
        </w:rPr>
      </w:pPr>
      <w:r>
        <w:rPr>
          <w:rFonts w:ascii="Times New Roman" w:hAnsi="Times New Roman" w:eastAsia="SimSun"/>
          <w:iCs/>
          <w:sz w:val="28"/>
          <w:szCs w:val="28"/>
          <w:lang w:eastAsia="en-GB"/>
        </w:rPr>
        <w:t>2</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Nội dung</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w:t>
      </w:r>
    </w:p>
    <w:p w14:paraId="600AD060">
      <w:pPr>
        <w:spacing w:after="60"/>
        <w:rPr>
          <w:rFonts w:ascii="Times New Roman" w:hAnsi="Times New Roman"/>
          <w:color w:val="000000"/>
          <w:sz w:val="28"/>
          <w:szCs w:val="28"/>
        </w:rPr>
      </w:pPr>
      <w:r>
        <w:rPr>
          <w:rFonts w:ascii="Times New Roman" w:hAnsi="Times New Roman"/>
          <w:color w:val="000000"/>
          <w:sz w:val="28"/>
          <w:szCs w:val="28"/>
        </w:rPr>
        <w:t>2.1. Cấu tạo  và nguyên lý hoạt động</w:t>
      </w:r>
      <w:r>
        <w:rPr>
          <w:rFonts w:ascii="Times New Roman" w:hAnsi="Times New Roman"/>
          <w:bCs/>
          <w:sz w:val="28"/>
          <w:szCs w:val="28"/>
        </w:rPr>
        <w:t xml:space="preserve"> </w:t>
      </w:r>
    </w:p>
    <w:p w14:paraId="19E8D855">
      <w:pPr>
        <w:spacing w:after="60"/>
        <w:rPr>
          <w:rFonts w:ascii="Times New Roman" w:hAnsi="Times New Roman"/>
          <w:color w:val="000000"/>
          <w:sz w:val="28"/>
          <w:szCs w:val="28"/>
        </w:rPr>
      </w:pPr>
      <w:r>
        <w:rPr>
          <w:rFonts w:ascii="Times New Roman" w:hAnsi="Times New Roman"/>
          <w:color w:val="000000"/>
          <w:sz w:val="28"/>
          <w:szCs w:val="28"/>
        </w:rPr>
        <w:t xml:space="preserve">2.2. Đặc điểm và ứng dụng </w:t>
      </w:r>
      <w:r>
        <w:rPr>
          <w:rFonts w:ascii="Times New Roman" w:hAnsi="Times New Roman"/>
          <w:color w:val="000000"/>
          <w:sz w:val="28"/>
          <w:szCs w:val="28"/>
        </w:rPr>
        <w:br w:type="textWrapping"/>
      </w:r>
      <w:r>
        <w:rPr>
          <w:rFonts w:ascii="Times New Roman" w:hAnsi="Times New Roman"/>
          <w:color w:val="000000"/>
          <w:sz w:val="28"/>
          <w:szCs w:val="28"/>
        </w:rPr>
        <w:t>2.3. Thực hành cảm biến quang phản xạ khuếch tán</w:t>
      </w:r>
      <w:r>
        <w:rPr>
          <w:rFonts w:ascii="Times New Roman" w:hAnsi="Times New Roman"/>
          <w:color w:val="000000"/>
          <w:sz w:val="28"/>
          <w:szCs w:val="28"/>
        </w:rPr>
        <w:br w:type="textWrapping"/>
      </w:r>
      <w:r>
        <w:rPr>
          <w:rFonts w:ascii="Times New Roman" w:hAnsi="Times New Roman"/>
          <w:b/>
          <w:bCs/>
          <w:color w:val="000000"/>
          <w:sz w:val="28"/>
          <w:szCs w:val="28"/>
        </w:rPr>
        <w:t xml:space="preserve">Bài 6: Đo vận tốc vòng quay và góc quay                       </w:t>
      </w:r>
      <w:r>
        <w:rPr>
          <w:rFonts w:ascii="Times New Roman" w:hAnsi="Times New Roman"/>
          <w:color w:val="000000"/>
          <w:sz w:val="28"/>
          <w:szCs w:val="28"/>
        </w:rPr>
        <w:t>Thời gian: 10 giờ</w:t>
      </w:r>
    </w:p>
    <w:p w14:paraId="14BFE61C">
      <w:pPr>
        <w:spacing w:after="60"/>
        <w:rPr>
          <w:rFonts w:ascii="Times New Roman" w:hAnsi="Times New Roman" w:eastAsia="SimSun"/>
          <w:i/>
          <w:iCs/>
          <w:sz w:val="28"/>
          <w:szCs w:val="28"/>
          <w:lang w:val="de-DE" w:eastAsia="en-GB"/>
        </w:rPr>
      </w:pPr>
      <w:r>
        <w:rPr>
          <w:rFonts w:ascii="Times New Roman" w:hAnsi="Times New Roman" w:eastAsia="SimSun"/>
          <w:iCs/>
          <w:sz w:val="28"/>
          <w:szCs w:val="28"/>
          <w:lang w:eastAsia="en-GB"/>
        </w:rPr>
        <w:t>1</w:t>
      </w:r>
      <w:r>
        <w:rPr>
          <w:rFonts w:ascii="Times New Roman" w:hAnsi="Times New Roman" w:eastAsia="SimSun"/>
          <w:iCs/>
          <w:sz w:val="28"/>
          <w:szCs w:val="28"/>
          <w:lang w:val="de-DE" w:eastAsia="en-GB"/>
        </w:rPr>
        <w:t xml:space="preserve">. Mục tiêu </w:t>
      </w:r>
      <w:r>
        <w:rPr>
          <w:rFonts w:ascii="Times New Roman" w:hAnsi="Times New Roman" w:eastAsia="SimSun"/>
          <w:i/>
          <w:iCs/>
          <w:sz w:val="28"/>
          <w:szCs w:val="28"/>
          <w:lang w:val="de-DE" w:eastAsia="en-GB"/>
        </w:rPr>
        <w:t>:</w:t>
      </w:r>
    </w:p>
    <w:p w14:paraId="20EB809D">
      <w:pPr>
        <w:spacing w:after="60"/>
        <w:rPr>
          <w:rFonts w:ascii="Times New Roman" w:hAnsi="Times New Roman"/>
          <w:color w:val="000000"/>
          <w:sz w:val="28"/>
          <w:szCs w:val="28"/>
        </w:rPr>
      </w:pPr>
      <w:r>
        <w:rPr>
          <w:rFonts w:ascii="Times New Roman" w:hAnsi="Times New Roman"/>
          <w:color w:val="000000"/>
          <w:sz w:val="28"/>
          <w:szCs w:val="28"/>
        </w:rPr>
        <w:t>- Trình bày được cấu tạo và nguyên lý hoạt động một số loại encoder</w:t>
      </w:r>
      <w:r>
        <w:rPr>
          <w:rFonts w:ascii="Times New Roman" w:hAnsi="Times New Roman"/>
          <w:color w:val="000000"/>
          <w:sz w:val="28"/>
          <w:szCs w:val="28"/>
        </w:rPr>
        <w:br w:type="textWrapping"/>
      </w:r>
      <w:r>
        <w:rPr>
          <w:rFonts w:ascii="Times New Roman" w:hAnsi="Times New Roman"/>
          <w:color w:val="000000"/>
          <w:sz w:val="28"/>
          <w:szCs w:val="28"/>
        </w:rPr>
        <w:t>- Thực hiện được các phương pháp đo góc đạt yêu cầu kỹ thuật.</w:t>
      </w:r>
      <w:r>
        <w:rPr>
          <w:rFonts w:ascii="Times New Roman" w:hAnsi="Times New Roman"/>
          <w:color w:val="000000"/>
          <w:sz w:val="28"/>
          <w:szCs w:val="28"/>
        </w:rPr>
        <w:br w:type="textWrapping"/>
      </w:r>
      <w:r>
        <w:rPr>
          <w:rFonts w:ascii="Times New Roman" w:hAnsi="Times New Roman"/>
          <w:color w:val="000000"/>
          <w:sz w:val="28"/>
          <w:szCs w:val="28"/>
        </w:rPr>
        <w:t>- Rèn luyện tinh thần tự giác học tập, thái độ học tập nghiêm túc. Đảm bảo an toàn cho người và thiết bị</w:t>
      </w:r>
    </w:p>
    <w:p w14:paraId="05B1C29B">
      <w:pPr>
        <w:spacing w:after="60"/>
        <w:rPr>
          <w:rFonts w:ascii="Times New Roman" w:hAnsi="Times New Roman" w:eastAsia="SimSun"/>
          <w:sz w:val="28"/>
          <w:szCs w:val="28"/>
          <w:lang w:eastAsia="en-GB"/>
        </w:rPr>
      </w:pPr>
      <w:r>
        <w:rPr>
          <w:rFonts w:ascii="Times New Roman" w:hAnsi="Times New Roman" w:eastAsia="SimSun"/>
          <w:iCs/>
          <w:sz w:val="28"/>
          <w:szCs w:val="28"/>
          <w:lang w:eastAsia="en-GB"/>
        </w:rPr>
        <w:t>2</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Nội dung</w:t>
      </w:r>
      <w:r>
        <w:rPr>
          <w:rFonts w:ascii="Times New Roman" w:hAnsi="Times New Roman" w:eastAsia="SimSun"/>
          <w:iCs/>
          <w:sz w:val="28"/>
          <w:szCs w:val="28"/>
          <w:lang w:val="en-GB" w:eastAsia="en-GB"/>
        </w:rPr>
        <w:t xml:space="preserve"> </w:t>
      </w:r>
    </w:p>
    <w:p w14:paraId="0F83774C">
      <w:pPr>
        <w:pStyle w:val="3"/>
        <w:spacing w:before="0"/>
        <w:rPr>
          <w:rFonts w:ascii="Times New Roman" w:hAnsi="Times New Roman"/>
          <w:b w:val="0"/>
          <w:bCs w:val="0"/>
          <w:i w:val="0"/>
          <w:iCs w:val="0"/>
        </w:rPr>
      </w:pPr>
      <w:bookmarkStart w:id="29" w:name="_Toc141551016"/>
      <w:r>
        <w:rPr>
          <w:rFonts w:ascii="Times New Roman" w:hAnsi="Times New Roman"/>
          <w:b w:val="0"/>
          <w:bCs w:val="0"/>
          <w:i w:val="0"/>
          <w:iCs w:val="0"/>
        </w:rPr>
        <w:t>2.1. Cấu tạo và nguyên lý hoạt động của encoder</w:t>
      </w:r>
      <w:bookmarkEnd w:id="29"/>
    </w:p>
    <w:p w14:paraId="418460EC">
      <w:pPr>
        <w:pStyle w:val="3"/>
        <w:spacing w:before="0"/>
        <w:rPr>
          <w:rFonts w:ascii="Times New Roman" w:hAnsi="Times New Roman"/>
          <w:b w:val="0"/>
          <w:bCs w:val="0"/>
          <w:i w:val="0"/>
          <w:iCs w:val="0"/>
        </w:rPr>
      </w:pPr>
      <w:bookmarkStart w:id="30" w:name="_Toc141551017"/>
      <w:r>
        <w:rPr>
          <w:rFonts w:ascii="Times New Roman" w:hAnsi="Times New Roman"/>
          <w:b w:val="0"/>
          <w:bCs w:val="0"/>
          <w:i w:val="0"/>
          <w:iCs w:val="0"/>
        </w:rPr>
        <w:t>2.2. Phương pháp lựa  chọn Encoder</w:t>
      </w:r>
      <w:bookmarkEnd w:id="30"/>
    </w:p>
    <w:p w14:paraId="0E870E10">
      <w:pPr>
        <w:pStyle w:val="3"/>
        <w:spacing w:before="0"/>
        <w:rPr>
          <w:rFonts w:ascii="Times New Roman" w:hAnsi="Times New Roman"/>
          <w:b w:val="0"/>
          <w:bCs w:val="0"/>
          <w:i w:val="0"/>
          <w:iCs w:val="0"/>
        </w:rPr>
      </w:pPr>
      <w:r>
        <w:rPr>
          <w:rFonts w:ascii="Times New Roman" w:hAnsi="Times New Roman"/>
          <w:b w:val="0"/>
          <w:bCs w:val="0"/>
          <w:i w:val="0"/>
          <w:iCs w:val="0"/>
        </w:rPr>
        <w:t>2.3. Ứng dụng encoder</w:t>
      </w:r>
    </w:p>
    <w:p w14:paraId="6E33247F">
      <w:pPr>
        <w:spacing w:after="60"/>
        <w:rPr>
          <w:rFonts w:ascii="Times New Roman" w:hAnsi="Times New Roman"/>
          <w:sz w:val="28"/>
          <w:szCs w:val="28"/>
        </w:rPr>
      </w:pPr>
      <w:r>
        <w:rPr>
          <w:rFonts w:ascii="Times New Roman" w:hAnsi="Times New Roman"/>
          <w:sz w:val="28"/>
          <w:szCs w:val="28"/>
        </w:rPr>
        <w:t xml:space="preserve">2.4. </w:t>
      </w:r>
      <w:r>
        <w:rPr>
          <w:rFonts w:ascii="Times New Roman" w:hAnsi="Times New Roman"/>
          <w:color w:val="000000"/>
          <w:sz w:val="28"/>
          <w:szCs w:val="28"/>
        </w:rPr>
        <w:t>Cảm biến Hall</w:t>
      </w:r>
      <w:r>
        <w:rPr>
          <w:rFonts w:ascii="Times New Roman" w:hAnsi="Times New Roman"/>
          <w:bCs/>
          <w:color w:val="000000"/>
          <w:sz w:val="28"/>
          <w:szCs w:val="28"/>
        </w:rPr>
        <w:t xml:space="preserve"> quạt dàn lạnh điều hòa</w:t>
      </w:r>
    </w:p>
    <w:p w14:paraId="3B0C0E2E">
      <w:pPr>
        <w:spacing w:after="60"/>
        <w:rPr>
          <w:rFonts w:ascii="Times New Roman" w:hAnsi="Times New Roman"/>
          <w:sz w:val="28"/>
          <w:szCs w:val="28"/>
        </w:rPr>
      </w:pPr>
      <w:r>
        <w:rPr>
          <w:rFonts w:ascii="Times New Roman" w:hAnsi="Times New Roman"/>
          <w:sz w:val="28"/>
          <w:szCs w:val="28"/>
          <w:lang w:val="pl-PL"/>
        </w:rPr>
        <w:t xml:space="preserve">2.5. Thực hành </w:t>
      </w:r>
      <w:r>
        <w:rPr>
          <w:rFonts w:ascii="Times New Roman" w:hAnsi="Times New Roman"/>
          <w:sz w:val="28"/>
          <w:szCs w:val="28"/>
        </w:rPr>
        <w:t>với encoder</w:t>
      </w:r>
    </w:p>
    <w:p w14:paraId="5888BFDE">
      <w:pPr>
        <w:spacing w:after="60"/>
        <w:rPr>
          <w:rFonts w:ascii="Times New Roman" w:hAnsi="Times New Roman"/>
          <w:color w:val="000000"/>
          <w:sz w:val="28"/>
          <w:szCs w:val="28"/>
        </w:rPr>
      </w:pPr>
      <w:r>
        <w:rPr>
          <w:rFonts w:ascii="Times New Roman" w:hAnsi="Times New Roman"/>
          <w:b/>
          <w:bCs/>
          <w:color w:val="000000"/>
          <w:sz w:val="28"/>
          <w:szCs w:val="28"/>
        </w:rPr>
        <w:t xml:space="preserve">Bài 7: Cảm biến lực, áp suất                                         </w:t>
      </w:r>
      <w:r>
        <w:rPr>
          <w:rFonts w:ascii="Times New Roman" w:hAnsi="Times New Roman"/>
          <w:color w:val="000000"/>
          <w:sz w:val="28"/>
          <w:szCs w:val="28"/>
        </w:rPr>
        <w:t>Thời gian: 5 giờ</w:t>
      </w:r>
    </w:p>
    <w:p w14:paraId="11359A97">
      <w:pPr>
        <w:spacing w:after="60"/>
        <w:rPr>
          <w:rFonts w:ascii="Times New Roman" w:hAnsi="Times New Roman" w:eastAsia="SimSun"/>
          <w:i/>
          <w:iCs/>
          <w:sz w:val="28"/>
          <w:szCs w:val="28"/>
          <w:lang w:val="de-DE" w:eastAsia="en-GB"/>
        </w:rPr>
      </w:pPr>
      <w:r>
        <w:rPr>
          <w:rFonts w:ascii="Times New Roman" w:hAnsi="Times New Roman" w:eastAsia="SimSun"/>
          <w:iCs/>
          <w:sz w:val="28"/>
          <w:szCs w:val="28"/>
          <w:lang w:eastAsia="en-GB"/>
        </w:rPr>
        <w:t>1</w:t>
      </w:r>
      <w:r>
        <w:rPr>
          <w:rFonts w:ascii="Times New Roman" w:hAnsi="Times New Roman" w:eastAsia="SimSun"/>
          <w:iCs/>
          <w:sz w:val="28"/>
          <w:szCs w:val="28"/>
          <w:lang w:val="de-DE" w:eastAsia="en-GB"/>
        </w:rPr>
        <w:t xml:space="preserve">. Mục tiêu </w:t>
      </w:r>
      <w:r>
        <w:rPr>
          <w:rFonts w:ascii="Times New Roman" w:hAnsi="Times New Roman" w:eastAsia="SimSun"/>
          <w:i/>
          <w:iCs/>
          <w:sz w:val="28"/>
          <w:szCs w:val="28"/>
          <w:lang w:val="de-DE" w:eastAsia="en-GB"/>
        </w:rPr>
        <w:t>:</w:t>
      </w:r>
    </w:p>
    <w:p w14:paraId="50785EC2">
      <w:pPr>
        <w:spacing w:after="60"/>
        <w:rPr>
          <w:rStyle w:val="72"/>
          <w:rFonts w:ascii="Times New Roman" w:hAnsi="Times New Roman" w:cs="Times New Roman"/>
          <w:sz w:val="28"/>
          <w:szCs w:val="28"/>
        </w:rPr>
      </w:pPr>
      <w:r>
        <w:rPr>
          <w:rStyle w:val="72"/>
          <w:rFonts w:ascii="Times New Roman" w:hAnsi="Times New Roman" w:cs="Times New Roman"/>
          <w:sz w:val="28"/>
          <w:szCs w:val="28"/>
        </w:rPr>
        <w:t xml:space="preserve">- Trình bày được cấu tạo, nguyên lý hoạt động và ứng dụng của cảm biến lực và áp suất </w:t>
      </w:r>
    </w:p>
    <w:p w14:paraId="34D81264">
      <w:pPr>
        <w:spacing w:after="60"/>
        <w:rPr>
          <w:rStyle w:val="72"/>
          <w:rFonts w:ascii="Times New Roman" w:hAnsi="Times New Roman" w:cs="Times New Roman"/>
          <w:sz w:val="28"/>
          <w:szCs w:val="28"/>
        </w:rPr>
      </w:pPr>
      <w:r>
        <w:rPr>
          <w:rStyle w:val="72"/>
          <w:rFonts w:ascii="Times New Roman" w:hAnsi="Times New Roman" w:cs="Times New Roman"/>
          <w:sz w:val="28"/>
          <w:szCs w:val="28"/>
        </w:rPr>
        <w:t>- Kiểm tra, thay thế được một số loại  cảm biến áp suất và lực</w:t>
      </w:r>
      <w:r>
        <w:rPr>
          <w:rFonts w:ascii="Times New Roman" w:hAnsi="Times New Roman"/>
          <w:color w:val="000000"/>
          <w:sz w:val="28"/>
          <w:szCs w:val="28"/>
        </w:rPr>
        <w:br w:type="textWrapping"/>
      </w:r>
      <w:r>
        <w:rPr>
          <w:rStyle w:val="72"/>
          <w:rFonts w:ascii="Times New Roman" w:hAnsi="Times New Roman" w:cs="Times New Roman"/>
          <w:sz w:val="28"/>
          <w:szCs w:val="28"/>
        </w:rPr>
        <w:t>- Lắp đặt được các mạch ứng dụng cảm biến  đúng yêu cầu kỹ thuật.</w:t>
      </w:r>
    </w:p>
    <w:p w14:paraId="60465EF7">
      <w:pPr>
        <w:spacing w:after="60"/>
        <w:rPr>
          <w:rStyle w:val="72"/>
          <w:rFonts w:ascii="Times New Roman" w:hAnsi="Times New Roman" w:cs="Times New Roman"/>
          <w:sz w:val="28"/>
          <w:szCs w:val="28"/>
        </w:rPr>
      </w:pPr>
      <w:r>
        <w:rPr>
          <w:rStyle w:val="72"/>
          <w:rFonts w:ascii="Times New Roman" w:hAnsi="Times New Roman" w:cs="Times New Roman"/>
          <w:sz w:val="28"/>
          <w:szCs w:val="28"/>
        </w:rPr>
        <w:t>- Tích cực và chủ động trong quá trình học tập. Đảm bảo an toàn và vệ sinh công nghiệp</w:t>
      </w:r>
    </w:p>
    <w:p w14:paraId="06B6255E">
      <w:pPr>
        <w:spacing w:after="60"/>
        <w:rPr>
          <w:rFonts w:ascii="Times New Roman" w:hAnsi="Times New Roman" w:eastAsia="SimSun"/>
          <w:sz w:val="28"/>
          <w:szCs w:val="28"/>
          <w:lang w:val="vi-VN" w:eastAsia="en-GB"/>
        </w:rPr>
      </w:pPr>
      <w:r>
        <w:rPr>
          <w:rFonts w:ascii="Times New Roman" w:hAnsi="Times New Roman" w:eastAsia="SimSun"/>
          <w:iCs/>
          <w:sz w:val="28"/>
          <w:szCs w:val="28"/>
          <w:lang w:eastAsia="en-GB"/>
        </w:rPr>
        <w:t>2</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Nội dung</w:t>
      </w:r>
      <w:r>
        <w:rPr>
          <w:rFonts w:ascii="Times New Roman" w:hAnsi="Times New Roman" w:eastAsia="SimSun"/>
          <w:iCs/>
          <w:sz w:val="28"/>
          <w:szCs w:val="28"/>
          <w:lang w:val="en-GB" w:eastAsia="en-GB"/>
        </w:rPr>
        <w:t xml:space="preserve"> </w:t>
      </w:r>
      <w:r>
        <w:rPr>
          <w:rFonts w:ascii="Times New Roman" w:hAnsi="Times New Roman" w:eastAsia="SimSun"/>
          <w:iCs/>
          <w:sz w:val="28"/>
          <w:szCs w:val="28"/>
          <w:lang w:val="vi-VN" w:eastAsia="en-GB"/>
        </w:rPr>
        <w:t>:</w:t>
      </w:r>
    </w:p>
    <w:p w14:paraId="14C42F63">
      <w:pPr>
        <w:spacing w:after="60"/>
        <w:rPr>
          <w:rFonts w:ascii="Times New Roman" w:hAnsi="Times New Roman"/>
          <w:color w:val="000000"/>
          <w:sz w:val="28"/>
          <w:szCs w:val="28"/>
        </w:rPr>
      </w:pPr>
      <w:r>
        <w:rPr>
          <w:rFonts w:ascii="Times New Roman" w:hAnsi="Times New Roman"/>
          <w:color w:val="000000"/>
          <w:sz w:val="28"/>
          <w:szCs w:val="28"/>
        </w:rPr>
        <w:t xml:space="preserve">2.1. Cảm biến lực </w:t>
      </w:r>
    </w:p>
    <w:p w14:paraId="455AB132">
      <w:pPr>
        <w:keepNext/>
        <w:spacing w:after="60"/>
        <w:outlineLvl w:val="1"/>
        <w:rPr>
          <w:rFonts w:ascii="Times New Roman" w:hAnsi="Times New Roman"/>
          <w:sz w:val="28"/>
          <w:szCs w:val="28"/>
        </w:rPr>
      </w:pPr>
      <w:r>
        <w:rPr>
          <w:rFonts w:ascii="Times New Roman" w:hAnsi="Times New Roman"/>
          <w:sz w:val="28"/>
          <w:szCs w:val="28"/>
        </w:rPr>
        <w:t xml:space="preserve">2.2. Cảm biến áp suất </w:t>
      </w:r>
    </w:p>
    <w:p w14:paraId="434CA8E6">
      <w:pPr>
        <w:keepNext/>
        <w:spacing w:after="60"/>
        <w:outlineLvl w:val="1"/>
        <w:rPr>
          <w:rFonts w:ascii="Times New Roman" w:hAnsi="Times New Roman"/>
          <w:sz w:val="28"/>
          <w:szCs w:val="28"/>
        </w:rPr>
      </w:pPr>
      <w:r>
        <w:rPr>
          <w:rFonts w:ascii="Times New Roman" w:hAnsi="Times New Roman"/>
          <w:sz w:val="28"/>
          <w:szCs w:val="28"/>
        </w:rPr>
        <w:t>2.3. Công tắc áp suất</w:t>
      </w:r>
    </w:p>
    <w:p w14:paraId="6EF8624F">
      <w:pPr>
        <w:spacing w:after="60"/>
        <w:rPr>
          <w:rFonts w:ascii="Times New Roman" w:hAnsi="Times New Roman"/>
          <w:sz w:val="28"/>
          <w:szCs w:val="28"/>
        </w:rPr>
      </w:pPr>
      <w:r>
        <w:rPr>
          <w:rFonts w:ascii="Times New Roman" w:hAnsi="Times New Roman"/>
          <w:sz w:val="28"/>
          <w:szCs w:val="28"/>
        </w:rPr>
        <w:t>2.4.Thực hành cảm biến lực và cảm biến áp suất.</w:t>
      </w:r>
    </w:p>
    <w:p w14:paraId="3EE8873D">
      <w:pPr>
        <w:spacing w:after="60"/>
        <w:rPr>
          <w:rFonts w:ascii="Times New Roman" w:hAnsi="Times New Roman"/>
          <w:b/>
          <w:bCs/>
          <w:iCs/>
          <w:sz w:val="28"/>
          <w:szCs w:val="28"/>
          <w:lang w:val="pl-PL"/>
        </w:rPr>
      </w:pPr>
      <w:r>
        <w:rPr>
          <w:rFonts w:ascii="Times New Roman" w:hAnsi="Times New Roman"/>
          <w:b/>
          <w:bCs/>
          <w:iCs/>
          <w:sz w:val="28"/>
          <w:szCs w:val="28"/>
          <w:lang w:val="pl-PL"/>
        </w:rPr>
        <w:t>IV. ĐIỀU KIỆN THỰC HIỆN MÔ ĐUN</w:t>
      </w:r>
    </w:p>
    <w:p w14:paraId="79990A92">
      <w:pPr>
        <w:spacing w:after="60"/>
        <w:rPr>
          <w:rFonts w:ascii="Times New Roman" w:hAnsi="Times New Roman"/>
          <w:bCs/>
          <w:color w:val="000000"/>
          <w:sz w:val="28"/>
          <w:szCs w:val="28"/>
        </w:rPr>
      </w:pPr>
      <w:r>
        <w:rPr>
          <w:rFonts w:ascii="Times New Roman" w:hAnsi="Times New Roman"/>
          <w:bCs/>
          <w:color w:val="000000"/>
          <w:sz w:val="28"/>
          <w:szCs w:val="28"/>
        </w:rPr>
        <w:t>1. Phòng học chuyên môn, hóa nhà xưởng</w:t>
      </w:r>
    </w:p>
    <w:p w14:paraId="7F3773F4">
      <w:pPr>
        <w:spacing w:after="60"/>
        <w:rPr>
          <w:rFonts w:ascii="Times New Roman" w:hAnsi="Times New Roman"/>
          <w:bCs/>
          <w:color w:val="000000"/>
          <w:sz w:val="28"/>
          <w:szCs w:val="28"/>
        </w:rPr>
      </w:pPr>
      <w:r>
        <w:rPr>
          <w:rFonts w:ascii="Times New Roman" w:hAnsi="Times New Roman"/>
          <w:bCs/>
          <w:color w:val="000000"/>
          <w:sz w:val="28"/>
          <w:szCs w:val="28"/>
        </w:rPr>
        <w:t>- Phòng học lý thuyết</w:t>
      </w:r>
    </w:p>
    <w:p w14:paraId="0D684DA8">
      <w:pPr>
        <w:spacing w:after="60"/>
        <w:rPr>
          <w:rFonts w:ascii="Times New Roman" w:hAnsi="Times New Roman"/>
          <w:bCs/>
          <w:color w:val="000000"/>
          <w:sz w:val="28"/>
          <w:szCs w:val="28"/>
        </w:rPr>
      </w:pPr>
      <w:r>
        <w:rPr>
          <w:rFonts w:ascii="Times New Roman" w:hAnsi="Times New Roman"/>
          <w:bCs/>
          <w:color w:val="000000"/>
          <w:sz w:val="28"/>
          <w:szCs w:val="28"/>
        </w:rPr>
        <w:t>- Phòng học thực hành kỹ thuật cảm biến  đủ điều kiện thực hành.</w:t>
      </w:r>
    </w:p>
    <w:p w14:paraId="7577DCCD">
      <w:pPr>
        <w:spacing w:after="60"/>
        <w:rPr>
          <w:rFonts w:ascii="Times New Roman" w:hAnsi="Times New Roman"/>
          <w:bCs/>
          <w:color w:val="000000"/>
          <w:sz w:val="28"/>
          <w:szCs w:val="28"/>
        </w:rPr>
      </w:pPr>
      <w:r>
        <w:rPr>
          <w:rFonts w:ascii="Times New Roman" w:hAnsi="Times New Roman"/>
          <w:bCs/>
          <w:color w:val="000000"/>
          <w:sz w:val="28"/>
          <w:szCs w:val="28"/>
        </w:rPr>
        <w:t>2. Trang thiết bị máy móc</w:t>
      </w:r>
    </w:p>
    <w:p w14:paraId="125E9C36">
      <w:pPr>
        <w:spacing w:after="60"/>
        <w:rPr>
          <w:rFonts w:ascii="Times New Roman" w:hAnsi="Times New Roman"/>
          <w:bCs/>
          <w:iCs/>
          <w:color w:val="000000"/>
          <w:sz w:val="28"/>
          <w:szCs w:val="28"/>
        </w:rPr>
      </w:pPr>
      <w:r>
        <w:rPr>
          <w:rFonts w:ascii="Times New Roman" w:hAnsi="Times New Roman"/>
          <w:bCs/>
          <w:iCs/>
          <w:color w:val="000000"/>
          <w:sz w:val="28"/>
          <w:szCs w:val="28"/>
        </w:rPr>
        <w:t xml:space="preserve">- Bàn thực hành cảm biến </w:t>
      </w:r>
    </w:p>
    <w:p w14:paraId="529B8148">
      <w:pPr>
        <w:spacing w:after="60"/>
        <w:rPr>
          <w:rFonts w:ascii="Times New Roman" w:hAnsi="Times New Roman"/>
          <w:bCs/>
          <w:iCs/>
          <w:color w:val="000000"/>
          <w:sz w:val="28"/>
          <w:szCs w:val="28"/>
        </w:rPr>
      </w:pPr>
      <w:r>
        <w:rPr>
          <w:rFonts w:ascii="Times New Roman" w:hAnsi="Times New Roman"/>
          <w:bCs/>
          <w:iCs/>
          <w:color w:val="000000"/>
          <w:sz w:val="28"/>
          <w:szCs w:val="28"/>
        </w:rPr>
        <w:t>- Đồng hồ vạn năng</w:t>
      </w:r>
    </w:p>
    <w:p w14:paraId="32BB93CE">
      <w:pPr>
        <w:spacing w:after="60"/>
        <w:rPr>
          <w:rFonts w:ascii="Times New Roman" w:hAnsi="Times New Roman"/>
          <w:bCs/>
          <w:iCs/>
          <w:color w:val="000000"/>
          <w:sz w:val="28"/>
          <w:szCs w:val="28"/>
        </w:rPr>
      </w:pPr>
      <w:r>
        <w:rPr>
          <w:rFonts w:ascii="Times New Roman" w:hAnsi="Times New Roman"/>
          <w:bCs/>
          <w:iCs/>
          <w:color w:val="000000"/>
          <w:sz w:val="28"/>
          <w:szCs w:val="28"/>
        </w:rPr>
        <w:t xml:space="preserve">- Bộ nguồn điện </w:t>
      </w:r>
    </w:p>
    <w:p w14:paraId="612207D9">
      <w:pPr>
        <w:spacing w:after="60"/>
        <w:rPr>
          <w:rFonts w:ascii="Times New Roman" w:hAnsi="Times New Roman"/>
          <w:bCs/>
          <w:iCs/>
          <w:color w:val="000000"/>
          <w:sz w:val="28"/>
          <w:szCs w:val="28"/>
        </w:rPr>
      </w:pPr>
      <w:r>
        <w:rPr>
          <w:rFonts w:ascii="Times New Roman" w:hAnsi="Times New Roman"/>
          <w:bCs/>
          <w:iCs/>
          <w:color w:val="000000"/>
          <w:sz w:val="28"/>
          <w:szCs w:val="28"/>
        </w:rPr>
        <w:t>- Bộ dụng cụ đồ điện tử</w:t>
      </w:r>
    </w:p>
    <w:p w14:paraId="7193EAA4">
      <w:pPr>
        <w:spacing w:after="60"/>
        <w:rPr>
          <w:rFonts w:ascii="Times New Roman" w:hAnsi="Times New Roman"/>
          <w:b/>
          <w:bCs/>
          <w:sz w:val="28"/>
          <w:szCs w:val="28"/>
        </w:rPr>
      </w:pPr>
      <w:r>
        <w:rPr>
          <w:rFonts w:ascii="Times New Roman" w:hAnsi="Times New Roman"/>
          <w:bCs/>
          <w:sz w:val="28"/>
          <w:szCs w:val="28"/>
        </w:rPr>
        <w:t>3. Học liệu, dụng cụ, nguyên vật liệu</w:t>
      </w:r>
    </w:p>
    <w:p w14:paraId="529D9B79">
      <w:pPr>
        <w:spacing w:after="60"/>
        <w:rPr>
          <w:rFonts w:ascii="Times New Roman" w:hAnsi="Times New Roman"/>
          <w:color w:val="000000"/>
          <w:sz w:val="28"/>
          <w:szCs w:val="28"/>
        </w:rPr>
      </w:pPr>
      <w:r>
        <w:rPr>
          <w:rFonts w:ascii="Times New Roman" w:hAnsi="Times New Roman"/>
          <w:bCs/>
          <w:iCs/>
          <w:color w:val="000000"/>
          <w:sz w:val="28"/>
          <w:szCs w:val="28"/>
        </w:rPr>
        <w:t>- Tài liệu h</w:t>
      </w:r>
      <w:r>
        <w:rPr>
          <w:rFonts w:ascii="Times New Roman" w:hAnsi="Times New Roman"/>
          <w:bCs/>
          <w:iCs/>
          <w:color w:val="000000"/>
          <w:sz w:val="28"/>
          <w:szCs w:val="28"/>
        </w:rPr>
        <w:softHyphen/>
      </w:r>
      <w:r>
        <w:rPr>
          <w:rFonts w:ascii="Times New Roman" w:hAnsi="Times New Roman"/>
          <w:bCs/>
          <w:iCs/>
          <w:color w:val="000000"/>
          <w:sz w:val="28"/>
          <w:szCs w:val="28"/>
        </w:rPr>
        <w:t xml:space="preserve">ướng dẫn mô đun </w:t>
      </w:r>
      <w:r>
        <w:rPr>
          <w:rFonts w:ascii="Times New Roman" w:hAnsi="Times New Roman"/>
          <w:color w:val="000000"/>
          <w:sz w:val="28"/>
          <w:szCs w:val="28"/>
        </w:rPr>
        <w:t>kỹ thuật cảm biến</w:t>
      </w:r>
    </w:p>
    <w:p w14:paraId="03626194">
      <w:pPr>
        <w:spacing w:after="60"/>
        <w:rPr>
          <w:rFonts w:ascii="Times New Roman" w:hAnsi="Times New Roman"/>
          <w:color w:val="000000"/>
          <w:sz w:val="28"/>
          <w:szCs w:val="28"/>
        </w:rPr>
      </w:pPr>
      <w:r>
        <w:rPr>
          <w:rFonts w:ascii="Times New Roman" w:hAnsi="Times New Roman"/>
          <w:bCs/>
          <w:iCs/>
          <w:color w:val="000000"/>
          <w:sz w:val="28"/>
          <w:szCs w:val="28"/>
        </w:rPr>
        <w:t>- Tài liệu h</w:t>
      </w:r>
      <w:r>
        <w:rPr>
          <w:rFonts w:ascii="Times New Roman" w:hAnsi="Times New Roman"/>
          <w:bCs/>
          <w:iCs/>
          <w:color w:val="000000"/>
          <w:sz w:val="28"/>
          <w:szCs w:val="28"/>
        </w:rPr>
        <w:softHyphen/>
      </w:r>
      <w:r>
        <w:rPr>
          <w:rFonts w:ascii="Times New Roman" w:hAnsi="Times New Roman"/>
          <w:bCs/>
          <w:iCs/>
          <w:color w:val="000000"/>
          <w:sz w:val="28"/>
          <w:szCs w:val="28"/>
        </w:rPr>
        <w:t>ướng</w:t>
      </w:r>
      <w:r>
        <w:rPr>
          <w:rFonts w:ascii="Times New Roman" w:hAnsi="Times New Roman"/>
          <w:color w:val="000000"/>
          <w:sz w:val="28"/>
          <w:szCs w:val="28"/>
        </w:rPr>
        <w:t xml:space="preserve"> dẫn bài học và bài tập thực hành </w:t>
      </w:r>
    </w:p>
    <w:p w14:paraId="70461E77">
      <w:pPr>
        <w:spacing w:after="60"/>
        <w:rPr>
          <w:rFonts w:ascii="Times New Roman" w:hAnsi="Times New Roman"/>
          <w:color w:val="000000"/>
          <w:sz w:val="28"/>
          <w:szCs w:val="28"/>
        </w:rPr>
      </w:pPr>
      <w:r>
        <w:rPr>
          <w:rFonts w:ascii="Times New Roman" w:hAnsi="Times New Roman"/>
          <w:color w:val="000000"/>
          <w:sz w:val="28"/>
          <w:szCs w:val="28"/>
        </w:rPr>
        <w:t xml:space="preserve">- Giáo trình môn kỹ thuật cảm biến </w:t>
      </w:r>
    </w:p>
    <w:p w14:paraId="4D0BA1CF">
      <w:pPr>
        <w:spacing w:after="60"/>
        <w:rPr>
          <w:rFonts w:ascii="Times New Roman" w:hAnsi="Times New Roman"/>
          <w:bCs/>
          <w:iCs/>
          <w:color w:val="000000"/>
          <w:sz w:val="28"/>
          <w:szCs w:val="28"/>
        </w:rPr>
      </w:pPr>
      <w:r>
        <w:rPr>
          <w:rFonts w:ascii="Times New Roman" w:hAnsi="Times New Roman"/>
          <w:bCs/>
          <w:iCs/>
          <w:color w:val="000000"/>
          <w:sz w:val="28"/>
          <w:szCs w:val="28"/>
        </w:rPr>
        <w:t>- Dây cắm thí nghiệm</w:t>
      </w:r>
    </w:p>
    <w:p w14:paraId="524B4F4D">
      <w:pPr>
        <w:spacing w:after="60"/>
        <w:rPr>
          <w:rFonts w:ascii="Times New Roman" w:hAnsi="Times New Roman"/>
          <w:bCs/>
          <w:iCs/>
          <w:color w:val="000000"/>
          <w:sz w:val="28"/>
          <w:szCs w:val="28"/>
        </w:rPr>
      </w:pPr>
      <w:r>
        <w:rPr>
          <w:rFonts w:ascii="Times New Roman" w:hAnsi="Times New Roman"/>
          <w:bCs/>
          <w:iCs/>
          <w:color w:val="000000"/>
          <w:sz w:val="28"/>
          <w:szCs w:val="28"/>
        </w:rPr>
        <w:t xml:space="preserve">- Các mô hình thực hành cảm biến </w:t>
      </w:r>
    </w:p>
    <w:p w14:paraId="2E2E134B">
      <w:pPr>
        <w:pStyle w:val="61"/>
        <w:tabs>
          <w:tab w:val="left" w:pos="567"/>
        </w:tabs>
        <w:spacing w:before="0" w:after="60" w:line="276" w:lineRule="auto"/>
        <w:jc w:val="both"/>
        <w:rPr>
          <w:rFonts w:ascii="Times New Roman" w:hAnsi="Times New Roman"/>
          <w:b w:val="0"/>
          <w:bCs/>
          <w:sz w:val="28"/>
          <w:szCs w:val="28"/>
        </w:rPr>
      </w:pPr>
      <w:r>
        <w:rPr>
          <w:rFonts w:ascii="Times New Roman" w:hAnsi="Times New Roman"/>
          <w:b w:val="0"/>
          <w:bCs/>
          <w:sz w:val="28"/>
          <w:szCs w:val="28"/>
        </w:rPr>
        <w:t>4. Các điều kiện khác</w:t>
      </w:r>
    </w:p>
    <w:p w14:paraId="38A6E150">
      <w:pPr>
        <w:spacing w:after="60"/>
        <w:rPr>
          <w:rFonts w:ascii="Times New Roman" w:hAnsi="Times New Roman"/>
          <w:bCs/>
          <w:color w:val="000000"/>
          <w:sz w:val="28"/>
          <w:szCs w:val="28"/>
          <w:lang w:val="pt-BR"/>
        </w:rPr>
      </w:pPr>
      <w:r>
        <w:rPr>
          <w:rFonts w:ascii="Times New Roman" w:hAnsi="Times New Roman"/>
          <w:bCs/>
          <w:color w:val="000000"/>
          <w:sz w:val="28"/>
          <w:szCs w:val="28"/>
          <w:lang w:val="pt-BR"/>
        </w:rPr>
        <w:t>- Máy tính, phần mềm chuyên dùng.</w:t>
      </w:r>
    </w:p>
    <w:p w14:paraId="751E9552">
      <w:pPr>
        <w:tabs>
          <w:tab w:val="left" w:pos="2340"/>
        </w:tabs>
        <w:spacing w:after="60"/>
        <w:rPr>
          <w:rFonts w:ascii="Times New Roman" w:hAnsi="Times New Roman"/>
          <w:color w:val="000000"/>
          <w:sz w:val="28"/>
          <w:szCs w:val="28"/>
          <w:lang w:val="en-AU"/>
        </w:rPr>
      </w:pPr>
      <w:r>
        <w:rPr>
          <w:rFonts w:ascii="Times New Roman" w:hAnsi="Times New Roman"/>
          <w:bCs/>
          <w:color w:val="000000"/>
          <w:sz w:val="28"/>
          <w:szCs w:val="28"/>
          <w:lang w:val="pt-BR"/>
        </w:rPr>
        <w:t xml:space="preserve">- </w:t>
      </w:r>
      <w:r>
        <w:rPr>
          <w:rFonts w:ascii="Times New Roman" w:hAnsi="Times New Roman"/>
          <w:color w:val="000000"/>
          <w:sz w:val="28"/>
          <w:szCs w:val="28"/>
          <w:lang w:val="en-AU"/>
        </w:rPr>
        <w:t xml:space="preserve">Máy chiếu </w:t>
      </w:r>
    </w:p>
    <w:p w14:paraId="31537422">
      <w:pPr>
        <w:autoSpaceDE w:val="0"/>
        <w:autoSpaceDN w:val="0"/>
        <w:spacing w:after="60"/>
        <w:rPr>
          <w:rFonts w:ascii="Times New Roman" w:hAnsi="Times New Roman"/>
          <w:b/>
          <w:sz w:val="28"/>
          <w:szCs w:val="28"/>
        </w:rPr>
      </w:pPr>
      <w:r>
        <w:rPr>
          <w:rFonts w:ascii="Times New Roman" w:hAnsi="Times New Roman"/>
          <w:b/>
          <w:sz w:val="28"/>
          <w:szCs w:val="28"/>
        </w:rPr>
        <w:t>V.  NỘI DUNG VÀ PHƯƠNG  PHÁP  ĐÁNH GIÁ</w:t>
      </w:r>
    </w:p>
    <w:p w14:paraId="699B143E">
      <w:pPr>
        <w:spacing w:after="60"/>
        <w:ind w:left="22"/>
        <w:rPr>
          <w:rFonts w:ascii="Times New Roman" w:hAnsi="Times New Roman"/>
          <w:sz w:val="28"/>
          <w:szCs w:val="28"/>
          <w:lang w:val="pt-BR"/>
        </w:rPr>
      </w:pPr>
      <w:r>
        <w:rPr>
          <w:rFonts w:ascii="Times New Roman" w:hAnsi="Times New Roman"/>
          <w:sz w:val="28"/>
          <w:szCs w:val="28"/>
          <w:lang w:val="pt-BR"/>
        </w:rPr>
        <w:t>1. Nội dung</w:t>
      </w:r>
    </w:p>
    <w:p w14:paraId="7D646AD5">
      <w:pPr>
        <w:spacing w:after="60"/>
        <w:rPr>
          <w:rFonts w:ascii="Times New Roman" w:hAnsi="Times New Roman"/>
          <w:sz w:val="28"/>
          <w:szCs w:val="28"/>
          <w:lang w:val="pt-BR"/>
        </w:rPr>
      </w:pPr>
      <w:r>
        <w:rPr>
          <w:rFonts w:ascii="Times New Roman" w:hAnsi="Times New Roman"/>
          <w:bCs/>
          <w:iCs/>
          <w:color w:val="000000"/>
          <w:sz w:val="28"/>
          <w:szCs w:val="28"/>
          <w:lang w:val="pt-BR"/>
        </w:rPr>
        <w:t xml:space="preserve">- Kiến thức: Được đánh giá qua bài kiểm tra viết, trắc nghiệm đạt được các yêu cầu sau: </w:t>
      </w:r>
    </w:p>
    <w:p w14:paraId="10636531">
      <w:pPr>
        <w:spacing w:after="60"/>
        <w:ind w:firstLine="567"/>
        <w:rPr>
          <w:rFonts w:ascii="Times New Roman" w:hAnsi="Times New Roman"/>
          <w:sz w:val="28"/>
          <w:szCs w:val="28"/>
          <w:lang w:val="en-AU"/>
        </w:rPr>
      </w:pPr>
      <w:r>
        <w:rPr>
          <w:rFonts w:ascii="Times New Roman" w:hAnsi="Times New Roman"/>
          <w:sz w:val="28"/>
          <w:szCs w:val="28"/>
          <w:lang w:val="en-AU"/>
        </w:rPr>
        <w:t>+ Cấu tạo, nguyên lý hoạt động, đặc điểm  và ứng dụng của các loại cảm biến</w:t>
      </w:r>
    </w:p>
    <w:p w14:paraId="502DCD5C">
      <w:pPr>
        <w:spacing w:after="60"/>
        <w:ind w:firstLine="567"/>
        <w:rPr>
          <w:rFonts w:ascii="Times New Roman" w:hAnsi="Times New Roman"/>
          <w:sz w:val="28"/>
          <w:szCs w:val="28"/>
          <w:lang w:val="en-AU"/>
        </w:rPr>
      </w:pPr>
      <w:r>
        <w:rPr>
          <w:rFonts w:ascii="Times New Roman" w:hAnsi="Times New Roman"/>
          <w:sz w:val="28"/>
          <w:szCs w:val="28"/>
          <w:lang w:val="en-AU"/>
        </w:rPr>
        <w:t xml:space="preserve">+ Phân tích được một số sai hỏng thường gặp trong quá trình lắp đặt và vận hành </w:t>
      </w:r>
    </w:p>
    <w:p w14:paraId="082C23FB">
      <w:pPr>
        <w:tabs>
          <w:tab w:val="left" w:pos="270"/>
        </w:tabs>
        <w:spacing w:after="60"/>
        <w:rPr>
          <w:rFonts w:ascii="Times New Roman" w:hAnsi="Times New Roman"/>
          <w:bCs/>
          <w:color w:val="000000"/>
          <w:sz w:val="28"/>
          <w:szCs w:val="28"/>
        </w:rPr>
      </w:pPr>
      <w:r>
        <w:rPr>
          <w:rFonts w:ascii="Times New Roman" w:hAnsi="Times New Roman"/>
          <w:bCs/>
          <w:iCs/>
          <w:color w:val="000000"/>
          <w:sz w:val="28"/>
          <w:szCs w:val="28"/>
        </w:rPr>
        <w:t xml:space="preserve">- Kỹ năng: </w:t>
      </w:r>
      <w:r>
        <w:rPr>
          <w:rFonts w:ascii="Times New Roman" w:hAnsi="Times New Roman"/>
          <w:bCs/>
          <w:color w:val="000000"/>
          <w:sz w:val="28"/>
          <w:szCs w:val="28"/>
        </w:rPr>
        <w:t xml:space="preserve">Đánh giá kỹ năng thực hành của học sinh trong bài thực hành  đạt được các yêu cầu sau: </w:t>
      </w:r>
    </w:p>
    <w:p w14:paraId="206D1AB2">
      <w:pPr>
        <w:tabs>
          <w:tab w:val="left" w:pos="270"/>
        </w:tabs>
        <w:spacing w:after="60"/>
        <w:rPr>
          <w:rFonts w:ascii="Times New Roman" w:hAnsi="Times New Roman"/>
          <w:bCs/>
          <w:color w:val="000000"/>
          <w:sz w:val="28"/>
          <w:szCs w:val="28"/>
        </w:rPr>
      </w:pPr>
      <w:r>
        <w:rPr>
          <w:rFonts w:ascii="Times New Roman" w:hAnsi="Times New Roman"/>
          <w:bCs/>
          <w:color w:val="000000"/>
          <w:sz w:val="28"/>
          <w:szCs w:val="28"/>
        </w:rPr>
        <w:tab/>
      </w:r>
      <w:r>
        <w:rPr>
          <w:rFonts w:ascii="Times New Roman" w:hAnsi="Times New Roman"/>
          <w:bCs/>
          <w:color w:val="000000"/>
          <w:sz w:val="28"/>
          <w:szCs w:val="28"/>
        </w:rPr>
        <w:tab/>
      </w:r>
      <w:r>
        <w:rPr>
          <w:rFonts w:ascii="Times New Roman" w:hAnsi="Times New Roman"/>
          <w:bCs/>
          <w:color w:val="000000"/>
          <w:sz w:val="28"/>
          <w:szCs w:val="28"/>
        </w:rPr>
        <w:t>+ Đọc được các thông số kỹ thuật của cảm biến</w:t>
      </w:r>
    </w:p>
    <w:p w14:paraId="14A5CF38">
      <w:pPr>
        <w:spacing w:after="60"/>
        <w:ind w:firstLine="567"/>
        <w:rPr>
          <w:rFonts w:ascii="Times New Roman" w:hAnsi="Times New Roman"/>
          <w:sz w:val="28"/>
          <w:szCs w:val="28"/>
          <w:lang w:val="en-AU"/>
        </w:rPr>
      </w:pPr>
      <w:r>
        <w:rPr>
          <w:rFonts w:ascii="Times New Roman" w:hAnsi="Times New Roman"/>
          <w:sz w:val="28"/>
          <w:szCs w:val="28"/>
          <w:lang w:val="en-AU"/>
        </w:rPr>
        <w:t>+ Kiểm tra, lắp đặt các mạch điện thông dụng sử dụng cảm biến</w:t>
      </w:r>
    </w:p>
    <w:p w14:paraId="380B65CB">
      <w:pPr>
        <w:spacing w:after="60"/>
        <w:ind w:firstLine="567"/>
        <w:rPr>
          <w:rFonts w:ascii="Times New Roman" w:hAnsi="Times New Roman"/>
          <w:sz w:val="28"/>
          <w:szCs w:val="28"/>
          <w:lang w:val="en-AU"/>
        </w:rPr>
      </w:pPr>
      <w:r>
        <w:rPr>
          <w:rFonts w:ascii="Times New Roman" w:hAnsi="Times New Roman"/>
          <w:sz w:val="28"/>
          <w:szCs w:val="28"/>
          <w:lang w:val="en-AU"/>
        </w:rPr>
        <w:t xml:space="preserve">+ Xử lý được các dạng sai hỏng thường gặp trong quá trình lắp đặt và vận hành mạch điện ứng dụng cảm biến </w:t>
      </w:r>
    </w:p>
    <w:p w14:paraId="284CFD68">
      <w:pPr>
        <w:tabs>
          <w:tab w:val="left" w:pos="270"/>
        </w:tabs>
        <w:spacing w:after="60"/>
        <w:rPr>
          <w:rFonts w:ascii="Times New Roman" w:hAnsi="Times New Roman"/>
          <w:bCs/>
          <w:color w:val="000000"/>
          <w:sz w:val="28"/>
          <w:szCs w:val="28"/>
        </w:rPr>
      </w:pPr>
      <w:r>
        <w:rPr>
          <w:rFonts w:ascii="Times New Roman" w:hAnsi="Times New Roman"/>
          <w:sz w:val="28"/>
          <w:szCs w:val="28"/>
          <w:lang w:val="en-AU"/>
        </w:rPr>
        <w:t xml:space="preserve"> </w:t>
      </w:r>
      <w:r>
        <w:rPr>
          <w:rFonts w:ascii="Times New Roman" w:hAnsi="Times New Roman"/>
          <w:bCs/>
          <w:color w:val="000000"/>
          <w:sz w:val="28"/>
          <w:szCs w:val="28"/>
        </w:rPr>
        <w:t>- Năng lực tự chủ và trách nhiệm:</w:t>
      </w:r>
    </w:p>
    <w:p w14:paraId="2CA23E66">
      <w:pPr>
        <w:spacing w:after="60"/>
        <w:ind w:firstLine="567"/>
        <w:rPr>
          <w:rFonts w:ascii="Times New Roman" w:hAnsi="Times New Roman"/>
          <w:color w:val="000000"/>
          <w:sz w:val="28"/>
          <w:szCs w:val="28"/>
        </w:rPr>
      </w:pPr>
      <w:r>
        <w:rPr>
          <w:rFonts w:ascii="Times New Roman" w:hAnsi="Times New Roman"/>
          <w:color w:val="000000"/>
          <w:sz w:val="28"/>
          <w:szCs w:val="28"/>
        </w:rPr>
        <w:t>+ Rèn luyện tính kiên trì, cẩn thận, chính xác và tính kỷ luật cao.</w:t>
      </w:r>
    </w:p>
    <w:p w14:paraId="67408AB2">
      <w:pPr>
        <w:spacing w:after="60"/>
        <w:ind w:firstLine="567"/>
        <w:rPr>
          <w:rFonts w:ascii="Times New Roman" w:hAnsi="Times New Roman"/>
          <w:color w:val="000000"/>
          <w:sz w:val="28"/>
          <w:szCs w:val="28"/>
        </w:rPr>
      </w:pPr>
      <w:r>
        <w:rPr>
          <w:rFonts w:ascii="Times New Roman" w:hAnsi="Times New Roman"/>
          <w:color w:val="000000"/>
          <w:sz w:val="28"/>
          <w:szCs w:val="28"/>
        </w:rPr>
        <w:t>+ Rèn luyện kỹ năng làm việc độc lập và theo nhóm</w:t>
      </w:r>
    </w:p>
    <w:p w14:paraId="3215BEFC">
      <w:pPr>
        <w:spacing w:after="60"/>
        <w:ind w:firstLine="567"/>
        <w:rPr>
          <w:rFonts w:ascii="Times New Roman" w:hAnsi="Times New Roman"/>
          <w:color w:val="000000"/>
          <w:sz w:val="28"/>
          <w:szCs w:val="28"/>
        </w:rPr>
      </w:pPr>
      <w:r>
        <w:rPr>
          <w:rFonts w:ascii="Times New Roman" w:hAnsi="Times New Roman"/>
          <w:color w:val="000000"/>
          <w:sz w:val="28"/>
          <w:szCs w:val="28"/>
        </w:rPr>
        <w:t>+ Đảm bảo an toàn và vệ sinh công nghiệp</w:t>
      </w:r>
    </w:p>
    <w:p w14:paraId="074C87BE">
      <w:pPr>
        <w:shd w:val="clear" w:color="auto" w:fill="FFFFFF"/>
        <w:spacing w:after="60"/>
        <w:ind w:left="22"/>
        <w:contextualSpacing/>
        <w:rPr>
          <w:rFonts w:ascii="Times New Roman" w:hAnsi="Times New Roman"/>
          <w:sz w:val="28"/>
          <w:szCs w:val="28"/>
        </w:rPr>
      </w:pPr>
      <w:r>
        <w:rPr>
          <w:rFonts w:ascii="Times New Roman" w:hAnsi="Times New Roman"/>
          <w:sz w:val="28"/>
          <w:szCs w:val="28"/>
          <w:lang w:val="vi-VN"/>
        </w:rPr>
        <w:t>2. Phương pháp:</w:t>
      </w:r>
    </w:p>
    <w:p w14:paraId="1E002E5C">
      <w:pPr>
        <w:shd w:val="clear" w:color="auto" w:fill="FFFFFF"/>
        <w:spacing w:after="60"/>
        <w:contextualSpacing/>
        <w:rPr>
          <w:rFonts w:ascii="Times New Roman" w:hAnsi="Times New Roman"/>
          <w:sz w:val="28"/>
          <w:szCs w:val="28"/>
        </w:rPr>
      </w:pPr>
      <w:r>
        <w:rPr>
          <w:rFonts w:ascii="Times New Roman" w:hAnsi="Times New Roman"/>
          <w:sz w:val="28"/>
          <w:szCs w:val="28"/>
        </w:rPr>
        <w:t>- Phương pháp kiểm tra trắc nghiệm</w:t>
      </w:r>
    </w:p>
    <w:p w14:paraId="07FF4AF4">
      <w:pPr>
        <w:shd w:val="clear" w:color="auto" w:fill="FFFFFF"/>
        <w:spacing w:after="60"/>
        <w:contextualSpacing/>
        <w:rPr>
          <w:rFonts w:ascii="Times New Roman" w:hAnsi="Times New Roman"/>
          <w:sz w:val="28"/>
          <w:szCs w:val="28"/>
        </w:rPr>
      </w:pPr>
      <w:r>
        <w:rPr>
          <w:rFonts w:ascii="Times New Roman" w:hAnsi="Times New Roman"/>
          <w:sz w:val="28"/>
          <w:szCs w:val="28"/>
        </w:rPr>
        <w:t>- Phương pháp kiểm tra tự luận</w:t>
      </w:r>
    </w:p>
    <w:p w14:paraId="67EB29B6">
      <w:pPr>
        <w:shd w:val="clear" w:color="auto" w:fill="FFFFFF"/>
        <w:spacing w:after="60"/>
        <w:contextualSpacing/>
        <w:rPr>
          <w:rFonts w:ascii="Times New Roman" w:hAnsi="Times New Roman"/>
          <w:sz w:val="28"/>
          <w:szCs w:val="28"/>
        </w:rPr>
      </w:pPr>
      <w:r>
        <w:rPr>
          <w:rFonts w:ascii="Times New Roman" w:hAnsi="Times New Roman"/>
          <w:sz w:val="28"/>
          <w:szCs w:val="28"/>
        </w:rPr>
        <w:t>- Phương pháp thực hành kiểm tra tại chỗ</w:t>
      </w:r>
    </w:p>
    <w:p w14:paraId="43AC185D">
      <w:pPr>
        <w:shd w:val="clear" w:color="auto" w:fill="FFFFFF"/>
        <w:spacing w:after="60"/>
        <w:contextualSpacing/>
        <w:rPr>
          <w:rFonts w:ascii="Times New Roman" w:hAnsi="Times New Roman"/>
          <w:sz w:val="28"/>
          <w:szCs w:val="28"/>
        </w:rPr>
      </w:pPr>
      <w:r>
        <w:rPr>
          <w:rFonts w:ascii="Times New Roman" w:hAnsi="Times New Roman"/>
          <w:sz w:val="28"/>
          <w:szCs w:val="28"/>
        </w:rPr>
        <w:t>- Thi kết thúc: Thực hành</w:t>
      </w:r>
    </w:p>
    <w:p w14:paraId="3C2F7B2E">
      <w:pPr>
        <w:spacing w:after="60"/>
        <w:rPr>
          <w:rFonts w:ascii="Times New Roman" w:hAnsi="Times New Roman"/>
          <w:b/>
          <w:sz w:val="28"/>
          <w:szCs w:val="28"/>
        </w:rPr>
      </w:pPr>
      <w:r>
        <w:rPr>
          <w:rFonts w:ascii="Times New Roman" w:hAnsi="Times New Roman"/>
          <w:b/>
          <w:sz w:val="28"/>
          <w:szCs w:val="28"/>
        </w:rPr>
        <w:t>VI. HƯỚNG DẪN THỰC HIỆN MÔ ĐUN</w:t>
      </w:r>
    </w:p>
    <w:p w14:paraId="049573EC">
      <w:pPr>
        <w:spacing w:after="60"/>
        <w:contextualSpacing/>
        <w:rPr>
          <w:rFonts w:ascii="Times New Roman" w:hAnsi="Times New Roman"/>
          <w:sz w:val="28"/>
          <w:szCs w:val="28"/>
        </w:rPr>
      </w:pPr>
      <w:r>
        <w:rPr>
          <w:rFonts w:ascii="Times New Roman" w:hAnsi="Times New Roman"/>
          <w:sz w:val="28"/>
          <w:szCs w:val="28"/>
        </w:rPr>
        <w:t>1. Phạm vi áp dụng mô đun:</w:t>
      </w:r>
    </w:p>
    <w:p w14:paraId="748CE0E6">
      <w:pPr>
        <w:spacing w:after="60"/>
        <w:ind w:firstLine="567"/>
        <w:contextualSpacing/>
        <w:rPr>
          <w:rFonts w:ascii="Times New Roman" w:hAnsi="Times New Roman"/>
          <w:sz w:val="28"/>
          <w:szCs w:val="28"/>
        </w:rPr>
      </w:pPr>
      <w:r>
        <w:rPr>
          <w:rFonts w:ascii="Times New Roman" w:hAnsi="Times New Roman"/>
          <w:sz w:val="28"/>
          <w:szCs w:val="28"/>
        </w:rPr>
        <w:t xml:space="preserve">Chương trình mô đun này được sử dụng để giảng dạy cho trình độ Trung cấp </w:t>
      </w:r>
    </w:p>
    <w:p w14:paraId="5B9CD249">
      <w:pPr>
        <w:spacing w:after="60"/>
        <w:contextualSpacing/>
        <w:rPr>
          <w:rFonts w:ascii="Times New Roman" w:hAnsi="Times New Roman"/>
          <w:sz w:val="28"/>
          <w:szCs w:val="28"/>
        </w:rPr>
      </w:pPr>
      <w:r>
        <w:rPr>
          <w:rFonts w:ascii="Times New Roman" w:hAnsi="Times New Roman"/>
          <w:sz w:val="28"/>
          <w:szCs w:val="28"/>
        </w:rPr>
        <w:t>2. Hướng dẫn một số điểm chính về phương pháp giảng dạy môn học:</w:t>
      </w:r>
    </w:p>
    <w:p w14:paraId="2A3C28BE">
      <w:pPr>
        <w:spacing w:after="60"/>
        <w:contextualSpacing/>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60F3BBEA">
      <w:pPr>
        <w:spacing w:after="60"/>
        <w:contextualSpacing/>
        <w:rPr>
          <w:rFonts w:ascii="Times New Roman" w:hAnsi="Times New Roman"/>
          <w:sz w:val="28"/>
          <w:szCs w:val="28"/>
        </w:rPr>
      </w:pPr>
      <w:r>
        <w:rPr>
          <w:rFonts w:ascii="Times New Roman" w:hAnsi="Times New Roman"/>
          <w:sz w:val="28"/>
          <w:szCs w:val="28"/>
        </w:rPr>
        <w:t>- Nên áp dụng phương pháp đàm thoại để người học ghi nhớ kỹ hơn.</w:t>
      </w:r>
    </w:p>
    <w:p w14:paraId="017CF75F">
      <w:pPr>
        <w:spacing w:after="60"/>
        <w:contextualSpacing/>
        <w:rPr>
          <w:rFonts w:ascii="Times New Roman" w:hAnsi="Times New Roman"/>
          <w:sz w:val="28"/>
          <w:szCs w:val="28"/>
        </w:rPr>
      </w:pPr>
      <w:r>
        <w:rPr>
          <w:rFonts w:ascii="Times New Roman" w:hAnsi="Times New Roman"/>
          <w:sz w:val="28"/>
          <w:szCs w:val="28"/>
        </w:rPr>
        <w:t>- Nên bố trí thời gian giải Thực hành, thí nghiệm, thảo luận, bài tập, làm các bài thực hành nhận dạng các loại cơ cấu đo, sử dụng các loại thiết bị đo phổ thông.</w:t>
      </w:r>
    </w:p>
    <w:p w14:paraId="322AB88D">
      <w:pPr>
        <w:spacing w:after="60"/>
        <w:contextualSpacing/>
        <w:rPr>
          <w:rFonts w:ascii="Times New Roman" w:hAnsi="Times New Roman"/>
          <w:sz w:val="28"/>
          <w:szCs w:val="28"/>
        </w:rPr>
      </w:pPr>
      <w:r>
        <w:rPr>
          <w:rFonts w:ascii="Times New Roman" w:hAnsi="Times New Roman"/>
          <w:sz w:val="28"/>
          <w:szCs w:val="28"/>
        </w:rPr>
        <w:t>3. Những trọng tâm cần chú ý</w:t>
      </w:r>
    </w:p>
    <w:p w14:paraId="2BF6C62D">
      <w:pPr>
        <w:spacing w:after="60"/>
        <w:rPr>
          <w:rFonts w:ascii="Times New Roman" w:hAnsi="Times New Roman"/>
          <w:sz w:val="28"/>
          <w:szCs w:val="28"/>
          <w:lang w:val="en-AU"/>
        </w:rPr>
      </w:pPr>
      <w:r>
        <w:rPr>
          <w:rFonts w:ascii="Times New Roman" w:hAnsi="Times New Roman"/>
          <w:sz w:val="28"/>
          <w:szCs w:val="28"/>
          <w:lang w:val="en-AU"/>
        </w:rPr>
        <w:t>- Cấu tạo, nguyên lý hoạt động, đặc điểm  và ứng dụng của các loại cảm biến</w:t>
      </w:r>
    </w:p>
    <w:p w14:paraId="351D803B">
      <w:pPr>
        <w:spacing w:after="60"/>
        <w:rPr>
          <w:rFonts w:ascii="Times New Roman" w:hAnsi="Times New Roman"/>
          <w:sz w:val="28"/>
          <w:szCs w:val="28"/>
          <w:lang w:val="en-AU"/>
        </w:rPr>
      </w:pPr>
      <w:r>
        <w:rPr>
          <w:rFonts w:ascii="Times New Roman" w:hAnsi="Times New Roman"/>
          <w:sz w:val="28"/>
          <w:szCs w:val="28"/>
          <w:lang w:val="en-AU"/>
        </w:rPr>
        <w:t>- Kiểm tra, lắp đặt các mạch điện thông dụng sử dụng ảm biến</w:t>
      </w:r>
    </w:p>
    <w:p w14:paraId="47CD2B64">
      <w:pPr>
        <w:tabs>
          <w:tab w:val="left" w:pos="360"/>
        </w:tabs>
        <w:spacing w:after="60"/>
        <w:rPr>
          <w:rFonts w:ascii="Times New Roman" w:hAnsi="Times New Roman"/>
          <w:sz w:val="28"/>
          <w:szCs w:val="28"/>
          <w:lang w:val="es-ES"/>
        </w:rPr>
      </w:pPr>
      <w:r>
        <w:rPr>
          <w:rFonts w:ascii="Times New Roman" w:hAnsi="Times New Roman"/>
          <w:sz w:val="28"/>
          <w:szCs w:val="28"/>
          <w:lang w:val="es-ES"/>
        </w:rPr>
        <w:t xml:space="preserve">4. Tài liệu cần tham khảo: </w:t>
      </w:r>
      <w:bookmarkStart w:id="31" w:name="_Toc327866289"/>
      <w:bookmarkStart w:id="32" w:name="_Toc327726705"/>
      <w:bookmarkStart w:id="33" w:name="_Toc327725484"/>
      <w:bookmarkStart w:id="34" w:name="_Toc327818122"/>
      <w:bookmarkStart w:id="35" w:name="_Toc327725289"/>
    </w:p>
    <w:p w14:paraId="25067641">
      <w:pPr>
        <w:tabs>
          <w:tab w:val="left" w:pos="360"/>
        </w:tabs>
        <w:spacing w:after="60"/>
        <w:rPr>
          <w:rFonts w:ascii="Times New Roman" w:hAnsi="Times New Roman" w:eastAsia="Cambria"/>
          <w:bCs/>
          <w:sz w:val="28"/>
          <w:szCs w:val="28"/>
          <w:lang w:val="pl-PL"/>
        </w:rPr>
      </w:pPr>
      <w:r>
        <w:rPr>
          <w:rFonts w:ascii="Times New Roman" w:hAnsi="Times New Roman"/>
          <w:sz w:val="28"/>
          <w:szCs w:val="28"/>
          <w:lang w:val="es-ES"/>
        </w:rPr>
        <w:t xml:space="preserve">[1]. </w:t>
      </w:r>
      <w:r>
        <w:rPr>
          <w:rFonts w:ascii="Times New Roman" w:hAnsi="Times New Roman" w:eastAsia="Cambria"/>
          <w:bCs/>
          <w:sz w:val="28"/>
          <w:szCs w:val="28"/>
          <w:lang w:val="pl-PL"/>
        </w:rPr>
        <w:t xml:space="preserve">Lê Chí Kiên, </w:t>
      </w:r>
      <w:r>
        <w:rPr>
          <w:rFonts w:ascii="Times New Roman" w:hAnsi="Times New Roman" w:eastAsia="Cambria"/>
          <w:bCs/>
          <w:i/>
          <w:sz w:val="28"/>
          <w:szCs w:val="28"/>
          <w:lang w:val="pl-PL"/>
        </w:rPr>
        <w:t>Giáo trình đo lường cảm biến</w:t>
      </w:r>
      <w:r>
        <w:rPr>
          <w:rFonts w:ascii="Times New Roman" w:hAnsi="Times New Roman" w:eastAsia="Cambria"/>
          <w:bCs/>
          <w:sz w:val="28"/>
          <w:szCs w:val="28"/>
          <w:lang w:val="pl-PL"/>
        </w:rPr>
        <w:t>, Trường Đại học SPKT TP Hồ Chí Minh, 2020.</w:t>
      </w:r>
      <w:bookmarkStart w:id="36" w:name="_Toc327725291"/>
      <w:bookmarkStart w:id="37" w:name="_Toc327818124"/>
      <w:bookmarkStart w:id="38" w:name="_Toc327866291"/>
      <w:bookmarkStart w:id="39" w:name="_Toc327725486"/>
      <w:bookmarkStart w:id="40" w:name="_Toc327726707"/>
    </w:p>
    <w:p w14:paraId="03F37262">
      <w:pPr>
        <w:tabs>
          <w:tab w:val="left" w:pos="360"/>
        </w:tabs>
        <w:spacing w:after="60"/>
        <w:rPr>
          <w:rFonts w:ascii="Times New Roman" w:hAnsi="Times New Roman"/>
          <w:sz w:val="28"/>
          <w:szCs w:val="28"/>
        </w:rPr>
      </w:pPr>
      <w:r>
        <w:rPr>
          <w:rFonts w:ascii="Times New Roman" w:hAnsi="Times New Roman"/>
          <w:bCs/>
          <w:sz w:val="28"/>
          <w:szCs w:val="28"/>
        </w:rPr>
        <w:t xml:space="preserve">[2]. Nguyễn Vũ Quỳnh, Phạm Quang Huy, </w:t>
      </w:r>
      <w:r>
        <w:rPr>
          <w:rFonts w:ascii="Times New Roman" w:hAnsi="Times New Roman"/>
          <w:i/>
          <w:iCs/>
          <w:sz w:val="28"/>
          <w:szCs w:val="28"/>
        </w:rPr>
        <w:t>Giáo trình đo lường  cảm biến</w:t>
      </w:r>
      <w:r>
        <w:rPr>
          <w:rFonts w:ascii="Times New Roman" w:hAnsi="Times New Roman"/>
          <w:bCs/>
          <w:sz w:val="28"/>
          <w:szCs w:val="28"/>
        </w:rPr>
        <w:t>, NXB Thanh niên, 2020.</w:t>
      </w:r>
    </w:p>
    <w:bookmarkEnd w:id="36"/>
    <w:bookmarkEnd w:id="37"/>
    <w:bookmarkEnd w:id="38"/>
    <w:bookmarkEnd w:id="39"/>
    <w:bookmarkEnd w:id="40"/>
    <w:p w14:paraId="2D77DA1E">
      <w:pPr>
        <w:tabs>
          <w:tab w:val="left" w:pos="360"/>
        </w:tabs>
        <w:spacing w:after="60"/>
        <w:rPr>
          <w:rFonts w:ascii="Times New Roman" w:hAnsi="Times New Roman"/>
          <w:sz w:val="28"/>
          <w:szCs w:val="28"/>
          <w:lang w:val="es-ES"/>
        </w:rPr>
      </w:pPr>
      <w:r>
        <w:rPr>
          <w:rFonts w:ascii="Times New Roman" w:hAnsi="Times New Roman"/>
          <w:sz w:val="28"/>
          <w:szCs w:val="28"/>
          <w:lang w:val="es-ES"/>
        </w:rPr>
        <w:t>[3]. Nguyễn Hoàng Mai</w:t>
      </w:r>
      <w:r>
        <w:rPr>
          <w:rFonts w:ascii="Times New Roman" w:hAnsi="Times New Roman" w:eastAsia="Cambria"/>
          <w:sz w:val="28"/>
          <w:szCs w:val="28"/>
          <w:lang w:val="vi-VN"/>
        </w:rPr>
        <w:t xml:space="preserve">, </w:t>
      </w:r>
      <w:r>
        <w:rPr>
          <w:rFonts w:ascii="Times New Roman" w:hAnsi="Times New Roman" w:eastAsia="Cambria"/>
          <w:i/>
          <w:sz w:val="28"/>
          <w:szCs w:val="28"/>
          <w:lang w:val="vi-VN"/>
        </w:rPr>
        <w:t>Giáo trình</w:t>
      </w:r>
      <w:r>
        <w:rPr>
          <w:rFonts w:ascii="Times New Roman" w:hAnsi="Times New Roman" w:eastAsia="Cambria"/>
          <w:i/>
          <w:sz w:val="28"/>
          <w:szCs w:val="28"/>
        </w:rPr>
        <w:t xml:space="preserve"> kỹ thuật</w:t>
      </w:r>
      <w:r>
        <w:rPr>
          <w:rFonts w:ascii="Times New Roman" w:hAnsi="Times New Roman" w:eastAsia="Cambria"/>
          <w:i/>
          <w:sz w:val="28"/>
          <w:szCs w:val="28"/>
          <w:lang w:val="vi-VN"/>
        </w:rPr>
        <w:t xml:space="preserve"> Đo lường</w:t>
      </w:r>
      <w:r>
        <w:rPr>
          <w:rFonts w:ascii="Times New Roman" w:hAnsi="Times New Roman" w:eastAsia="Cambria"/>
          <w:sz w:val="28"/>
          <w:szCs w:val="28"/>
          <w:lang w:val="vi-VN"/>
        </w:rPr>
        <w:t xml:space="preserve">. </w:t>
      </w:r>
      <w:r>
        <w:rPr>
          <w:rFonts w:ascii="Times New Roman" w:hAnsi="Times New Roman" w:eastAsia="Cambria"/>
          <w:sz w:val="28"/>
          <w:szCs w:val="28"/>
          <w:lang w:val="pl-PL"/>
        </w:rPr>
        <w:t>NXB Xây dựng, 2019.</w:t>
      </w:r>
      <w:bookmarkEnd w:id="31"/>
      <w:bookmarkEnd w:id="32"/>
      <w:bookmarkEnd w:id="33"/>
      <w:bookmarkEnd w:id="34"/>
      <w:bookmarkEnd w:id="35"/>
      <w:r>
        <w:rPr>
          <w:rFonts w:ascii="Times New Roman" w:hAnsi="Times New Roman" w:eastAsia="Cambria"/>
          <w:bCs/>
          <w:sz w:val="28"/>
          <w:szCs w:val="28"/>
          <w:lang w:val="pl-PL"/>
        </w:rPr>
        <w:t xml:space="preserve">  </w:t>
      </w:r>
      <w:bookmarkStart w:id="41" w:name="_Toc327725485"/>
      <w:bookmarkStart w:id="42" w:name="_Toc327818123"/>
      <w:bookmarkStart w:id="43" w:name="_Toc327726706"/>
      <w:bookmarkStart w:id="44" w:name="_Toc327725290"/>
      <w:bookmarkStart w:id="45" w:name="_Toc327866290"/>
    </w:p>
    <w:bookmarkEnd w:id="41"/>
    <w:bookmarkEnd w:id="42"/>
    <w:bookmarkEnd w:id="43"/>
    <w:bookmarkEnd w:id="44"/>
    <w:bookmarkEnd w:id="45"/>
    <w:p w14:paraId="69F7736F">
      <w:pPr>
        <w:tabs>
          <w:tab w:val="left" w:pos="360"/>
        </w:tabs>
        <w:spacing w:after="60"/>
        <w:rPr>
          <w:rFonts w:ascii="Times New Roman" w:hAnsi="Times New Roman"/>
          <w:sz w:val="28"/>
          <w:szCs w:val="28"/>
        </w:rPr>
      </w:pPr>
      <w:r>
        <w:rPr>
          <w:rFonts w:ascii="Times New Roman" w:hAnsi="Times New Roman"/>
          <w:bCs/>
          <w:sz w:val="28"/>
          <w:szCs w:val="28"/>
        </w:rPr>
        <w:t xml:space="preserve">[4]. </w:t>
      </w:r>
      <w:r>
        <w:rPr>
          <w:rFonts w:ascii="Times New Roman" w:hAnsi="Times New Roman"/>
          <w:sz w:val="28"/>
          <w:szCs w:val="28"/>
          <w:shd w:val="clear" w:color="auto" w:fill="FFFFFF"/>
        </w:rPr>
        <w:t xml:space="preserve">Lê Ngọc Duy, Bùi Thanh Lâm, Nhữ Quý Thơ, </w:t>
      </w:r>
      <w:r>
        <w:rPr>
          <w:rFonts w:ascii="Times New Roman" w:hAnsi="Times New Roman"/>
          <w:i/>
          <w:sz w:val="28"/>
          <w:szCs w:val="28"/>
          <w:shd w:val="clear" w:color="auto" w:fill="FFFFFF"/>
        </w:rPr>
        <w:t>Giáo trình cảm biến và hệ thống đo</w:t>
      </w:r>
      <w:r>
        <w:rPr>
          <w:rFonts w:ascii="Times New Roman" w:hAnsi="Times New Roman"/>
          <w:sz w:val="28"/>
          <w:szCs w:val="28"/>
          <w:shd w:val="clear" w:color="auto" w:fill="FFFFFF"/>
        </w:rPr>
        <w:t>, NXB Khoa học và kỹ thuật, 2019.</w:t>
      </w:r>
    </w:p>
    <w:p w14:paraId="497BFA63">
      <w:pPr>
        <w:spacing w:after="60"/>
        <w:jc w:val="center"/>
        <w:rPr>
          <w:rFonts w:ascii="Times New Roman" w:hAnsi="Times New Roman"/>
          <w:i/>
          <w:iCs/>
          <w:szCs w:val="26"/>
        </w:rPr>
      </w:pPr>
    </w:p>
    <w:p w14:paraId="7B2704AE">
      <w:pPr>
        <w:spacing w:after="60"/>
        <w:jc w:val="center"/>
        <w:rPr>
          <w:rFonts w:ascii="Times New Roman" w:hAnsi="Times New Roman"/>
          <w:i/>
          <w:iCs/>
          <w:szCs w:val="26"/>
        </w:rPr>
      </w:pPr>
    </w:p>
    <w:p w14:paraId="22EB8997">
      <w:pPr>
        <w:spacing w:after="60"/>
        <w:jc w:val="center"/>
        <w:rPr>
          <w:rFonts w:ascii="Times New Roman" w:hAnsi="Times New Roman"/>
          <w:i/>
          <w:iCs/>
          <w:szCs w:val="26"/>
        </w:rPr>
      </w:pPr>
    </w:p>
    <w:p w14:paraId="410A1B6E">
      <w:pPr>
        <w:spacing w:after="60"/>
        <w:jc w:val="center"/>
        <w:rPr>
          <w:rFonts w:ascii="Times New Roman" w:hAnsi="Times New Roman"/>
          <w:i/>
          <w:iCs/>
          <w:szCs w:val="26"/>
        </w:rPr>
      </w:pPr>
    </w:p>
    <w:p w14:paraId="3BCB1FEE">
      <w:pPr>
        <w:spacing w:after="60"/>
        <w:jc w:val="center"/>
        <w:rPr>
          <w:rFonts w:ascii="Times New Roman" w:hAnsi="Times New Roman"/>
          <w:i/>
          <w:iCs/>
          <w:szCs w:val="26"/>
        </w:rPr>
      </w:pPr>
    </w:p>
    <w:p w14:paraId="7A94C68C">
      <w:pPr>
        <w:spacing w:after="60"/>
        <w:jc w:val="center"/>
        <w:rPr>
          <w:rFonts w:ascii="Times New Roman" w:hAnsi="Times New Roman"/>
          <w:i/>
          <w:iCs/>
          <w:szCs w:val="26"/>
        </w:rPr>
      </w:pPr>
    </w:p>
    <w:p w14:paraId="3891E7F0">
      <w:pPr>
        <w:spacing w:after="60"/>
        <w:jc w:val="center"/>
        <w:rPr>
          <w:rFonts w:ascii="Times New Roman" w:hAnsi="Times New Roman"/>
          <w:i/>
          <w:iCs/>
          <w:szCs w:val="26"/>
        </w:rPr>
      </w:pPr>
    </w:p>
    <w:p w14:paraId="1135EDEA">
      <w:pPr>
        <w:spacing w:after="60"/>
        <w:rPr>
          <w:rFonts w:ascii="Times New Roman" w:hAnsi="Times New Roman"/>
          <w:spacing w:val="-6"/>
          <w:sz w:val="28"/>
          <w:szCs w:val="28"/>
        </w:rPr>
      </w:pPr>
      <w:r>
        <w:rPr>
          <w:rFonts w:ascii="Times New Roman" w:hAnsi="Times New Roman"/>
          <w:spacing w:val="-6"/>
          <w:sz w:val="28"/>
          <w:szCs w:val="28"/>
        </w:rPr>
        <w:br w:type="page"/>
      </w:r>
    </w:p>
    <w:p w14:paraId="17D60C94">
      <w:pPr>
        <w:spacing w:after="60"/>
        <w:rPr>
          <w:rFonts w:ascii="Times New Roman" w:hAnsi="Times New Roman"/>
          <w:spacing w:val="-6"/>
          <w:sz w:val="28"/>
          <w:szCs w:val="28"/>
        </w:rPr>
      </w:pPr>
      <w:r>
        <w:rPr>
          <w:rFonts w:ascii="Times New Roman" w:hAnsi="Times New Roman"/>
          <w:b/>
          <w:bCs/>
          <w:sz w:val="40"/>
          <w:szCs w:val="40"/>
        </w:rPr>
        <mc:AlternateContent>
          <mc:Choice Requires="wps">
            <w:drawing>
              <wp:anchor distT="0" distB="0" distL="114300" distR="114300" simplePos="0" relativeHeight="251666432" behindDoc="0" locked="0" layoutInCell="1" allowOverlap="1">
                <wp:simplePos x="0" y="0"/>
                <wp:positionH relativeFrom="column">
                  <wp:posOffset>27305</wp:posOffset>
                </wp:positionH>
                <wp:positionV relativeFrom="paragraph">
                  <wp:posOffset>27940</wp:posOffset>
                </wp:positionV>
                <wp:extent cx="5695315" cy="9008110"/>
                <wp:effectExtent l="19050" t="19050" r="19685" b="21590"/>
                <wp:wrapNone/>
                <wp:docPr id="1648379781" name="Rectangle 18"/>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8" o:spid="_x0000_s1026" o:spt="1" style="position:absolute;left:0pt;margin-left:2.15pt;margin-top:2.2pt;height:709.3pt;width:448.45pt;z-index:251666432;mso-width-relative:page;mso-height-relative:page;" filled="f" stroked="t" coordsize="21600,21600" o:gfxdata="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IwR60TWAAAACAEAAA8AAAAAAAAAAQAgAAAAIgAAAGRycy9kb3du&#10;cmV2LnhtbFBLAQIUABQAAAAIAIdO4kAnSvQwOgIAAGYEAAAOAAAAAAAAAAEAIAAAACUBAABkcnMv&#10;ZTJvRG9jLnhtbFBLBQYAAAAABgAGAFkBAADRBQAAAAA=&#10;">
                <v:fill on="f" focussize="0,0"/>
                <v:stroke weight="4.5pt" color="#000000" linestyle="thinThick" miterlimit="8" joinstyle="miter"/>
                <v:imagedata o:title=""/>
                <o:lock v:ext="edit" aspectratio="f"/>
              </v:rect>
            </w:pict>
          </mc:Fallback>
        </mc:AlternateContent>
      </w:r>
    </w:p>
    <w:p w14:paraId="09AD5A18">
      <w:pPr>
        <w:tabs>
          <w:tab w:val="left" w:pos="2878"/>
        </w:tabs>
        <w:spacing w:after="60"/>
        <w:jc w:val="both"/>
        <w:rPr>
          <w:rFonts w:ascii="Times New Roman" w:hAnsi="Times New Roman"/>
          <w:spacing w:val="-6"/>
          <w:sz w:val="28"/>
          <w:szCs w:val="28"/>
        </w:rPr>
      </w:pPr>
    </w:p>
    <w:p w14:paraId="5A65F367">
      <w:pPr>
        <w:tabs>
          <w:tab w:val="left" w:pos="2878"/>
        </w:tabs>
        <w:spacing w:after="60"/>
        <w:jc w:val="both"/>
        <w:rPr>
          <w:rFonts w:ascii="Times New Roman" w:hAnsi="Times New Roman"/>
          <w:spacing w:val="-6"/>
          <w:sz w:val="28"/>
          <w:szCs w:val="28"/>
        </w:rPr>
      </w:pPr>
    </w:p>
    <w:p w14:paraId="1437A876">
      <w:pPr>
        <w:spacing w:after="60"/>
        <w:rPr>
          <w:rFonts w:ascii="Times New Roman" w:hAnsi="Times New Roman"/>
          <w:szCs w:val="28"/>
          <w:lang w:val="pl-PL"/>
        </w:rPr>
      </w:pPr>
    </w:p>
    <w:p w14:paraId="36467BE1">
      <w:pPr>
        <w:spacing w:after="60"/>
        <w:rPr>
          <w:rFonts w:ascii="Times New Roman" w:hAnsi="Times New Roman"/>
          <w:szCs w:val="26"/>
          <w:lang w:val="pl-PL"/>
        </w:rPr>
      </w:pPr>
    </w:p>
    <w:p w14:paraId="490B2561">
      <w:pPr>
        <w:spacing w:after="60"/>
        <w:jc w:val="both"/>
        <w:rPr>
          <w:rFonts w:ascii="Times New Roman" w:hAnsi="Times New Roman"/>
          <w:b/>
          <w:bCs/>
          <w:szCs w:val="26"/>
          <w:lang w:val="pl-PL"/>
        </w:rPr>
      </w:pPr>
    </w:p>
    <w:p w14:paraId="4BA5CE62">
      <w:pPr>
        <w:spacing w:after="60"/>
        <w:jc w:val="both"/>
        <w:rPr>
          <w:rFonts w:ascii="Times New Roman" w:hAnsi="Times New Roman"/>
          <w:b/>
          <w:bCs/>
          <w:caps/>
          <w:szCs w:val="26"/>
          <w:lang w:val="pl-PL"/>
        </w:rPr>
      </w:pPr>
    </w:p>
    <w:p w14:paraId="32EB5EC4">
      <w:pPr>
        <w:spacing w:after="60"/>
        <w:jc w:val="both"/>
        <w:rPr>
          <w:rFonts w:ascii="Times New Roman" w:hAnsi="Times New Roman"/>
          <w:b/>
          <w:bCs/>
          <w:szCs w:val="26"/>
          <w:lang w:val="pl-PL"/>
        </w:rPr>
      </w:pPr>
    </w:p>
    <w:p w14:paraId="0A9F64E4">
      <w:pPr>
        <w:spacing w:after="60"/>
        <w:jc w:val="both"/>
        <w:rPr>
          <w:rFonts w:ascii="Times New Roman" w:hAnsi="Times New Roman"/>
          <w:b/>
          <w:bCs/>
          <w:szCs w:val="26"/>
          <w:lang w:val="pl-PL"/>
        </w:rPr>
      </w:pPr>
    </w:p>
    <w:p w14:paraId="1FEE3095">
      <w:pPr>
        <w:spacing w:after="60"/>
        <w:jc w:val="both"/>
        <w:rPr>
          <w:rFonts w:ascii="Times New Roman" w:hAnsi="Times New Roman"/>
          <w:b/>
          <w:bCs/>
          <w:szCs w:val="26"/>
          <w:lang w:val="pl-PL"/>
        </w:rPr>
      </w:pPr>
    </w:p>
    <w:p w14:paraId="0FCA8EFC">
      <w:pPr>
        <w:spacing w:after="60"/>
        <w:jc w:val="both"/>
        <w:rPr>
          <w:rFonts w:ascii="Times New Roman" w:hAnsi="Times New Roman"/>
          <w:b/>
          <w:bCs/>
          <w:szCs w:val="26"/>
          <w:lang w:val="pl-PL"/>
        </w:rPr>
      </w:pPr>
    </w:p>
    <w:p w14:paraId="68DC1EA1">
      <w:pPr>
        <w:spacing w:after="60"/>
        <w:jc w:val="both"/>
        <w:rPr>
          <w:rFonts w:ascii="Times New Roman" w:hAnsi="Times New Roman"/>
          <w:b/>
          <w:bCs/>
          <w:szCs w:val="26"/>
          <w:lang w:val="pl-PL"/>
        </w:rPr>
      </w:pPr>
    </w:p>
    <w:p w14:paraId="5F8FF275">
      <w:pPr>
        <w:spacing w:after="60"/>
        <w:jc w:val="both"/>
        <w:rPr>
          <w:rFonts w:ascii="Times New Roman" w:hAnsi="Times New Roman"/>
          <w:b/>
          <w:bCs/>
          <w:szCs w:val="26"/>
          <w:lang w:val="pl-PL"/>
        </w:rPr>
      </w:pPr>
    </w:p>
    <w:p w14:paraId="305568E4">
      <w:pPr>
        <w:spacing w:after="60"/>
        <w:jc w:val="both"/>
        <w:rPr>
          <w:rFonts w:ascii="Times New Roman" w:hAnsi="Times New Roman"/>
          <w:b/>
          <w:bCs/>
          <w:szCs w:val="26"/>
          <w:lang w:val="pl-PL"/>
        </w:rPr>
      </w:pPr>
    </w:p>
    <w:p w14:paraId="57A5CC5E">
      <w:pPr>
        <w:spacing w:after="60"/>
        <w:jc w:val="both"/>
        <w:rPr>
          <w:rFonts w:ascii="Times New Roman" w:hAnsi="Times New Roman"/>
          <w:b/>
          <w:bCs/>
          <w:szCs w:val="26"/>
          <w:lang w:val="pl-PL"/>
        </w:rPr>
      </w:pPr>
    </w:p>
    <w:p w14:paraId="0E9E0E50">
      <w:pPr>
        <w:spacing w:after="60"/>
        <w:jc w:val="both"/>
        <w:rPr>
          <w:rFonts w:ascii="Times New Roman" w:hAnsi="Times New Roman"/>
          <w:b/>
          <w:bCs/>
          <w:szCs w:val="26"/>
          <w:lang w:val="pl-PL"/>
        </w:rPr>
      </w:pPr>
    </w:p>
    <w:p w14:paraId="6097D692">
      <w:pPr>
        <w:spacing w:after="60"/>
        <w:jc w:val="both"/>
        <w:rPr>
          <w:rFonts w:ascii="Times New Roman" w:hAnsi="Times New Roman"/>
          <w:b/>
          <w:bCs/>
          <w:szCs w:val="26"/>
          <w:lang w:val="pl-PL"/>
        </w:rPr>
      </w:pPr>
    </w:p>
    <w:p w14:paraId="3C0F9221">
      <w:pPr>
        <w:spacing w:after="60"/>
        <w:jc w:val="both"/>
        <w:rPr>
          <w:rFonts w:ascii="Times New Roman" w:hAnsi="Times New Roman"/>
          <w:b/>
          <w:bCs/>
          <w:szCs w:val="26"/>
          <w:lang w:val="pl-PL"/>
        </w:rPr>
      </w:pPr>
    </w:p>
    <w:p w14:paraId="3C65D5D4">
      <w:pPr>
        <w:spacing w:after="60"/>
        <w:jc w:val="both"/>
        <w:rPr>
          <w:rFonts w:ascii="Times New Roman" w:hAnsi="Times New Roman"/>
          <w:b/>
          <w:bCs/>
          <w:szCs w:val="26"/>
          <w:lang w:val="pl-PL"/>
        </w:rPr>
      </w:pPr>
    </w:p>
    <w:p w14:paraId="29C8F7B0">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40F408BE">
        <w:tblPrEx>
          <w:tblCellMar>
            <w:top w:w="0" w:type="dxa"/>
            <w:left w:w="108" w:type="dxa"/>
            <w:bottom w:w="0" w:type="dxa"/>
            <w:right w:w="108" w:type="dxa"/>
          </w:tblCellMar>
        </w:tblPrEx>
        <w:trPr>
          <w:trHeight w:val="787" w:hRule="atLeast"/>
          <w:jc w:val="center"/>
        </w:trPr>
        <w:tc>
          <w:tcPr>
            <w:tcW w:w="7513" w:type="dxa"/>
            <w:shd w:val="clear" w:color="auto" w:fill="auto"/>
          </w:tcPr>
          <w:p w14:paraId="1DD2F454">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Máy điện</w:t>
            </w:r>
          </w:p>
        </w:tc>
      </w:tr>
      <w:tr w14:paraId="3AC29A45">
        <w:tblPrEx>
          <w:tblCellMar>
            <w:top w:w="0" w:type="dxa"/>
            <w:left w:w="108" w:type="dxa"/>
            <w:bottom w:w="0" w:type="dxa"/>
            <w:right w:w="108" w:type="dxa"/>
          </w:tblCellMar>
        </w:tblPrEx>
        <w:trPr>
          <w:jc w:val="center"/>
        </w:trPr>
        <w:tc>
          <w:tcPr>
            <w:tcW w:w="7513" w:type="dxa"/>
            <w:shd w:val="clear" w:color="auto" w:fill="auto"/>
          </w:tcPr>
          <w:p w14:paraId="6D002CC6">
            <w:pPr>
              <w:spacing w:after="60"/>
              <w:jc w:val="center"/>
              <w:rPr>
                <w:rFonts w:ascii="Times New Roman" w:hAnsi="Times New Roman"/>
                <w:b/>
                <w:bCs/>
                <w:sz w:val="40"/>
                <w:szCs w:val="40"/>
              </w:rPr>
            </w:pPr>
            <w:r>
              <w:rPr>
                <w:rFonts w:ascii="Times New Roman" w:hAnsi="Times New Roman"/>
                <w:b/>
                <w:bCs/>
                <w:sz w:val="40"/>
                <w:szCs w:val="40"/>
              </w:rPr>
              <w:t>Mã số mô đun: MĐ 18</w:t>
            </w:r>
          </w:p>
        </w:tc>
      </w:tr>
    </w:tbl>
    <w:p w14:paraId="56A52A19">
      <w:pPr>
        <w:spacing w:after="60"/>
        <w:jc w:val="center"/>
        <w:rPr>
          <w:rFonts w:ascii="Times New Roman" w:hAnsi="Times New Roman"/>
          <w:b/>
          <w:bCs/>
          <w:sz w:val="44"/>
          <w:szCs w:val="44"/>
          <w:lang w:val="en-AU"/>
        </w:rPr>
      </w:pPr>
    </w:p>
    <w:p w14:paraId="194CE38A">
      <w:pPr>
        <w:spacing w:after="60"/>
        <w:jc w:val="center"/>
        <w:rPr>
          <w:rFonts w:ascii="Times New Roman" w:hAnsi="Times New Roman"/>
          <w:b/>
          <w:bCs/>
          <w:sz w:val="44"/>
          <w:szCs w:val="44"/>
          <w:lang w:val="en-AU"/>
        </w:rPr>
      </w:pPr>
    </w:p>
    <w:p w14:paraId="35C1F289">
      <w:pPr>
        <w:tabs>
          <w:tab w:val="left" w:pos="3630"/>
        </w:tabs>
        <w:spacing w:after="60"/>
        <w:jc w:val="both"/>
        <w:rPr>
          <w:rFonts w:ascii="Times New Roman" w:hAnsi="Times New Roman"/>
          <w:b/>
          <w:bCs/>
          <w:szCs w:val="26"/>
        </w:rPr>
      </w:pPr>
    </w:p>
    <w:p w14:paraId="6C823D98">
      <w:pPr>
        <w:spacing w:after="60"/>
        <w:jc w:val="both"/>
        <w:rPr>
          <w:rFonts w:ascii="Times New Roman" w:hAnsi="Times New Roman"/>
          <w:b/>
          <w:bCs/>
          <w:szCs w:val="26"/>
        </w:rPr>
      </w:pPr>
    </w:p>
    <w:p w14:paraId="5B81E987">
      <w:pPr>
        <w:spacing w:after="60"/>
        <w:jc w:val="both"/>
        <w:rPr>
          <w:rFonts w:ascii="Times New Roman" w:hAnsi="Times New Roman"/>
          <w:b/>
          <w:bCs/>
          <w:szCs w:val="26"/>
        </w:rPr>
      </w:pPr>
    </w:p>
    <w:p w14:paraId="21E8BCE2">
      <w:pPr>
        <w:spacing w:after="60"/>
        <w:jc w:val="both"/>
        <w:rPr>
          <w:rFonts w:ascii="Times New Roman" w:hAnsi="Times New Roman"/>
          <w:b/>
          <w:bCs/>
          <w:szCs w:val="26"/>
        </w:rPr>
      </w:pPr>
    </w:p>
    <w:p w14:paraId="78A2DF99">
      <w:pPr>
        <w:spacing w:after="60"/>
        <w:jc w:val="both"/>
        <w:rPr>
          <w:rFonts w:ascii="Times New Roman" w:hAnsi="Times New Roman"/>
          <w:b/>
          <w:bCs/>
          <w:szCs w:val="26"/>
        </w:rPr>
      </w:pPr>
    </w:p>
    <w:p w14:paraId="1B68E4F3">
      <w:pPr>
        <w:spacing w:after="60"/>
        <w:jc w:val="both"/>
        <w:rPr>
          <w:rFonts w:ascii="Times New Roman" w:hAnsi="Times New Roman"/>
          <w:b/>
          <w:bCs/>
          <w:szCs w:val="26"/>
        </w:rPr>
      </w:pPr>
    </w:p>
    <w:p w14:paraId="2223F534">
      <w:pPr>
        <w:spacing w:after="60"/>
        <w:jc w:val="both"/>
        <w:rPr>
          <w:rFonts w:ascii="Times New Roman" w:hAnsi="Times New Roman"/>
          <w:b/>
          <w:bCs/>
          <w:szCs w:val="26"/>
        </w:rPr>
      </w:pPr>
    </w:p>
    <w:p w14:paraId="588284D6">
      <w:pPr>
        <w:spacing w:after="60"/>
        <w:jc w:val="center"/>
        <w:rPr>
          <w:rFonts w:ascii="Times New Roman" w:hAnsi="Times New Roman"/>
          <w:i/>
          <w:iCs/>
          <w:szCs w:val="26"/>
        </w:rPr>
      </w:pPr>
    </w:p>
    <w:p w14:paraId="222EE162">
      <w:pPr>
        <w:spacing w:after="60"/>
        <w:jc w:val="center"/>
        <w:rPr>
          <w:rFonts w:ascii="Times New Roman" w:hAnsi="Times New Roman"/>
          <w:i/>
          <w:iCs/>
          <w:szCs w:val="26"/>
        </w:rPr>
      </w:pPr>
      <w:r>
        <w:rPr>
          <w:rFonts w:ascii="Times New Roman" w:hAnsi="Times New Roman"/>
          <w:i/>
          <w:iCs/>
          <w:szCs w:val="26"/>
        </w:rPr>
        <w:br w:type="page"/>
      </w:r>
    </w:p>
    <w:p w14:paraId="7B8925B2">
      <w:pPr>
        <w:spacing w:after="60"/>
        <w:jc w:val="center"/>
        <w:rPr>
          <w:rFonts w:ascii="Times New Roman" w:hAnsi="Times New Roman"/>
          <w:i/>
          <w:iCs/>
          <w:szCs w:val="26"/>
        </w:rPr>
      </w:pPr>
    </w:p>
    <w:p w14:paraId="5778073D">
      <w:pPr>
        <w:spacing w:after="60"/>
        <w:jc w:val="center"/>
        <w:rPr>
          <w:rFonts w:ascii="Times New Roman" w:hAnsi="Times New Roman"/>
          <w:i/>
          <w:iCs/>
          <w:szCs w:val="26"/>
        </w:rPr>
      </w:pPr>
    </w:p>
    <w:p w14:paraId="32BA8674">
      <w:pPr>
        <w:spacing w:after="60"/>
        <w:jc w:val="center"/>
        <w:rPr>
          <w:rFonts w:ascii="Times New Roman" w:hAnsi="Times New Roman"/>
          <w:i/>
          <w:iCs/>
          <w:szCs w:val="26"/>
        </w:rPr>
      </w:pPr>
    </w:p>
    <w:p w14:paraId="38C4DB12">
      <w:pPr>
        <w:spacing w:after="60"/>
        <w:jc w:val="center"/>
        <w:rPr>
          <w:rFonts w:ascii="Times New Roman" w:hAnsi="Times New Roman"/>
          <w:i/>
          <w:iCs/>
          <w:szCs w:val="26"/>
        </w:rPr>
      </w:pPr>
    </w:p>
    <w:p w14:paraId="73150D97">
      <w:pPr>
        <w:spacing w:after="60"/>
        <w:jc w:val="center"/>
        <w:rPr>
          <w:rFonts w:ascii="Times New Roman" w:hAnsi="Times New Roman"/>
          <w:i/>
          <w:iCs/>
          <w:szCs w:val="26"/>
        </w:rPr>
      </w:pPr>
    </w:p>
    <w:p w14:paraId="09B741B6">
      <w:pPr>
        <w:spacing w:after="60"/>
        <w:jc w:val="center"/>
        <w:rPr>
          <w:rFonts w:ascii="Times New Roman" w:hAnsi="Times New Roman"/>
          <w:i/>
          <w:iCs/>
          <w:szCs w:val="26"/>
        </w:rPr>
      </w:pPr>
    </w:p>
    <w:p w14:paraId="56608D4D">
      <w:pPr>
        <w:spacing w:after="60"/>
        <w:jc w:val="center"/>
        <w:rPr>
          <w:rFonts w:ascii="Times New Roman" w:hAnsi="Times New Roman"/>
          <w:i/>
          <w:iCs/>
          <w:szCs w:val="26"/>
        </w:rPr>
      </w:pPr>
    </w:p>
    <w:p w14:paraId="5119A6ED">
      <w:pPr>
        <w:spacing w:after="60"/>
        <w:jc w:val="center"/>
        <w:rPr>
          <w:rFonts w:ascii="Times New Roman" w:hAnsi="Times New Roman"/>
          <w:i/>
          <w:iCs/>
          <w:szCs w:val="26"/>
        </w:rPr>
      </w:pPr>
    </w:p>
    <w:p w14:paraId="6025B7C6">
      <w:pPr>
        <w:spacing w:after="60"/>
        <w:jc w:val="center"/>
        <w:rPr>
          <w:rFonts w:ascii="Times New Roman" w:hAnsi="Times New Roman"/>
          <w:i/>
          <w:iCs/>
          <w:szCs w:val="26"/>
        </w:rPr>
      </w:pPr>
    </w:p>
    <w:p w14:paraId="2208136E">
      <w:pPr>
        <w:spacing w:after="60"/>
        <w:jc w:val="center"/>
        <w:rPr>
          <w:rFonts w:ascii="Times New Roman" w:hAnsi="Times New Roman"/>
          <w:i/>
          <w:iCs/>
          <w:szCs w:val="26"/>
        </w:rPr>
      </w:pPr>
    </w:p>
    <w:p w14:paraId="2ADE170A">
      <w:pPr>
        <w:spacing w:after="60"/>
        <w:jc w:val="center"/>
        <w:rPr>
          <w:rFonts w:ascii="Times New Roman" w:hAnsi="Times New Roman"/>
          <w:i/>
          <w:iCs/>
          <w:szCs w:val="26"/>
        </w:rPr>
      </w:pPr>
    </w:p>
    <w:p w14:paraId="25269754">
      <w:pPr>
        <w:spacing w:after="60"/>
        <w:jc w:val="center"/>
        <w:rPr>
          <w:rFonts w:ascii="Times New Roman" w:hAnsi="Times New Roman"/>
          <w:i/>
          <w:iCs/>
          <w:szCs w:val="26"/>
        </w:rPr>
      </w:pPr>
    </w:p>
    <w:p w14:paraId="548829F0">
      <w:pPr>
        <w:spacing w:after="60"/>
        <w:jc w:val="center"/>
        <w:rPr>
          <w:rFonts w:ascii="Times New Roman" w:hAnsi="Times New Roman"/>
          <w:i/>
          <w:iCs/>
          <w:szCs w:val="26"/>
        </w:rPr>
      </w:pPr>
    </w:p>
    <w:p w14:paraId="06BDAD6A">
      <w:pPr>
        <w:spacing w:after="60"/>
        <w:jc w:val="center"/>
        <w:rPr>
          <w:rFonts w:ascii="Times New Roman" w:hAnsi="Times New Roman"/>
          <w:i/>
          <w:iCs/>
          <w:szCs w:val="26"/>
        </w:rPr>
      </w:pPr>
    </w:p>
    <w:p w14:paraId="35B26B17">
      <w:pPr>
        <w:spacing w:after="60"/>
        <w:jc w:val="center"/>
        <w:rPr>
          <w:rFonts w:ascii="Times New Roman" w:hAnsi="Times New Roman"/>
          <w:i/>
          <w:iCs/>
          <w:szCs w:val="26"/>
        </w:rPr>
      </w:pPr>
    </w:p>
    <w:p w14:paraId="18C311F2">
      <w:pPr>
        <w:spacing w:after="60"/>
        <w:jc w:val="center"/>
        <w:rPr>
          <w:rFonts w:ascii="Times New Roman" w:hAnsi="Times New Roman"/>
          <w:i/>
          <w:iCs/>
          <w:szCs w:val="26"/>
        </w:rPr>
      </w:pPr>
    </w:p>
    <w:p w14:paraId="0E943A6C">
      <w:pPr>
        <w:spacing w:after="60"/>
        <w:jc w:val="center"/>
        <w:rPr>
          <w:rFonts w:ascii="Times New Roman" w:hAnsi="Times New Roman"/>
          <w:i/>
          <w:iCs/>
          <w:szCs w:val="26"/>
        </w:rPr>
      </w:pPr>
    </w:p>
    <w:p w14:paraId="6791FBFA">
      <w:pPr>
        <w:spacing w:after="60"/>
        <w:jc w:val="center"/>
        <w:rPr>
          <w:rFonts w:ascii="Times New Roman" w:hAnsi="Times New Roman"/>
          <w:i/>
          <w:iCs/>
          <w:szCs w:val="26"/>
        </w:rPr>
      </w:pPr>
    </w:p>
    <w:p w14:paraId="667C8F3E">
      <w:pPr>
        <w:spacing w:after="60"/>
        <w:jc w:val="center"/>
        <w:rPr>
          <w:rFonts w:ascii="Times New Roman" w:hAnsi="Times New Roman"/>
          <w:i/>
          <w:iCs/>
          <w:szCs w:val="26"/>
        </w:rPr>
      </w:pPr>
    </w:p>
    <w:p w14:paraId="53902D2A">
      <w:pPr>
        <w:spacing w:after="60"/>
        <w:jc w:val="center"/>
        <w:rPr>
          <w:rFonts w:ascii="Times New Roman" w:hAnsi="Times New Roman"/>
          <w:i/>
          <w:iCs/>
          <w:szCs w:val="26"/>
        </w:rPr>
      </w:pPr>
    </w:p>
    <w:p w14:paraId="5D2196D2">
      <w:pPr>
        <w:spacing w:after="60"/>
        <w:jc w:val="center"/>
        <w:rPr>
          <w:rFonts w:ascii="Times New Roman" w:hAnsi="Times New Roman"/>
          <w:i/>
          <w:iCs/>
          <w:szCs w:val="26"/>
        </w:rPr>
      </w:pPr>
    </w:p>
    <w:p w14:paraId="6CA3EC13">
      <w:pPr>
        <w:spacing w:after="60"/>
        <w:jc w:val="center"/>
        <w:rPr>
          <w:rFonts w:ascii="Times New Roman" w:hAnsi="Times New Roman"/>
          <w:i/>
          <w:iCs/>
          <w:szCs w:val="26"/>
        </w:rPr>
      </w:pPr>
    </w:p>
    <w:p w14:paraId="67A4836B">
      <w:pPr>
        <w:spacing w:after="60"/>
        <w:jc w:val="center"/>
        <w:rPr>
          <w:rFonts w:ascii="Times New Roman" w:hAnsi="Times New Roman"/>
          <w:i/>
          <w:iCs/>
          <w:szCs w:val="26"/>
        </w:rPr>
      </w:pPr>
    </w:p>
    <w:p w14:paraId="2D529D14">
      <w:pPr>
        <w:spacing w:after="60"/>
        <w:jc w:val="center"/>
        <w:rPr>
          <w:rFonts w:ascii="Times New Roman" w:hAnsi="Times New Roman"/>
          <w:i/>
          <w:iCs/>
          <w:szCs w:val="26"/>
        </w:rPr>
      </w:pPr>
    </w:p>
    <w:p w14:paraId="5560CFBF">
      <w:pPr>
        <w:spacing w:after="60"/>
        <w:jc w:val="center"/>
        <w:rPr>
          <w:rFonts w:ascii="Times New Roman" w:hAnsi="Times New Roman"/>
          <w:i/>
          <w:iCs/>
          <w:szCs w:val="26"/>
        </w:rPr>
      </w:pPr>
    </w:p>
    <w:p w14:paraId="7E0EB729">
      <w:pPr>
        <w:spacing w:after="60"/>
        <w:jc w:val="center"/>
        <w:rPr>
          <w:rFonts w:ascii="Times New Roman" w:hAnsi="Times New Roman"/>
          <w:i/>
          <w:iCs/>
          <w:szCs w:val="26"/>
        </w:rPr>
      </w:pPr>
    </w:p>
    <w:p w14:paraId="1595ABDD">
      <w:pPr>
        <w:spacing w:after="60"/>
        <w:jc w:val="center"/>
        <w:rPr>
          <w:rFonts w:ascii="Times New Roman" w:hAnsi="Times New Roman"/>
          <w:i/>
          <w:iCs/>
          <w:szCs w:val="26"/>
        </w:rPr>
      </w:pPr>
    </w:p>
    <w:p w14:paraId="29EEFC74">
      <w:pPr>
        <w:spacing w:after="60"/>
        <w:jc w:val="center"/>
        <w:rPr>
          <w:rFonts w:ascii="Times New Roman" w:hAnsi="Times New Roman"/>
          <w:i/>
          <w:iCs/>
          <w:szCs w:val="26"/>
        </w:rPr>
      </w:pPr>
    </w:p>
    <w:p w14:paraId="5057A656">
      <w:pPr>
        <w:spacing w:after="60"/>
        <w:jc w:val="center"/>
        <w:rPr>
          <w:rFonts w:ascii="Times New Roman" w:hAnsi="Times New Roman"/>
          <w:i/>
          <w:iCs/>
          <w:szCs w:val="26"/>
        </w:rPr>
      </w:pPr>
    </w:p>
    <w:p w14:paraId="4D9513EC">
      <w:pPr>
        <w:spacing w:after="60"/>
        <w:jc w:val="center"/>
        <w:rPr>
          <w:rFonts w:ascii="Times New Roman" w:hAnsi="Times New Roman"/>
          <w:i/>
          <w:iCs/>
          <w:szCs w:val="26"/>
        </w:rPr>
      </w:pPr>
    </w:p>
    <w:p w14:paraId="6B2A270A">
      <w:pPr>
        <w:spacing w:after="60"/>
        <w:jc w:val="center"/>
        <w:rPr>
          <w:rFonts w:ascii="Times New Roman" w:hAnsi="Times New Roman"/>
          <w:i/>
          <w:iCs/>
          <w:szCs w:val="26"/>
        </w:rPr>
      </w:pPr>
    </w:p>
    <w:p w14:paraId="4B289076">
      <w:pPr>
        <w:spacing w:after="60"/>
        <w:jc w:val="center"/>
        <w:rPr>
          <w:rFonts w:ascii="Times New Roman" w:hAnsi="Times New Roman"/>
          <w:i/>
          <w:iCs/>
          <w:szCs w:val="26"/>
        </w:rPr>
      </w:pPr>
    </w:p>
    <w:p w14:paraId="6E3AD302">
      <w:pPr>
        <w:spacing w:after="60"/>
        <w:jc w:val="center"/>
        <w:rPr>
          <w:rFonts w:ascii="Times New Roman" w:hAnsi="Times New Roman"/>
          <w:i/>
          <w:iCs/>
          <w:szCs w:val="26"/>
        </w:rPr>
      </w:pPr>
    </w:p>
    <w:p w14:paraId="61BDF341">
      <w:pPr>
        <w:spacing w:after="60"/>
        <w:jc w:val="center"/>
        <w:rPr>
          <w:rFonts w:ascii="Times New Roman" w:hAnsi="Times New Roman"/>
          <w:i/>
          <w:iCs/>
          <w:szCs w:val="26"/>
        </w:rPr>
      </w:pPr>
    </w:p>
    <w:p w14:paraId="4F29E472">
      <w:pPr>
        <w:spacing w:after="60"/>
        <w:jc w:val="center"/>
        <w:rPr>
          <w:rFonts w:ascii="Times New Roman" w:hAnsi="Times New Roman"/>
          <w:i/>
          <w:iCs/>
          <w:szCs w:val="26"/>
        </w:rPr>
      </w:pPr>
    </w:p>
    <w:p w14:paraId="152DCF78">
      <w:pPr>
        <w:spacing w:after="60"/>
        <w:jc w:val="center"/>
        <w:rPr>
          <w:rFonts w:ascii="Times New Roman" w:hAnsi="Times New Roman"/>
          <w:i/>
          <w:iCs/>
          <w:szCs w:val="26"/>
        </w:rPr>
      </w:pPr>
    </w:p>
    <w:p w14:paraId="197CF135">
      <w:pPr>
        <w:spacing w:after="60"/>
        <w:jc w:val="center"/>
        <w:rPr>
          <w:rFonts w:ascii="Times New Roman" w:hAnsi="Times New Roman"/>
          <w:i/>
          <w:iCs/>
          <w:szCs w:val="26"/>
        </w:rPr>
      </w:pPr>
    </w:p>
    <w:p w14:paraId="693E4416">
      <w:pPr>
        <w:spacing w:after="60"/>
        <w:jc w:val="center"/>
        <w:rPr>
          <w:rFonts w:ascii="Times New Roman" w:hAnsi="Times New Roman"/>
          <w:i/>
          <w:iCs/>
          <w:szCs w:val="26"/>
        </w:rPr>
      </w:pPr>
    </w:p>
    <w:p w14:paraId="14C6E4EC">
      <w:pPr>
        <w:spacing w:after="60"/>
        <w:jc w:val="center"/>
        <w:rPr>
          <w:rFonts w:ascii="Times New Roman" w:hAnsi="Times New Roman"/>
          <w:i/>
          <w:iCs/>
          <w:szCs w:val="26"/>
        </w:rPr>
      </w:pPr>
    </w:p>
    <w:p w14:paraId="2D48FEE9">
      <w:pPr>
        <w:spacing w:after="60"/>
        <w:rPr>
          <w:rFonts w:ascii="Times New Roman" w:hAnsi="Times New Roman"/>
          <w:b/>
          <w:iCs/>
          <w:sz w:val="28"/>
          <w:szCs w:val="28"/>
          <w:lang w:val="vi-VN"/>
        </w:rPr>
      </w:pPr>
      <w:r>
        <w:rPr>
          <w:rFonts w:ascii="Times New Roman" w:hAnsi="Times New Roman"/>
          <w:b/>
          <w:iCs/>
          <w:sz w:val="28"/>
          <w:szCs w:val="28"/>
          <w:lang w:val="vi-VN"/>
        </w:rPr>
        <w:br w:type="page"/>
      </w:r>
    </w:p>
    <w:p w14:paraId="64680DEE">
      <w:pPr>
        <w:spacing w:after="60"/>
        <w:jc w:val="center"/>
        <w:rPr>
          <w:rFonts w:ascii="Times New Roman" w:hAnsi="Times New Roman"/>
          <w:b/>
          <w:iCs/>
          <w:sz w:val="28"/>
          <w:szCs w:val="28"/>
        </w:rPr>
      </w:pPr>
      <w:r>
        <w:rPr>
          <w:rFonts w:ascii="Times New Roman" w:hAnsi="Times New Roman"/>
          <w:b/>
          <w:iCs/>
          <w:sz w:val="28"/>
          <w:szCs w:val="28"/>
          <w:lang w:val="vi-VN"/>
        </w:rPr>
        <w:t xml:space="preserve">CHƯƠNG TRÌNH </w:t>
      </w:r>
      <w:r>
        <w:rPr>
          <w:rFonts w:ascii="Times New Roman" w:hAnsi="Times New Roman"/>
          <w:b/>
          <w:sz w:val="28"/>
          <w:szCs w:val="28"/>
          <w:lang w:val="vi-VN"/>
        </w:rPr>
        <w:t>MÔ ĐUN</w:t>
      </w:r>
    </w:p>
    <w:p w14:paraId="06EB42C6">
      <w:pPr>
        <w:spacing w:after="60"/>
        <w:jc w:val="both"/>
        <w:rPr>
          <w:rFonts w:ascii="Times New Roman" w:hAnsi="Times New Roman"/>
          <w:b/>
          <w:sz w:val="28"/>
          <w:szCs w:val="28"/>
          <w:lang w:eastAsia="ko-KR"/>
        </w:rPr>
      </w:pPr>
      <w:r>
        <w:rPr>
          <w:rFonts w:ascii="Times New Roman" w:hAnsi="Times New Roman"/>
          <w:b/>
          <w:sz w:val="28"/>
          <w:szCs w:val="28"/>
          <w:lang w:eastAsia="ko-KR"/>
        </w:rPr>
        <w:t xml:space="preserve">Tên mô đun: </w:t>
      </w:r>
      <w:r>
        <w:rPr>
          <w:rFonts w:ascii="Times New Roman" w:hAnsi="Times New Roman"/>
          <w:sz w:val="28"/>
          <w:szCs w:val="28"/>
          <w:lang w:eastAsia="ko-KR"/>
        </w:rPr>
        <w:t>Máy điện</w:t>
      </w:r>
    </w:p>
    <w:p w14:paraId="0A6D5B35">
      <w:pPr>
        <w:spacing w:after="60"/>
        <w:jc w:val="both"/>
        <w:rPr>
          <w:rFonts w:ascii="Times New Roman" w:hAnsi="Times New Roman"/>
          <w:sz w:val="28"/>
          <w:szCs w:val="28"/>
          <w:lang w:eastAsia="ko-KR"/>
        </w:rPr>
      </w:pPr>
      <w:r>
        <w:rPr>
          <w:rFonts w:ascii="Times New Roman" w:hAnsi="Times New Roman"/>
          <w:b/>
          <w:sz w:val="28"/>
          <w:szCs w:val="28"/>
          <w:lang w:eastAsia="ko-KR"/>
        </w:rPr>
        <w:t>Mã số mô đun:</w:t>
      </w:r>
      <w:r>
        <w:rPr>
          <w:rFonts w:ascii="Times New Roman" w:hAnsi="Times New Roman"/>
          <w:sz w:val="28"/>
          <w:szCs w:val="28"/>
          <w:lang w:eastAsia="ko-KR"/>
        </w:rPr>
        <w:t xml:space="preserve"> MĐ 18</w:t>
      </w:r>
    </w:p>
    <w:p w14:paraId="2050B95A">
      <w:pPr>
        <w:spacing w:after="60"/>
        <w:jc w:val="both"/>
        <w:rPr>
          <w:rFonts w:ascii="Times New Roman" w:hAnsi="Times New Roman"/>
          <w:sz w:val="28"/>
          <w:szCs w:val="28"/>
          <w:lang w:eastAsia="ko-KR"/>
        </w:rPr>
      </w:pPr>
      <w:r>
        <w:rPr>
          <w:rFonts w:ascii="Times New Roman" w:hAnsi="Times New Roman"/>
          <w:b/>
          <w:sz w:val="28"/>
          <w:szCs w:val="28"/>
          <w:lang w:eastAsia="ko-KR"/>
        </w:rPr>
        <w:t xml:space="preserve">Thời gian thực hiện mô đun: </w:t>
      </w:r>
      <w:r>
        <w:rPr>
          <w:rFonts w:ascii="Times New Roman" w:hAnsi="Times New Roman"/>
          <w:sz w:val="28"/>
          <w:szCs w:val="28"/>
          <w:lang w:eastAsia="ko-KR"/>
        </w:rPr>
        <w:t>60 giờ; (Lý thuyết: 23 giờ; Thực hành, thí nghiệm, thảo luận, bài tập: 33 giờ; Kiểm tra: 4 giờ).</w:t>
      </w:r>
    </w:p>
    <w:p w14:paraId="53E374E8">
      <w:pPr>
        <w:spacing w:after="60"/>
        <w:rPr>
          <w:rFonts w:ascii="Times New Roman" w:hAnsi="Times New Roman"/>
          <w:b/>
          <w:sz w:val="28"/>
          <w:szCs w:val="28"/>
        </w:rPr>
      </w:pPr>
      <w:r>
        <w:rPr>
          <w:rFonts w:ascii="Times New Roman" w:hAnsi="Times New Roman"/>
          <w:b/>
          <w:sz w:val="28"/>
          <w:szCs w:val="28"/>
        </w:rPr>
        <w:t>I. VỊ TRÍ, TÍNH CHẤT CỦA MÔ ĐUN:</w:t>
      </w:r>
    </w:p>
    <w:p w14:paraId="5808BF7F">
      <w:pPr>
        <w:spacing w:after="60"/>
        <w:ind w:firstLine="720"/>
        <w:jc w:val="both"/>
        <w:rPr>
          <w:rFonts w:ascii="Times New Roman" w:hAnsi="Times New Roman"/>
          <w:sz w:val="28"/>
          <w:szCs w:val="28"/>
        </w:rPr>
      </w:pPr>
      <w:r>
        <w:rPr>
          <w:rFonts w:ascii="Times New Roman" w:hAnsi="Times New Roman"/>
          <w:b/>
          <w:iCs/>
          <w:sz w:val="28"/>
          <w:szCs w:val="28"/>
        </w:rPr>
        <w:t>-</w:t>
      </w:r>
      <w:r>
        <w:rPr>
          <w:rFonts w:ascii="Times New Roman" w:hAnsi="Times New Roman"/>
          <w:iCs/>
          <w:sz w:val="28"/>
          <w:szCs w:val="28"/>
        </w:rPr>
        <w:t xml:space="preserve"> Vị trí:</w:t>
      </w:r>
      <w:r>
        <w:rPr>
          <w:rFonts w:ascii="Times New Roman" w:hAnsi="Times New Roman"/>
          <w:sz w:val="28"/>
          <w:szCs w:val="28"/>
        </w:rPr>
        <w:t xml:space="preserve"> Là mô đun cơ sở của nghề được bố trí sau khi kết thúc các môn học chung và môn học An toàn lao động điện – lạnh và vệ sinh công nghiệp; Vật liệu điện lạnh.</w:t>
      </w:r>
    </w:p>
    <w:p w14:paraId="62A75575">
      <w:pPr>
        <w:spacing w:after="60"/>
        <w:ind w:firstLine="720"/>
        <w:jc w:val="both"/>
        <w:rPr>
          <w:rFonts w:ascii="Times New Roman" w:hAnsi="Times New Roman"/>
          <w:sz w:val="28"/>
          <w:szCs w:val="28"/>
        </w:rPr>
      </w:pPr>
      <w:r>
        <w:rPr>
          <w:rFonts w:ascii="Times New Roman" w:hAnsi="Times New Roman"/>
          <w:b/>
          <w:iCs/>
          <w:sz w:val="28"/>
          <w:szCs w:val="28"/>
        </w:rPr>
        <w:t>-</w:t>
      </w:r>
      <w:r>
        <w:rPr>
          <w:rFonts w:ascii="Times New Roman" w:hAnsi="Times New Roman"/>
          <w:iCs/>
          <w:sz w:val="28"/>
          <w:szCs w:val="28"/>
        </w:rPr>
        <w:t xml:space="preserve"> Tính chất:</w:t>
      </w:r>
      <w:r>
        <w:rPr>
          <w:rFonts w:ascii="Times New Roman" w:hAnsi="Times New Roman"/>
          <w:sz w:val="28"/>
          <w:szCs w:val="28"/>
        </w:rPr>
        <w:t xml:space="preserve"> Là mô đun kỹ thuật cơ sở, thuộc các môn học, mô đun đào tạo nghề bắt buộc.</w:t>
      </w:r>
    </w:p>
    <w:p w14:paraId="4886600A">
      <w:pPr>
        <w:spacing w:after="60"/>
        <w:jc w:val="both"/>
        <w:rPr>
          <w:rFonts w:ascii="Times New Roman" w:hAnsi="Times New Roman"/>
          <w:b/>
          <w:sz w:val="28"/>
          <w:szCs w:val="28"/>
        </w:rPr>
      </w:pPr>
      <w:r>
        <w:rPr>
          <w:rFonts w:ascii="Times New Roman" w:hAnsi="Times New Roman"/>
          <w:b/>
          <w:sz w:val="28"/>
          <w:szCs w:val="28"/>
        </w:rPr>
        <w:t>II. MỤC TIÊU MÔ ĐUN:</w:t>
      </w:r>
    </w:p>
    <w:p w14:paraId="661F471B">
      <w:pPr>
        <w:spacing w:after="60"/>
        <w:jc w:val="both"/>
        <w:rPr>
          <w:rFonts w:ascii="Times New Roman" w:hAnsi="Times New Roman"/>
          <w:iCs/>
          <w:sz w:val="28"/>
          <w:szCs w:val="28"/>
        </w:rPr>
      </w:pPr>
      <w:bookmarkStart w:id="46" w:name="_Hlk180359247"/>
      <w:r>
        <w:rPr>
          <w:rFonts w:ascii="Times New Roman" w:hAnsi="Times New Roman"/>
          <w:iCs/>
          <w:sz w:val="28"/>
          <w:szCs w:val="28"/>
        </w:rPr>
        <w:t>- Kiến thức:</w:t>
      </w:r>
    </w:p>
    <w:p w14:paraId="58F7D117">
      <w:pPr>
        <w:spacing w:after="60"/>
        <w:ind w:firstLine="720"/>
        <w:jc w:val="both"/>
        <w:rPr>
          <w:rFonts w:ascii="Times New Roman" w:hAnsi="Times New Roman"/>
          <w:b/>
          <w:iCs/>
          <w:sz w:val="28"/>
          <w:szCs w:val="28"/>
        </w:rPr>
      </w:pPr>
      <w:r>
        <w:rPr>
          <w:rFonts w:ascii="Times New Roman" w:hAnsi="Times New Roman"/>
          <w:iCs/>
          <w:sz w:val="28"/>
          <w:szCs w:val="28"/>
        </w:rPr>
        <w:t>+</w:t>
      </w:r>
      <w:r>
        <w:rPr>
          <w:rFonts w:ascii="Times New Roman" w:hAnsi="Times New Roman"/>
          <w:i/>
          <w:iCs/>
          <w:sz w:val="28"/>
          <w:szCs w:val="28"/>
        </w:rPr>
        <w:t xml:space="preserve"> </w:t>
      </w:r>
      <w:r>
        <w:rPr>
          <w:rFonts w:ascii="Times New Roman" w:hAnsi="Times New Roman"/>
          <w:sz w:val="28"/>
          <w:szCs w:val="28"/>
        </w:rPr>
        <w:t xml:space="preserve">Mô tả được cấu tạo, nguyên lý làm việc và các thông số kỹ thuật của máy biến áp một pha; động cơ không đồng bộ ba pha; động cơ không đồng bộ một pha; động cơ điện một chiều, </w:t>
      </w:r>
      <w:r>
        <w:rPr>
          <w:rFonts w:ascii="Times New Roman" w:hAnsi="Times New Roman"/>
          <w:sz w:val="28"/>
          <w:szCs w:val="28"/>
          <w:lang w:val="fr-FR"/>
        </w:rPr>
        <w:t>động cơ bước, động cơ servo.</w:t>
      </w:r>
    </w:p>
    <w:p w14:paraId="361D49FB">
      <w:pPr>
        <w:spacing w:after="60"/>
        <w:ind w:firstLine="720"/>
        <w:jc w:val="both"/>
        <w:rPr>
          <w:rFonts w:ascii="Times New Roman" w:hAnsi="Times New Roman"/>
          <w:sz w:val="28"/>
          <w:szCs w:val="28"/>
          <w:lang w:val="da-DK"/>
        </w:rPr>
      </w:pPr>
      <w:r>
        <w:rPr>
          <w:rFonts w:ascii="Times New Roman" w:hAnsi="Times New Roman"/>
          <w:sz w:val="28"/>
          <w:szCs w:val="28"/>
          <w:lang w:val="da-DK"/>
        </w:rPr>
        <w:t>+ Tính toán được các thông số máy biến áp một pha công suất nhỏ.</w:t>
      </w:r>
    </w:p>
    <w:p w14:paraId="1CABE7DF">
      <w:pPr>
        <w:spacing w:after="60"/>
        <w:ind w:firstLine="720"/>
        <w:jc w:val="both"/>
        <w:rPr>
          <w:rFonts w:ascii="Times New Roman" w:hAnsi="Times New Roman"/>
          <w:sz w:val="28"/>
          <w:szCs w:val="28"/>
          <w:lang w:val="da-DK"/>
        </w:rPr>
      </w:pPr>
      <w:r>
        <w:rPr>
          <w:rFonts w:ascii="Times New Roman" w:hAnsi="Times New Roman"/>
          <w:sz w:val="28"/>
          <w:szCs w:val="28"/>
          <w:lang w:val="da-DK"/>
        </w:rPr>
        <w:t>+ Trình bày được phương pháp đảo chiều quay động cơ không đồng bộ ba pha, một pha.</w:t>
      </w:r>
    </w:p>
    <w:p w14:paraId="09EB06A5">
      <w:pPr>
        <w:spacing w:after="60"/>
        <w:ind w:firstLine="720"/>
        <w:jc w:val="both"/>
        <w:rPr>
          <w:rFonts w:ascii="Times New Roman" w:hAnsi="Times New Roman"/>
          <w:sz w:val="28"/>
          <w:szCs w:val="28"/>
          <w:lang w:val="da-DK"/>
        </w:rPr>
      </w:pPr>
      <w:r>
        <w:rPr>
          <w:rFonts w:ascii="Times New Roman" w:hAnsi="Times New Roman"/>
          <w:sz w:val="28"/>
          <w:szCs w:val="28"/>
          <w:lang w:val="da-DK"/>
        </w:rPr>
        <w:t>+ Vẽ được sơ đồ dây quấn stato của động cơ không đồng bộ ba pha.</w:t>
      </w:r>
    </w:p>
    <w:p w14:paraId="186A9700">
      <w:pPr>
        <w:spacing w:after="60"/>
        <w:ind w:firstLine="720"/>
        <w:jc w:val="both"/>
        <w:rPr>
          <w:rFonts w:ascii="Times New Roman" w:hAnsi="Times New Roman"/>
          <w:sz w:val="28"/>
          <w:szCs w:val="28"/>
          <w:lang w:val="da-DK"/>
        </w:rPr>
      </w:pPr>
      <w:r>
        <w:rPr>
          <w:rFonts w:ascii="Times New Roman" w:hAnsi="Times New Roman"/>
          <w:sz w:val="28"/>
          <w:szCs w:val="28"/>
          <w:lang w:val="da-DK"/>
        </w:rPr>
        <w:t>+ Phân tích được nguyên nhân hư hỏng và biện pháp khắc phục của máy biến áp; động cơ không đồng bộ ba pha; động cơ không đồng bộ một pha.</w:t>
      </w:r>
    </w:p>
    <w:p w14:paraId="4C2F912C">
      <w:pPr>
        <w:spacing w:after="60"/>
        <w:ind w:firstLine="720"/>
        <w:jc w:val="both"/>
        <w:rPr>
          <w:rFonts w:ascii="Times New Roman" w:hAnsi="Times New Roman"/>
          <w:sz w:val="28"/>
          <w:szCs w:val="28"/>
          <w:lang w:val="da-DK"/>
        </w:rPr>
      </w:pPr>
      <w:r>
        <w:rPr>
          <w:rFonts w:ascii="Times New Roman" w:hAnsi="Times New Roman"/>
          <w:sz w:val="28"/>
          <w:szCs w:val="28"/>
          <w:lang w:val="fr-FR"/>
        </w:rPr>
        <w:t xml:space="preserve">+ Phân tích được một số ứng dụng thực tế của </w:t>
      </w:r>
      <w:r>
        <w:rPr>
          <w:rFonts w:ascii="Times New Roman" w:hAnsi="Times New Roman"/>
          <w:sz w:val="28"/>
          <w:szCs w:val="28"/>
        </w:rPr>
        <w:t xml:space="preserve">động cơ điện một chiều, </w:t>
      </w:r>
      <w:r>
        <w:rPr>
          <w:rFonts w:ascii="Times New Roman" w:hAnsi="Times New Roman"/>
          <w:sz w:val="28"/>
          <w:szCs w:val="28"/>
          <w:lang w:val="fr-FR"/>
        </w:rPr>
        <w:t>động cơ bước, động cơ servo.</w:t>
      </w:r>
    </w:p>
    <w:p w14:paraId="57E12B56">
      <w:pPr>
        <w:spacing w:after="60"/>
        <w:jc w:val="both"/>
        <w:rPr>
          <w:rFonts w:ascii="Times New Roman" w:hAnsi="Times New Roman"/>
          <w:sz w:val="28"/>
          <w:szCs w:val="28"/>
          <w:lang w:val="da-DK"/>
        </w:rPr>
      </w:pPr>
      <w:r>
        <w:rPr>
          <w:rFonts w:ascii="Times New Roman" w:hAnsi="Times New Roman"/>
          <w:sz w:val="28"/>
          <w:szCs w:val="28"/>
          <w:lang w:val="da-DK"/>
        </w:rPr>
        <w:t>- Kỹ năng:</w:t>
      </w:r>
    </w:p>
    <w:p w14:paraId="744860B9">
      <w:pPr>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 </w:t>
      </w:r>
      <w:r>
        <w:rPr>
          <w:rFonts w:ascii="Times New Roman" w:hAnsi="Times New Roman"/>
          <w:sz w:val="28"/>
          <w:szCs w:val="28"/>
          <w:lang w:val="fr-FR"/>
        </w:rPr>
        <w:t>Xác định được đầu dây máy biến áp.</w:t>
      </w:r>
    </w:p>
    <w:p w14:paraId="7D476962">
      <w:pPr>
        <w:spacing w:after="60"/>
        <w:ind w:firstLine="720"/>
        <w:jc w:val="both"/>
        <w:rPr>
          <w:rFonts w:ascii="Times New Roman" w:hAnsi="Times New Roman"/>
          <w:sz w:val="28"/>
          <w:szCs w:val="28"/>
          <w:lang w:val="da-DK"/>
        </w:rPr>
      </w:pPr>
      <w:r>
        <w:rPr>
          <w:rFonts w:ascii="Times New Roman" w:hAnsi="Times New Roman"/>
          <w:sz w:val="28"/>
          <w:szCs w:val="28"/>
          <w:lang w:val="da-DK"/>
        </w:rPr>
        <w:t>+ Xác định được cực tính, đấu dây, vận hành động cơ không đồng bộ ba pha, một pha.</w:t>
      </w:r>
    </w:p>
    <w:p w14:paraId="10708572">
      <w:pPr>
        <w:spacing w:after="60"/>
        <w:ind w:firstLine="720"/>
        <w:jc w:val="both"/>
        <w:rPr>
          <w:rFonts w:ascii="Times New Roman" w:hAnsi="Times New Roman"/>
          <w:sz w:val="28"/>
          <w:szCs w:val="28"/>
          <w:lang w:val="da-DK"/>
        </w:rPr>
      </w:pPr>
      <w:r>
        <w:rPr>
          <w:rFonts w:ascii="Times New Roman" w:hAnsi="Times New Roman"/>
          <w:sz w:val="28"/>
          <w:szCs w:val="28"/>
          <w:lang w:val="da-DK"/>
        </w:rPr>
        <w:t>+ Thực hiện được đảo chiều quay động cơ không đồng bộ ba pha, một pha.</w:t>
      </w:r>
    </w:p>
    <w:p w14:paraId="6058FF95">
      <w:pPr>
        <w:spacing w:after="60"/>
        <w:ind w:firstLine="720"/>
        <w:jc w:val="both"/>
        <w:rPr>
          <w:rFonts w:ascii="Times New Roman" w:hAnsi="Times New Roman"/>
          <w:sz w:val="28"/>
          <w:szCs w:val="28"/>
          <w:lang w:val="da-DK"/>
        </w:rPr>
      </w:pPr>
      <w:r>
        <w:rPr>
          <w:rFonts w:ascii="Times New Roman" w:hAnsi="Times New Roman"/>
          <w:i/>
          <w:iCs/>
          <w:sz w:val="28"/>
          <w:szCs w:val="28"/>
        </w:rPr>
        <w:t xml:space="preserve">+ </w:t>
      </w:r>
      <w:r>
        <w:rPr>
          <w:rFonts w:ascii="Times New Roman" w:hAnsi="Times New Roman"/>
          <w:sz w:val="28"/>
          <w:szCs w:val="28"/>
        </w:rPr>
        <w:t>Biết vận hành, kiểm tra, bảo dưỡng thay thế, sửa chữa các máy biến áp  một pha công suất nhỏ, các loại động cơ không đồng bộ xoay chiều một pha, 3 pha trong  hệ thống lạnh.</w:t>
      </w:r>
    </w:p>
    <w:p w14:paraId="5151DC95">
      <w:pPr>
        <w:spacing w:after="60"/>
        <w:ind w:firstLine="720"/>
        <w:jc w:val="both"/>
        <w:rPr>
          <w:rFonts w:ascii="Times New Roman" w:hAnsi="Times New Roman"/>
          <w:sz w:val="28"/>
          <w:szCs w:val="28"/>
          <w:lang w:val="fr-FR"/>
        </w:rPr>
      </w:pPr>
      <w:r>
        <w:rPr>
          <w:rFonts w:ascii="Times New Roman" w:hAnsi="Times New Roman"/>
          <w:sz w:val="28"/>
          <w:szCs w:val="28"/>
          <w:lang w:val="fr-FR"/>
        </w:rPr>
        <w:t xml:space="preserve">+ Bảo dưỡng, sửa chữa được một số hư hỏng thường gặp của </w:t>
      </w:r>
      <w:r>
        <w:rPr>
          <w:rFonts w:ascii="Times New Roman" w:hAnsi="Times New Roman"/>
          <w:sz w:val="28"/>
          <w:szCs w:val="28"/>
        </w:rPr>
        <w:t xml:space="preserve">động cơ điện một chiều, </w:t>
      </w:r>
      <w:r>
        <w:rPr>
          <w:rFonts w:ascii="Times New Roman" w:hAnsi="Times New Roman"/>
          <w:sz w:val="28"/>
          <w:szCs w:val="28"/>
          <w:lang w:val="fr-FR"/>
        </w:rPr>
        <w:t>động cơ bước, động cơ servo.</w:t>
      </w:r>
    </w:p>
    <w:p w14:paraId="733CE78F">
      <w:pPr>
        <w:spacing w:after="60"/>
        <w:ind w:firstLine="720"/>
        <w:jc w:val="both"/>
        <w:rPr>
          <w:rFonts w:ascii="Times New Roman" w:hAnsi="Times New Roman"/>
          <w:sz w:val="28"/>
          <w:szCs w:val="28"/>
          <w:lang w:val="da-DK"/>
        </w:rPr>
      </w:pPr>
    </w:p>
    <w:p w14:paraId="33A49FE0">
      <w:pPr>
        <w:spacing w:after="60"/>
        <w:jc w:val="both"/>
        <w:rPr>
          <w:rFonts w:ascii="Times New Roman" w:hAnsi="Times New Roman"/>
          <w:sz w:val="28"/>
          <w:szCs w:val="28"/>
          <w:lang w:val="pl-PL"/>
        </w:rPr>
      </w:pPr>
      <w:r>
        <w:rPr>
          <w:rFonts w:ascii="Times New Roman" w:hAnsi="Times New Roman"/>
          <w:sz w:val="28"/>
          <w:szCs w:val="28"/>
          <w:lang w:val="pl-PL"/>
        </w:rPr>
        <w:t>- Năng lực tự chủ và trách nhiệm:</w:t>
      </w:r>
    </w:p>
    <w:p w14:paraId="4D96175C">
      <w:pPr>
        <w:spacing w:after="60"/>
        <w:ind w:firstLine="720"/>
        <w:jc w:val="both"/>
        <w:rPr>
          <w:rFonts w:ascii="Times New Roman" w:hAnsi="Times New Roman"/>
          <w:sz w:val="28"/>
          <w:szCs w:val="28"/>
          <w:lang w:val="pl-PL"/>
        </w:rPr>
      </w:pPr>
      <w:r>
        <w:rPr>
          <w:rFonts w:ascii="Times New Roman" w:hAnsi="Times New Roman"/>
          <w:sz w:val="28"/>
          <w:szCs w:val="28"/>
          <w:lang w:val="pl-PL"/>
        </w:rPr>
        <w:t>+ Phát huy tính tích cực, chủ động, sáng tạo và tư duy khoa học.</w:t>
      </w:r>
    </w:p>
    <w:p w14:paraId="120B0D1A">
      <w:pPr>
        <w:spacing w:after="60"/>
        <w:ind w:firstLine="720"/>
        <w:jc w:val="both"/>
        <w:rPr>
          <w:rFonts w:ascii="Times New Roman" w:hAnsi="Times New Roman"/>
          <w:sz w:val="28"/>
          <w:szCs w:val="28"/>
        </w:rPr>
      </w:pPr>
      <w:r>
        <w:rPr>
          <w:rFonts w:ascii="Times New Roman" w:hAnsi="Times New Roman"/>
          <w:iCs/>
          <w:sz w:val="28"/>
          <w:szCs w:val="28"/>
        </w:rPr>
        <w:t>+</w:t>
      </w:r>
      <w:r>
        <w:rPr>
          <w:rFonts w:ascii="Times New Roman" w:hAnsi="Times New Roman"/>
          <w:i/>
          <w:iCs/>
          <w:sz w:val="28"/>
          <w:szCs w:val="28"/>
        </w:rPr>
        <w:t xml:space="preserve"> </w:t>
      </w:r>
      <w:r>
        <w:rPr>
          <w:rFonts w:ascii="Times New Roman" w:hAnsi="Times New Roman"/>
          <w:sz w:val="28"/>
          <w:szCs w:val="28"/>
        </w:rPr>
        <w:t>Cẩn thận, chính xác, nghiêm túc, thực hiện đúng quy trình.</w:t>
      </w:r>
    </w:p>
    <w:bookmarkEnd w:id="46"/>
    <w:p w14:paraId="4D024868">
      <w:pPr>
        <w:spacing w:after="60"/>
        <w:jc w:val="both"/>
        <w:rPr>
          <w:rFonts w:ascii="Times New Roman" w:hAnsi="Times New Roman"/>
          <w:b/>
          <w:sz w:val="28"/>
          <w:szCs w:val="28"/>
        </w:rPr>
      </w:pPr>
      <w:r>
        <w:rPr>
          <w:rFonts w:ascii="Times New Roman" w:hAnsi="Times New Roman"/>
          <w:b/>
          <w:sz w:val="28"/>
          <w:szCs w:val="28"/>
        </w:rPr>
        <w:t>III. NỘI DUNG MÔ ĐUN:</w:t>
      </w:r>
    </w:p>
    <w:p w14:paraId="6BA08CD4">
      <w:pPr>
        <w:spacing w:after="60"/>
        <w:ind w:left="360"/>
        <w:jc w:val="both"/>
        <w:rPr>
          <w:rFonts w:ascii="Times New Roman" w:hAnsi="Times New Roman"/>
          <w:i/>
          <w:iCs/>
          <w:sz w:val="28"/>
          <w:szCs w:val="28"/>
        </w:rPr>
      </w:pPr>
      <w:r>
        <w:rPr>
          <w:rFonts w:ascii="Times New Roman" w:hAnsi="Times New Roman"/>
          <w:i/>
          <w:iCs/>
          <w:sz w:val="28"/>
          <w:szCs w:val="28"/>
        </w:rPr>
        <w:t>1. Nội dung tổng quát và phân bổ thời gian:</w:t>
      </w:r>
    </w:p>
    <w:tbl>
      <w:tblPr>
        <w:tblStyle w:val="1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3981"/>
        <w:gridCol w:w="839"/>
        <w:gridCol w:w="992"/>
        <w:gridCol w:w="1682"/>
        <w:gridCol w:w="870"/>
      </w:tblGrid>
      <w:tr w14:paraId="2A861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restart"/>
            <w:shd w:val="clear" w:color="auto" w:fill="auto"/>
            <w:vAlign w:val="center"/>
          </w:tcPr>
          <w:p w14:paraId="0947930F">
            <w:pPr>
              <w:spacing w:after="60"/>
              <w:jc w:val="center"/>
              <w:rPr>
                <w:rFonts w:ascii="Times New Roman" w:hAnsi="Times New Roman"/>
                <w:b/>
                <w:bCs/>
                <w:sz w:val="28"/>
                <w:szCs w:val="28"/>
                <w:lang w:val="fr-FR"/>
              </w:rPr>
            </w:pPr>
            <w:bookmarkStart w:id="47" w:name="_Hlk180359294"/>
            <w:r>
              <w:rPr>
                <w:rFonts w:ascii="Times New Roman" w:hAnsi="Times New Roman"/>
                <w:b/>
                <w:bCs/>
                <w:sz w:val="28"/>
                <w:szCs w:val="28"/>
                <w:lang w:val="fr-FR"/>
              </w:rPr>
              <w:t>Số</w:t>
            </w:r>
          </w:p>
          <w:p w14:paraId="19E16B9C">
            <w:pPr>
              <w:spacing w:after="60"/>
              <w:jc w:val="center"/>
              <w:rPr>
                <w:rFonts w:ascii="Times New Roman" w:hAnsi="Times New Roman"/>
                <w:iCs/>
                <w:sz w:val="28"/>
                <w:szCs w:val="28"/>
              </w:rPr>
            </w:pPr>
            <w:r>
              <w:rPr>
                <w:rFonts w:ascii="Times New Roman" w:hAnsi="Times New Roman"/>
                <w:b/>
                <w:bCs/>
                <w:sz w:val="28"/>
                <w:szCs w:val="28"/>
                <w:lang w:val="fr-FR"/>
              </w:rPr>
              <w:t>TT</w:t>
            </w:r>
          </w:p>
        </w:tc>
        <w:tc>
          <w:tcPr>
            <w:tcW w:w="3981" w:type="dxa"/>
            <w:vMerge w:val="restart"/>
            <w:shd w:val="clear" w:color="auto" w:fill="auto"/>
            <w:vAlign w:val="center"/>
          </w:tcPr>
          <w:p w14:paraId="77EA0C3F">
            <w:pPr>
              <w:spacing w:after="60"/>
              <w:jc w:val="center"/>
              <w:rPr>
                <w:rFonts w:ascii="Times New Roman" w:hAnsi="Times New Roman"/>
                <w:iCs/>
                <w:sz w:val="28"/>
                <w:szCs w:val="28"/>
              </w:rPr>
            </w:pPr>
            <w:r>
              <w:rPr>
                <w:rFonts w:ascii="Times New Roman" w:hAnsi="Times New Roman"/>
                <w:b/>
                <w:bCs/>
                <w:sz w:val="28"/>
                <w:szCs w:val="28"/>
              </w:rPr>
              <w:t>Tên các bài trong mô đun</w:t>
            </w:r>
          </w:p>
        </w:tc>
        <w:tc>
          <w:tcPr>
            <w:tcW w:w="4383" w:type="dxa"/>
            <w:gridSpan w:val="4"/>
            <w:shd w:val="clear" w:color="auto" w:fill="auto"/>
            <w:vAlign w:val="center"/>
          </w:tcPr>
          <w:p w14:paraId="68E4BF26">
            <w:pPr>
              <w:spacing w:after="60"/>
              <w:jc w:val="center"/>
              <w:rPr>
                <w:rFonts w:ascii="Times New Roman" w:hAnsi="Times New Roman"/>
                <w:iCs/>
                <w:sz w:val="28"/>
                <w:szCs w:val="28"/>
              </w:rPr>
            </w:pPr>
            <w:r>
              <w:rPr>
                <w:rFonts w:ascii="Times New Roman" w:hAnsi="Times New Roman"/>
                <w:b/>
                <w:bCs/>
                <w:sz w:val="28"/>
                <w:szCs w:val="28"/>
              </w:rPr>
              <w:t>Thời gian(giờ)</w:t>
            </w:r>
          </w:p>
        </w:tc>
      </w:tr>
      <w:tr w14:paraId="272BB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continue"/>
            <w:tcBorders>
              <w:bottom w:val="single" w:color="auto" w:sz="4" w:space="0"/>
            </w:tcBorders>
            <w:shd w:val="clear" w:color="auto" w:fill="auto"/>
            <w:vAlign w:val="center"/>
          </w:tcPr>
          <w:p w14:paraId="74E67F23">
            <w:pPr>
              <w:spacing w:after="60"/>
              <w:jc w:val="center"/>
              <w:rPr>
                <w:rFonts w:ascii="Times New Roman" w:hAnsi="Times New Roman"/>
                <w:iCs/>
                <w:sz w:val="28"/>
                <w:szCs w:val="28"/>
              </w:rPr>
            </w:pPr>
          </w:p>
        </w:tc>
        <w:tc>
          <w:tcPr>
            <w:tcW w:w="3981" w:type="dxa"/>
            <w:vMerge w:val="continue"/>
            <w:tcBorders>
              <w:bottom w:val="single" w:color="auto" w:sz="4" w:space="0"/>
            </w:tcBorders>
            <w:shd w:val="clear" w:color="auto" w:fill="auto"/>
            <w:vAlign w:val="center"/>
          </w:tcPr>
          <w:p w14:paraId="49A8593A">
            <w:pPr>
              <w:spacing w:after="60"/>
              <w:jc w:val="center"/>
              <w:rPr>
                <w:rFonts w:ascii="Times New Roman" w:hAnsi="Times New Roman"/>
                <w:iCs/>
                <w:sz w:val="28"/>
                <w:szCs w:val="28"/>
              </w:rPr>
            </w:pPr>
          </w:p>
        </w:tc>
        <w:tc>
          <w:tcPr>
            <w:tcW w:w="839" w:type="dxa"/>
            <w:tcBorders>
              <w:bottom w:val="single" w:color="auto" w:sz="4" w:space="0"/>
            </w:tcBorders>
            <w:shd w:val="clear" w:color="auto" w:fill="auto"/>
            <w:vAlign w:val="center"/>
          </w:tcPr>
          <w:p w14:paraId="5A73D51E">
            <w:pPr>
              <w:spacing w:after="60"/>
              <w:jc w:val="center"/>
              <w:rPr>
                <w:rFonts w:ascii="Times New Roman" w:hAnsi="Times New Roman"/>
                <w:iCs/>
                <w:sz w:val="28"/>
                <w:szCs w:val="28"/>
              </w:rPr>
            </w:pPr>
            <w:r>
              <w:rPr>
                <w:rFonts w:ascii="Times New Roman" w:hAnsi="Times New Roman"/>
                <w:b/>
                <w:bCs/>
                <w:sz w:val="28"/>
                <w:szCs w:val="28"/>
              </w:rPr>
              <w:t>Tổng số</w:t>
            </w:r>
          </w:p>
        </w:tc>
        <w:tc>
          <w:tcPr>
            <w:tcW w:w="992" w:type="dxa"/>
            <w:tcBorders>
              <w:bottom w:val="single" w:color="auto" w:sz="4" w:space="0"/>
            </w:tcBorders>
            <w:shd w:val="clear" w:color="auto" w:fill="auto"/>
            <w:vAlign w:val="center"/>
          </w:tcPr>
          <w:p w14:paraId="28C3D1F1">
            <w:pPr>
              <w:spacing w:after="60"/>
              <w:jc w:val="center"/>
              <w:rPr>
                <w:rFonts w:ascii="Times New Roman" w:hAnsi="Times New Roman"/>
                <w:iCs/>
                <w:sz w:val="28"/>
                <w:szCs w:val="28"/>
              </w:rPr>
            </w:pPr>
            <w:r>
              <w:rPr>
                <w:rFonts w:ascii="Times New Roman" w:hAnsi="Times New Roman"/>
                <w:b/>
                <w:bCs/>
                <w:sz w:val="28"/>
                <w:szCs w:val="28"/>
              </w:rPr>
              <w:t>Lý thuyết</w:t>
            </w:r>
          </w:p>
        </w:tc>
        <w:tc>
          <w:tcPr>
            <w:tcW w:w="1682" w:type="dxa"/>
            <w:tcBorders>
              <w:bottom w:val="single" w:color="auto" w:sz="4" w:space="0"/>
            </w:tcBorders>
            <w:shd w:val="clear" w:color="auto" w:fill="auto"/>
            <w:vAlign w:val="center"/>
          </w:tcPr>
          <w:p w14:paraId="7B59CF8E">
            <w:pPr>
              <w:spacing w:after="60"/>
              <w:jc w:val="center"/>
              <w:rPr>
                <w:rFonts w:ascii="Times New Roman" w:hAnsi="Times New Roman"/>
                <w:iCs/>
                <w:sz w:val="28"/>
                <w:szCs w:val="28"/>
              </w:rPr>
            </w:pPr>
            <w:r>
              <w:rPr>
                <w:rFonts w:ascii="Times New Roman" w:hAnsi="Times New Roman"/>
                <w:b/>
                <w:bCs/>
                <w:sz w:val="28"/>
                <w:szCs w:val="28"/>
              </w:rPr>
              <w:t>Thực hành, thí nghiệm, thảo luận, bài tập</w:t>
            </w:r>
          </w:p>
        </w:tc>
        <w:tc>
          <w:tcPr>
            <w:tcW w:w="870" w:type="dxa"/>
            <w:tcBorders>
              <w:bottom w:val="single" w:color="auto" w:sz="4" w:space="0"/>
            </w:tcBorders>
            <w:shd w:val="clear" w:color="auto" w:fill="auto"/>
            <w:vAlign w:val="center"/>
          </w:tcPr>
          <w:p w14:paraId="3F7C85F4">
            <w:pPr>
              <w:spacing w:after="60"/>
              <w:jc w:val="center"/>
              <w:rPr>
                <w:rFonts w:ascii="Times New Roman" w:hAnsi="Times New Roman"/>
                <w:iCs/>
                <w:sz w:val="28"/>
                <w:szCs w:val="28"/>
              </w:rPr>
            </w:pPr>
            <w:r>
              <w:rPr>
                <w:rFonts w:ascii="Times New Roman" w:hAnsi="Times New Roman"/>
                <w:b/>
                <w:bCs/>
                <w:sz w:val="28"/>
                <w:szCs w:val="28"/>
              </w:rPr>
              <w:t>Kiểm tra</w:t>
            </w:r>
          </w:p>
        </w:tc>
      </w:tr>
      <w:tr w14:paraId="373FE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bottom w:val="single" w:color="auto" w:sz="4" w:space="0"/>
            </w:tcBorders>
            <w:shd w:val="clear" w:color="auto" w:fill="auto"/>
          </w:tcPr>
          <w:p w14:paraId="52E9B92F">
            <w:pPr>
              <w:spacing w:after="60"/>
              <w:jc w:val="center"/>
              <w:rPr>
                <w:rFonts w:ascii="Times New Roman" w:hAnsi="Times New Roman"/>
                <w:iCs/>
                <w:sz w:val="28"/>
                <w:szCs w:val="28"/>
              </w:rPr>
            </w:pPr>
            <w:r>
              <w:rPr>
                <w:rFonts w:ascii="Times New Roman" w:hAnsi="Times New Roman"/>
                <w:iCs/>
                <w:sz w:val="28"/>
                <w:szCs w:val="28"/>
              </w:rPr>
              <w:t>1</w:t>
            </w:r>
          </w:p>
        </w:tc>
        <w:tc>
          <w:tcPr>
            <w:tcW w:w="3981" w:type="dxa"/>
            <w:tcBorders>
              <w:bottom w:val="single" w:color="auto" w:sz="4" w:space="0"/>
            </w:tcBorders>
            <w:shd w:val="clear" w:color="auto" w:fill="auto"/>
            <w:vAlign w:val="center"/>
          </w:tcPr>
          <w:p w14:paraId="6B721FC1">
            <w:pPr>
              <w:spacing w:after="60"/>
              <w:rPr>
                <w:rFonts w:ascii="Times New Roman" w:hAnsi="Times New Roman"/>
                <w:bCs/>
                <w:sz w:val="28"/>
                <w:szCs w:val="28"/>
                <w:lang w:val="fr-FR"/>
              </w:rPr>
            </w:pPr>
            <w:r>
              <w:rPr>
                <w:rFonts w:ascii="Times New Roman" w:hAnsi="Times New Roman"/>
                <w:b/>
                <w:bCs/>
                <w:sz w:val="28"/>
                <w:szCs w:val="28"/>
                <w:lang w:val="fr-FR"/>
              </w:rPr>
              <w:t>Bài 1:</w:t>
            </w:r>
            <w:r>
              <w:rPr>
                <w:rFonts w:ascii="Times New Roman" w:hAnsi="Times New Roman"/>
                <w:bCs/>
                <w:sz w:val="28"/>
                <w:szCs w:val="28"/>
                <w:lang w:val="fr-FR"/>
              </w:rPr>
              <w:t xml:space="preserve"> </w:t>
            </w:r>
            <w:r>
              <w:rPr>
                <w:rFonts w:ascii="Times New Roman" w:hAnsi="Times New Roman"/>
                <w:b/>
                <w:sz w:val="28"/>
                <w:szCs w:val="28"/>
                <w:lang w:val="fr-FR"/>
              </w:rPr>
              <w:t>Khái niệm chung về máy điện</w:t>
            </w:r>
          </w:p>
        </w:tc>
        <w:tc>
          <w:tcPr>
            <w:tcW w:w="839" w:type="dxa"/>
            <w:tcBorders>
              <w:bottom w:val="single" w:color="auto" w:sz="4" w:space="0"/>
            </w:tcBorders>
            <w:shd w:val="clear" w:color="auto" w:fill="auto"/>
          </w:tcPr>
          <w:p w14:paraId="14392D98">
            <w:pPr>
              <w:spacing w:after="60"/>
              <w:jc w:val="center"/>
              <w:rPr>
                <w:rFonts w:ascii="Times New Roman" w:hAnsi="Times New Roman"/>
                <w:b/>
                <w:bCs/>
                <w:sz w:val="28"/>
                <w:szCs w:val="28"/>
              </w:rPr>
            </w:pPr>
            <w:r>
              <w:rPr>
                <w:rFonts w:ascii="Times New Roman" w:hAnsi="Times New Roman"/>
                <w:b/>
                <w:bCs/>
                <w:sz w:val="28"/>
                <w:szCs w:val="28"/>
              </w:rPr>
              <w:t>1</w:t>
            </w:r>
          </w:p>
        </w:tc>
        <w:tc>
          <w:tcPr>
            <w:tcW w:w="992" w:type="dxa"/>
            <w:tcBorders>
              <w:bottom w:val="single" w:color="auto" w:sz="4" w:space="0"/>
            </w:tcBorders>
            <w:shd w:val="clear" w:color="auto" w:fill="auto"/>
          </w:tcPr>
          <w:p w14:paraId="7096EB12">
            <w:pPr>
              <w:spacing w:after="60"/>
              <w:jc w:val="center"/>
              <w:rPr>
                <w:rFonts w:ascii="Times New Roman" w:hAnsi="Times New Roman"/>
                <w:b/>
                <w:bCs/>
                <w:sz w:val="28"/>
                <w:szCs w:val="28"/>
              </w:rPr>
            </w:pPr>
            <w:r>
              <w:rPr>
                <w:rFonts w:ascii="Times New Roman" w:hAnsi="Times New Roman"/>
                <w:b/>
                <w:bCs/>
                <w:sz w:val="28"/>
                <w:szCs w:val="28"/>
              </w:rPr>
              <w:t>1</w:t>
            </w:r>
          </w:p>
        </w:tc>
        <w:tc>
          <w:tcPr>
            <w:tcW w:w="1682" w:type="dxa"/>
            <w:tcBorders>
              <w:bottom w:val="single" w:color="auto" w:sz="4" w:space="0"/>
            </w:tcBorders>
            <w:shd w:val="clear" w:color="auto" w:fill="auto"/>
            <w:vAlign w:val="center"/>
          </w:tcPr>
          <w:p w14:paraId="68C4FCFC">
            <w:pPr>
              <w:spacing w:after="60"/>
              <w:jc w:val="center"/>
              <w:rPr>
                <w:rFonts w:ascii="Times New Roman" w:hAnsi="Times New Roman"/>
                <w:b/>
                <w:bCs/>
                <w:sz w:val="28"/>
                <w:szCs w:val="28"/>
              </w:rPr>
            </w:pPr>
          </w:p>
        </w:tc>
        <w:tc>
          <w:tcPr>
            <w:tcW w:w="870" w:type="dxa"/>
            <w:tcBorders>
              <w:bottom w:val="single" w:color="auto" w:sz="4" w:space="0"/>
            </w:tcBorders>
            <w:shd w:val="clear" w:color="auto" w:fill="auto"/>
            <w:vAlign w:val="center"/>
          </w:tcPr>
          <w:p w14:paraId="682A3BAB">
            <w:pPr>
              <w:spacing w:after="60"/>
              <w:jc w:val="center"/>
              <w:rPr>
                <w:rFonts w:ascii="Times New Roman" w:hAnsi="Times New Roman"/>
                <w:b/>
                <w:bCs/>
                <w:sz w:val="28"/>
                <w:szCs w:val="28"/>
              </w:rPr>
            </w:pPr>
          </w:p>
        </w:tc>
      </w:tr>
      <w:tr w14:paraId="1C705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restart"/>
            <w:tcBorders>
              <w:top w:val="single" w:color="auto" w:sz="4" w:space="0"/>
              <w:bottom w:val="single" w:color="auto" w:sz="4" w:space="0"/>
            </w:tcBorders>
            <w:shd w:val="clear" w:color="auto" w:fill="auto"/>
          </w:tcPr>
          <w:p w14:paraId="2A770FEE">
            <w:pPr>
              <w:spacing w:after="60"/>
              <w:jc w:val="center"/>
              <w:rPr>
                <w:rFonts w:ascii="Times New Roman" w:hAnsi="Times New Roman"/>
                <w:iCs/>
                <w:sz w:val="28"/>
                <w:szCs w:val="28"/>
              </w:rPr>
            </w:pPr>
            <w:r>
              <w:rPr>
                <w:rFonts w:ascii="Times New Roman" w:hAnsi="Times New Roman"/>
                <w:iCs/>
                <w:sz w:val="28"/>
                <w:szCs w:val="28"/>
              </w:rPr>
              <w:t>2</w:t>
            </w:r>
          </w:p>
        </w:tc>
        <w:tc>
          <w:tcPr>
            <w:tcW w:w="3981" w:type="dxa"/>
            <w:tcBorders>
              <w:top w:val="single" w:color="auto" w:sz="4" w:space="0"/>
              <w:bottom w:val="nil"/>
            </w:tcBorders>
            <w:shd w:val="clear" w:color="auto" w:fill="auto"/>
            <w:vAlign w:val="center"/>
          </w:tcPr>
          <w:p w14:paraId="34AAD402">
            <w:pPr>
              <w:spacing w:after="60"/>
              <w:rPr>
                <w:rFonts w:ascii="Times New Roman" w:hAnsi="Times New Roman"/>
                <w:b/>
                <w:bCs/>
                <w:sz w:val="28"/>
                <w:szCs w:val="28"/>
                <w:lang w:val="fr-FR"/>
              </w:rPr>
            </w:pPr>
            <w:r>
              <w:rPr>
                <w:rFonts w:ascii="Times New Roman" w:hAnsi="Times New Roman"/>
                <w:b/>
                <w:bCs/>
                <w:sz w:val="28"/>
                <w:szCs w:val="28"/>
                <w:lang w:val="fr-FR"/>
              </w:rPr>
              <w:t>Bài 2: Máy biến áp một pha công suất nhỏ</w:t>
            </w:r>
          </w:p>
        </w:tc>
        <w:tc>
          <w:tcPr>
            <w:tcW w:w="839" w:type="dxa"/>
            <w:tcBorders>
              <w:top w:val="single" w:color="auto" w:sz="4" w:space="0"/>
              <w:bottom w:val="nil"/>
            </w:tcBorders>
            <w:shd w:val="clear" w:color="auto" w:fill="auto"/>
          </w:tcPr>
          <w:p w14:paraId="1894338F">
            <w:pPr>
              <w:spacing w:after="60"/>
              <w:jc w:val="center"/>
              <w:rPr>
                <w:rFonts w:ascii="Times New Roman" w:hAnsi="Times New Roman"/>
                <w:b/>
                <w:bCs/>
                <w:sz w:val="28"/>
                <w:szCs w:val="28"/>
              </w:rPr>
            </w:pPr>
            <w:r>
              <w:rPr>
                <w:rFonts w:ascii="Times New Roman" w:hAnsi="Times New Roman"/>
                <w:b/>
                <w:bCs/>
                <w:sz w:val="28"/>
                <w:szCs w:val="28"/>
              </w:rPr>
              <w:t>9</w:t>
            </w:r>
          </w:p>
        </w:tc>
        <w:tc>
          <w:tcPr>
            <w:tcW w:w="992" w:type="dxa"/>
            <w:tcBorders>
              <w:top w:val="single" w:color="auto" w:sz="4" w:space="0"/>
              <w:bottom w:val="nil"/>
            </w:tcBorders>
            <w:shd w:val="clear" w:color="auto" w:fill="auto"/>
          </w:tcPr>
          <w:p w14:paraId="088ABED5">
            <w:pPr>
              <w:spacing w:after="60"/>
              <w:jc w:val="center"/>
              <w:rPr>
                <w:rFonts w:ascii="Times New Roman" w:hAnsi="Times New Roman"/>
                <w:b/>
                <w:bCs/>
                <w:sz w:val="28"/>
                <w:szCs w:val="28"/>
              </w:rPr>
            </w:pPr>
            <w:r>
              <w:rPr>
                <w:rFonts w:ascii="Times New Roman" w:hAnsi="Times New Roman"/>
                <w:b/>
                <w:bCs/>
                <w:sz w:val="28"/>
                <w:szCs w:val="28"/>
              </w:rPr>
              <w:t>4</w:t>
            </w:r>
          </w:p>
        </w:tc>
        <w:tc>
          <w:tcPr>
            <w:tcW w:w="1682" w:type="dxa"/>
            <w:tcBorders>
              <w:top w:val="single" w:color="auto" w:sz="4" w:space="0"/>
              <w:bottom w:val="nil"/>
            </w:tcBorders>
            <w:shd w:val="clear" w:color="auto" w:fill="auto"/>
          </w:tcPr>
          <w:p w14:paraId="4DC7A89A">
            <w:pPr>
              <w:spacing w:after="60"/>
              <w:jc w:val="center"/>
              <w:rPr>
                <w:rFonts w:ascii="Times New Roman" w:hAnsi="Times New Roman"/>
                <w:b/>
                <w:bCs/>
                <w:sz w:val="28"/>
                <w:szCs w:val="28"/>
              </w:rPr>
            </w:pPr>
            <w:r>
              <w:rPr>
                <w:rFonts w:ascii="Times New Roman" w:hAnsi="Times New Roman"/>
                <w:b/>
                <w:bCs/>
                <w:sz w:val="28"/>
                <w:szCs w:val="28"/>
              </w:rPr>
              <w:t>4</w:t>
            </w:r>
          </w:p>
        </w:tc>
        <w:tc>
          <w:tcPr>
            <w:tcW w:w="870" w:type="dxa"/>
            <w:tcBorders>
              <w:top w:val="single" w:color="auto" w:sz="4" w:space="0"/>
              <w:bottom w:val="nil"/>
            </w:tcBorders>
            <w:shd w:val="clear" w:color="auto" w:fill="auto"/>
          </w:tcPr>
          <w:p w14:paraId="7F9BF0C3">
            <w:pPr>
              <w:spacing w:after="60"/>
              <w:jc w:val="center"/>
              <w:rPr>
                <w:rFonts w:ascii="Times New Roman" w:hAnsi="Times New Roman"/>
                <w:b/>
                <w:bCs/>
                <w:sz w:val="28"/>
                <w:szCs w:val="28"/>
              </w:rPr>
            </w:pPr>
            <w:r>
              <w:rPr>
                <w:rFonts w:ascii="Times New Roman" w:hAnsi="Times New Roman"/>
                <w:b/>
                <w:bCs/>
                <w:sz w:val="28"/>
                <w:szCs w:val="28"/>
              </w:rPr>
              <w:t>1</w:t>
            </w:r>
          </w:p>
        </w:tc>
      </w:tr>
      <w:tr w14:paraId="2B278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continue"/>
            <w:tcBorders>
              <w:top w:val="single" w:color="auto" w:sz="4" w:space="0"/>
            </w:tcBorders>
            <w:shd w:val="clear" w:color="auto" w:fill="auto"/>
            <w:vAlign w:val="center"/>
          </w:tcPr>
          <w:p w14:paraId="1D473618">
            <w:pPr>
              <w:spacing w:after="60"/>
              <w:jc w:val="center"/>
              <w:rPr>
                <w:rFonts w:ascii="Times New Roman" w:hAnsi="Times New Roman"/>
                <w:iCs/>
                <w:sz w:val="28"/>
                <w:szCs w:val="28"/>
              </w:rPr>
            </w:pPr>
            <w:bookmarkStart w:id="48" w:name="_Hlk178880908"/>
          </w:p>
        </w:tc>
        <w:tc>
          <w:tcPr>
            <w:tcW w:w="3981" w:type="dxa"/>
            <w:tcBorders>
              <w:top w:val="nil"/>
              <w:bottom w:val="nil"/>
            </w:tcBorders>
            <w:shd w:val="clear" w:color="auto" w:fill="auto"/>
            <w:vAlign w:val="center"/>
          </w:tcPr>
          <w:p w14:paraId="4FF2F2D0">
            <w:pPr>
              <w:spacing w:after="60"/>
              <w:rPr>
                <w:rFonts w:ascii="Times New Roman" w:hAnsi="Times New Roman"/>
                <w:bCs/>
                <w:sz w:val="28"/>
                <w:szCs w:val="28"/>
                <w:lang w:val="fr-FR"/>
              </w:rPr>
            </w:pPr>
            <w:r>
              <w:rPr>
                <w:rFonts w:ascii="Times New Roman" w:hAnsi="Times New Roman"/>
                <w:sz w:val="28"/>
                <w:szCs w:val="28"/>
                <w:lang w:val="fr-FR"/>
              </w:rPr>
              <w:t>1. Cấu tạo, nguyên lý làm việc của máy biến áp một pha công suất nhỏ</w:t>
            </w:r>
          </w:p>
        </w:tc>
        <w:tc>
          <w:tcPr>
            <w:tcW w:w="839" w:type="dxa"/>
            <w:tcBorders>
              <w:top w:val="nil"/>
              <w:bottom w:val="nil"/>
            </w:tcBorders>
            <w:shd w:val="clear" w:color="auto" w:fill="auto"/>
          </w:tcPr>
          <w:p w14:paraId="3659E2F7">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3164E98F">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0760E5E6">
            <w:pPr>
              <w:spacing w:after="60"/>
              <w:jc w:val="center"/>
              <w:rPr>
                <w:rFonts w:ascii="Times New Roman" w:hAnsi="Times New Roman"/>
                <w:bCs/>
                <w:sz w:val="28"/>
                <w:szCs w:val="28"/>
              </w:rPr>
            </w:pPr>
            <w:r>
              <w:rPr>
                <w:rFonts w:ascii="Times New Roman" w:hAnsi="Times New Roman"/>
                <w:bCs/>
                <w:sz w:val="28"/>
                <w:szCs w:val="28"/>
              </w:rPr>
              <w:t>1</w:t>
            </w:r>
          </w:p>
        </w:tc>
        <w:tc>
          <w:tcPr>
            <w:tcW w:w="870" w:type="dxa"/>
            <w:tcBorders>
              <w:top w:val="nil"/>
              <w:bottom w:val="nil"/>
            </w:tcBorders>
            <w:shd w:val="clear" w:color="auto" w:fill="auto"/>
          </w:tcPr>
          <w:p w14:paraId="2B605EF4">
            <w:pPr>
              <w:spacing w:after="60"/>
              <w:jc w:val="center"/>
              <w:rPr>
                <w:rFonts w:ascii="Times New Roman" w:hAnsi="Times New Roman"/>
                <w:b/>
                <w:bCs/>
                <w:sz w:val="28"/>
                <w:szCs w:val="28"/>
              </w:rPr>
            </w:pPr>
          </w:p>
        </w:tc>
      </w:tr>
      <w:tr w14:paraId="6D3A7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continue"/>
            <w:shd w:val="clear" w:color="auto" w:fill="auto"/>
            <w:vAlign w:val="center"/>
          </w:tcPr>
          <w:p w14:paraId="068EBC39">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2CD797AC">
            <w:pPr>
              <w:spacing w:after="60"/>
              <w:jc w:val="both"/>
              <w:rPr>
                <w:rFonts w:ascii="Times New Roman" w:hAnsi="Times New Roman"/>
                <w:sz w:val="28"/>
                <w:szCs w:val="28"/>
                <w:lang w:val="fr-FR"/>
              </w:rPr>
            </w:pPr>
            <w:r>
              <w:rPr>
                <w:rFonts w:ascii="Times New Roman" w:hAnsi="Times New Roman"/>
                <w:sz w:val="28"/>
                <w:szCs w:val="28"/>
                <w:lang w:val="fr-FR"/>
              </w:rPr>
              <w:t>2. Xác định đầu dây máy biến áp</w:t>
            </w:r>
          </w:p>
        </w:tc>
        <w:tc>
          <w:tcPr>
            <w:tcW w:w="839" w:type="dxa"/>
            <w:tcBorders>
              <w:top w:val="nil"/>
              <w:bottom w:val="nil"/>
            </w:tcBorders>
            <w:shd w:val="clear" w:color="auto" w:fill="auto"/>
          </w:tcPr>
          <w:p w14:paraId="65E26777">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39A83319">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04BD0B05">
            <w:pPr>
              <w:spacing w:after="60"/>
              <w:jc w:val="center"/>
              <w:rPr>
                <w:rFonts w:ascii="Times New Roman" w:hAnsi="Times New Roman"/>
                <w:bCs/>
                <w:sz w:val="28"/>
                <w:szCs w:val="28"/>
              </w:rPr>
            </w:pPr>
            <w:r>
              <w:rPr>
                <w:rFonts w:ascii="Times New Roman" w:hAnsi="Times New Roman"/>
                <w:bCs/>
                <w:sz w:val="28"/>
                <w:szCs w:val="28"/>
              </w:rPr>
              <w:t>1</w:t>
            </w:r>
          </w:p>
        </w:tc>
        <w:tc>
          <w:tcPr>
            <w:tcW w:w="870" w:type="dxa"/>
            <w:tcBorders>
              <w:top w:val="nil"/>
              <w:bottom w:val="nil"/>
            </w:tcBorders>
            <w:shd w:val="clear" w:color="auto" w:fill="auto"/>
          </w:tcPr>
          <w:p w14:paraId="635C767C">
            <w:pPr>
              <w:spacing w:after="60"/>
              <w:jc w:val="center"/>
              <w:rPr>
                <w:rFonts w:ascii="Times New Roman" w:hAnsi="Times New Roman"/>
                <w:bCs/>
                <w:sz w:val="28"/>
                <w:szCs w:val="28"/>
              </w:rPr>
            </w:pPr>
          </w:p>
        </w:tc>
      </w:tr>
      <w:tr w14:paraId="127F6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continue"/>
            <w:shd w:val="clear" w:color="auto" w:fill="auto"/>
            <w:vAlign w:val="center"/>
          </w:tcPr>
          <w:p w14:paraId="4BA42B1F">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7417315B">
            <w:pPr>
              <w:spacing w:after="60"/>
              <w:jc w:val="both"/>
              <w:rPr>
                <w:rFonts w:ascii="Times New Roman" w:hAnsi="Times New Roman"/>
                <w:sz w:val="28"/>
                <w:szCs w:val="28"/>
                <w:lang w:val="fr-FR"/>
              </w:rPr>
            </w:pPr>
            <w:r>
              <w:rPr>
                <w:rFonts w:ascii="Times New Roman" w:hAnsi="Times New Roman"/>
                <w:sz w:val="28"/>
                <w:szCs w:val="28"/>
                <w:lang w:val="fr-FR"/>
              </w:rPr>
              <w:t>3. Tính toán số liệu dây quấn máy biến áp một pha hai dây quấn công suất nhỏ </w:t>
            </w:r>
          </w:p>
        </w:tc>
        <w:tc>
          <w:tcPr>
            <w:tcW w:w="839" w:type="dxa"/>
            <w:tcBorders>
              <w:top w:val="nil"/>
              <w:bottom w:val="nil"/>
            </w:tcBorders>
            <w:shd w:val="clear" w:color="auto" w:fill="auto"/>
          </w:tcPr>
          <w:p w14:paraId="38CD5BE2">
            <w:pPr>
              <w:spacing w:after="60"/>
              <w:jc w:val="center"/>
              <w:rPr>
                <w:rFonts w:ascii="Times New Roman" w:hAnsi="Times New Roman"/>
                <w:bCs/>
                <w:sz w:val="28"/>
                <w:szCs w:val="28"/>
              </w:rPr>
            </w:pPr>
            <w:r>
              <w:rPr>
                <w:rFonts w:ascii="Times New Roman" w:hAnsi="Times New Roman"/>
                <w:bCs/>
                <w:sz w:val="28"/>
                <w:szCs w:val="28"/>
              </w:rPr>
              <w:t>3</w:t>
            </w:r>
          </w:p>
        </w:tc>
        <w:tc>
          <w:tcPr>
            <w:tcW w:w="992" w:type="dxa"/>
            <w:tcBorders>
              <w:top w:val="nil"/>
              <w:bottom w:val="nil"/>
            </w:tcBorders>
            <w:shd w:val="clear" w:color="auto" w:fill="auto"/>
          </w:tcPr>
          <w:p w14:paraId="394AAF44">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01328618">
            <w:pPr>
              <w:spacing w:after="60"/>
              <w:jc w:val="center"/>
              <w:rPr>
                <w:rFonts w:ascii="Times New Roman" w:hAnsi="Times New Roman"/>
                <w:bCs/>
                <w:sz w:val="28"/>
                <w:szCs w:val="28"/>
              </w:rPr>
            </w:pPr>
            <w:r>
              <w:rPr>
                <w:rFonts w:ascii="Times New Roman" w:hAnsi="Times New Roman"/>
                <w:bCs/>
                <w:sz w:val="28"/>
                <w:szCs w:val="28"/>
              </w:rPr>
              <w:t>2</w:t>
            </w:r>
          </w:p>
        </w:tc>
        <w:tc>
          <w:tcPr>
            <w:tcW w:w="870" w:type="dxa"/>
            <w:tcBorders>
              <w:top w:val="nil"/>
              <w:bottom w:val="nil"/>
            </w:tcBorders>
            <w:shd w:val="clear" w:color="auto" w:fill="auto"/>
          </w:tcPr>
          <w:p w14:paraId="0A4EF7A7">
            <w:pPr>
              <w:spacing w:after="60"/>
              <w:jc w:val="center"/>
              <w:rPr>
                <w:rFonts w:ascii="Times New Roman" w:hAnsi="Times New Roman"/>
                <w:bCs/>
                <w:sz w:val="28"/>
                <w:szCs w:val="28"/>
              </w:rPr>
            </w:pPr>
          </w:p>
        </w:tc>
      </w:tr>
      <w:tr w14:paraId="237C9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vMerge w:val="continue"/>
            <w:shd w:val="clear" w:color="auto" w:fill="auto"/>
            <w:vAlign w:val="center"/>
          </w:tcPr>
          <w:p w14:paraId="3C81E35A">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5DFBC3D4">
            <w:pPr>
              <w:spacing w:after="60"/>
              <w:rPr>
                <w:rFonts w:ascii="Times New Roman" w:hAnsi="Times New Roman"/>
                <w:sz w:val="28"/>
                <w:szCs w:val="28"/>
                <w:lang w:val="fr-FR"/>
              </w:rPr>
            </w:pPr>
            <w:r>
              <w:rPr>
                <w:rFonts w:ascii="Times New Roman" w:hAnsi="Times New Roman"/>
                <w:sz w:val="28"/>
                <w:szCs w:val="28"/>
                <w:lang w:val="fr-FR"/>
              </w:rPr>
              <w:t>4. Những hư hỏng thường gặp, biện pháp ki</w:t>
            </w:r>
            <w:r>
              <w:rPr>
                <w:rFonts w:ascii="Times New Roman" w:hAnsi="Times New Roman"/>
                <w:spacing w:val="18"/>
                <w:sz w:val="28"/>
                <w:szCs w:val="28"/>
                <w:lang w:val="fr-FR"/>
              </w:rPr>
              <w:t>ểm tra, khắc phục</w:t>
            </w:r>
          </w:p>
        </w:tc>
        <w:tc>
          <w:tcPr>
            <w:tcW w:w="839" w:type="dxa"/>
            <w:tcBorders>
              <w:top w:val="nil"/>
              <w:bottom w:val="nil"/>
            </w:tcBorders>
            <w:shd w:val="clear" w:color="auto" w:fill="auto"/>
          </w:tcPr>
          <w:p w14:paraId="1E949327">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44DE11AA">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16588013">
            <w:pPr>
              <w:spacing w:after="60"/>
              <w:jc w:val="center"/>
              <w:rPr>
                <w:rFonts w:ascii="Times New Roman" w:hAnsi="Times New Roman"/>
                <w:bCs/>
                <w:sz w:val="28"/>
                <w:szCs w:val="28"/>
              </w:rPr>
            </w:pPr>
          </w:p>
        </w:tc>
        <w:tc>
          <w:tcPr>
            <w:tcW w:w="870" w:type="dxa"/>
            <w:tcBorders>
              <w:top w:val="nil"/>
              <w:bottom w:val="nil"/>
            </w:tcBorders>
            <w:shd w:val="clear" w:color="auto" w:fill="auto"/>
          </w:tcPr>
          <w:p w14:paraId="5C362028">
            <w:pPr>
              <w:spacing w:after="60"/>
              <w:jc w:val="center"/>
              <w:rPr>
                <w:rFonts w:ascii="Times New Roman" w:hAnsi="Times New Roman"/>
                <w:bCs/>
                <w:sz w:val="28"/>
                <w:szCs w:val="28"/>
              </w:rPr>
            </w:pPr>
            <w:r>
              <w:rPr>
                <w:rFonts w:ascii="Times New Roman" w:hAnsi="Times New Roman"/>
                <w:bCs/>
                <w:sz w:val="28"/>
                <w:szCs w:val="28"/>
              </w:rPr>
              <w:t>1</w:t>
            </w:r>
          </w:p>
        </w:tc>
      </w:tr>
      <w:bookmarkEnd w:id="48"/>
      <w:tr w14:paraId="158EE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bottom w:val="nil"/>
            </w:tcBorders>
            <w:shd w:val="clear" w:color="auto" w:fill="auto"/>
          </w:tcPr>
          <w:p w14:paraId="3071D58C">
            <w:pPr>
              <w:spacing w:after="60"/>
              <w:jc w:val="center"/>
              <w:rPr>
                <w:rFonts w:ascii="Times New Roman" w:hAnsi="Times New Roman"/>
                <w:iCs/>
                <w:sz w:val="28"/>
                <w:szCs w:val="28"/>
              </w:rPr>
            </w:pPr>
            <w:bookmarkStart w:id="49" w:name="_Hlk178880921"/>
            <w:r>
              <w:rPr>
                <w:rFonts w:ascii="Times New Roman" w:hAnsi="Times New Roman"/>
                <w:iCs/>
                <w:sz w:val="28"/>
                <w:szCs w:val="28"/>
              </w:rPr>
              <w:t>3</w:t>
            </w:r>
          </w:p>
        </w:tc>
        <w:tc>
          <w:tcPr>
            <w:tcW w:w="3981" w:type="dxa"/>
            <w:tcBorders>
              <w:bottom w:val="nil"/>
            </w:tcBorders>
            <w:shd w:val="clear" w:color="auto" w:fill="auto"/>
            <w:vAlign w:val="center"/>
          </w:tcPr>
          <w:p w14:paraId="1A1A3B3F">
            <w:pPr>
              <w:spacing w:after="60"/>
              <w:rPr>
                <w:rFonts w:ascii="Times New Roman" w:hAnsi="Times New Roman"/>
                <w:b/>
                <w:bCs/>
                <w:sz w:val="28"/>
                <w:szCs w:val="28"/>
                <w:lang w:val="fr-FR"/>
              </w:rPr>
            </w:pPr>
            <w:r>
              <w:rPr>
                <w:rFonts w:ascii="Times New Roman" w:hAnsi="Times New Roman"/>
                <w:b/>
                <w:bCs/>
                <w:sz w:val="28"/>
                <w:szCs w:val="28"/>
                <w:lang w:val="fr-FR"/>
              </w:rPr>
              <w:t>Bài 3: Động cơ không đồng bộ ba pha</w:t>
            </w:r>
          </w:p>
        </w:tc>
        <w:tc>
          <w:tcPr>
            <w:tcW w:w="839" w:type="dxa"/>
            <w:tcBorders>
              <w:bottom w:val="nil"/>
            </w:tcBorders>
            <w:shd w:val="clear" w:color="auto" w:fill="auto"/>
          </w:tcPr>
          <w:p w14:paraId="7B5F9C20">
            <w:pPr>
              <w:spacing w:after="60"/>
              <w:jc w:val="center"/>
              <w:rPr>
                <w:rFonts w:ascii="Times New Roman" w:hAnsi="Times New Roman"/>
                <w:b/>
                <w:bCs/>
                <w:sz w:val="28"/>
                <w:szCs w:val="28"/>
              </w:rPr>
            </w:pPr>
            <w:r>
              <w:rPr>
                <w:rFonts w:ascii="Times New Roman" w:hAnsi="Times New Roman"/>
                <w:b/>
                <w:bCs/>
                <w:sz w:val="28"/>
                <w:szCs w:val="28"/>
              </w:rPr>
              <w:t>20</w:t>
            </w:r>
          </w:p>
        </w:tc>
        <w:tc>
          <w:tcPr>
            <w:tcW w:w="992" w:type="dxa"/>
            <w:tcBorders>
              <w:bottom w:val="nil"/>
            </w:tcBorders>
            <w:shd w:val="clear" w:color="auto" w:fill="auto"/>
          </w:tcPr>
          <w:p w14:paraId="1DF57954">
            <w:pPr>
              <w:spacing w:after="60"/>
              <w:jc w:val="center"/>
              <w:rPr>
                <w:rFonts w:ascii="Times New Roman" w:hAnsi="Times New Roman"/>
                <w:b/>
                <w:bCs/>
                <w:sz w:val="28"/>
                <w:szCs w:val="28"/>
              </w:rPr>
            </w:pPr>
            <w:r>
              <w:rPr>
                <w:rFonts w:ascii="Times New Roman" w:hAnsi="Times New Roman"/>
                <w:b/>
                <w:bCs/>
                <w:sz w:val="28"/>
                <w:szCs w:val="28"/>
              </w:rPr>
              <w:t>7</w:t>
            </w:r>
          </w:p>
        </w:tc>
        <w:tc>
          <w:tcPr>
            <w:tcW w:w="1682" w:type="dxa"/>
            <w:tcBorders>
              <w:bottom w:val="nil"/>
            </w:tcBorders>
            <w:shd w:val="clear" w:color="auto" w:fill="auto"/>
          </w:tcPr>
          <w:p w14:paraId="6D3C4F2C">
            <w:pPr>
              <w:spacing w:after="60"/>
              <w:jc w:val="center"/>
              <w:rPr>
                <w:rFonts w:ascii="Times New Roman" w:hAnsi="Times New Roman"/>
                <w:b/>
                <w:bCs/>
                <w:sz w:val="28"/>
                <w:szCs w:val="28"/>
              </w:rPr>
            </w:pPr>
            <w:r>
              <w:rPr>
                <w:rFonts w:ascii="Times New Roman" w:hAnsi="Times New Roman"/>
                <w:b/>
                <w:bCs/>
                <w:sz w:val="28"/>
                <w:szCs w:val="28"/>
              </w:rPr>
              <w:t>12</w:t>
            </w:r>
          </w:p>
        </w:tc>
        <w:tc>
          <w:tcPr>
            <w:tcW w:w="870" w:type="dxa"/>
            <w:tcBorders>
              <w:bottom w:val="nil"/>
            </w:tcBorders>
            <w:shd w:val="clear" w:color="auto" w:fill="auto"/>
          </w:tcPr>
          <w:p w14:paraId="3DB64C03">
            <w:pPr>
              <w:spacing w:after="60"/>
              <w:jc w:val="center"/>
              <w:rPr>
                <w:rFonts w:ascii="Times New Roman" w:hAnsi="Times New Roman"/>
                <w:b/>
                <w:bCs/>
                <w:sz w:val="28"/>
                <w:szCs w:val="28"/>
              </w:rPr>
            </w:pPr>
            <w:r>
              <w:rPr>
                <w:rFonts w:ascii="Times New Roman" w:hAnsi="Times New Roman"/>
                <w:b/>
                <w:bCs/>
                <w:sz w:val="28"/>
                <w:szCs w:val="28"/>
              </w:rPr>
              <w:t>1</w:t>
            </w:r>
          </w:p>
        </w:tc>
      </w:tr>
      <w:tr w14:paraId="22ED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2554521A">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2EDE798D">
            <w:pPr>
              <w:spacing w:after="60"/>
              <w:rPr>
                <w:rFonts w:ascii="Times New Roman" w:hAnsi="Times New Roman"/>
                <w:bCs/>
                <w:sz w:val="28"/>
                <w:szCs w:val="28"/>
                <w:lang w:val="fr-FR"/>
              </w:rPr>
            </w:pPr>
            <w:r>
              <w:rPr>
                <w:rFonts w:ascii="Times New Roman" w:hAnsi="Times New Roman"/>
                <w:sz w:val="28"/>
                <w:szCs w:val="28"/>
                <w:lang w:val="fr-FR"/>
              </w:rPr>
              <w:t>1. Cấu tạo, nguyên lý làm việc của động cơ không đồng bộ 3 pha rôto lồng sóc</w:t>
            </w:r>
          </w:p>
        </w:tc>
        <w:tc>
          <w:tcPr>
            <w:tcW w:w="839" w:type="dxa"/>
            <w:tcBorders>
              <w:top w:val="nil"/>
              <w:bottom w:val="nil"/>
            </w:tcBorders>
            <w:shd w:val="clear" w:color="auto" w:fill="auto"/>
          </w:tcPr>
          <w:p w14:paraId="27E9E25A">
            <w:pPr>
              <w:spacing w:after="60"/>
              <w:jc w:val="center"/>
              <w:rPr>
                <w:rFonts w:ascii="Times New Roman" w:hAnsi="Times New Roman"/>
                <w:bCs/>
                <w:sz w:val="28"/>
                <w:szCs w:val="28"/>
              </w:rPr>
            </w:pPr>
            <w:r>
              <w:rPr>
                <w:rFonts w:ascii="Times New Roman" w:hAnsi="Times New Roman"/>
                <w:bCs/>
                <w:sz w:val="28"/>
                <w:szCs w:val="28"/>
              </w:rPr>
              <w:t>3</w:t>
            </w:r>
          </w:p>
        </w:tc>
        <w:tc>
          <w:tcPr>
            <w:tcW w:w="992" w:type="dxa"/>
            <w:tcBorders>
              <w:top w:val="nil"/>
              <w:bottom w:val="nil"/>
            </w:tcBorders>
            <w:shd w:val="clear" w:color="auto" w:fill="auto"/>
          </w:tcPr>
          <w:p w14:paraId="529D5F26">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7A582771">
            <w:pPr>
              <w:spacing w:after="60"/>
              <w:jc w:val="center"/>
              <w:rPr>
                <w:rFonts w:ascii="Times New Roman" w:hAnsi="Times New Roman"/>
                <w:bCs/>
                <w:sz w:val="28"/>
                <w:szCs w:val="28"/>
              </w:rPr>
            </w:pPr>
            <w:r>
              <w:rPr>
                <w:rFonts w:ascii="Times New Roman" w:hAnsi="Times New Roman"/>
                <w:bCs/>
                <w:sz w:val="28"/>
                <w:szCs w:val="28"/>
              </w:rPr>
              <w:t>2</w:t>
            </w:r>
          </w:p>
        </w:tc>
        <w:tc>
          <w:tcPr>
            <w:tcW w:w="870" w:type="dxa"/>
            <w:tcBorders>
              <w:top w:val="nil"/>
              <w:bottom w:val="nil"/>
            </w:tcBorders>
            <w:shd w:val="clear" w:color="auto" w:fill="auto"/>
          </w:tcPr>
          <w:p w14:paraId="22EE16CF">
            <w:pPr>
              <w:spacing w:after="60"/>
              <w:jc w:val="center"/>
              <w:rPr>
                <w:rFonts w:ascii="Times New Roman" w:hAnsi="Times New Roman"/>
                <w:bCs/>
                <w:sz w:val="28"/>
                <w:szCs w:val="28"/>
              </w:rPr>
            </w:pPr>
          </w:p>
        </w:tc>
      </w:tr>
      <w:tr w14:paraId="2260A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42152E58">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419FC3DB">
            <w:pPr>
              <w:keepNext/>
              <w:spacing w:after="60"/>
              <w:jc w:val="both"/>
              <w:outlineLvl w:val="2"/>
              <w:rPr>
                <w:rFonts w:ascii="Times New Roman" w:hAnsi="Times New Roman"/>
                <w:sz w:val="28"/>
                <w:szCs w:val="28"/>
                <w:lang w:val="fr-FR"/>
              </w:rPr>
            </w:pPr>
            <w:r>
              <w:rPr>
                <w:rFonts w:ascii="Times New Roman" w:hAnsi="Times New Roman"/>
                <w:sz w:val="28"/>
                <w:szCs w:val="28"/>
              </w:rPr>
              <w:t>2. Phương pháp đảo chiều quay động cơ không đồng bộ ba pha</w:t>
            </w:r>
          </w:p>
        </w:tc>
        <w:tc>
          <w:tcPr>
            <w:tcW w:w="839" w:type="dxa"/>
            <w:tcBorders>
              <w:top w:val="nil"/>
              <w:bottom w:val="nil"/>
            </w:tcBorders>
            <w:shd w:val="clear" w:color="auto" w:fill="auto"/>
          </w:tcPr>
          <w:p w14:paraId="292972E4">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36294F7F">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69DB9D97">
            <w:pPr>
              <w:spacing w:after="60"/>
              <w:jc w:val="center"/>
              <w:rPr>
                <w:rFonts w:ascii="Times New Roman" w:hAnsi="Times New Roman"/>
                <w:bCs/>
                <w:sz w:val="28"/>
                <w:szCs w:val="28"/>
              </w:rPr>
            </w:pPr>
            <w:r>
              <w:rPr>
                <w:rFonts w:ascii="Times New Roman" w:hAnsi="Times New Roman"/>
                <w:bCs/>
                <w:sz w:val="28"/>
                <w:szCs w:val="28"/>
              </w:rPr>
              <w:t>1</w:t>
            </w:r>
          </w:p>
        </w:tc>
        <w:tc>
          <w:tcPr>
            <w:tcW w:w="870" w:type="dxa"/>
            <w:tcBorders>
              <w:top w:val="nil"/>
              <w:bottom w:val="nil"/>
            </w:tcBorders>
            <w:shd w:val="clear" w:color="auto" w:fill="auto"/>
          </w:tcPr>
          <w:p w14:paraId="29399D9F">
            <w:pPr>
              <w:spacing w:after="60"/>
              <w:jc w:val="center"/>
              <w:rPr>
                <w:rFonts w:ascii="Times New Roman" w:hAnsi="Times New Roman"/>
                <w:bCs/>
                <w:sz w:val="28"/>
                <w:szCs w:val="28"/>
              </w:rPr>
            </w:pPr>
          </w:p>
        </w:tc>
      </w:tr>
      <w:tr w14:paraId="35E78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1703FFD0">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0F798770">
            <w:pPr>
              <w:keepNext/>
              <w:spacing w:after="60"/>
              <w:jc w:val="both"/>
              <w:outlineLvl w:val="2"/>
              <w:rPr>
                <w:rFonts w:ascii="Times New Roman" w:hAnsi="Times New Roman"/>
                <w:bCs/>
                <w:sz w:val="28"/>
                <w:szCs w:val="28"/>
                <w:lang w:val="fr-FR"/>
              </w:rPr>
            </w:pPr>
            <w:r>
              <w:rPr>
                <w:rFonts w:ascii="Times New Roman" w:hAnsi="Times New Roman"/>
                <w:sz w:val="28"/>
                <w:szCs w:val="28"/>
                <w:lang w:val="fr-FR"/>
              </w:rPr>
              <w:t xml:space="preserve">3. </w:t>
            </w:r>
            <w:r>
              <w:rPr>
                <w:rFonts w:ascii="Times New Roman" w:hAnsi="Times New Roman"/>
                <w:sz w:val="28"/>
                <w:szCs w:val="28"/>
              </w:rPr>
              <w:t>Xác định cực tính, đ</w:t>
            </w:r>
            <w:r>
              <w:rPr>
                <w:rFonts w:ascii="Times New Roman" w:hAnsi="Times New Roman"/>
                <w:sz w:val="28"/>
                <w:szCs w:val="28"/>
                <w:lang w:val="fr-FR"/>
              </w:rPr>
              <w:t>ấu</w:t>
            </w:r>
            <w:r>
              <w:rPr>
                <w:rFonts w:ascii="Times New Roman" w:hAnsi="Times New Roman"/>
                <w:sz w:val="28"/>
                <w:szCs w:val="28"/>
              </w:rPr>
              <w:t xml:space="preserve"> dây, vận hành động cơ</w:t>
            </w:r>
          </w:p>
        </w:tc>
        <w:tc>
          <w:tcPr>
            <w:tcW w:w="839" w:type="dxa"/>
            <w:tcBorders>
              <w:top w:val="nil"/>
              <w:bottom w:val="nil"/>
            </w:tcBorders>
            <w:shd w:val="clear" w:color="auto" w:fill="auto"/>
          </w:tcPr>
          <w:p w14:paraId="444D81FE">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6C80D0DA">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24D92466">
            <w:pPr>
              <w:spacing w:after="60"/>
              <w:jc w:val="center"/>
              <w:rPr>
                <w:rFonts w:ascii="Times New Roman" w:hAnsi="Times New Roman"/>
                <w:bCs/>
                <w:sz w:val="28"/>
                <w:szCs w:val="28"/>
              </w:rPr>
            </w:pPr>
            <w:r>
              <w:rPr>
                <w:rFonts w:ascii="Times New Roman" w:hAnsi="Times New Roman"/>
                <w:bCs/>
                <w:sz w:val="28"/>
                <w:szCs w:val="28"/>
              </w:rPr>
              <w:t>4</w:t>
            </w:r>
          </w:p>
        </w:tc>
        <w:tc>
          <w:tcPr>
            <w:tcW w:w="870" w:type="dxa"/>
            <w:tcBorders>
              <w:top w:val="nil"/>
              <w:bottom w:val="nil"/>
            </w:tcBorders>
            <w:shd w:val="clear" w:color="auto" w:fill="auto"/>
          </w:tcPr>
          <w:p w14:paraId="3956116E">
            <w:pPr>
              <w:spacing w:after="60"/>
              <w:jc w:val="center"/>
              <w:rPr>
                <w:rFonts w:ascii="Times New Roman" w:hAnsi="Times New Roman"/>
                <w:bCs/>
                <w:sz w:val="28"/>
                <w:szCs w:val="28"/>
              </w:rPr>
            </w:pPr>
          </w:p>
        </w:tc>
      </w:tr>
      <w:tr w14:paraId="66A0D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2EBD0FD4">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26151202">
            <w:pPr>
              <w:keepNext/>
              <w:spacing w:after="60"/>
              <w:jc w:val="both"/>
              <w:outlineLvl w:val="2"/>
              <w:rPr>
                <w:rFonts w:ascii="Times New Roman" w:hAnsi="Times New Roman"/>
                <w:sz w:val="28"/>
                <w:szCs w:val="28"/>
                <w:lang w:val="fr-FR"/>
              </w:rPr>
            </w:pPr>
            <w:r>
              <w:rPr>
                <w:rFonts w:ascii="Times New Roman" w:hAnsi="Times New Roman"/>
                <w:sz w:val="28"/>
                <w:szCs w:val="28"/>
                <w:lang w:val="fr-FR"/>
              </w:rPr>
              <w:t>4. Sơ đồ dây quấn</w:t>
            </w:r>
            <w:r>
              <w:rPr>
                <w:rFonts w:ascii="Times New Roman" w:hAnsi="Times New Roman"/>
                <w:bCs/>
                <w:sz w:val="28"/>
                <w:szCs w:val="28"/>
                <w:lang w:val="fr-FR"/>
              </w:rPr>
              <w:t xml:space="preserve"> stato động cơ không đồng bộ ba pha</w:t>
            </w:r>
          </w:p>
        </w:tc>
        <w:tc>
          <w:tcPr>
            <w:tcW w:w="839" w:type="dxa"/>
            <w:tcBorders>
              <w:top w:val="nil"/>
              <w:bottom w:val="nil"/>
            </w:tcBorders>
            <w:shd w:val="clear" w:color="auto" w:fill="auto"/>
          </w:tcPr>
          <w:p w14:paraId="11608FFA">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4080149B">
            <w:pPr>
              <w:spacing w:after="60"/>
              <w:jc w:val="center"/>
              <w:rPr>
                <w:rFonts w:ascii="Times New Roman" w:hAnsi="Times New Roman"/>
                <w:bCs/>
                <w:sz w:val="28"/>
                <w:szCs w:val="28"/>
              </w:rPr>
            </w:pPr>
            <w:r>
              <w:rPr>
                <w:rFonts w:ascii="Times New Roman" w:hAnsi="Times New Roman"/>
                <w:bCs/>
                <w:sz w:val="28"/>
                <w:szCs w:val="28"/>
              </w:rPr>
              <w:t>2</w:t>
            </w:r>
          </w:p>
        </w:tc>
        <w:tc>
          <w:tcPr>
            <w:tcW w:w="1682" w:type="dxa"/>
            <w:tcBorders>
              <w:top w:val="nil"/>
              <w:bottom w:val="nil"/>
            </w:tcBorders>
            <w:shd w:val="clear" w:color="auto" w:fill="auto"/>
          </w:tcPr>
          <w:p w14:paraId="0CA34D49">
            <w:pPr>
              <w:spacing w:after="60"/>
              <w:jc w:val="center"/>
              <w:rPr>
                <w:rFonts w:ascii="Times New Roman" w:hAnsi="Times New Roman"/>
                <w:bCs/>
                <w:sz w:val="28"/>
                <w:szCs w:val="28"/>
              </w:rPr>
            </w:pPr>
            <w:r>
              <w:rPr>
                <w:rFonts w:ascii="Times New Roman" w:hAnsi="Times New Roman"/>
                <w:bCs/>
                <w:sz w:val="28"/>
                <w:szCs w:val="28"/>
              </w:rPr>
              <w:t>3</w:t>
            </w:r>
          </w:p>
        </w:tc>
        <w:tc>
          <w:tcPr>
            <w:tcW w:w="870" w:type="dxa"/>
            <w:tcBorders>
              <w:top w:val="nil"/>
              <w:bottom w:val="nil"/>
            </w:tcBorders>
            <w:shd w:val="clear" w:color="auto" w:fill="auto"/>
          </w:tcPr>
          <w:p w14:paraId="6FD8AE3A">
            <w:pPr>
              <w:spacing w:after="60"/>
              <w:jc w:val="center"/>
              <w:rPr>
                <w:rFonts w:ascii="Times New Roman" w:hAnsi="Times New Roman"/>
                <w:bCs/>
                <w:sz w:val="28"/>
                <w:szCs w:val="28"/>
              </w:rPr>
            </w:pPr>
          </w:p>
        </w:tc>
      </w:tr>
      <w:tr w14:paraId="534D8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single" w:color="auto" w:sz="4" w:space="0"/>
            </w:tcBorders>
            <w:shd w:val="clear" w:color="auto" w:fill="auto"/>
            <w:vAlign w:val="center"/>
          </w:tcPr>
          <w:p w14:paraId="0D60E659">
            <w:pPr>
              <w:spacing w:after="60"/>
              <w:jc w:val="center"/>
              <w:rPr>
                <w:rFonts w:ascii="Times New Roman" w:hAnsi="Times New Roman"/>
                <w:iCs/>
                <w:sz w:val="28"/>
                <w:szCs w:val="28"/>
              </w:rPr>
            </w:pPr>
          </w:p>
        </w:tc>
        <w:tc>
          <w:tcPr>
            <w:tcW w:w="3981" w:type="dxa"/>
            <w:tcBorders>
              <w:top w:val="nil"/>
              <w:bottom w:val="single" w:color="auto" w:sz="4" w:space="0"/>
            </w:tcBorders>
            <w:shd w:val="clear" w:color="auto" w:fill="auto"/>
            <w:vAlign w:val="center"/>
          </w:tcPr>
          <w:p w14:paraId="597190B0">
            <w:pPr>
              <w:keepNext/>
              <w:spacing w:after="60"/>
              <w:jc w:val="both"/>
              <w:outlineLvl w:val="2"/>
              <w:rPr>
                <w:rFonts w:ascii="Times New Roman" w:hAnsi="Times New Roman"/>
                <w:sz w:val="28"/>
                <w:szCs w:val="28"/>
                <w:lang w:val="fr-FR"/>
              </w:rPr>
            </w:pPr>
            <w:r>
              <w:rPr>
                <w:rFonts w:ascii="Times New Roman" w:hAnsi="Times New Roman"/>
                <w:sz w:val="28"/>
                <w:szCs w:val="28"/>
                <w:lang w:val="fr-FR"/>
              </w:rPr>
              <w:t xml:space="preserve">5. </w:t>
            </w:r>
            <w:r>
              <w:rPr>
                <w:rFonts w:ascii="Times New Roman" w:hAnsi="Times New Roman"/>
                <w:sz w:val="28"/>
                <w:szCs w:val="28"/>
              </w:rPr>
              <w:t>Tháo lắp, bảo dưỡng, sửa chữa động cơ không đồng bộ ba pha</w:t>
            </w:r>
          </w:p>
        </w:tc>
        <w:tc>
          <w:tcPr>
            <w:tcW w:w="839" w:type="dxa"/>
            <w:tcBorders>
              <w:top w:val="nil"/>
              <w:bottom w:val="single" w:color="auto" w:sz="4" w:space="0"/>
            </w:tcBorders>
            <w:shd w:val="clear" w:color="auto" w:fill="auto"/>
          </w:tcPr>
          <w:p w14:paraId="74C89E27">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single" w:color="auto" w:sz="4" w:space="0"/>
            </w:tcBorders>
            <w:shd w:val="clear" w:color="auto" w:fill="auto"/>
          </w:tcPr>
          <w:p w14:paraId="4F6845CA">
            <w:pPr>
              <w:spacing w:after="60"/>
              <w:jc w:val="center"/>
              <w:rPr>
                <w:rFonts w:ascii="Times New Roman" w:hAnsi="Times New Roman"/>
                <w:bCs/>
                <w:sz w:val="28"/>
                <w:szCs w:val="28"/>
              </w:rPr>
            </w:pPr>
            <w:r>
              <w:rPr>
                <w:rFonts w:ascii="Times New Roman" w:hAnsi="Times New Roman"/>
                <w:bCs/>
                <w:sz w:val="28"/>
                <w:szCs w:val="28"/>
              </w:rPr>
              <w:t>2</w:t>
            </w:r>
          </w:p>
        </w:tc>
        <w:tc>
          <w:tcPr>
            <w:tcW w:w="1682" w:type="dxa"/>
            <w:tcBorders>
              <w:top w:val="nil"/>
              <w:bottom w:val="single" w:color="auto" w:sz="4" w:space="0"/>
            </w:tcBorders>
            <w:shd w:val="clear" w:color="auto" w:fill="auto"/>
          </w:tcPr>
          <w:p w14:paraId="6E4A2787">
            <w:pPr>
              <w:spacing w:after="60"/>
              <w:jc w:val="center"/>
              <w:rPr>
                <w:rFonts w:ascii="Times New Roman" w:hAnsi="Times New Roman"/>
                <w:bCs/>
                <w:sz w:val="28"/>
                <w:szCs w:val="28"/>
              </w:rPr>
            </w:pPr>
            <w:r>
              <w:rPr>
                <w:rFonts w:ascii="Times New Roman" w:hAnsi="Times New Roman"/>
                <w:bCs/>
                <w:sz w:val="28"/>
                <w:szCs w:val="28"/>
              </w:rPr>
              <w:t>2</w:t>
            </w:r>
          </w:p>
        </w:tc>
        <w:tc>
          <w:tcPr>
            <w:tcW w:w="870" w:type="dxa"/>
            <w:tcBorders>
              <w:top w:val="nil"/>
              <w:bottom w:val="single" w:color="auto" w:sz="4" w:space="0"/>
            </w:tcBorders>
            <w:shd w:val="clear" w:color="auto" w:fill="auto"/>
          </w:tcPr>
          <w:p w14:paraId="2DDB5B62">
            <w:pPr>
              <w:spacing w:after="60"/>
              <w:jc w:val="center"/>
              <w:rPr>
                <w:rFonts w:ascii="Times New Roman" w:hAnsi="Times New Roman"/>
                <w:bCs/>
                <w:sz w:val="28"/>
                <w:szCs w:val="28"/>
              </w:rPr>
            </w:pPr>
            <w:r>
              <w:rPr>
                <w:rFonts w:ascii="Times New Roman" w:hAnsi="Times New Roman"/>
                <w:bCs/>
                <w:sz w:val="28"/>
                <w:szCs w:val="28"/>
              </w:rPr>
              <w:t>1</w:t>
            </w:r>
          </w:p>
        </w:tc>
      </w:tr>
      <w:tr w14:paraId="5EAE4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single" w:color="auto" w:sz="4" w:space="0"/>
              <w:bottom w:val="nil"/>
            </w:tcBorders>
            <w:shd w:val="clear" w:color="auto" w:fill="auto"/>
          </w:tcPr>
          <w:p w14:paraId="4CB7FEDB">
            <w:pPr>
              <w:spacing w:after="60"/>
              <w:jc w:val="center"/>
              <w:rPr>
                <w:rFonts w:ascii="Times New Roman" w:hAnsi="Times New Roman"/>
                <w:iCs/>
                <w:sz w:val="28"/>
                <w:szCs w:val="28"/>
              </w:rPr>
            </w:pPr>
            <w:r>
              <w:rPr>
                <w:rFonts w:ascii="Times New Roman" w:hAnsi="Times New Roman"/>
                <w:iCs/>
                <w:sz w:val="28"/>
                <w:szCs w:val="28"/>
              </w:rPr>
              <w:t>4</w:t>
            </w:r>
          </w:p>
        </w:tc>
        <w:tc>
          <w:tcPr>
            <w:tcW w:w="3981" w:type="dxa"/>
            <w:tcBorders>
              <w:top w:val="single" w:color="auto" w:sz="4" w:space="0"/>
              <w:bottom w:val="nil"/>
            </w:tcBorders>
            <w:shd w:val="clear" w:color="auto" w:fill="auto"/>
            <w:vAlign w:val="center"/>
          </w:tcPr>
          <w:p w14:paraId="49B8E39C">
            <w:pPr>
              <w:spacing w:after="60"/>
              <w:rPr>
                <w:rFonts w:ascii="Times New Roman" w:hAnsi="Times New Roman"/>
                <w:b/>
                <w:bCs/>
                <w:sz w:val="28"/>
                <w:szCs w:val="28"/>
                <w:lang w:val="fr-FR"/>
              </w:rPr>
            </w:pPr>
            <w:r>
              <w:rPr>
                <w:rFonts w:ascii="Times New Roman" w:hAnsi="Times New Roman"/>
                <w:b/>
                <w:bCs/>
                <w:sz w:val="28"/>
                <w:szCs w:val="28"/>
                <w:lang w:val="fr-FR"/>
              </w:rPr>
              <w:t>Bài 4 : Động cơ không đồng bộ một pha</w:t>
            </w:r>
          </w:p>
        </w:tc>
        <w:tc>
          <w:tcPr>
            <w:tcW w:w="839" w:type="dxa"/>
            <w:tcBorders>
              <w:top w:val="single" w:color="auto" w:sz="4" w:space="0"/>
              <w:bottom w:val="nil"/>
            </w:tcBorders>
            <w:shd w:val="clear" w:color="auto" w:fill="auto"/>
          </w:tcPr>
          <w:p w14:paraId="5500BF86">
            <w:pPr>
              <w:spacing w:after="60"/>
              <w:jc w:val="center"/>
              <w:rPr>
                <w:rFonts w:ascii="Times New Roman" w:hAnsi="Times New Roman"/>
                <w:b/>
                <w:bCs/>
                <w:sz w:val="28"/>
                <w:szCs w:val="28"/>
              </w:rPr>
            </w:pPr>
            <w:r>
              <w:rPr>
                <w:rFonts w:ascii="Times New Roman" w:hAnsi="Times New Roman"/>
                <w:b/>
                <w:bCs/>
                <w:sz w:val="28"/>
                <w:szCs w:val="28"/>
              </w:rPr>
              <w:t>15</w:t>
            </w:r>
          </w:p>
        </w:tc>
        <w:tc>
          <w:tcPr>
            <w:tcW w:w="992" w:type="dxa"/>
            <w:tcBorders>
              <w:top w:val="single" w:color="auto" w:sz="4" w:space="0"/>
              <w:bottom w:val="nil"/>
            </w:tcBorders>
            <w:shd w:val="clear" w:color="auto" w:fill="auto"/>
          </w:tcPr>
          <w:p w14:paraId="18C04815">
            <w:pPr>
              <w:spacing w:after="60"/>
              <w:jc w:val="center"/>
              <w:rPr>
                <w:rFonts w:ascii="Times New Roman" w:hAnsi="Times New Roman"/>
                <w:b/>
                <w:bCs/>
                <w:sz w:val="28"/>
                <w:szCs w:val="28"/>
              </w:rPr>
            </w:pPr>
            <w:r>
              <w:rPr>
                <w:rFonts w:ascii="Times New Roman" w:hAnsi="Times New Roman"/>
                <w:b/>
                <w:bCs/>
                <w:sz w:val="28"/>
                <w:szCs w:val="28"/>
              </w:rPr>
              <w:t>5</w:t>
            </w:r>
          </w:p>
        </w:tc>
        <w:tc>
          <w:tcPr>
            <w:tcW w:w="1682" w:type="dxa"/>
            <w:tcBorders>
              <w:top w:val="single" w:color="auto" w:sz="4" w:space="0"/>
              <w:bottom w:val="nil"/>
            </w:tcBorders>
            <w:shd w:val="clear" w:color="auto" w:fill="auto"/>
          </w:tcPr>
          <w:p w14:paraId="2399FD49">
            <w:pPr>
              <w:spacing w:after="60"/>
              <w:jc w:val="center"/>
              <w:rPr>
                <w:rFonts w:ascii="Times New Roman" w:hAnsi="Times New Roman"/>
                <w:b/>
                <w:bCs/>
                <w:sz w:val="28"/>
                <w:szCs w:val="28"/>
              </w:rPr>
            </w:pPr>
            <w:r>
              <w:rPr>
                <w:rFonts w:ascii="Times New Roman" w:hAnsi="Times New Roman"/>
                <w:b/>
                <w:bCs/>
                <w:sz w:val="28"/>
                <w:szCs w:val="28"/>
              </w:rPr>
              <w:t>9</w:t>
            </w:r>
          </w:p>
        </w:tc>
        <w:tc>
          <w:tcPr>
            <w:tcW w:w="870" w:type="dxa"/>
            <w:tcBorders>
              <w:top w:val="single" w:color="auto" w:sz="4" w:space="0"/>
              <w:bottom w:val="nil"/>
            </w:tcBorders>
            <w:shd w:val="clear" w:color="auto" w:fill="auto"/>
          </w:tcPr>
          <w:p w14:paraId="6596A113">
            <w:pPr>
              <w:spacing w:after="60"/>
              <w:jc w:val="center"/>
              <w:rPr>
                <w:rFonts w:ascii="Times New Roman" w:hAnsi="Times New Roman"/>
                <w:b/>
                <w:bCs/>
                <w:sz w:val="28"/>
                <w:szCs w:val="28"/>
              </w:rPr>
            </w:pPr>
            <w:r>
              <w:rPr>
                <w:rFonts w:ascii="Times New Roman" w:hAnsi="Times New Roman"/>
                <w:b/>
                <w:bCs/>
                <w:sz w:val="28"/>
                <w:szCs w:val="28"/>
              </w:rPr>
              <w:t>1</w:t>
            </w:r>
          </w:p>
        </w:tc>
      </w:tr>
      <w:tr w14:paraId="3F982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5E195EC9">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0E562AED">
            <w:pPr>
              <w:spacing w:after="60"/>
              <w:rPr>
                <w:rFonts w:ascii="Times New Roman" w:hAnsi="Times New Roman"/>
                <w:b/>
                <w:bCs/>
                <w:sz w:val="28"/>
                <w:szCs w:val="28"/>
                <w:lang w:val="fr-FR"/>
              </w:rPr>
            </w:pPr>
            <w:r>
              <w:rPr>
                <w:rFonts w:ascii="Times New Roman" w:hAnsi="Times New Roman"/>
                <w:sz w:val="28"/>
                <w:szCs w:val="28"/>
                <w:lang w:val="fr-FR"/>
              </w:rPr>
              <w:t>1. Cấu tạo, nguyên lý làm việc của động cơ không đồng bộ một pha</w:t>
            </w:r>
          </w:p>
        </w:tc>
        <w:tc>
          <w:tcPr>
            <w:tcW w:w="839" w:type="dxa"/>
            <w:tcBorders>
              <w:top w:val="nil"/>
              <w:bottom w:val="nil"/>
            </w:tcBorders>
            <w:shd w:val="clear" w:color="auto" w:fill="auto"/>
          </w:tcPr>
          <w:p w14:paraId="1AB97AC6">
            <w:pPr>
              <w:spacing w:after="60"/>
              <w:jc w:val="center"/>
              <w:rPr>
                <w:rFonts w:ascii="Times New Roman" w:hAnsi="Times New Roman"/>
                <w:bCs/>
                <w:sz w:val="28"/>
                <w:szCs w:val="28"/>
              </w:rPr>
            </w:pPr>
            <w:r>
              <w:rPr>
                <w:rFonts w:ascii="Times New Roman" w:hAnsi="Times New Roman"/>
                <w:bCs/>
                <w:sz w:val="28"/>
                <w:szCs w:val="28"/>
              </w:rPr>
              <w:t>3</w:t>
            </w:r>
          </w:p>
        </w:tc>
        <w:tc>
          <w:tcPr>
            <w:tcW w:w="992" w:type="dxa"/>
            <w:tcBorders>
              <w:top w:val="nil"/>
              <w:bottom w:val="nil"/>
            </w:tcBorders>
            <w:shd w:val="clear" w:color="auto" w:fill="auto"/>
          </w:tcPr>
          <w:p w14:paraId="58A7CC01">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384A268B">
            <w:pPr>
              <w:spacing w:after="60"/>
              <w:jc w:val="center"/>
              <w:rPr>
                <w:rFonts w:ascii="Times New Roman" w:hAnsi="Times New Roman"/>
                <w:bCs/>
                <w:sz w:val="28"/>
                <w:szCs w:val="28"/>
              </w:rPr>
            </w:pPr>
            <w:r>
              <w:rPr>
                <w:rFonts w:ascii="Times New Roman" w:hAnsi="Times New Roman"/>
                <w:bCs/>
                <w:sz w:val="28"/>
                <w:szCs w:val="28"/>
              </w:rPr>
              <w:t>2</w:t>
            </w:r>
          </w:p>
        </w:tc>
        <w:tc>
          <w:tcPr>
            <w:tcW w:w="870" w:type="dxa"/>
            <w:tcBorders>
              <w:top w:val="nil"/>
              <w:bottom w:val="nil"/>
            </w:tcBorders>
            <w:shd w:val="clear" w:color="auto" w:fill="auto"/>
          </w:tcPr>
          <w:p w14:paraId="0FB576B8">
            <w:pPr>
              <w:spacing w:after="60"/>
              <w:jc w:val="center"/>
              <w:rPr>
                <w:rFonts w:ascii="Times New Roman" w:hAnsi="Times New Roman"/>
                <w:b/>
                <w:bCs/>
                <w:sz w:val="28"/>
                <w:szCs w:val="28"/>
              </w:rPr>
            </w:pPr>
          </w:p>
        </w:tc>
      </w:tr>
      <w:tr w14:paraId="70C5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4BA7A499">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79625A12">
            <w:pPr>
              <w:spacing w:after="60"/>
              <w:rPr>
                <w:rFonts w:ascii="Times New Roman" w:hAnsi="Times New Roman"/>
                <w:sz w:val="28"/>
                <w:szCs w:val="28"/>
                <w:lang w:val="fr-FR"/>
              </w:rPr>
            </w:pPr>
            <w:r>
              <w:rPr>
                <w:rFonts w:ascii="Times New Roman" w:hAnsi="Times New Roman"/>
                <w:sz w:val="28"/>
                <w:szCs w:val="28"/>
              </w:rPr>
              <w:t>2. Phương pháp đảo chiều quay động cơ không đồng bộ một pha</w:t>
            </w:r>
          </w:p>
        </w:tc>
        <w:tc>
          <w:tcPr>
            <w:tcW w:w="839" w:type="dxa"/>
            <w:tcBorders>
              <w:top w:val="nil"/>
              <w:bottom w:val="nil"/>
            </w:tcBorders>
            <w:shd w:val="clear" w:color="auto" w:fill="auto"/>
          </w:tcPr>
          <w:p w14:paraId="4D26523C">
            <w:pPr>
              <w:spacing w:after="60"/>
              <w:jc w:val="center"/>
              <w:rPr>
                <w:rFonts w:ascii="Times New Roman" w:hAnsi="Times New Roman"/>
                <w:bCs/>
                <w:sz w:val="28"/>
                <w:szCs w:val="28"/>
              </w:rPr>
            </w:pPr>
            <w:r>
              <w:rPr>
                <w:rFonts w:ascii="Times New Roman" w:hAnsi="Times New Roman"/>
                <w:bCs/>
                <w:sz w:val="28"/>
                <w:szCs w:val="28"/>
              </w:rPr>
              <w:t>2</w:t>
            </w:r>
          </w:p>
        </w:tc>
        <w:tc>
          <w:tcPr>
            <w:tcW w:w="992" w:type="dxa"/>
            <w:tcBorders>
              <w:top w:val="nil"/>
              <w:bottom w:val="nil"/>
            </w:tcBorders>
            <w:shd w:val="clear" w:color="auto" w:fill="auto"/>
          </w:tcPr>
          <w:p w14:paraId="522D9EA3">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3B2BC10F">
            <w:pPr>
              <w:spacing w:after="60"/>
              <w:jc w:val="center"/>
              <w:rPr>
                <w:rFonts w:ascii="Times New Roman" w:hAnsi="Times New Roman"/>
                <w:bCs/>
                <w:sz w:val="28"/>
                <w:szCs w:val="28"/>
              </w:rPr>
            </w:pPr>
            <w:r>
              <w:rPr>
                <w:rFonts w:ascii="Times New Roman" w:hAnsi="Times New Roman"/>
                <w:bCs/>
                <w:sz w:val="28"/>
                <w:szCs w:val="28"/>
              </w:rPr>
              <w:t>1</w:t>
            </w:r>
          </w:p>
        </w:tc>
        <w:tc>
          <w:tcPr>
            <w:tcW w:w="870" w:type="dxa"/>
            <w:tcBorders>
              <w:top w:val="nil"/>
              <w:bottom w:val="nil"/>
            </w:tcBorders>
            <w:shd w:val="clear" w:color="auto" w:fill="auto"/>
          </w:tcPr>
          <w:p w14:paraId="189A413B">
            <w:pPr>
              <w:spacing w:after="60"/>
              <w:jc w:val="center"/>
              <w:rPr>
                <w:rFonts w:ascii="Times New Roman" w:hAnsi="Times New Roman"/>
                <w:b/>
                <w:bCs/>
                <w:sz w:val="28"/>
                <w:szCs w:val="28"/>
              </w:rPr>
            </w:pPr>
          </w:p>
        </w:tc>
      </w:tr>
      <w:tr w14:paraId="07F0A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585C3303">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641DD8B9">
            <w:pPr>
              <w:spacing w:after="60"/>
              <w:rPr>
                <w:rFonts w:ascii="Times New Roman" w:hAnsi="Times New Roman"/>
                <w:sz w:val="28"/>
                <w:szCs w:val="28"/>
                <w:lang w:val="fr-FR"/>
              </w:rPr>
            </w:pPr>
            <w:r>
              <w:rPr>
                <w:rFonts w:ascii="Times New Roman" w:hAnsi="Times New Roman"/>
                <w:sz w:val="28"/>
                <w:szCs w:val="28"/>
              </w:rPr>
              <w:t>3. Xác định cực tính, đấu dây, vận hành động cơ không đồng bộ một pha</w:t>
            </w:r>
          </w:p>
        </w:tc>
        <w:tc>
          <w:tcPr>
            <w:tcW w:w="839" w:type="dxa"/>
            <w:tcBorders>
              <w:top w:val="nil"/>
              <w:bottom w:val="nil"/>
            </w:tcBorders>
            <w:shd w:val="clear" w:color="auto" w:fill="auto"/>
          </w:tcPr>
          <w:p w14:paraId="68101ADB">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4CE321BE">
            <w:pPr>
              <w:spacing w:after="60"/>
              <w:jc w:val="center"/>
              <w:rPr>
                <w:rFonts w:ascii="Times New Roman" w:hAnsi="Times New Roman"/>
                <w:bCs/>
                <w:sz w:val="28"/>
                <w:szCs w:val="28"/>
              </w:rPr>
            </w:pPr>
            <w:r>
              <w:rPr>
                <w:rFonts w:ascii="Times New Roman" w:hAnsi="Times New Roman"/>
                <w:bCs/>
                <w:sz w:val="28"/>
                <w:szCs w:val="28"/>
              </w:rPr>
              <w:t>1</w:t>
            </w:r>
          </w:p>
        </w:tc>
        <w:tc>
          <w:tcPr>
            <w:tcW w:w="1682" w:type="dxa"/>
            <w:tcBorders>
              <w:top w:val="nil"/>
              <w:bottom w:val="nil"/>
            </w:tcBorders>
            <w:shd w:val="clear" w:color="auto" w:fill="auto"/>
          </w:tcPr>
          <w:p w14:paraId="40925C3A">
            <w:pPr>
              <w:spacing w:after="60"/>
              <w:jc w:val="center"/>
              <w:rPr>
                <w:rFonts w:ascii="Times New Roman" w:hAnsi="Times New Roman"/>
                <w:bCs/>
                <w:sz w:val="28"/>
                <w:szCs w:val="28"/>
              </w:rPr>
            </w:pPr>
            <w:r>
              <w:rPr>
                <w:rFonts w:ascii="Times New Roman" w:hAnsi="Times New Roman"/>
                <w:bCs/>
                <w:sz w:val="28"/>
                <w:szCs w:val="28"/>
              </w:rPr>
              <w:t>4</w:t>
            </w:r>
          </w:p>
        </w:tc>
        <w:tc>
          <w:tcPr>
            <w:tcW w:w="870" w:type="dxa"/>
            <w:tcBorders>
              <w:top w:val="nil"/>
              <w:bottom w:val="nil"/>
            </w:tcBorders>
            <w:shd w:val="clear" w:color="auto" w:fill="auto"/>
          </w:tcPr>
          <w:p w14:paraId="49E8ED9E">
            <w:pPr>
              <w:spacing w:after="60"/>
              <w:jc w:val="center"/>
              <w:rPr>
                <w:rFonts w:ascii="Times New Roman" w:hAnsi="Times New Roman"/>
                <w:b/>
                <w:bCs/>
                <w:sz w:val="28"/>
                <w:szCs w:val="28"/>
              </w:rPr>
            </w:pPr>
          </w:p>
        </w:tc>
      </w:tr>
      <w:tr w14:paraId="3AE45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tcBorders>
            <w:shd w:val="clear" w:color="auto" w:fill="auto"/>
            <w:vAlign w:val="center"/>
          </w:tcPr>
          <w:p w14:paraId="36C42460">
            <w:pPr>
              <w:spacing w:after="60"/>
              <w:jc w:val="center"/>
              <w:rPr>
                <w:rFonts w:ascii="Times New Roman" w:hAnsi="Times New Roman"/>
                <w:iCs/>
                <w:sz w:val="28"/>
                <w:szCs w:val="28"/>
              </w:rPr>
            </w:pPr>
          </w:p>
        </w:tc>
        <w:tc>
          <w:tcPr>
            <w:tcW w:w="3981" w:type="dxa"/>
            <w:tcBorders>
              <w:top w:val="nil"/>
            </w:tcBorders>
            <w:shd w:val="clear" w:color="auto" w:fill="auto"/>
            <w:vAlign w:val="center"/>
          </w:tcPr>
          <w:p w14:paraId="1DB43D03">
            <w:pPr>
              <w:spacing w:after="60"/>
              <w:rPr>
                <w:rFonts w:ascii="Times New Roman" w:hAnsi="Times New Roman"/>
                <w:sz w:val="28"/>
                <w:szCs w:val="28"/>
                <w:lang w:val="fr-FR"/>
              </w:rPr>
            </w:pPr>
            <w:r>
              <w:rPr>
                <w:rFonts w:ascii="Times New Roman" w:hAnsi="Times New Roman"/>
                <w:sz w:val="28"/>
                <w:szCs w:val="28"/>
              </w:rPr>
              <w:t>4. Tháo lắp, bảo dưỡng và sửa chữa động cơ không đồng bộ một pha</w:t>
            </w:r>
          </w:p>
        </w:tc>
        <w:tc>
          <w:tcPr>
            <w:tcW w:w="839" w:type="dxa"/>
            <w:tcBorders>
              <w:top w:val="nil"/>
            </w:tcBorders>
            <w:shd w:val="clear" w:color="auto" w:fill="auto"/>
          </w:tcPr>
          <w:p w14:paraId="2695502B">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tcBorders>
            <w:shd w:val="clear" w:color="auto" w:fill="auto"/>
          </w:tcPr>
          <w:p w14:paraId="49313E50">
            <w:pPr>
              <w:spacing w:after="60"/>
              <w:jc w:val="center"/>
              <w:rPr>
                <w:rFonts w:ascii="Times New Roman" w:hAnsi="Times New Roman"/>
                <w:bCs/>
                <w:sz w:val="28"/>
                <w:szCs w:val="28"/>
              </w:rPr>
            </w:pPr>
            <w:r>
              <w:rPr>
                <w:rFonts w:ascii="Times New Roman" w:hAnsi="Times New Roman"/>
                <w:bCs/>
                <w:sz w:val="28"/>
                <w:szCs w:val="28"/>
              </w:rPr>
              <w:t>2</w:t>
            </w:r>
          </w:p>
        </w:tc>
        <w:tc>
          <w:tcPr>
            <w:tcW w:w="1682" w:type="dxa"/>
            <w:tcBorders>
              <w:top w:val="nil"/>
            </w:tcBorders>
            <w:shd w:val="clear" w:color="auto" w:fill="auto"/>
          </w:tcPr>
          <w:p w14:paraId="013061DA">
            <w:pPr>
              <w:spacing w:after="60"/>
              <w:jc w:val="center"/>
              <w:rPr>
                <w:rFonts w:ascii="Times New Roman" w:hAnsi="Times New Roman"/>
                <w:bCs/>
                <w:sz w:val="28"/>
                <w:szCs w:val="28"/>
              </w:rPr>
            </w:pPr>
            <w:r>
              <w:rPr>
                <w:rFonts w:ascii="Times New Roman" w:hAnsi="Times New Roman"/>
                <w:bCs/>
                <w:sz w:val="28"/>
                <w:szCs w:val="28"/>
              </w:rPr>
              <w:t>2</w:t>
            </w:r>
          </w:p>
        </w:tc>
        <w:tc>
          <w:tcPr>
            <w:tcW w:w="870" w:type="dxa"/>
            <w:tcBorders>
              <w:top w:val="nil"/>
            </w:tcBorders>
            <w:shd w:val="clear" w:color="auto" w:fill="auto"/>
          </w:tcPr>
          <w:p w14:paraId="3826930E">
            <w:pPr>
              <w:spacing w:after="60"/>
              <w:jc w:val="center"/>
              <w:rPr>
                <w:rFonts w:ascii="Times New Roman" w:hAnsi="Times New Roman"/>
                <w:bCs/>
                <w:sz w:val="28"/>
                <w:szCs w:val="28"/>
              </w:rPr>
            </w:pPr>
            <w:r>
              <w:rPr>
                <w:rFonts w:ascii="Times New Roman" w:hAnsi="Times New Roman"/>
                <w:bCs/>
                <w:sz w:val="28"/>
                <w:szCs w:val="28"/>
              </w:rPr>
              <w:t>1</w:t>
            </w:r>
          </w:p>
        </w:tc>
      </w:tr>
      <w:bookmarkEnd w:id="49"/>
      <w:tr w14:paraId="656F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tcPr>
          <w:p w14:paraId="64C53CF5">
            <w:pPr>
              <w:spacing w:after="60"/>
              <w:jc w:val="center"/>
              <w:rPr>
                <w:rFonts w:ascii="Times New Roman" w:hAnsi="Times New Roman"/>
                <w:iCs/>
                <w:sz w:val="28"/>
                <w:szCs w:val="28"/>
              </w:rPr>
            </w:pPr>
            <w:r>
              <w:rPr>
                <w:rFonts w:ascii="Times New Roman" w:hAnsi="Times New Roman"/>
                <w:iCs/>
                <w:sz w:val="28"/>
                <w:szCs w:val="28"/>
              </w:rPr>
              <w:t>5</w:t>
            </w:r>
          </w:p>
        </w:tc>
        <w:tc>
          <w:tcPr>
            <w:tcW w:w="3981" w:type="dxa"/>
            <w:tcBorders>
              <w:top w:val="nil"/>
              <w:bottom w:val="nil"/>
            </w:tcBorders>
            <w:shd w:val="clear" w:color="auto" w:fill="auto"/>
            <w:vAlign w:val="center"/>
          </w:tcPr>
          <w:p w14:paraId="7DC06ADA">
            <w:pPr>
              <w:spacing w:after="60"/>
              <w:rPr>
                <w:rFonts w:ascii="Times New Roman" w:hAnsi="Times New Roman"/>
                <w:sz w:val="28"/>
                <w:szCs w:val="28"/>
              </w:rPr>
            </w:pPr>
            <w:r>
              <w:rPr>
                <w:rFonts w:ascii="Times New Roman" w:hAnsi="Times New Roman"/>
                <w:b/>
                <w:sz w:val="28"/>
                <w:szCs w:val="28"/>
                <w:lang w:val="vi-VN"/>
              </w:rPr>
              <w:t>Bài</w:t>
            </w:r>
            <w:r>
              <w:rPr>
                <w:rFonts w:ascii="Times New Roman" w:hAnsi="Times New Roman"/>
                <w:b/>
                <w:sz w:val="28"/>
                <w:szCs w:val="28"/>
              </w:rPr>
              <w:t xml:space="preserve"> 5</w:t>
            </w:r>
            <w:r>
              <w:rPr>
                <w:rFonts w:ascii="Times New Roman" w:hAnsi="Times New Roman"/>
                <w:b/>
                <w:sz w:val="28"/>
                <w:szCs w:val="28"/>
                <w:lang w:val="vi-VN"/>
              </w:rPr>
              <w:t xml:space="preserve">: </w:t>
            </w:r>
            <w:r>
              <w:rPr>
                <w:rFonts w:ascii="Times New Roman" w:hAnsi="Times New Roman"/>
                <w:b/>
                <w:sz w:val="28"/>
                <w:szCs w:val="28"/>
              </w:rPr>
              <w:t>Một số động cơ điện khác</w:t>
            </w:r>
          </w:p>
        </w:tc>
        <w:tc>
          <w:tcPr>
            <w:tcW w:w="839" w:type="dxa"/>
            <w:tcBorders>
              <w:top w:val="nil"/>
              <w:bottom w:val="nil"/>
            </w:tcBorders>
            <w:shd w:val="clear" w:color="auto" w:fill="auto"/>
          </w:tcPr>
          <w:p w14:paraId="59D023F5">
            <w:pPr>
              <w:spacing w:after="60"/>
              <w:jc w:val="center"/>
              <w:rPr>
                <w:rFonts w:ascii="Times New Roman" w:hAnsi="Times New Roman"/>
                <w:b/>
                <w:bCs/>
                <w:sz w:val="28"/>
                <w:szCs w:val="28"/>
              </w:rPr>
            </w:pPr>
            <w:r>
              <w:rPr>
                <w:rFonts w:ascii="Times New Roman" w:hAnsi="Times New Roman"/>
                <w:b/>
                <w:bCs/>
                <w:sz w:val="28"/>
                <w:szCs w:val="28"/>
              </w:rPr>
              <w:t>15</w:t>
            </w:r>
          </w:p>
        </w:tc>
        <w:tc>
          <w:tcPr>
            <w:tcW w:w="992" w:type="dxa"/>
            <w:tcBorders>
              <w:top w:val="nil"/>
              <w:bottom w:val="nil"/>
            </w:tcBorders>
            <w:shd w:val="clear" w:color="auto" w:fill="auto"/>
          </w:tcPr>
          <w:p w14:paraId="21004419">
            <w:pPr>
              <w:spacing w:after="60"/>
              <w:jc w:val="center"/>
              <w:rPr>
                <w:rFonts w:ascii="Times New Roman" w:hAnsi="Times New Roman"/>
                <w:b/>
                <w:bCs/>
                <w:sz w:val="28"/>
                <w:szCs w:val="28"/>
              </w:rPr>
            </w:pPr>
            <w:r>
              <w:rPr>
                <w:rFonts w:ascii="Times New Roman" w:hAnsi="Times New Roman"/>
                <w:b/>
                <w:bCs/>
                <w:sz w:val="28"/>
                <w:szCs w:val="28"/>
              </w:rPr>
              <w:t>6</w:t>
            </w:r>
          </w:p>
        </w:tc>
        <w:tc>
          <w:tcPr>
            <w:tcW w:w="1682" w:type="dxa"/>
            <w:tcBorders>
              <w:top w:val="nil"/>
              <w:bottom w:val="nil"/>
            </w:tcBorders>
            <w:shd w:val="clear" w:color="auto" w:fill="auto"/>
          </w:tcPr>
          <w:p w14:paraId="2241419C">
            <w:pPr>
              <w:spacing w:after="60"/>
              <w:jc w:val="center"/>
              <w:rPr>
                <w:rFonts w:ascii="Times New Roman" w:hAnsi="Times New Roman"/>
                <w:b/>
                <w:bCs/>
                <w:sz w:val="28"/>
                <w:szCs w:val="28"/>
              </w:rPr>
            </w:pPr>
            <w:r>
              <w:rPr>
                <w:rFonts w:ascii="Times New Roman" w:hAnsi="Times New Roman"/>
                <w:b/>
                <w:bCs/>
                <w:sz w:val="28"/>
                <w:szCs w:val="28"/>
              </w:rPr>
              <w:t>8</w:t>
            </w:r>
          </w:p>
        </w:tc>
        <w:tc>
          <w:tcPr>
            <w:tcW w:w="870" w:type="dxa"/>
            <w:tcBorders>
              <w:top w:val="nil"/>
              <w:bottom w:val="nil"/>
            </w:tcBorders>
            <w:shd w:val="clear" w:color="auto" w:fill="auto"/>
          </w:tcPr>
          <w:p w14:paraId="3C7EBEEF">
            <w:pPr>
              <w:spacing w:after="60"/>
              <w:jc w:val="center"/>
              <w:rPr>
                <w:rFonts w:ascii="Times New Roman" w:hAnsi="Times New Roman"/>
                <w:b/>
                <w:sz w:val="28"/>
                <w:szCs w:val="28"/>
              </w:rPr>
            </w:pPr>
            <w:r>
              <w:rPr>
                <w:rFonts w:ascii="Times New Roman" w:hAnsi="Times New Roman"/>
                <w:b/>
                <w:sz w:val="28"/>
                <w:szCs w:val="28"/>
              </w:rPr>
              <w:t>1</w:t>
            </w:r>
          </w:p>
        </w:tc>
      </w:tr>
      <w:tr w14:paraId="122B7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0A0CCD98">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283806A7">
            <w:pPr>
              <w:spacing w:after="60"/>
              <w:rPr>
                <w:rFonts w:ascii="Times New Roman" w:hAnsi="Times New Roman"/>
                <w:sz w:val="28"/>
                <w:szCs w:val="28"/>
                <w:lang w:val="fr-FR"/>
              </w:rPr>
            </w:pPr>
            <w:r>
              <w:rPr>
                <w:rFonts w:ascii="Times New Roman" w:hAnsi="Times New Roman"/>
                <w:sz w:val="28"/>
                <w:szCs w:val="28"/>
                <w:lang w:val="fr-FR"/>
              </w:rPr>
              <w:t>1. Động cơ điện một chiều</w:t>
            </w:r>
          </w:p>
        </w:tc>
        <w:tc>
          <w:tcPr>
            <w:tcW w:w="839" w:type="dxa"/>
            <w:tcBorders>
              <w:top w:val="nil"/>
              <w:bottom w:val="nil"/>
            </w:tcBorders>
            <w:shd w:val="clear" w:color="auto" w:fill="auto"/>
          </w:tcPr>
          <w:p w14:paraId="0864049F">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0011F3F9">
            <w:pPr>
              <w:spacing w:after="60"/>
              <w:jc w:val="center"/>
              <w:rPr>
                <w:rFonts w:ascii="Times New Roman" w:hAnsi="Times New Roman"/>
                <w:bCs/>
                <w:sz w:val="28"/>
                <w:szCs w:val="28"/>
              </w:rPr>
            </w:pPr>
            <w:r>
              <w:rPr>
                <w:rFonts w:ascii="Times New Roman" w:hAnsi="Times New Roman"/>
                <w:bCs/>
                <w:sz w:val="28"/>
                <w:szCs w:val="28"/>
              </w:rPr>
              <w:t>2</w:t>
            </w:r>
          </w:p>
        </w:tc>
        <w:tc>
          <w:tcPr>
            <w:tcW w:w="1682" w:type="dxa"/>
            <w:tcBorders>
              <w:top w:val="nil"/>
              <w:bottom w:val="nil"/>
            </w:tcBorders>
            <w:shd w:val="clear" w:color="auto" w:fill="auto"/>
          </w:tcPr>
          <w:p w14:paraId="4BC95160">
            <w:pPr>
              <w:spacing w:after="60"/>
              <w:jc w:val="center"/>
              <w:rPr>
                <w:rFonts w:ascii="Times New Roman" w:hAnsi="Times New Roman"/>
                <w:bCs/>
                <w:sz w:val="28"/>
                <w:szCs w:val="28"/>
              </w:rPr>
            </w:pPr>
            <w:r>
              <w:rPr>
                <w:rFonts w:ascii="Times New Roman" w:hAnsi="Times New Roman"/>
                <w:bCs/>
                <w:sz w:val="28"/>
                <w:szCs w:val="28"/>
              </w:rPr>
              <w:t>3</w:t>
            </w:r>
          </w:p>
        </w:tc>
        <w:tc>
          <w:tcPr>
            <w:tcW w:w="870" w:type="dxa"/>
            <w:tcBorders>
              <w:top w:val="nil"/>
              <w:bottom w:val="nil"/>
            </w:tcBorders>
            <w:shd w:val="clear" w:color="auto" w:fill="auto"/>
          </w:tcPr>
          <w:p w14:paraId="0543B961">
            <w:pPr>
              <w:spacing w:after="60"/>
              <w:jc w:val="center"/>
              <w:rPr>
                <w:rFonts w:ascii="Times New Roman" w:hAnsi="Times New Roman"/>
                <w:bCs/>
                <w:sz w:val="28"/>
                <w:szCs w:val="28"/>
              </w:rPr>
            </w:pPr>
          </w:p>
        </w:tc>
      </w:tr>
      <w:tr w14:paraId="3F667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2851842C">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5A4846A7">
            <w:pPr>
              <w:spacing w:after="60"/>
              <w:rPr>
                <w:rFonts w:ascii="Times New Roman" w:hAnsi="Times New Roman"/>
                <w:sz w:val="28"/>
                <w:szCs w:val="28"/>
                <w:lang w:val="fr-FR"/>
              </w:rPr>
            </w:pPr>
            <w:r>
              <w:rPr>
                <w:rFonts w:ascii="Times New Roman" w:hAnsi="Times New Roman"/>
                <w:sz w:val="28"/>
                <w:szCs w:val="28"/>
                <w:lang w:val="fr-FR"/>
              </w:rPr>
              <w:t>2. Động cơ bước</w:t>
            </w:r>
          </w:p>
        </w:tc>
        <w:tc>
          <w:tcPr>
            <w:tcW w:w="839" w:type="dxa"/>
            <w:tcBorders>
              <w:top w:val="nil"/>
              <w:bottom w:val="nil"/>
            </w:tcBorders>
            <w:shd w:val="clear" w:color="auto" w:fill="auto"/>
          </w:tcPr>
          <w:p w14:paraId="21CB5720">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tcPr>
          <w:p w14:paraId="10DA3407">
            <w:pPr>
              <w:spacing w:after="60"/>
              <w:jc w:val="center"/>
              <w:rPr>
                <w:rFonts w:ascii="Times New Roman" w:hAnsi="Times New Roman"/>
                <w:bCs/>
                <w:sz w:val="28"/>
                <w:szCs w:val="28"/>
              </w:rPr>
            </w:pPr>
            <w:r>
              <w:rPr>
                <w:rFonts w:ascii="Times New Roman" w:hAnsi="Times New Roman"/>
                <w:bCs/>
                <w:sz w:val="28"/>
                <w:szCs w:val="28"/>
              </w:rPr>
              <w:t>2</w:t>
            </w:r>
          </w:p>
        </w:tc>
        <w:tc>
          <w:tcPr>
            <w:tcW w:w="1682" w:type="dxa"/>
            <w:tcBorders>
              <w:top w:val="nil"/>
              <w:bottom w:val="nil"/>
            </w:tcBorders>
            <w:shd w:val="clear" w:color="auto" w:fill="auto"/>
          </w:tcPr>
          <w:p w14:paraId="1E0ABC5F">
            <w:pPr>
              <w:spacing w:after="60"/>
              <w:jc w:val="center"/>
              <w:rPr>
                <w:rFonts w:ascii="Times New Roman" w:hAnsi="Times New Roman"/>
                <w:bCs/>
                <w:sz w:val="28"/>
                <w:szCs w:val="28"/>
              </w:rPr>
            </w:pPr>
            <w:r>
              <w:rPr>
                <w:rFonts w:ascii="Times New Roman" w:hAnsi="Times New Roman"/>
                <w:bCs/>
                <w:sz w:val="28"/>
                <w:szCs w:val="28"/>
              </w:rPr>
              <w:t>3</w:t>
            </w:r>
          </w:p>
        </w:tc>
        <w:tc>
          <w:tcPr>
            <w:tcW w:w="870" w:type="dxa"/>
            <w:tcBorders>
              <w:top w:val="nil"/>
              <w:bottom w:val="nil"/>
            </w:tcBorders>
            <w:shd w:val="clear" w:color="auto" w:fill="auto"/>
          </w:tcPr>
          <w:p w14:paraId="1CE95B76">
            <w:pPr>
              <w:spacing w:after="60"/>
              <w:jc w:val="center"/>
              <w:rPr>
                <w:rFonts w:ascii="Times New Roman" w:hAnsi="Times New Roman"/>
                <w:bCs/>
                <w:sz w:val="28"/>
                <w:szCs w:val="28"/>
              </w:rPr>
            </w:pPr>
          </w:p>
        </w:tc>
      </w:tr>
      <w:tr w14:paraId="5DB4F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tcBorders>
              <w:top w:val="nil"/>
              <w:bottom w:val="nil"/>
            </w:tcBorders>
            <w:shd w:val="clear" w:color="auto" w:fill="auto"/>
            <w:vAlign w:val="center"/>
          </w:tcPr>
          <w:p w14:paraId="58872999">
            <w:pPr>
              <w:spacing w:after="60"/>
              <w:jc w:val="center"/>
              <w:rPr>
                <w:rFonts w:ascii="Times New Roman" w:hAnsi="Times New Roman"/>
                <w:iCs/>
                <w:sz w:val="28"/>
                <w:szCs w:val="28"/>
              </w:rPr>
            </w:pPr>
          </w:p>
        </w:tc>
        <w:tc>
          <w:tcPr>
            <w:tcW w:w="3981" w:type="dxa"/>
            <w:tcBorders>
              <w:top w:val="nil"/>
              <w:bottom w:val="nil"/>
            </w:tcBorders>
            <w:shd w:val="clear" w:color="auto" w:fill="auto"/>
            <w:vAlign w:val="center"/>
          </w:tcPr>
          <w:p w14:paraId="5453A4B4">
            <w:pPr>
              <w:spacing w:after="60"/>
              <w:rPr>
                <w:rFonts w:ascii="Times New Roman" w:hAnsi="Times New Roman"/>
                <w:b/>
                <w:bCs/>
                <w:sz w:val="28"/>
                <w:szCs w:val="28"/>
                <w:lang w:val="fr-FR"/>
              </w:rPr>
            </w:pPr>
            <w:r>
              <w:rPr>
                <w:rFonts w:ascii="Times New Roman" w:hAnsi="Times New Roman"/>
                <w:sz w:val="28"/>
                <w:szCs w:val="28"/>
                <w:lang w:val="fr-FR"/>
              </w:rPr>
              <w:t>3. Động cơ servo</w:t>
            </w:r>
          </w:p>
        </w:tc>
        <w:tc>
          <w:tcPr>
            <w:tcW w:w="839" w:type="dxa"/>
            <w:tcBorders>
              <w:top w:val="nil"/>
              <w:bottom w:val="nil"/>
            </w:tcBorders>
            <w:shd w:val="clear" w:color="auto" w:fill="auto"/>
            <w:vAlign w:val="center"/>
          </w:tcPr>
          <w:p w14:paraId="27E26A3B">
            <w:pPr>
              <w:spacing w:after="60"/>
              <w:jc w:val="center"/>
              <w:rPr>
                <w:rFonts w:ascii="Times New Roman" w:hAnsi="Times New Roman"/>
                <w:bCs/>
                <w:sz w:val="28"/>
                <w:szCs w:val="28"/>
              </w:rPr>
            </w:pPr>
            <w:r>
              <w:rPr>
                <w:rFonts w:ascii="Times New Roman" w:hAnsi="Times New Roman"/>
                <w:bCs/>
                <w:sz w:val="28"/>
                <w:szCs w:val="28"/>
              </w:rPr>
              <w:t>5</w:t>
            </w:r>
          </w:p>
        </w:tc>
        <w:tc>
          <w:tcPr>
            <w:tcW w:w="992" w:type="dxa"/>
            <w:tcBorders>
              <w:top w:val="nil"/>
              <w:bottom w:val="nil"/>
            </w:tcBorders>
            <w:shd w:val="clear" w:color="auto" w:fill="auto"/>
            <w:vAlign w:val="center"/>
          </w:tcPr>
          <w:p w14:paraId="34120EEF">
            <w:pPr>
              <w:spacing w:after="60"/>
              <w:jc w:val="center"/>
              <w:rPr>
                <w:rFonts w:ascii="Times New Roman" w:hAnsi="Times New Roman"/>
                <w:bCs/>
                <w:sz w:val="28"/>
                <w:szCs w:val="28"/>
              </w:rPr>
            </w:pPr>
            <w:r>
              <w:rPr>
                <w:rFonts w:ascii="Times New Roman" w:hAnsi="Times New Roman"/>
                <w:bCs/>
                <w:sz w:val="28"/>
                <w:szCs w:val="28"/>
              </w:rPr>
              <w:t>2</w:t>
            </w:r>
          </w:p>
        </w:tc>
        <w:tc>
          <w:tcPr>
            <w:tcW w:w="1682" w:type="dxa"/>
            <w:tcBorders>
              <w:top w:val="nil"/>
              <w:bottom w:val="nil"/>
            </w:tcBorders>
            <w:shd w:val="clear" w:color="auto" w:fill="auto"/>
            <w:vAlign w:val="center"/>
          </w:tcPr>
          <w:p w14:paraId="33D3B4D3">
            <w:pPr>
              <w:spacing w:after="60"/>
              <w:jc w:val="center"/>
              <w:rPr>
                <w:rFonts w:ascii="Times New Roman" w:hAnsi="Times New Roman"/>
                <w:bCs/>
                <w:sz w:val="28"/>
                <w:szCs w:val="28"/>
              </w:rPr>
            </w:pPr>
            <w:r>
              <w:rPr>
                <w:rFonts w:ascii="Times New Roman" w:hAnsi="Times New Roman"/>
                <w:bCs/>
                <w:sz w:val="28"/>
                <w:szCs w:val="28"/>
              </w:rPr>
              <w:t>2</w:t>
            </w:r>
          </w:p>
        </w:tc>
        <w:tc>
          <w:tcPr>
            <w:tcW w:w="870" w:type="dxa"/>
            <w:tcBorders>
              <w:top w:val="nil"/>
              <w:bottom w:val="nil"/>
            </w:tcBorders>
            <w:shd w:val="clear" w:color="auto" w:fill="auto"/>
            <w:vAlign w:val="center"/>
          </w:tcPr>
          <w:p w14:paraId="5BCCDFDD">
            <w:pPr>
              <w:spacing w:after="60"/>
              <w:jc w:val="center"/>
              <w:rPr>
                <w:rFonts w:ascii="Times New Roman" w:hAnsi="Times New Roman"/>
                <w:sz w:val="28"/>
                <w:szCs w:val="28"/>
              </w:rPr>
            </w:pPr>
            <w:r>
              <w:rPr>
                <w:rFonts w:ascii="Times New Roman" w:hAnsi="Times New Roman"/>
                <w:sz w:val="28"/>
                <w:szCs w:val="28"/>
              </w:rPr>
              <w:t>1</w:t>
            </w:r>
          </w:p>
        </w:tc>
      </w:tr>
      <w:tr w14:paraId="2A925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0" w:type="dxa"/>
            <w:shd w:val="clear" w:color="auto" w:fill="auto"/>
            <w:vAlign w:val="center"/>
          </w:tcPr>
          <w:p w14:paraId="02D94EE3">
            <w:pPr>
              <w:spacing w:after="60"/>
              <w:jc w:val="center"/>
              <w:rPr>
                <w:rFonts w:ascii="Times New Roman" w:hAnsi="Times New Roman"/>
                <w:iCs/>
                <w:sz w:val="28"/>
                <w:szCs w:val="28"/>
              </w:rPr>
            </w:pPr>
          </w:p>
        </w:tc>
        <w:tc>
          <w:tcPr>
            <w:tcW w:w="3981" w:type="dxa"/>
            <w:shd w:val="clear" w:color="auto" w:fill="auto"/>
            <w:vAlign w:val="center"/>
          </w:tcPr>
          <w:p w14:paraId="65B4132F">
            <w:pPr>
              <w:spacing w:after="60"/>
              <w:rPr>
                <w:rFonts w:ascii="Times New Roman" w:hAnsi="Times New Roman"/>
                <w:b/>
                <w:bCs/>
                <w:sz w:val="28"/>
                <w:szCs w:val="28"/>
                <w:lang w:val="fr-FR"/>
              </w:rPr>
            </w:pPr>
            <w:r>
              <w:rPr>
                <w:rFonts w:ascii="Times New Roman" w:hAnsi="Times New Roman"/>
                <w:b/>
                <w:bCs/>
                <w:sz w:val="28"/>
                <w:szCs w:val="28"/>
                <w:lang w:val="fr-FR"/>
              </w:rPr>
              <w:t>Cộng</w:t>
            </w:r>
          </w:p>
        </w:tc>
        <w:tc>
          <w:tcPr>
            <w:tcW w:w="839" w:type="dxa"/>
            <w:shd w:val="clear" w:color="auto" w:fill="auto"/>
            <w:vAlign w:val="center"/>
          </w:tcPr>
          <w:p w14:paraId="4850DF2C">
            <w:pPr>
              <w:spacing w:after="60"/>
              <w:jc w:val="center"/>
              <w:rPr>
                <w:rFonts w:ascii="Times New Roman" w:hAnsi="Times New Roman"/>
                <w:b/>
                <w:bCs/>
                <w:sz w:val="28"/>
                <w:szCs w:val="28"/>
              </w:rPr>
            </w:pPr>
            <w:r>
              <w:rPr>
                <w:rFonts w:ascii="Times New Roman" w:hAnsi="Times New Roman"/>
                <w:b/>
                <w:bCs/>
                <w:sz w:val="28"/>
                <w:szCs w:val="28"/>
              </w:rPr>
              <w:t>60</w:t>
            </w:r>
          </w:p>
        </w:tc>
        <w:tc>
          <w:tcPr>
            <w:tcW w:w="992" w:type="dxa"/>
            <w:shd w:val="clear" w:color="auto" w:fill="auto"/>
            <w:vAlign w:val="center"/>
          </w:tcPr>
          <w:p w14:paraId="618E7772">
            <w:pPr>
              <w:spacing w:after="60"/>
              <w:jc w:val="center"/>
              <w:rPr>
                <w:rFonts w:ascii="Times New Roman" w:hAnsi="Times New Roman"/>
                <w:b/>
                <w:bCs/>
                <w:sz w:val="28"/>
                <w:szCs w:val="28"/>
              </w:rPr>
            </w:pPr>
            <w:r>
              <w:rPr>
                <w:rFonts w:ascii="Times New Roman" w:hAnsi="Times New Roman"/>
                <w:b/>
                <w:bCs/>
                <w:sz w:val="28"/>
                <w:szCs w:val="28"/>
              </w:rPr>
              <w:t>23</w:t>
            </w:r>
          </w:p>
        </w:tc>
        <w:tc>
          <w:tcPr>
            <w:tcW w:w="1682" w:type="dxa"/>
            <w:shd w:val="clear" w:color="auto" w:fill="auto"/>
            <w:vAlign w:val="center"/>
          </w:tcPr>
          <w:p w14:paraId="31892FCD">
            <w:pPr>
              <w:spacing w:after="60"/>
              <w:jc w:val="center"/>
              <w:rPr>
                <w:rFonts w:ascii="Times New Roman" w:hAnsi="Times New Roman"/>
                <w:b/>
                <w:bCs/>
                <w:sz w:val="28"/>
                <w:szCs w:val="28"/>
              </w:rPr>
            </w:pPr>
            <w:r>
              <w:rPr>
                <w:rFonts w:ascii="Times New Roman" w:hAnsi="Times New Roman"/>
                <w:b/>
                <w:bCs/>
                <w:sz w:val="28"/>
                <w:szCs w:val="28"/>
              </w:rPr>
              <w:t>33</w:t>
            </w:r>
          </w:p>
        </w:tc>
        <w:tc>
          <w:tcPr>
            <w:tcW w:w="870" w:type="dxa"/>
            <w:shd w:val="clear" w:color="auto" w:fill="auto"/>
            <w:vAlign w:val="center"/>
          </w:tcPr>
          <w:p w14:paraId="76FB87B6">
            <w:pPr>
              <w:spacing w:after="60"/>
              <w:jc w:val="center"/>
              <w:rPr>
                <w:rFonts w:ascii="Times New Roman" w:hAnsi="Times New Roman"/>
                <w:b/>
                <w:bCs/>
                <w:sz w:val="28"/>
                <w:szCs w:val="28"/>
              </w:rPr>
            </w:pPr>
            <w:r>
              <w:rPr>
                <w:rFonts w:ascii="Times New Roman" w:hAnsi="Times New Roman"/>
                <w:b/>
                <w:bCs/>
                <w:sz w:val="28"/>
                <w:szCs w:val="28"/>
              </w:rPr>
              <w:t>4</w:t>
            </w:r>
          </w:p>
        </w:tc>
      </w:tr>
      <w:bookmarkEnd w:id="47"/>
    </w:tbl>
    <w:p w14:paraId="4A8005F3">
      <w:pPr>
        <w:spacing w:after="60"/>
        <w:ind w:left="360"/>
        <w:rPr>
          <w:rFonts w:ascii="Times New Roman" w:hAnsi="Times New Roman"/>
          <w:i/>
          <w:iCs/>
          <w:sz w:val="28"/>
          <w:szCs w:val="28"/>
          <w:lang w:val="fr-FR"/>
        </w:rPr>
      </w:pPr>
      <w:r>
        <w:rPr>
          <w:rFonts w:ascii="Times New Roman" w:hAnsi="Times New Roman"/>
          <w:iCs/>
          <w:sz w:val="28"/>
          <w:szCs w:val="28"/>
          <w:lang w:val="fr-FR"/>
        </w:rPr>
        <w:t xml:space="preserve">(* Ghi chú: </w:t>
      </w:r>
      <w:r>
        <w:rPr>
          <w:rFonts w:ascii="Times New Roman" w:hAnsi="Times New Roman"/>
          <w:i/>
          <w:iCs/>
          <w:sz w:val="28"/>
          <w:szCs w:val="28"/>
          <w:lang w:val="vi-VN"/>
        </w:rPr>
        <w:t>Thời gian kiểm tra được tích hợp giữa lý thuyết với thực hành và được tính vào giờ thực hành</w:t>
      </w:r>
      <w:r>
        <w:rPr>
          <w:rFonts w:ascii="Times New Roman" w:hAnsi="Times New Roman"/>
          <w:i/>
          <w:iCs/>
          <w:sz w:val="28"/>
          <w:szCs w:val="28"/>
        </w:rPr>
        <w:t>.</w:t>
      </w:r>
      <w:r>
        <w:rPr>
          <w:rFonts w:ascii="Times New Roman" w:hAnsi="Times New Roman"/>
          <w:iCs/>
          <w:sz w:val="28"/>
          <w:szCs w:val="28"/>
          <w:lang w:val="fr-FR"/>
        </w:rPr>
        <w:t>)</w:t>
      </w:r>
    </w:p>
    <w:p w14:paraId="2C7115F1">
      <w:pPr>
        <w:spacing w:after="60"/>
        <w:ind w:left="360"/>
        <w:rPr>
          <w:rFonts w:ascii="Times New Roman" w:hAnsi="Times New Roman"/>
          <w:iCs/>
          <w:sz w:val="28"/>
          <w:szCs w:val="28"/>
          <w:lang w:val="fr-FR"/>
        </w:rPr>
      </w:pPr>
      <w:r>
        <w:rPr>
          <w:rFonts w:ascii="Times New Roman" w:hAnsi="Times New Roman"/>
          <w:i/>
          <w:iCs/>
          <w:sz w:val="28"/>
          <w:szCs w:val="28"/>
          <w:lang w:val="fr-FR"/>
        </w:rPr>
        <w:t>2. Nội dung chi tiết:</w:t>
      </w:r>
    </w:p>
    <w:p w14:paraId="09639027">
      <w:pPr>
        <w:spacing w:after="60"/>
        <w:jc w:val="both"/>
        <w:rPr>
          <w:rFonts w:ascii="Times New Roman" w:hAnsi="Times New Roman"/>
          <w:sz w:val="28"/>
          <w:szCs w:val="28"/>
          <w:lang w:val="fr-FR"/>
        </w:rPr>
      </w:pPr>
      <w:r>
        <w:rPr>
          <w:rFonts w:ascii="Times New Roman" w:hAnsi="Times New Roman"/>
          <w:b/>
          <w:sz w:val="28"/>
          <w:szCs w:val="28"/>
          <w:lang w:val="fr-FR"/>
        </w:rPr>
        <w:t>Bài 1: Khái niệm chung về máy điện</w:t>
      </w:r>
      <w:r>
        <w:rPr>
          <w:rFonts w:ascii="Times New Roman" w:hAnsi="Times New Roman"/>
          <w:b/>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i/>
          <w:iCs/>
          <w:sz w:val="28"/>
          <w:szCs w:val="28"/>
          <w:lang w:val="fr-FR"/>
        </w:rPr>
        <w:t>Thời gian:</w:t>
      </w:r>
      <w:r>
        <w:rPr>
          <w:rFonts w:ascii="Times New Roman" w:hAnsi="Times New Roman"/>
          <w:sz w:val="28"/>
          <w:szCs w:val="28"/>
          <w:lang w:val="fr-FR"/>
        </w:rPr>
        <w:t xml:space="preserve"> </w:t>
      </w:r>
      <w:r>
        <w:rPr>
          <w:rFonts w:ascii="Times New Roman" w:hAnsi="Times New Roman"/>
          <w:i/>
          <w:iCs/>
          <w:sz w:val="28"/>
          <w:szCs w:val="28"/>
          <w:lang w:val="fr-FR"/>
        </w:rPr>
        <w:t>1 giờ</w:t>
      </w:r>
      <w:r>
        <w:rPr>
          <w:rFonts w:ascii="Times New Roman" w:hAnsi="Times New Roman"/>
          <w:sz w:val="28"/>
          <w:szCs w:val="28"/>
          <w:lang w:val="fr-FR"/>
        </w:rPr>
        <w:t xml:space="preserve">      </w:t>
      </w:r>
    </w:p>
    <w:p w14:paraId="4B9DD43A">
      <w:pPr>
        <w:spacing w:after="60"/>
        <w:ind w:left="360"/>
        <w:jc w:val="both"/>
        <w:rPr>
          <w:rFonts w:ascii="Times New Roman" w:hAnsi="Times New Roman"/>
          <w:iCs/>
          <w:sz w:val="28"/>
          <w:szCs w:val="28"/>
          <w:lang w:val="vi-VN" w:eastAsia="ko-KR"/>
        </w:rPr>
      </w:pPr>
      <w:r>
        <w:rPr>
          <w:rFonts w:ascii="Times New Roman" w:hAnsi="Times New Roman"/>
          <w:iCs/>
          <w:sz w:val="28"/>
          <w:szCs w:val="28"/>
          <w:lang w:val="vi-VN" w:eastAsia="ko-KR"/>
        </w:rPr>
        <w:t>1. Mục tiêu của bài:</w:t>
      </w:r>
    </w:p>
    <w:p w14:paraId="00E3876C">
      <w:pPr>
        <w:spacing w:after="60"/>
        <w:ind w:left="360" w:firstLine="360"/>
        <w:jc w:val="both"/>
        <w:rPr>
          <w:rFonts w:ascii="Times New Roman" w:hAnsi="Times New Roman"/>
          <w:sz w:val="28"/>
          <w:szCs w:val="28"/>
        </w:rPr>
      </w:pPr>
      <w:r>
        <w:rPr>
          <w:rFonts w:ascii="Times New Roman" w:hAnsi="Times New Roman"/>
          <w:sz w:val="28"/>
          <w:szCs w:val="28"/>
          <w:lang w:val="vi-VN"/>
        </w:rPr>
        <w:t xml:space="preserve">- Phát biểu được </w:t>
      </w:r>
      <w:r>
        <w:rPr>
          <w:rFonts w:ascii="Times New Roman" w:hAnsi="Times New Roman"/>
          <w:sz w:val="28"/>
          <w:szCs w:val="28"/>
        </w:rPr>
        <w:t>khái niệm về máy điện.</w:t>
      </w:r>
    </w:p>
    <w:p w14:paraId="33CEDF40">
      <w:pPr>
        <w:spacing w:after="60"/>
        <w:ind w:left="360" w:firstLine="360"/>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Phân tích được các vật liệu chế tạo máy điện.</w:t>
      </w:r>
    </w:p>
    <w:p w14:paraId="225769C1">
      <w:pPr>
        <w:spacing w:after="60"/>
        <w:ind w:left="360" w:firstLine="360"/>
        <w:jc w:val="both"/>
        <w:rPr>
          <w:rFonts w:ascii="Times New Roman" w:hAnsi="Times New Roman"/>
          <w:sz w:val="28"/>
          <w:szCs w:val="28"/>
        </w:rPr>
      </w:pPr>
      <w:r>
        <w:rPr>
          <w:rFonts w:ascii="Times New Roman" w:hAnsi="Times New Roman"/>
          <w:sz w:val="28"/>
          <w:szCs w:val="28"/>
        </w:rPr>
        <w:t>- Phân biệt được các loại máy điện.</w:t>
      </w:r>
    </w:p>
    <w:p w14:paraId="0E80C561">
      <w:pPr>
        <w:spacing w:after="60"/>
        <w:ind w:left="360" w:firstLine="360"/>
        <w:jc w:val="both"/>
        <w:rPr>
          <w:rFonts w:ascii="Times New Roman" w:hAnsi="Times New Roman"/>
          <w:sz w:val="28"/>
          <w:szCs w:val="28"/>
          <w:lang w:val="pl-PL"/>
        </w:rPr>
      </w:pPr>
      <w:r>
        <w:rPr>
          <w:rFonts w:ascii="Times New Roman" w:hAnsi="Times New Roman"/>
          <w:sz w:val="28"/>
          <w:szCs w:val="28"/>
          <w:lang w:val="pl-PL"/>
        </w:rPr>
        <w:t>- Phát huy tính tích cực, chủ động, cẩn thận trong công việc.</w:t>
      </w:r>
    </w:p>
    <w:p w14:paraId="6F9EBA48">
      <w:pPr>
        <w:spacing w:after="60"/>
        <w:ind w:left="360"/>
        <w:jc w:val="both"/>
        <w:rPr>
          <w:rFonts w:ascii="Times New Roman" w:hAnsi="Times New Roman"/>
          <w:bCs/>
          <w:sz w:val="28"/>
          <w:szCs w:val="28"/>
          <w:lang w:val="fr-FR"/>
        </w:rPr>
      </w:pPr>
      <w:r>
        <w:rPr>
          <w:rFonts w:ascii="Times New Roman" w:hAnsi="Times New Roman"/>
          <w:iCs/>
          <w:sz w:val="28"/>
          <w:szCs w:val="28"/>
          <w:lang w:val="pl-PL" w:eastAsia="ko-KR"/>
        </w:rPr>
        <w:t xml:space="preserve">2. Nội dung </w:t>
      </w:r>
      <w:r>
        <w:rPr>
          <w:rFonts w:ascii="Times New Roman" w:hAnsi="Times New Roman"/>
          <w:iCs/>
          <w:sz w:val="28"/>
          <w:szCs w:val="28"/>
          <w:lang w:val="de-DE"/>
        </w:rPr>
        <w:t>bài</w:t>
      </w:r>
      <w:r>
        <w:rPr>
          <w:rFonts w:ascii="Times New Roman" w:hAnsi="Times New Roman"/>
          <w:sz w:val="28"/>
          <w:szCs w:val="28"/>
          <w:lang w:val="pl-PL" w:eastAsia="ko-KR"/>
        </w:rPr>
        <w:t>:</w:t>
      </w:r>
    </w:p>
    <w:p w14:paraId="375D54B7">
      <w:pPr>
        <w:spacing w:after="60"/>
        <w:ind w:left="360"/>
        <w:jc w:val="both"/>
        <w:rPr>
          <w:rFonts w:ascii="Times New Roman" w:hAnsi="Times New Roman"/>
          <w:sz w:val="28"/>
          <w:szCs w:val="28"/>
          <w:lang w:val="fr-FR"/>
        </w:rPr>
      </w:pPr>
      <w:r>
        <w:rPr>
          <w:rFonts w:ascii="Times New Roman" w:hAnsi="Times New Roman"/>
          <w:bCs/>
          <w:sz w:val="28"/>
          <w:szCs w:val="28"/>
          <w:lang w:val="fr-FR"/>
        </w:rPr>
        <w:t>2.1. Đ</w:t>
      </w:r>
      <w:r>
        <w:rPr>
          <w:rFonts w:ascii="Times New Roman" w:hAnsi="Times New Roman"/>
          <w:sz w:val="28"/>
          <w:szCs w:val="28"/>
          <w:lang w:val="fr-FR"/>
        </w:rPr>
        <w:t>ịnh nghĩa và phân loại máy điện</w:t>
      </w:r>
    </w:p>
    <w:p w14:paraId="1287D45D">
      <w:pPr>
        <w:spacing w:after="60"/>
        <w:ind w:left="360"/>
        <w:jc w:val="both"/>
        <w:rPr>
          <w:rFonts w:ascii="Times New Roman" w:hAnsi="Times New Roman"/>
          <w:sz w:val="28"/>
          <w:szCs w:val="28"/>
          <w:lang w:val="fr-FR"/>
        </w:rPr>
      </w:pPr>
      <w:r>
        <w:rPr>
          <w:rFonts w:ascii="Times New Roman" w:hAnsi="Times New Roman"/>
          <w:bCs/>
          <w:sz w:val="28"/>
          <w:szCs w:val="28"/>
          <w:lang w:val="fr-FR"/>
        </w:rPr>
        <w:t>2.2. Sơ lược về các vật liệu chế tạo máy điện</w:t>
      </w:r>
    </w:p>
    <w:p w14:paraId="7FEAAC21">
      <w:pPr>
        <w:spacing w:after="60"/>
        <w:jc w:val="both"/>
        <w:rPr>
          <w:rFonts w:ascii="Times New Roman" w:hAnsi="Times New Roman"/>
          <w:i/>
          <w:iCs/>
          <w:sz w:val="28"/>
          <w:szCs w:val="28"/>
          <w:lang w:val="fr-FR"/>
        </w:rPr>
      </w:pPr>
      <w:r>
        <w:rPr>
          <w:rFonts w:ascii="Times New Roman" w:hAnsi="Times New Roman"/>
          <w:b/>
          <w:sz w:val="28"/>
          <w:szCs w:val="28"/>
          <w:lang w:val="fr-FR"/>
        </w:rPr>
        <w:t>Bài 2:</w:t>
      </w:r>
      <w:r>
        <w:rPr>
          <w:rFonts w:ascii="Times New Roman" w:hAnsi="Times New Roman"/>
          <w:b/>
          <w:bCs/>
          <w:sz w:val="28"/>
          <w:szCs w:val="28"/>
          <w:lang w:val="fr-FR"/>
        </w:rPr>
        <w:t xml:space="preserve"> Máy biến áp một pha công suất nhỏ</w:t>
      </w:r>
      <w:r>
        <w:rPr>
          <w:rFonts w:ascii="Times New Roman" w:hAnsi="Times New Roman"/>
          <w:b/>
          <w:bCs/>
          <w:sz w:val="28"/>
          <w:szCs w:val="28"/>
          <w:lang w:val="fr-FR"/>
        </w:rPr>
        <w:tab/>
      </w:r>
      <w:r>
        <w:rPr>
          <w:rFonts w:ascii="Times New Roman" w:hAnsi="Times New Roman"/>
          <w:b/>
          <w:bCs/>
          <w:sz w:val="28"/>
          <w:szCs w:val="28"/>
          <w:lang w:val="fr-FR"/>
        </w:rPr>
        <w:tab/>
      </w:r>
      <w:r>
        <w:rPr>
          <w:rFonts w:ascii="Times New Roman" w:hAnsi="Times New Roman"/>
          <w:b/>
          <w:bCs/>
          <w:sz w:val="28"/>
          <w:szCs w:val="28"/>
          <w:lang w:val="fr-FR"/>
        </w:rPr>
        <w:t xml:space="preserve">        </w:t>
      </w:r>
      <w:r>
        <w:rPr>
          <w:rFonts w:ascii="Times New Roman" w:hAnsi="Times New Roman"/>
          <w:i/>
          <w:iCs/>
          <w:sz w:val="28"/>
          <w:szCs w:val="28"/>
          <w:lang w:val="fr-FR"/>
        </w:rPr>
        <w:t>Thời gian:</w:t>
      </w:r>
      <w:r>
        <w:rPr>
          <w:rFonts w:ascii="Times New Roman" w:hAnsi="Times New Roman"/>
          <w:sz w:val="28"/>
          <w:szCs w:val="28"/>
          <w:lang w:val="fr-FR"/>
        </w:rPr>
        <w:t xml:space="preserve"> </w:t>
      </w:r>
      <w:r>
        <w:rPr>
          <w:rFonts w:ascii="Times New Roman" w:hAnsi="Times New Roman"/>
          <w:i/>
          <w:iCs/>
          <w:sz w:val="28"/>
          <w:szCs w:val="28"/>
          <w:lang w:val="fr-FR"/>
        </w:rPr>
        <w:t>9 giờ</w:t>
      </w:r>
    </w:p>
    <w:p w14:paraId="68DA5E9A">
      <w:pPr>
        <w:spacing w:after="60"/>
        <w:jc w:val="both"/>
        <w:rPr>
          <w:rFonts w:ascii="Times New Roman" w:hAnsi="Times New Roman"/>
          <w:sz w:val="28"/>
          <w:szCs w:val="28"/>
          <w:lang w:val="fr-FR"/>
        </w:rPr>
      </w:pPr>
      <w:r>
        <w:rPr>
          <w:rFonts w:ascii="Times New Roman" w:hAnsi="Times New Roman"/>
          <w:iCs/>
          <w:sz w:val="28"/>
          <w:szCs w:val="28"/>
          <w:lang w:val="fr-FR"/>
        </w:rPr>
        <w:t>1. Mục tiêu của bài:</w:t>
      </w:r>
    </w:p>
    <w:p w14:paraId="1C6C3A73">
      <w:pPr>
        <w:spacing w:after="60"/>
        <w:ind w:firstLine="360"/>
        <w:jc w:val="both"/>
        <w:rPr>
          <w:rFonts w:ascii="Times New Roman" w:hAnsi="Times New Roman"/>
          <w:sz w:val="28"/>
          <w:szCs w:val="28"/>
          <w:lang w:val="fr-FR"/>
        </w:rPr>
      </w:pPr>
      <w:r>
        <w:rPr>
          <w:rFonts w:ascii="Times New Roman" w:hAnsi="Times New Roman"/>
          <w:sz w:val="28"/>
          <w:szCs w:val="28"/>
          <w:lang w:val="fr-FR"/>
        </w:rPr>
        <w:t>-</w:t>
      </w:r>
      <w:r>
        <w:rPr>
          <w:rFonts w:ascii="Times New Roman" w:hAnsi="Times New Roman"/>
          <w:b/>
          <w:sz w:val="28"/>
          <w:szCs w:val="28"/>
          <w:lang w:val="fr-FR"/>
        </w:rPr>
        <w:t xml:space="preserve"> </w:t>
      </w:r>
      <w:r>
        <w:rPr>
          <w:rFonts w:ascii="Times New Roman" w:hAnsi="Times New Roman"/>
          <w:sz w:val="28"/>
          <w:szCs w:val="28"/>
          <w:lang w:val="fr-FR"/>
        </w:rPr>
        <w:t>Mô tả được cấu tạo, phân tích được nguyên lý làm việc của máy biến áp  một pha công suất nhỏ.</w:t>
      </w:r>
    </w:p>
    <w:p w14:paraId="5BA160B3">
      <w:pPr>
        <w:spacing w:after="60"/>
        <w:ind w:firstLine="360"/>
        <w:jc w:val="both"/>
        <w:rPr>
          <w:rFonts w:ascii="Times New Roman" w:hAnsi="Times New Roman"/>
          <w:sz w:val="28"/>
          <w:szCs w:val="28"/>
          <w:lang w:val="fr-FR"/>
        </w:rPr>
      </w:pPr>
      <w:r>
        <w:rPr>
          <w:rFonts w:ascii="Times New Roman" w:hAnsi="Times New Roman"/>
          <w:sz w:val="28"/>
          <w:szCs w:val="28"/>
          <w:lang w:val="fr-FR"/>
        </w:rPr>
        <w:t>- Xác định được đầu dây máy biến áp.</w:t>
      </w:r>
    </w:p>
    <w:p w14:paraId="7F0B14F5">
      <w:pPr>
        <w:spacing w:after="60"/>
        <w:ind w:firstLine="360"/>
        <w:jc w:val="both"/>
        <w:rPr>
          <w:rFonts w:ascii="Times New Roman" w:hAnsi="Times New Roman"/>
          <w:sz w:val="28"/>
          <w:szCs w:val="28"/>
        </w:rPr>
      </w:pPr>
      <w:r>
        <w:rPr>
          <w:rFonts w:ascii="Times New Roman" w:hAnsi="Times New Roman"/>
          <w:sz w:val="28"/>
          <w:szCs w:val="28"/>
        </w:rPr>
        <w:t>- Tính toán được số liệu dây quấn máy biến áp một pha hai dây quấn công suất nhỏ.</w:t>
      </w:r>
    </w:p>
    <w:p w14:paraId="672FEA45">
      <w:pPr>
        <w:spacing w:after="60"/>
        <w:ind w:firstLine="360"/>
        <w:jc w:val="both"/>
        <w:rPr>
          <w:rFonts w:ascii="Times New Roman" w:hAnsi="Times New Roman"/>
          <w:sz w:val="28"/>
          <w:szCs w:val="28"/>
        </w:rPr>
      </w:pPr>
      <w:r>
        <w:rPr>
          <w:rFonts w:ascii="Times New Roman" w:hAnsi="Times New Roman"/>
          <w:sz w:val="28"/>
          <w:szCs w:val="28"/>
          <w:lang w:val="da-DK"/>
        </w:rPr>
        <w:t>- Phân tích được nguyên nhân hư hỏng và biện pháp khắc phục của máy biến áp.</w:t>
      </w:r>
    </w:p>
    <w:p w14:paraId="625B4F11">
      <w:pPr>
        <w:spacing w:after="60"/>
        <w:ind w:firstLine="360"/>
        <w:jc w:val="both"/>
        <w:rPr>
          <w:rFonts w:ascii="Times New Roman" w:hAnsi="Times New Roman"/>
          <w:sz w:val="28"/>
          <w:szCs w:val="28"/>
        </w:rPr>
      </w:pPr>
      <w:r>
        <w:rPr>
          <w:rFonts w:ascii="Times New Roman" w:hAnsi="Times New Roman"/>
          <w:sz w:val="28"/>
          <w:szCs w:val="28"/>
        </w:rPr>
        <w:t>- Sửa chữa được một số hư hỏng thông thường của máy biến áp một pha.</w:t>
      </w:r>
    </w:p>
    <w:p w14:paraId="63F527B3">
      <w:pPr>
        <w:spacing w:after="60"/>
        <w:ind w:firstLine="360"/>
        <w:jc w:val="both"/>
        <w:rPr>
          <w:rFonts w:ascii="Times New Roman" w:hAnsi="Times New Roman"/>
          <w:sz w:val="28"/>
          <w:szCs w:val="28"/>
        </w:rPr>
      </w:pPr>
      <w:r>
        <w:rPr>
          <w:rFonts w:ascii="Times New Roman" w:hAnsi="Times New Roman"/>
          <w:sz w:val="28"/>
          <w:szCs w:val="28"/>
        </w:rPr>
        <w:t>- Rèn luyện tính cẩn thận, tỉ mỉ, chính xác, tư duy khoa học và sáng tạo.</w:t>
      </w:r>
    </w:p>
    <w:p w14:paraId="4F00E6C7">
      <w:pPr>
        <w:spacing w:after="60"/>
        <w:rPr>
          <w:rFonts w:ascii="Times New Roman" w:hAnsi="Times New Roman"/>
          <w:sz w:val="28"/>
          <w:szCs w:val="28"/>
          <w:lang w:val="fr-FR"/>
        </w:rPr>
      </w:pPr>
      <w:r>
        <w:rPr>
          <w:rFonts w:ascii="Times New Roman" w:hAnsi="Times New Roman"/>
          <w:sz w:val="28"/>
          <w:szCs w:val="28"/>
          <w:lang w:val="fr-FR"/>
        </w:rPr>
        <w:t xml:space="preserve">2. Nội dung </w:t>
      </w:r>
      <w:r>
        <w:rPr>
          <w:rFonts w:ascii="Times New Roman" w:hAnsi="Times New Roman"/>
          <w:iCs/>
          <w:sz w:val="28"/>
          <w:szCs w:val="28"/>
          <w:lang w:val="de-DE"/>
        </w:rPr>
        <w:t>bài</w:t>
      </w:r>
      <w:r>
        <w:rPr>
          <w:rFonts w:ascii="Times New Roman" w:hAnsi="Times New Roman"/>
          <w:sz w:val="28"/>
          <w:szCs w:val="28"/>
          <w:lang w:val="fr-FR"/>
        </w:rPr>
        <w:t>:</w:t>
      </w:r>
    </w:p>
    <w:p w14:paraId="70A23795">
      <w:pPr>
        <w:spacing w:after="60"/>
        <w:rPr>
          <w:rFonts w:ascii="Times New Roman" w:hAnsi="Times New Roman"/>
          <w:sz w:val="28"/>
          <w:szCs w:val="28"/>
          <w:lang w:val="fr-FR"/>
        </w:rPr>
      </w:pPr>
      <w:r>
        <w:rPr>
          <w:rFonts w:ascii="Times New Roman" w:hAnsi="Times New Roman"/>
          <w:sz w:val="28"/>
          <w:szCs w:val="28"/>
          <w:lang w:val="fr-FR"/>
        </w:rPr>
        <w:t>2.1. Cấu tạo, nguyên lý làm việc của máy biến áp một pha công suất nhỏ</w:t>
      </w:r>
    </w:p>
    <w:p w14:paraId="1A3B406C">
      <w:pPr>
        <w:spacing w:after="60"/>
        <w:ind w:firstLine="720"/>
        <w:rPr>
          <w:rFonts w:ascii="Times New Roman" w:hAnsi="Times New Roman"/>
          <w:sz w:val="28"/>
          <w:szCs w:val="28"/>
          <w:lang w:val="fr-FR"/>
        </w:rPr>
      </w:pPr>
      <w:r>
        <w:rPr>
          <w:rFonts w:ascii="Times New Roman" w:hAnsi="Times New Roman"/>
          <w:sz w:val="28"/>
          <w:szCs w:val="28"/>
          <w:lang w:val="fr-FR"/>
        </w:rPr>
        <w:t>2.1.1. Cấu tạo</w:t>
      </w:r>
      <w:r>
        <w:rPr>
          <w:rFonts w:ascii="Times New Roman" w:hAnsi="Times New Roman"/>
          <w:sz w:val="28"/>
          <w:szCs w:val="28"/>
          <w:lang w:val="fr-FR"/>
        </w:rPr>
        <w:tab/>
      </w:r>
    </w:p>
    <w:p w14:paraId="6E233B49">
      <w:pPr>
        <w:spacing w:after="60"/>
        <w:ind w:firstLine="720"/>
        <w:jc w:val="both"/>
        <w:rPr>
          <w:rFonts w:ascii="Times New Roman" w:hAnsi="Times New Roman"/>
          <w:sz w:val="28"/>
          <w:szCs w:val="28"/>
          <w:lang w:val="fr-FR"/>
        </w:rPr>
      </w:pPr>
      <w:r>
        <w:rPr>
          <w:rFonts w:ascii="Times New Roman" w:hAnsi="Times New Roman"/>
          <w:sz w:val="28"/>
          <w:szCs w:val="28"/>
          <w:lang w:val="fr-FR"/>
        </w:rPr>
        <w:t xml:space="preserve">2.1.2. Nguyên lý làm việc                               </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26680134">
      <w:pPr>
        <w:spacing w:after="60"/>
        <w:jc w:val="both"/>
        <w:rPr>
          <w:rFonts w:ascii="Times New Roman" w:hAnsi="Times New Roman"/>
          <w:sz w:val="28"/>
          <w:szCs w:val="28"/>
          <w:lang w:val="fr-FR"/>
        </w:rPr>
      </w:pPr>
      <w:r>
        <w:rPr>
          <w:rFonts w:ascii="Times New Roman" w:hAnsi="Times New Roman"/>
          <w:sz w:val="28"/>
          <w:szCs w:val="28"/>
          <w:lang w:val="fr-FR"/>
        </w:rPr>
        <w:t>2.2. Xác định đầu dây máy biến áp</w:t>
      </w:r>
    </w:p>
    <w:p w14:paraId="7F02E554">
      <w:pPr>
        <w:spacing w:after="60"/>
        <w:jc w:val="both"/>
        <w:rPr>
          <w:rFonts w:ascii="Times New Roman" w:hAnsi="Times New Roman"/>
          <w:sz w:val="28"/>
          <w:szCs w:val="28"/>
          <w:lang w:val="fr-FR"/>
        </w:rPr>
      </w:pPr>
      <w:r>
        <w:rPr>
          <w:rFonts w:ascii="Times New Roman" w:hAnsi="Times New Roman"/>
          <w:sz w:val="28"/>
          <w:szCs w:val="28"/>
          <w:lang w:val="fr-FR"/>
        </w:rPr>
        <w:t>2.3. Tính toán số liệu dây quấn máy biến áp một pha hai dây quấn công suất nhỏ </w:t>
      </w:r>
    </w:p>
    <w:p w14:paraId="2D24C59F">
      <w:pPr>
        <w:spacing w:after="60"/>
        <w:rPr>
          <w:rFonts w:ascii="Times New Roman" w:hAnsi="Times New Roman"/>
          <w:sz w:val="28"/>
          <w:szCs w:val="28"/>
          <w:lang w:val="fr-FR"/>
        </w:rPr>
      </w:pPr>
      <w:r>
        <w:rPr>
          <w:rFonts w:ascii="Times New Roman" w:hAnsi="Times New Roman"/>
          <w:sz w:val="28"/>
          <w:szCs w:val="28"/>
          <w:lang w:val="fr-FR"/>
        </w:rPr>
        <w:t>2.4. Những hư hỏng thường gặp, biện pháp ki</w:t>
      </w:r>
      <w:r>
        <w:rPr>
          <w:rFonts w:ascii="Times New Roman" w:hAnsi="Times New Roman"/>
          <w:spacing w:val="18"/>
          <w:sz w:val="28"/>
          <w:szCs w:val="28"/>
          <w:lang w:val="fr-FR"/>
        </w:rPr>
        <w:t>ểm tra, khắc phục</w:t>
      </w:r>
    </w:p>
    <w:p w14:paraId="79BF7F46">
      <w:pPr>
        <w:spacing w:after="60"/>
        <w:rPr>
          <w:rFonts w:ascii="Times New Roman" w:hAnsi="Times New Roman"/>
          <w:b/>
          <w:bCs/>
          <w:sz w:val="28"/>
          <w:szCs w:val="28"/>
          <w:lang w:val="fr-FR"/>
        </w:rPr>
      </w:pPr>
      <w:r>
        <w:rPr>
          <w:rFonts w:ascii="Times New Roman" w:hAnsi="Times New Roman"/>
          <w:b/>
          <w:sz w:val="28"/>
          <w:szCs w:val="28"/>
          <w:lang w:val="fr-FR"/>
        </w:rPr>
        <w:t>Bài 3:</w:t>
      </w:r>
      <w:r>
        <w:rPr>
          <w:rFonts w:ascii="Times New Roman" w:hAnsi="Times New Roman"/>
          <w:b/>
          <w:bCs/>
          <w:sz w:val="28"/>
          <w:szCs w:val="28"/>
          <w:lang w:val="fr-FR"/>
        </w:rPr>
        <w:t xml:space="preserve"> Động cơ không đồng bộ ba pha</w:t>
      </w:r>
      <w:r>
        <w:rPr>
          <w:rFonts w:ascii="Times New Roman" w:hAnsi="Times New Roman"/>
          <w:b/>
          <w:bCs/>
          <w:sz w:val="28"/>
          <w:szCs w:val="28"/>
          <w:lang w:val="fr-FR"/>
        </w:rPr>
        <w:tab/>
      </w:r>
      <w:r>
        <w:rPr>
          <w:rFonts w:ascii="Times New Roman" w:hAnsi="Times New Roman"/>
          <w:b/>
          <w:bCs/>
          <w:sz w:val="28"/>
          <w:szCs w:val="28"/>
          <w:lang w:val="fr-FR"/>
        </w:rPr>
        <w:tab/>
      </w:r>
      <w:r>
        <w:rPr>
          <w:rFonts w:ascii="Times New Roman" w:hAnsi="Times New Roman"/>
          <w:b/>
          <w:bCs/>
          <w:sz w:val="28"/>
          <w:szCs w:val="28"/>
          <w:lang w:val="fr-FR"/>
        </w:rPr>
        <w:tab/>
      </w:r>
      <w:r>
        <w:rPr>
          <w:rFonts w:ascii="Times New Roman" w:hAnsi="Times New Roman"/>
          <w:b/>
          <w:bCs/>
          <w:sz w:val="28"/>
          <w:szCs w:val="28"/>
          <w:lang w:val="fr-FR"/>
        </w:rPr>
        <w:t xml:space="preserve">        </w:t>
      </w:r>
      <w:r>
        <w:rPr>
          <w:rFonts w:ascii="Times New Roman" w:hAnsi="Times New Roman"/>
          <w:i/>
          <w:iCs/>
          <w:sz w:val="28"/>
          <w:szCs w:val="28"/>
          <w:lang w:val="fr-FR"/>
        </w:rPr>
        <w:t>Thời gian: 20 giờ</w:t>
      </w:r>
    </w:p>
    <w:p w14:paraId="4282868F">
      <w:pPr>
        <w:spacing w:after="60"/>
        <w:rPr>
          <w:rFonts w:ascii="Times New Roman" w:hAnsi="Times New Roman"/>
          <w:iCs/>
          <w:sz w:val="28"/>
          <w:szCs w:val="28"/>
          <w:lang w:val="fr-FR"/>
        </w:rPr>
      </w:pPr>
      <w:r>
        <w:rPr>
          <w:rFonts w:ascii="Times New Roman" w:hAnsi="Times New Roman"/>
          <w:iCs/>
          <w:sz w:val="28"/>
          <w:szCs w:val="28"/>
          <w:lang w:val="fr-FR"/>
        </w:rPr>
        <w:t>1. Mục tiêu của bài:</w:t>
      </w:r>
    </w:p>
    <w:p w14:paraId="2470E59B">
      <w:pPr>
        <w:spacing w:after="60"/>
        <w:ind w:firstLine="567"/>
        <w:jc w:val="both"/>
        <w:rPr>
          <w:rFonts w:ascii="Times New Roman" w:hAnsi="Times New Roman"/>
          <w:sz w:val="28"/>
          <w:szCs w:val="28"/>
          <w:lang w:val="pl-PL"/>
        </w:rPr>
      </w:pPr>
      <w:r>
        <w:rPr>
          <w:rFonts w:ascii="Times New Roman" w:hAnsi="Times New Roman"/>
          <w:sz w:val="28"/>
          <w:szCs w:val="28"/>
          <w:lang w:val="pl-PL"/>
        </w:rPr>
        <w:t>- Mô tả được cấu tạo, phân tích được nguyên lý làm việc động cơ không đồng bộ ba pha rô to lồng sóc.</w:t>
      </w:r>
    </w:p>
    <w:p w14:paraId="49B011A9">
      <w:pPr>
        <w:spacing w:after="60"/>
        <w:ind w:firstLine="567"/>
        <w:jc w:val="both"/>
        <w:rPr>
          <w:rFonts w:ascii="Times New Roman" w:hAnsi="Times New Roman"/>
          <w:sz w:val="28"/>
          <w:szCs w:val="28"/>
          <w:lang w:val="da-DK"/>
        </w:rPr>
      </w:pPr>
      <w:r>
        <w:rPr>
          <w:rFonts w:ascii="Times New Roman" w:hAnsi="Times New Roman"/>
          <w:sz w:val="28"/>
          <w:szCs w:val="28"/>
          <w:lang w:val="da-DK"/>
        </w:rPr>
        <w:t>- Trình bày được phương pháp đảo chiều quay động cơ không đồng bộ ba pha.</w:t>
      </w:r>
    </w:p>
    <w:p w14:paraId="1A2533FE">
      <w:pPr>
        <w:spacing w:after="60"/>
        <w:ind w:firstLine="567"/>
        <w:jc w:val="both"/>
        <w:rPr>
          <w:rFonts w:ascii="Times New Roman" w:hAnsi="Times New Roman"/>
          <w:sz w:val="28"/>
          <w:szCs w:val="28"/>
          <w:lang w:val="da-DK"/>
        </w:rPr>
      </w:pPr>
      <w:r>
        <w:rPr>
          <w:rFonts w:ascii="Times New Roman" w:hAnsi="Times New Roman"/>
          <w:sz w:val="28"/>
          <w:szCs w:val="28"/>
          <w:lang w:val="da-DK"/>
        </w:rPr>
        <w:t>- Phân tích được nguyên nhân hư hỏng và biện pháp khắc phục của động cơ không đồng bộ ba pha.</w:t>
      </w:r>
    </w:p>
    <w:p w14:paraId="20485218">
      <w:pPr>
        <w:spacing w:after="60"/>
        <w:ind w:firstLine="567"/>
        <w:jc w:val="both"/>
        <w:rPr>
          <w:rFonts w:ascii="Times New Roman" w:hAnsi="Times New Roman"/>
          <w:sz w:val="28"/>
          <w:szCs w:val="28"/>
          <w:lang w:val="da-DK"/>
        </w:rPr>
      </w:pPr>
      <w:r>
        <w:rPr>
          <w:rFonts w:ascii="Times New Roman" w:hAnsi="Times New Roman"/>
          <w:sz w:val="28"/>
          <w:szCs w:val="28"/>
          <w:lang w:val="pl-PL"/>
        </w:rPr>
        <w:t>- Tính toán, vẽ được sơ đồ trải bộ dây stato của động cơ không đồng bộ ba pha.</w:t>
      </w:r>
    </w:p>
    <w:p w14:paraId="2A27B110">
      <w:pPr>
        <w:spacing w:after="60"/>
        <w:ind w:firstLine="567"/>
        <w:jc w:val="both"/>
        <w:rPr>
          <w:rFonts w:ascii="Times New Roman" w:hAnsi="Times New Roman"/>
          <w:sz w:val="28"/>
          <w:szCs w:val="28"/>
          <w:lang w:val="da-DK"/>
        </w:rPr>
      </w:pPr>
      <w:r>
        <w:rPr>
          <w:rFonts w:ascii="Times New Roman" w:hAnsi="Times New Roman"/>
          <w:sz w:val="28"/>
          <w:szCs w:val="28"/>
          <w:lang w:val="da-DK"/>
        </w:rPr>
        <w:t>- Xác định được cực tính, đấu dây, vận hành động cơ không đồng bộ ba pha. Thực hiện được đảo chiều quay động cơ không đồng bộ ba pha.</w:t>
      </w:r>
    </w:p>
    <w:p w14:paraId="49FB86E9">
      <w:pPr>
        <w:spacing w:after="60"/>
        <w:ind w:firstLine="567"/>
        <w:jc w:val="both"/>
        <w:rPr>
          <w:rFonts w:ascii="Times New Roman" w:hAnsi="Times New Roman"/>
          <w:sz w:val="28"/>
          <w:szCs w:val="28"/>
          <w:lang w:val="pl-PL"/>
        </w:rPr>
      </w:pPr>
      <w:r>
        <w:rPr>
          <w:rFonts w:ascii="Times New Roman" w:hAnsi="Times New Roman"/>
          <w:sz w:val="28"/>
          <w:szCs w:val="28"/>
          <w:lang w:val="pl-PL"/>
        </w:rPr>
        <w:t>- Tháo lắp, bảo dưỡng và sửa chữa được những hư hỏng thông thường của động cơ không đồng bộ ba pha đảm bảo máy hoạt động tốt theo đúng tiêu chuẩn về điện.</w:t>
      </w:r>
    </w:p>
    <w:p w14:paraId="52FF079C">
      <w:pPr>
        <w:spacing w:after="60"/>
        <w:ind w:firstLine="567"/>
        <w:jc w:val="both"/>
        <w:rPr>
          <w:rFonts w:ascii="Times New Roman" w:hAnsi="Times New Roman"/>
          <w:sz w:val="28"/>
          <w:szCs w:val="28"/>
          <w:lang w:val="pl-PL"/>
        </w:rPr>
      </w:pPr>
      <w:r>
        <w:rPr>
          <w:rFonts w:ascii="Times New Roman" w:hAnsi="Times New Roman"/>
          <w:sz w:val="28"/>
          <w:szCs w:val="28"/>
          <w:lang w:val="pl-PL"/>
        </w:rPr>
        <w:t>- Rèn luyện tính cẩn thận, tỉ mỉ, chính xác, tư duy khoa học và sáng tạo</w:t>
      </w:r>
    </w:p>
    <w:p w14:paraId="1CD3C597">
      <w:pPr>
        <w:spacing w:after="60"/>
        <w:jc w:val="both"/>
        <w:rPr>
          <w:rFonts w:ascii="Times New Roman" w:hAnsi="Times New Roman"/>
          <w:sz w:val="28"/>
          <w:szCs w:val="28"/>
          <w:lang w:val="fr-FR"/>
        </w:rPr>
      </w:pPr>
      <w:r>
        <w:rPr>
          <w:rFonts w:ascii="Times New Roman" w:hAnsi="Times New Roman"/>
          <w:sz w:val="28"/>
          <w:szCs w:val="28"/>
          <w:lang w:val="pl-PL"/>
        </w:rPr>
        <w:t xml:space="preserve">2. Nội dung </w:t>
      </w:r>
      <w:r>
        <w:rPr>
          <w:rFonts w:ascii="Times New Roman" w:hAnsi="Times New Roman"/>
          <w:iCs/>
          <w:sz w:val="28"/>
          <w:szCs w:val="28"/>
          <w:lang w:val="de-DE"/>
        </w:rPr>
        <w:t>bài</w:t>
      </w:r>
      <w:r>
        <w:rPr>
          <w:rFonts w:ascii="Times New Roman" w:hAnsi="Times New Roman"/>
          <w:sz w:val="28"/>
          <w:szCs w:val="28"/>
          <w:lang w:val="pl-PL"/>
        </w:rPr>
        <w:t>:</w:t>
      </w:r>
    </w:p>
    <w:p w14:paraId="034FE423">
      <w:pPr>
        <w:spacing w:after="60"/>
        <w:rPr>
          <w:rFonts w:ascii="Times New Roman" w:hAnsi="Times New Roman"/>
          <w:sz w:val="28"/>
          <w:szCs w:val="28"/>
          <w:lang w:val="fr-FR"/>
        </w:rPr>
      </w:pPr>
      <w:r>
        <w:rPr>
          <w:rFonts w:ascii="Times New Roman" w:hAnsi="Times New Roman"/>
          <w:sz w:val="28"/>
          <w:szCs w:val="28"/>
          <w:lang w:val="fr-FR"/>
        </w:rPr>
        <w:t xml:space="preserve">2.1. Cấu tạo, nguyên lý làm việc của động cơ không đồng bộ 3 pha rôto lồng sóc  </w:t>
      </w:r>
    </w:p>
    <w:p w14:paraId="2AEFC19F">
      <w:pPr>
        <w:spacing w:after="60"/>
        <w:ind w:firstLine="720"/>
        <w:rPr>
          <w:rFonts w:ascii="Times New Roman" w:hAnsi="Times New Roman"/>
          <w:sz w:val="28"/>
          <w:szCs w:val="28"/>
          <w:lang w:val="fr-FR"/>
        </w:rPr>
      </w:pPr>
      <w:r>
        <w:rPr>
          <w:rFonts w:ascii="Times New Roman" w:hAnsi="Times New Roman"/>
          <w:sz w:val="28"/>
          <w:szCs w:val="28"/>
          <w:lang w:val="fr-FR"/>
        </w:rPr>
        <w:t>2.1.1. Cấu tạo</w:t>
      </w:r>
    </w:p>
    <w:p w14:paraId="4AE3BF5D">
      <w:pPr>
        <w:spacing w:after="60"/>
        <w:ind w:firstLine="720"/>
        <w:jc w:val="both"/>
        <w:rPr>
          <w:rFonts w:ascii="Times New Roman" w:hAnsi="Times New Roman"/>
          <w:sz w:val="28"/>
          <w:szCs w:val="28"/>
          <w:lang w:val="fr-FR"/>
        </w:rPr>
      </w:pPr>
      <w:r>
        <w:rPr>
          <w:rFonts w:ascii="Times New Roman" w:hAnsi="Times New Roman"/>
          <w:sz w:val="28"/>
          <w:szCs w:val="28"/>
          <w:lang w:val="fr-FR"/>
        </w:rPr>
        <w:t xml:space="preserve">2.1.2. Nguyên lý làm việc                             </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2132812A">
      <w:pPr>
        <w:keepNext/>
        <w:spacing w:after="60"/>
        <w:jc w:val="both"/>
        <w:outlineLvl w:val="2"/>
        <w:rPr>
          <w:rFonts w:ascii="Times New Roman" w:hAnsi="Times New Roman"/>
          <w:sz w:val="28"/>
          <w:szCs w:val="28"/>
          <w:lang w:val="fr-FR"/>
        </w:rPr>
      </w:pPr>
      <w:r>
        <w:rPr>
          <w:rFonts w:ascii="Times New Roman" w:hAnsi="Times New Roman"/>
          <w:sz w:val="28"/>
          <w:szCs w:val="28"/>
          <w:lang w:val="fr-FR"/>
        </w:rPr>
        <w:t>2.2. Phương pháp đảo chiều quay động cơ không đồng bộ ba pha</w:t>
      </w:r>
    </w:p>
    <w:p w14:paraId="1E313205">
      <w:pPr>
        <w:keepNext/>
        <w:spacing w:after="60"/>
        <w:jc w:val="both"/>
        <w:outlineLvl w:val="2"/>
        <w:rPr>
          <w:rFonts w:ascii="Times New Roman" w:hAnsi="Times New Roman"/>
          <w:bCs/>
          <w:sz w:val="28"/>
          <w:szCs w:val="28"/>
          <w:lang w:val="fr-FR"/>
        </w:rPr>
      </w:pPr>
      <w:r>
        <w:rPr>
          <w:rFonts w:ascii="Times New Roman" w:hAnsi="Times New Roman"/>
          <w:sz w:val="28"/>
          <w:szCs w:val="28"/>
          <w:lang w:val="fr-FR"/>
        </w:rPr>
        <w:t>2.3. Xác định cực tính, đấu</w:t>
      </w:r>
      <w:r>
        <w:rPr>
          <w:rFonts w:ascii="Times New Roman" w:hAnsi="Times New Roman"/>
          <w:sz w:val="28"/>
          <w:szCs w:val="28"/>
        </w:rPr>
        <w:t xml:space="preserve"> dây, vận hành động cơ</w:t>
      </w:r>
    </w:p>
    <w:p w14:paraId="3751A108">
      <w:pPr>
        <w:pStyle w:val="3"/>
        <w:spacing w:before="0"/>
        <w:jc w:val="both"/>
        <w:rPr>
          <w:rFonts w:ascii="Times New Roman" w:hAnsi="Times New Roman"/>
          <w:b w:val="0"/>
          <w:i w:val="0"/>
          <w:lang w:val="fr-FR"/>
        </w:rPr>
      </w:pPr>
      <w:r>
        <w:rPr>
          <w:rFonts w:ascii="Times New Roman" w:hAnsi="Times New Roman"/>
          <w:b w:val="0"/>
          <w:i w:val="0"/>
          <w:lang w:val="fr-FR"/>
        </w:rPr>
        <w:t>2.4. Sơ đồ dây quấn stato động cơ không đồng bộ ba pha</w:t>
      </w:r>
    </w:p>
    <w:p w14:paraId="173BC003">
      <w:pPr>
        <w:keepNext/>
        <w:spacing w:after="60"/>
        <w:jc w:val="both"/>
        <w:outlineLvl w:val="2"/>
        <w:rPr>
          <w:rFonts w:ascii="Times New Roman" w:hAnsi="Times New Roman"/>
          <w:sz w:val="28"/>
          <w:szCs w:val="28"/>
          <w:lang w:val="fr-FR"/>
        </w:rPr>
      </w:pPr>
      <w:r>
        <w:rPr>
          <w:rFonts w:ascii="Times New Roman" w:hAnsi="Times New Roman"/>
          <w:sz w:val="28"/>
          <w:szCs w:val="28"/>
          <w:lang w:val="fr-FR"/>
        </w:rPr>
        <w:t xml:space="preserve">2.5. </w:t>
      </w:r>
      <w:r>
        <w:rPr>
          <w:rFonts w:ascii="Times New Roman" w:hAnsi="Times New Roman"/>
          <w:sz w:val="28"/>
          <w:szCs w:val="28"/>
        </w:rPr>
        <w:t>Tháo lắp, bảo dưỡng, sửa chữa động cơ không đồng bộ ba pha</w:t>
      </w:r>
    </w:p>
    <w:p w14:paraId="69142C67">
      <w:pPr>
        <w:spacing w:after="60"/>
        <w:jc w:val="both"/>
        <w:rPr>
          <w:rFonts w:ascii="Times New Roman" w:hAnsi="Times New Roman"/>
          <w:i/>
          <w:iCs/>
          <w:sz w:val="28"/>
          <w:szCs w:val="28"/>
          <w:lang w:val="fr-FR"/>
        </w:rPr>
      </w:pPr>
      <w:r>
        <w:rPr>
          <w:rFonts w:ascii="Times New Roman" w:hAnsi="Times New Roman"/>
          <w:b/>
          <w:sz w:val="28"/>
          <w:szCs w:val="28"/>
          <w:lang w:val="fr-FR"/>
        </w:rPr>
        <w:t>Bài 4:</w:t>
      </w:r>
      <w:r>
        <w:rPr>
          <w:rFonts w:ascii="Times New Roman" w:hAnsi="Times New Roman"/>
          <w:b/>
          <w:bCs/>
          <w:sz w:val="28"/>
          <w:szCs w:val="28"/>
          <w:lang w:val="fr-FR"/>
        </w:rPr>
        <w:t xml:space="preserve"> Động cơ không đồng bộ một pha</w:t>
      </w:r>
      <w:r>
        <w:rPr>
          <w:rFonts w:ascii="Times New Roman" w:hAnsi="Times New Roman"/>
          <w:b/>
          <w:bCs/>
          <w:sz w:val="28"/>
          <w:szCs w:val="28"/>
          <w:lang w:val="fr-FR"/>
        </w:rPr>
        <w:tab/>
      </w:r>
      <w:r>
        <w:rPr>
          <w:rFonts w:ascii="Times New Roman" w:hAnsi="Times New Roman"/>
          <w:sz w:val="28"/>
          <w:szCs w:val="28"/>
          <w:lang w:val="fr-FR"/>
        </w:rPr>
        <w:tab/>
      </w:r>
      <w:r>
        <w:rPr>
          <w:rFonts w:ascii="Times New Roman" w:hAnsi="Times New Roman"/>
          <w:sz w:val="28"/>
          <w:szCs w:val="28"/>
          <w:lang w:val="fr-FR"/>
        </w:rPr>
        <w:t xml:space="preserve">        </w:t>
      </w:r>
      <w:r>
        <w:rPr>
          <w:rFonts w:ascii="Times New Roman" w:hAnsi="Times New Roman"/>
          <w:sz w:val="28"/>
          <w:szCs w:val="28"/>
          <w:lang w:val="fr-FR"/>
        </w:rPr>
        <w:tab/>
      </w:r>
      <w:r>
        <w:rPr>
          <w:rFonts w:ascii="Times New Roman" w:hAnsi="Times New Roman"/>
          <w:sz w:val="28"/>
          <w:szCs w:val="28"/>
          <w:lang w:val="fr-FR"/>
        </w:rPr>
        <w:t xml:space="preserve">       </w:t>
      </w:r>
      <w:r>
        <w:rPr>
          <w:rFonts w:ascii="Times New Roman" w:hAnsi="Times New Roman"/>
          <w:i/>
          <w:iCs/>
          <w:sz w:val="28"/>
          <w:szCs w:val="28"/>
          <w:lang w:val="fr-FR"/>
        </w:rPr>
        <w:t>Thời gian: 15 giờ</w:t>
      </w:r>
    </w:p>
    <w:p w14:paraId="45F85717">
      <w:pPr>
        <w:spacing w:after="60"/>
        <w:rPr>
          <w:rFonts w:ascii="Times New Roman" w:hAnsi="Times New Roman"/>
          <w:iCs/>
          <w:sz w:val="28"/>
          <w:szCs w:val="28"/>
          <w:lang w:val="fr-FR"/>
        </w:rPr>
      </w:pPr>
      <w:r>
        <w:rPr>
          <w:rFonts w:ascii="Times New Roman" w:hAnsi="Times New Roman"/>
          <w:iCs/>
          <w:sz w:val="28"/>
          <w:szCs w:val="28"/>
          <w:lang w:val="fr-FR"/>
        </w:rPr>
        <w:t>1. Mục tiêu của bài:</w:t>
      </w:r>
    </w:p>
    <w:p w14:paraId="6331E7DE">
      <w:pPr>
        <w:spacing w:after="60"/>
        <w:ind w:firstLine="720"/>
        <w:jc w:val="both"/>
        <w:rPr>
          <w:rFonts w:ascii="Times New Roman" w:hAnsi="Times New Roman"/>
          <w:sz w:val="28"/>
          <w:szCs w:val="28"/>
          <w:lang w:val="fr-FR"/>
        </w:rPr>
      </w:pPr>
      <w:r>
        <w:rPr>
          <w:rFonts w:ascii="Times New Roman" w:hAnsi="Times New Roman"/>
          <w:sz w:val="28"/>
          <w:szCs w:val="28"/>
          <w:lang w:val="fr-FR"/>
        </w:rPr>
        <w:t>- Mô tả được cấu tạo, phân tích được nguyên lý làm việc của động cơ không đồng bộ một.</w:t>
      </w:r>
    </w:p>
    <w:p w14:paraId="0C9919AD">
      <w:pPr>
        <w:spacing w:after="60"/>
        <w:ind w:firstLine="720"/>
        <w:jc w:val="both"/>
        <w:rPr>
          <w:rFonts w:ascii="Times New Roman" w:hAnsi="Times New Roman"/>
          <w:sz w:val="28"/>
          <w:szCs w:val="28"/>
          <w:lang w:val="fr-FR"/>
        </w:rPr>
      </w:pPr>
      <w:r>
        <w:rPr>
          <w:rFonts w:ascii="Times New Roman" w:hAnsi="Times New Roman"/>
          <w:sz w:val="28"/>
          <w:szCs w:val="28"/>
          <w:lang w:val="pl-PL"/>
        </w:rPr>
        <w:t>- Trình bày được phương pháp đảo chiều quay động cơ không đồng bộ một pha.</w:t>
      </w:r>
    </w:p>
    <w:p w14:paraId="687AB625">
      <w:pPr>
        <w:spacing w:after="60"/>
        <w:ind w:firstLine="720"/>
        <w:jc w:val="both"/>
        <w:rPr>
          <w:rFonts w:ascii="Times New Roman" w:hAnsi="Times New Roman"/>
          <w:sz w:val="28"/>
          <w:szCs w:val="28"/>
          <w:lang w:val="fr-FR"/>
        </w:rPr>
      </w:pPr>
      <w:r>
        <w:rPr>
          <w:rFonts w:ascii="Times New Roman" w:hAnsi="Times New Roman"/>
          <w:sz w:val="28"/>
          <w:szCs w:val="28"/>
          <w:lang w:val="da-DK"/>
        </w:rPr>
        <w:t>- Phân tích được nguyên nhân hư hỏng và biện pháp khắc phục của động cơ không đồng bộ một pha.</w:t>
      </w:r>
    </w:p>
    <w:p w14:paraId="46AAA167">
      <w:pPr>
        <w:spacing w:after="60"/>
        <w:ind w:firstLine="720"/>
        <w:jc w:val="both"/>
        <w:rPr>
          <w:rFonts w:ascii="Times New Roman" w:hAnsi="Times New Roman"/>
          <w:sz w:val="28"/>
          <w:szCs w:val="28"/>
          <w:lang w:val="fr-FR"/>
        </w:rPr>
      </w:pPr>
      <w:r>
        <w:rPr>
          <w:rFonts w:ascii="Times New Roman" w:hAnsi="Times New Roman"/>
          <w:sz w:val="28"/>
          <w:szCs w:val="28"/>
          <w:lang w:val="da-DK"/>
        </w:rPr>
        <w:t>- Thực hiện được đảo chiều quay động cơ không đồng bộ một pha.</w:t>
      </w:r>
    </w:p>
    <w:p w14:paraId="1AFEBED7">
      <w:pPr>
        <w:spacing w:after="60"/>
        <w:ind w:firstLine="720"/>
        <w:jc w:val="both"/>
        <w:rPr>
          <w:rFonts w:ascii="Times New Roman" w:hAnsi="Times New Roman"/>
          <w:sz w:val="28"/>
          <w:szCs w:val="28"/>
          <w:lang w:val="fr-FR"/>
        </w:rPr>
      </w:pPr>
      <w:r>
        <w:rPr>
          <w:rFonts w:ascii="Times New Roman" w:hAnsi="Times New Roman"/>
          <w:sz w:val="28"/>
          <w:szCs w:val="28"/>
          <w:lang w:val="da-DK"/>
        </w:rPr>
        <w:t>- Xác định được cực tính, đấu dây, vận hành động cơ không đồng bộ một pha.</w:t>
      </w:r>
    </w:p>
    <w:p w14:paraId="39EC1074">
      <w:pPr>
        <w:spacing w:after="60"/>
        <w:ind w:firstLine="720"/>
        <w:jc w:val="both"/>
        <w:rPr>
          <w:rFonts w:ascii="Times New Roman" w:hAnsi="Times New Roman"/>
          <w:sz w:val="28"/>
          <w:szCs w:val="28"/>
          <w:lang w:val="fr-FR"/>
        </w:rPr>
      </w:pPr>
      <w:r>
        <w:rPr>
          <w:rFonts w:ascii="Times New Roman" w:hAnsi="Times New Roman"/>
          <w:sz w:val="28"/>
          <w:szCs w:val="28"/>
          <w:lang w:val="pl-PL"/>
        </w:rPr>
        <w:t>- Tháo lắp, bảo dưỡng và sửa chữa được những hư hỏng thông thường của động cơ không đồng bộ một pha đảm bảo máy hoạt động tốt theo đúng tiêu chuẩn về điện.</w:t>
      </w:r>
    </w:p>
    <w:p w14:paraId="303FFD85">
      <w:pPr>
        <w:spacing w:after="60"/>
        <w:ind w:firstLine="720"/>
        <w:jc w:val="both"/>
        <w:rPr>
          <w:rFonts w:ascii="Times New Roman" w:hAnsi="Times New Roman"/>
          <w:sz w:val="28"/>
          <w:szCs w:val="28"/>
          <w:lang w:val="pl-PL"/>
        </w:rPr>
      </w:pPr>
      <w:r>
        <w:rPr>
          <w:rFonts w:ascii="Times New Roman" w:hAnsi="Times New Roman"/>
          <w:sz w:val="28"/>
          <w:szCs w:val="28"/>
          <w:lang w:val="pl-PL"/>
        </w:rPr>
        <w:t>- Rèn luyện tính cẩn thận, tỉ mỉ, chính xác, tư duy khoa học và sáng tạo.</w:t>
      </w:r>
    </w:p>
    <w:p w14:paraId="21EDA6D1">
      <w:pPr>
        <w:spacing w:after="60"/>
        <w:jc w:val="both"/>
        <w:rPr>
          <w:rFonts w:ascii="Times New Roman" w:hAnsi="Times New Roman"/>
          <w:sz w:val="28"/>
          <w:szCs w:val="28"/>
          <w:lang w:val="fr-FR"/>
        </w:rPr>
      </w:pPr>
      <w:r>
        <w:rPr>
          <w:rFonts w:ascii="Times New Roman" w:hAnsi="Times New Roman"/>
          <w:sz w:val="28"/>
          <w:szCs w:val="28"/>
          <w:lang w:val="pl-PL"/>
        </w:rPr>
        <w:t xml:space="preserve">2. Nội dung </w:t>
      </w:r>
      <w:r>
        <w:rPr>
          <w:rFonts w:ascii="Times New Roman" w:hAnsi="Times New Roman"/>
          <w:iCs/>
          <w:sz w:val="28"/>
          <w:szCs w:val="28"/>
          <w:lang w:val="de-DE"/>
        </w:rPr>
        <w:t>bài</w:t>
      </w:r>
      <w:r>
        <w:rPr>
          <w:rFonts w:ascii="Times New Roman" w:hAnsi="Times New Roman"/>
          <w:sz w:val="28"/>
          <w:szCs w:val="28"/>
          <w:lang w:val="pl-PL"/>
        </w:rPr>
        <w:t>:</w:t>
      </w:r>
    </w:p>
    <w:p w14:paraId="35256F0D">
      <w:pPr>
        <w:spacing w:after="60"/>
        <w:rPr>
          <w:rFonts w:ascii="Times New Roman" w:hAnsi="Times New Roman"/>
          <w:sz w:val="28"/>
          <w:szCs w:val="28"/>
          <w:lang w:val="fr-FR"/>
        </w:rPr>
      </w:pPr>
      <w:r>
        <w:rPr>
          <w:rFonts w:ascii="Times New Roman" w:hAnsi="Times New Roman"/>
          <w:sz w:val="28"/>
          <w:szCs w:val="28"/>
          <w:lang w:val="fr-FR"/>
        </w:rPr>
        <w:t xml:space="preserve">2.1. Cấu tạo, nguyên lý làm việc của động cơ không đồng bộ một pha </w:t>
      </w:r>
    </w:p>
    <w:p w14:paraId="7822185E">
      <w:pPr>
        <w:spacing w:after="60"/>
        <w:ind w:firstLine="720"/>
        <w:rPr>
          <w:rFonts w:ascii="Times New Roman" w:hAnsi="Times New Roman"/>
          <w:sz w:val="28"/>
          <w:szCs w:val="28"/>
          <w:lang w:val="fr-FR"/>
        </w:rPr>
      </w:pPr>
      <w:r>
        <w:rPr>
          <w:rFonts w:ascii="Times New Roman" w:hAnsi="Times New Roman"/>
          <w:sz w:val="28"/>
          <w:szCs w:val="28"/>
          <w:lang w:val="fr-FR"/>
        </w:rPr>
        <w:t>2.1.1. Cấu tạo</w:t>
      </w:r>
    </w:p>
    <w:p w14:paraId="4F0DB566">
      <w:pPr>
        <w:spacing w:after="60"/>
        <w:ind w:firstLine="720"/>
        <w:rPr>
          <w:rFonts w:ascii="Times New Roman" w:hAnsi="Times New Roman"/>
          <w:sz w:val="28"/>
          <w:szCs w:val="28"/>
          <w:lang w:val="fr-FR"/>
        </w:rPr>
      </w:pPr>
      <w:r>
        <w:rPr>
          <w:rFonts w:ascii="Times New Roman" w:hAnsi="Times New Roman"/>
          <w:sz w:val="28"/>
          <w:szCs w:val="28"/>
          <w:lang w:val="fr-FR"/>
        </w:rPr>
        <w:t>2.1.2. Nguyên lý làm việc</w:t>
      </w:r>
    </w:p>
    <w:p w14:paraId="5BF4EF95">
      <w:pPr>
        <w:spacing w:after="60"/>
        <w:rPr>
          <w:rFonts w:ascii="Times New Roman" w:hAnsi="Times New Roman"/>
          <w:sz w:val="28"/>
          <w:szCs w:val="28"/>
          <w:lang w:val="fr-FR"/>
        </w:rPr>
      </w:pPr>
      <w:r>
        <w:rPr>
          <w:rFonts w:ascii="Times New Roman" w:hAnsi="Times New Roman"/>
          <w:sz w:val="28"/>
          <w:szCs w:val="28"/>
          <w:lang w:val="fr-FR"/>
        </w:rPr>
        <w:t xml:space="preserve">2.2. </w:t>
      </w:r>
      <w:r>
        <w:rPr>
          <w:rFonts w:ascii="Times New Roman" w:hAnsi="Times New Roman"/>
          <w:sz w:val="28"/>
          <w:szCs w:val="28"/>
        </w:rPr>
        <w:t>Phương pháp đảo chiều quay động cơ không đồng bộ một pha</w:t>
      </w:r>
    </w:p>
    <w:p w14:paraId="5E9805B0">
      <w:pPr>
        <w:spacing w:after="60"/>
        <w:rPr>
          <w:rFonts w:ascii="Times New Roman" w:hAnsi="Times New Roman"/>
          <w:sz w:val="28"/>
          <w:szCs w:val="28"/>
          <w:lang w:val="fr-FR"/>
        </w:rPr>
      </w:pPr>
      <w:r>
        <w:rPr>
          <w:rFonts w:ascii="Times New Roman" w:hAnsi="Times New Roman"/>
          <w:sz w:val="28"/>
          <w:szCs w:val="28"/>
          <w:lang w:val="fr-FR"/>
        </w:rPr>
        <w:t xml:space="preserve">2.3. </w:t>
      </w:r>
      <w:r>
        <w:rPr>
          <w:rFonts w:ascii="Times New Roman" w:hAnsi="Times New Roman"/>
          <w:sz w:val="28"/>
          <w:szCs w:val="28"/>
        </w:rPr>
        <w:t>Xác định cực tính, đấu dây, vận hành động cơ không đồng bộ một pha</w:t>
      </w:r>
    </w:p>
    <w:p w14:paraId="091F139F">
      <w:pPr>
        <w:spacing w:after="60"/>
        <w:rPr>
          <w:rFonts w:ascii="Times New Roman" w:hAnsi="Times New Roman"/>
          <w:sz w:val="28"/>
          <w:szCs w:val="28"/>
          <w:lang w:val="fr-FR"/>
        </w:rPr>
      </w:pPr>
      <w:r>
        <w:rPr>
          <w:rFonts w:ascii="Times New Roman" w:hAnsi="Times New Roman"/>
          <w:sz w:val="28"/>
          <w:szCs w:val="28"/>
          <w:lang w:val="fr-FR"/>
        </w:rPr>
        <w:t xml:space="preserve">2.4. </w:t>
      </w:r>
      <w:r>
        <w:rPr>
          <w:rFonts w:ascii="Times New Roman" w:hAnsi="Times New Roman"/>
          <w:sz w:val="28"/>
          <w:szCs w:val="28"/>
        </w:rPr>
        <w:t>Tháo lắp, bảo dưỡng và sửa chữa động cơ không đồng bộ một pha</w:t>
      </w:r>
    </w:p>
    <w:p w14:paraId="084076B5">
      <w:pPr>
        <w:spacing w:after="60"/>
        <w:jc w:val="both"/>
        <w:rPr>
          <w:rFonts w:ascii="Times New Roman" w:hAnsi="Times New Roman"/>
          <w:b/>
          <w:bCs/>
          <w:sz w:val="28"/>
          <w:szCs w:val="28"/>
          <w:lang w:val="fr-FR"/>
        </w:rPr>
      </w:pPr>
      <w:r>
        <w:rPr>
          <w:rFonts w:ascii="Times New Roman" w:hAnsi="Times New Roman"/>
          <w:b/>
          <w:sz w:val="28"/>
          <w:szCs w:val="28"/>
          <w:lang w:val="fr-FR"/>
        </w:rPr>
        <w:t>Bài 5:</w:t>
      </w:r>
      <w:r>
        <w:rPr>
          <w:rFonts w:ascii="Times New Roman" w:hAnsi="Times New Roman"/>
          <w:b/>
          <w:bCs/>
          <w:sz w:val="28"/>
          <w:szCs w:val="28"/>
          <w:lang w:val="fr-FR"/>
        </w:rPr>
        <w:t xml:space="preserve"> Một số động cơ điện khác</w:t>
      </w:r>
      <w:r>
        <w:rPr>
          <w:rFonts w:ascii="Times New Roman" w:hAnsi="Times New Roman"/>
          <w:b/>
          <w:bCs/>
          <w:sz w:val="28"/>
          <w:szCs w:val="28"/>
          <w:lang w:val="fr-FR"/>
        </w:rPr>
        <w:tab/>
      </w:r>
      <w:r>
        <w:rPr>
          <w:rFonts w:ascii="Times New Roman" w:hAnsi="Times New Roman"/>
          <w:b/>
          <w:bCs/>
          <w:sz w:val="28"/>
          <w:szCs w:val="28"/>
          <w:lang w:val="fr-FR"/>
        </w:rPr>
        <w:tab/>
      </w:r>
      <w:r>
        <w:rPr>
          <w:rFonts w:ascii="Times New Roman" w:hAnsi="Times New Roman"/>
          <w:b/>
          <w:bCs/>
          <w:sz w:val="28"/>
          <w:szCs w:val="28"/>
          <w:lang w:val="fr-FR"/>
        </w:rPr>
        <w:tab/>
      </w:r>
      <w:r>
        <w:rPr>
          <w:rFonts w:ascii="Times New Roman" w:hAnsi="Times New Roman"/>
          <w:b/>
          <w:bCs/>
          <w:sz w:val="28"/>
          <w:szCs w:val="28"/>
          <w:lang w:val="fr-FR"/>
        </w:rPr>
        <w:tab/>
      </w:r>
      <w:r>
        <w:rPr>
          <w:rFonts w:ascii="Times New Roman" w:hAnsi="Times New Roman"/>
          <w:b/>
          <w:bCs/>
          <w:sz w:val="28"/>
          <w:szCs w:val="28"/>
          <w:lang w:val="fr-FR"/>
        </w:rPr>
        <w:t xml:space="preserve">        </w:t>
      </w:r>
      <w:r>
        <w:rPr>
          <w:rFonts w:ascii="Times New Roman" w:hAnsi="Times New Roman"/>
          <w:i/>
          <w:iCs/>
          <w:sz w:val="28"/>
          <w:szCs w:val="28"/>
          <w:lang w:val="fr-FR"/>
        </w:rPr>
        <w:t>Thời gian: 15 giờ</w:t>
      </w:r>
    </w:p>
    <w:p w14:paraId="2C16BD38">
      <w:pPr>
        <w:spacing w:after="60"/>
        <w:jc w:val="both"/>
        <w:rPr>
          <w:rFonts w:ascii="Times New Roman" w:hAnsi="Times New Roman"/>
          <w:iCs/>
          <w:sz w:val="28"/>
          <w:szCs w:val="28"/>
          <w:lang w:val="fr-FR" w:eastAsia="ko-KR"/>
        </w:rPr>
      </w:pPr>
      <w:r>
        <w:rPr>
          <w:rFonts w:ascii="Times New Roman" w:hAnsi="Times New Roman"/>
          <w:iCs/>
          <w:sz w:val="28"/>
          <w:szCs w:val="28"/>
          <w:lang w:val="fr-FR" w:eastAsia="ko-KR"/>
        </w:rPr>
        <w:t>1. Mục tiêu của bài:</w:t>
      </w:r>
    </w:p>
    <w:p w14:paraId="7F65E169">
      <w:pPr>
        <w:spacing w:after="60"/>
        <w:ind w:firstLine="567"/>
        <w:jc w:val="both"/>
        <w:rPr>
          <w:rFonts w:ascii="Times New Roman" w:hAnsi="Times New Roman"/>
          <w:sz w:val="28"/>
          <w:szCs w:val="28"/>
          <w:lang w:val="fr-FR"/>
        </w:rPr>
      </w:pPr>
      <w:r>
        <w:rPr>
          <w:rFonts w:ascii="Times New Roman" w:hAnsi="Times New Roman"/>
          <w:sz w:val="28"/>
          <w:szCs w:val="28"/>
          <w:lang w:val="fr-FR"/>
        </w:rPr>
        <w:t xml:space="preserve">- Mô tả được cấu tạo, phân tích được nguyên lý làm việc của </w:t>
      </w:r>
      <w:r>
        <w:rPr>
          <w:rFonts w:ascii="Times New Roman" w:hAnsi="Times New Roman"/>
          <w:sz w:val="28"/>
          <w:szCs w:val="28"/>
        </w:rPr>
        <w:t xml:space="preserve">động cơ điện một chiều, </w:t>
      </w:r>
      <w:r>
        <w:rPr>
          <w:rFonts w:ascii="Times New Roman" w:hAnsi="Times New Roman"/>
          <w:sz w:val="28"/>
          <w:szCs w:val="28"/>
          <w:lang w:val="fr-FR"/>
        </w:rPr>
        <w:t>động cơ bước, động cơ servo.</w:t>
      </w:r>
    </w:p>
    <w:p w14:paraId="028571B5">
      <w:pPr>
        <w:spacing w:after="60"/>
        <w:ind w:firstLine="567"/>
        <w:jc w:val="both"/>
        <w:rPr>
          <w:rFonts w:ascii="Times New Roman" w:hAnsi="Times New Roman"/>
          <w:sz w:val="28"/>
          <w:szCs w:val="28"/>
          <w:lang w:val="fr-FR"/>
        </w:rPr>
      </w:pPr>
      <w:r>
        <w:rPr>
          <w:rFonts w:ascii="Times New Roman" w:hAnsi="Times New Roman"/>
          <w:sz w:val="28"/>
          <w:szCs w:val="28"/>
          <w:lang w:val="fr-FR"/>
        </w:rPr>
        <w:t xml:space="preserve">- Phân tích được một số ứng dụng thực tế của </w:t>
      </w:r>
      <w:r>
        <w:rPr>
          <w:rFonts w:ascii="Times New Roman" w:hAnsi="Times New Roman"/>
          <w:sz w:val="28"/>
          <w:szCs w:val="28"/>
        </w:rPr>
        <w:t xml:space="preserve">động cơ điện một chiều, </w:t>
      </w:r>
      <w:r>
        <w:rPr>
          <w:rFonts w:ascii="Times New Roman" w:hAnsi="Times New Roman"/>
          <w:sz w:val="28"/>
          <w:szCs w:val="28"/>
          <w:lang w:val="fr-FR"/>
        </w:rPr>
        <w:t>động cơ bước, động cơ servo.</w:t>
      </w:r>
    </w:p>
    <w:p w14:paraId="5467EA45">
      <w:pPr>
        <w:spacing w:after="60"/>
        <w:ind w:firstLine="567"/>
        <w:jc w:val="both"/>
        <w:rPr>
          <w:rFonts w:ascii="Times New Roman" w:hAnsi="Times New Roman"/>
          <w:sz w:val="28"/>
          <w:szCs w:val="28"/>
          <w:lang w:val="fr-FR"/>
        </w:rPr>
      </w:pPr>
      <w:r>
        <w:rPr>
          <w:rFonts w:ascii="Times New Roman" w:hAnsi="Times New Roman"/>
          <w:sz w:val="28"/>
          <w:szCs w:val="28"/>
          <w:lang w:val="fr-FR"/>
        </w:rPr>
        <w:t xml:space="preserve">- Bảo dưỡng, sửa chữa được một số hư hỏng thường gặp của </w:t>
      </w:r>
      <w:r>
        <w:rPr>
          <w:rFonts w:ascii="Times New Roman" w:hAnsi="Times New Roman"/>
          <w:sz w:val="28"/>
          <w:szCs w:val="28"/>
        </w:rPr>
        <w:t xml:space="preserve">động cơ điện một chiều, </w:t>
      </w:r>
      <w:r>
        <w:rPr>
          <w:rFonts w:ascii="Times New Roman" w:hAnsi="Times New Roman"/>
          <w:sz w:val="28"/>
          <w:szCs w:val="28"/>
          <w:lang w:val="fr-FR"/>
        </w:rPr>
        <w:t>động cơ bước, động cơ servo.</w:t>
      </w:r>
    </w:p>
    <w:p w14:paraId="319337C8">
      <w:pPr>
        <w:spacing w:after="60"/>
        <w:ind w:firstLine="567"/>
        <w:jc w:val="both"/>
        <w:rPr>
          <w:rFonts w:ascii="Times New Roman" w:hAnsi="Times New Roman"/>
          <w:sz w:val="28"/>
          <w:szCs w:val="28"/>
          <w:lang w:val="fr-FR"/>
        </w:rPr>
      </w:pPr>
      <w:r>
        <w:rPr>
          <w:rFonts w:ascii="Times New Roman" w:hAnsi="Times New Roman"/>
          <w:sz w:val="28"/>
          <w:szCs w:val="28"/>
          <w:lang w:val="fr-FR"/>
        </w:rPr>
        <w:t>- Rèn luyện tính cẩn thận, tỉ mỉ, chính xác, tư duy khoa học và sáng tạo.</w:t>
      </w:r>
    </w:p>
    <w:p w14:paraId="77CFAE8C">
      <w:pPr>
        <w:spacing w:after="60"/>
        <w:jc w:val="both"/>
        <w:rPr>
          <w:rFonts w:ascii="Times New Roman" w:hAnsi="Times New Roman"/>
          <w:sz w:val="28"/>
          <w:szCs w:val="28"/>
          <w:lang w:val="fr-FR"/>
        </w:rPr>
      </w:pPr>
      <w:r>
        <w:rPr>
          <w:rFonts w:ascii="Times New Roman" w:hAnsi="Times New Roman"/>
          <w:sz w:val="28"/>
          <w:szCs w:val="28"/>
          <w:lang w:val="fr-FR"/>
        </w:rPr>
        <w:t xml:space="preserve">2. </w:t>
      </w:r>
      <w:r>
        <w:rPr>
          <w:rFonts w:ascii="Times New Roman" w:hAnsi="Times New Roman"/>
          <w:iCs/>
          <w:sz w:val="28"/>
          <w:szCs w:val="28"/>
          <w:lang w:val="fr-FR"/>
        </w:rPr>
        <w:t xml:space="preserve">Nội dung </w:t>
      </w:r>
      <w:r>
        <w:rPr>
          <w:rFonts w:ascii="Times New Roman" w:hAnsi="Times New Roman"/>
          <w:iCs/>
          <w:sz w:val="28"/>
          <w:szCs w:val="28"/>
          <w:lang w:val="de-DE"/>
        </w:rPr>
        <w:t>bài</w:t>
      </w:r>
      <w:r>
        <w:rPr>
          <w:rFonts w:ascii="Times New Roman" w:hAnsi="Times New Roman"/>
          <w:sz w:val="28"/>
          <w:szCs w:val="28"/>
          <w:lang w:val="fr-FR"/>
        </w:rPr>
        <w:t>:</w:t>
      </w:r>
    </w:p>
    <w:p w14:paraId="75682838">
      <w:pPr>
        <w:spacing w:after="60"/>
        <w:jc w:val="both"/>
        <w:rPr>
          <w:rFonts w:ascii="Times New Roman" w:hAnsi="Times New Roman"/>
          <w:sz w:val="28"/>
          <w:szCs w:val="28"/>
          <w:lang w:val="fr-FR"/>
        </w:rPr>
      </w:pPr>
      <w:r>
        <w:rPr>
          <w:rFonts w:ascii="Times New Roman" w:hAnsi="Times New Roman"/>
          <w:sz w:val="28"/>
          <w:szCs w:val="28"/>
          <w:lang w:val="fr-FR"/>
        </w:rPr>
        <w:t>2.1. Động cơ điện một chiều</w:t>
      </w:r>
    </w:p>
    <w:p w14:paraId="37DBD3D2">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2.1.1. Cấu tạo động cơ điện một chiều</w:t>
      </w:r>
    </w:p>
    <w:p w14:paraId="0759F34A">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2.1.2. Nguyên lý làm việc của động cơ điện một chiều</w:t>
      </w:r>
    </w:p>
    <w:p w14:paraId="20D702C0">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2.1.3. Ứng dụng của động cơ điện một chiều</w:t>
      </w:r>
    </w:p>
    <w:p w14:paraId="7391414F">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2.1.4. Bảo dưỡng, sửa chữa động cơ điện một chiều</w:t>
      </w:r>
    </w:p>
    <w:p w14:paraId="2683716E">
      <w:pPr>
        <w:spacing w:after="60"/>
        <w:jc w:val="both"/>
        <w:rPr>
          <w:rFonts w:ascii="Times New Roman" w:hAnsi="Times New Roman"/>
          <w:sz w:val="28"/>
          <w:szCs w:val="28"/>
          <w:lang w:val="fr-FR"/>
        </w:rPr>
      </w:pPr>
      <w:r>
        <w:rPr>
          <w:rFonts w:ascii="Times New Roman" w:hAnsi="Times New Roman"/>
          <w:sz w:val="28"/>
          <w:szCs w:val="28"/>
          <w:lang w:val="fr-FR"/>
        </w:rPr>
        <w:t>2.2. Động cơ bước</w:t>
      </w:r>
    </w:p>
    <w:p w14:paraId="1BA35B03">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2.2.1. Cấu tạo động cơ bước</w:t>
      </w:r>
    </w:p>
    <w:p w14:paraId="64E73198">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2.2.2. Nguyên lý làm việc của động cơ bước</w:t>
      </w:r>
    </w:p>
    <w:p w14:paraId="14667434">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2.2.3. Ứng dụng của động cơ bước</w:t>
      </w:r>
    </w:p>
    <w:p w14:paraId="3440F4B0">
      <w:pPr>
        <w:spacing w:after="60"/>
        <w:jc w:val="both"/>
        <w:rPr>
          <w:rFonts w:ascii="Times New Roman" w:hAnsi="Times New Roman"/>
          <w:sz w:val="28"/>
          <w:szCs w:val="28"/>
          <w:lang w:val="fr-FR"/>
        </w:rPr>
      </w:pPr>
      <w:r>
        <w:rPr>
          <w:rFonts w:ascii="Times New Roman" w:hAnsi="Times New Roman"/>
          <w:sz w:val="28"/>
          <w:szCs w:val="28"/>
          <w:lang w:val="fr-FR"/>
        </w:rPr>
        <w:t>2.3. Động cơ servo</w:t>
      </w:r>
    </w:p>
    <w:p w14:paraId="3AF7CA85">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2.3.1. Cấu tạo động cơ servo</w:t>
      </w:r>
    </w:p>
    <w:p w14:paraId="4F212E33">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2.3.2. Nguyên lý làm việc của động cơ servo</w:t>
      </w:r>
    </w:p>
    <w:p w14:paraId="46F64B38">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val="fr-FR"/>
        </w:rPr>
        <w:t>2.3.3. Ứng dụng của động cơ servo</w:t>
      </w:r>
    </w:p>
    <w:p w14:paraId="71B08460">
      <w:pPr>
        <w:spacing w:after="60"/>
        <w:rPr>
          <w:rFonts w:ascii="Times New Roman" w:hAnsi="Times New Roman"/>
          <w:b/>
          <w:sz w:val="28"/>
          <w:szCs w:val="28"/>
          <w:lang w:val="fr-FR"/>
        </w:rPr>
      </w:pPr>
      <w:r>
        <w:rPr>
          <w:rFonts w:ascii="Times New Roman" w:hAnsi="Times New Roman"/>
          <w:b/>
          <w:sz w:val="28"/>
          <w:szCs w:val="28"/>
          <w:lang w:val="fr-FR"/>
        </w:rPr>
        <w:t>IV. ĐIỀU KIỆN THỰC HIỆN MÔ ĐUN:</w:t>
      </w:r>
    </w:p>
    <w:p w14:paraId="1BD33955">
      <w:pPr>
        <w:spacing w:after="60"/>
        <w:jc w:val="both"/>
        <w:rPr>
          <w:rFonts w:ascii="Times New Roman" w:hAnsi="Times New Roman"/>
          <w:sz w:val="28"/>
          <w:szCs w:val="28"/>
          <w:lang w:val="fr-FR" w:eastAsia="ko-KR"/>
        </w:rPr>
      </w:pPr>
      <w:r>
        <w:rPr>
          <w:rFonts w:ascii="Times New Roman" w:hAnsi="Times New Roman"/>
          <w:sz w:val="28"/>
          <w:szCs w:val="28"/>
          <w:lang w:val="fr-FR" w:eastAsia="ko-KR"/>
        </w:rPr>
        <w:t>1. Phòng học chuyên môn hóa, nhà xưởng: phòng học chuyên môn.</w:t>
      </w:r>
    </w:p>
    <w:p w14:paraId="114B3F6F">
      <w:pPr>
        <w:spacing w:after="60"/>
        <w:jc w:val="both"/>
        <w:rPr>
          <w:rFonts w:ascii="Times New Roman" w:hAnsi="Times New Roman"/>
          <w:bCs/>
          <w:sz w:val="28"/>
          <w:szCs w:val="28"/>
          <w:lang w:eastAsia="ko-KR"/>
        </w:rPr>
      </w:pPr>
      <w:r>
        <w:rPr>
          <w:rFonts w:ascii="Times New Roman" w:hAnsi="Times New Roman"/>
          <w:bCs/>
          <w:sz w:val="28"/>
          <w:szCs w:val="28"/>
          <w:lang w:eastAsia="ko-KR"/>
        </w:rPr>
        <w:t xml:space="preserve">2. Trang thiết bị máy móc: </w:t>
      </w:r>
    </w:p>
    <w:p w14:paraId="0ECD38BA">
      <w:pPr>
        <w:spacing w:after="60"/>
        <w:ind w:firstLine="720"/>
        <w:jc w:val="both"/>
        <w:rPr>
          <w:rFonts w:ascii="Times New Roman" w:hAnsi="Times New Roman"/>
          <w:bCs/>
          <w:sz w:val="28"/>
          <w:szCs w:val="28"/>
          <w:lang w:eastAsia="ko-KR"/>
        </w:rPr>
      </w:pPr>
      <w:r>
        <w:rPr>
          <w:rFonts w:ascii="Times New Roman" w:hAnsi="Times New Roman"/>
          <w:bCs/>
          <w:sz w:val="28"/>
          <w:szCs w:val="28"/>
          <w:lang w:eastAsia="ko-KR"/>
        </w:rPr>
        <w:t>+ Máy quấn dây chỉ thị số</w:t>
      </w:r>
    </w:p>
    <w:p w14:paraId="72060245">
      <w:pPr>
        <w:spacing w:after="60"/>
        <w:ind w:firstLine="720"/>
        <w:jc w:val="both"/>
        <w:rPr>
          <w:rFonts w:ascii="Times New Roman" w:hAnsi="Times New Roman"/>
          <w:sz w:val="28"/>
          <w:szCs w:val="28"/>
        </w:rPr>
      </w:pPr>
      <w:r>
        <w:rPr>
          <w:rFonts w:ascii="Times New Roman" w:hAnsi="Times New Roman"/>
          <w:sz w:val="28"/>
          <w:szCs w:val="28"/>
        </w:rPr>
        <w:t>+ Các loại máy đo: VOM/DVOM, Watt kế AC, Cos</w:t>
      </w:r>
      <w:r>
        <w:rPr>
          <w:rFonts w:ascii="Times New Roman" w:hAnsi="Times New Roman"/>
          <w:sz w:val="28"/>
          <w:szCs w:val="28"/>
          <w:lang w:val="fr-FR"/>
        </w:rPr>
        <w:sym w:font="Symbol" w:char="F06A"/>
      </w:r>
      <w:r>
        <w:rPr>
          <w:rFonts w:ascii="Times New Roman" w:hAnsi="Times New Roman"/>
          <w:sz w:val="28"/>
          <w:szCs w:val="28"/>
        </w:rPr>
        <w:t xml:space="preserve">  kế, tần số kế...</w:t>
      </w:r>
    </w:p>
    <w:p w14:paraId="6B9214F0">
      <w:pPr>
        <w:spacing w:after="60"/>
        <w:ind w:firstLine="720"/>
        <w:jc w:val="both"/>
        <w:rPr>
          <w:rFonts w:ascii="Times New Roman" w:hAnsi="Times New Roman"/>
          <w:sz w:val="28"/>
          <w:szCs w:val="28"/>
        </w:rPr>
      </w:pPr>
      <w:r>
        <w:rPr>
          <w:rFonts w:ascii="Times New Roman" w:hAnsi="Times New Roman"/>
          <w:sz w:val="28"/>
          <w:szCs w:val="28"/>
        </w:rPr>
        <w:t>+ Các loại máy biến áp, động cơ không đồng bộ một pha, ba pha, động cơ một chiều, động cơ bước, động cơ servo.</w:t>
      </w:r>
    </w:p>
    <w:p w14:paraId="5E3A2F66">
      <w:pPr>
        <w:spacing w:after="60"/>
        <w:ind w:firstLine="720"/>
        <w:jc w:val="both"/>
        <w:rPr>
          <w:rFonts w:ascii="Times New Roman" w:hAnsi="Times New Roman"/>
          <w:sz w:val="28"/>
          <w:szCs w:val="28"/>
        </w:rPr>
      </w:pPr>
      <w:r>
        <w:rPr>
          <w:rFonts w:ascii="Times New Roman" w:hAnsi="Times New Roman"/>
          <w:sz w:val="28"/>
          <w:szCs w:val="28"/>
        </w:rPr>
        <w:t>+ Nguồn AC 1 pha, 3 pha.</w:t>
      </w:r>
    </w:p>
    <w:p w14:paraId="793951C4">
      <w:pPr>
        <w:spacing w:after="60"/>
        <w:jc w:val="both"/>
        <w:rPr>
          <w:rFonts w:ascii="Times New Roman" w:hAnsi="Times New Roman"/>
          <w:bCs/>
          <w:sz w:val="28"/>
          <w:szCs w:val="28"/>
          <w:lang w:eastAsia="ko-KR"/>
        </w:rPr>
      </w:pPr>
      <w:r>
        <w:rPr>
          <w:rFonts w:ascii="Times New Roman" w:hAnsi="Times New Roman"/>
          <w:bCs/>
          <w:sz w:val="28"/>
          <w:szCs w:val="28"/>
          <w:lang w:eastAsia="ko-KR"/>
        </w:rPr>
        <w:t>3. Dụng cụ, vật liệu:</w:t>
      </w:r>
    </w:p>
    <w:p w14:paraId="2702B3C2">
      <w:pPr>
        <w:spacing w:after="60"/>
        <w:ind w:firstLine="900"/>
        <w:jc w:val="both"/>
        <w:rPr>
          <w:rFonts w:ascii="Times New Roman" w:hAnsi="Times New Roman"/>
          <w:sz w:val="28"/>
          <w:szCs w:val="28"/>
        </w:rPr>
      </w:pPr>
      <w:r>
        <w:rPr>
          <w:rFonts w:ascii="Times New Roman" w:hAnsi="Times New Roman"/>
          <w:sz w:val="28"/>
          <w:szCs w:val="28"/>
        </w:rPr>
        <w:t>+ Máy quấn dây chỉ thị số.</w:t>
      </w:r>
    </w:p>
    <w:p w14:paraId="2DB6CE27">
      <w:pPr>
        <w:spacing w:after="60"/>
        <w:ind w:firstLine="900"/>
        <w:jc w:val="both"/>
        <w:rPr>
          <w:rFonts w:ascii="Times New Roman" w:hAnsi="Times New Roman"/>
          <w:sz w:val="28"/>
          <w:szCs w:val="28"/>
        </w:rPr>
      </w:pPr>
      <w:r>
        <w:rPr>
          <w:rFonts w:ascii="Times New Roman" w:hAnsi="Times New Roman"/>
          <w:sz w:val="28"/>
          <w:szCs w:val="28"/>
        </w:rPr>
        <w:t>+ Khuôn quấn dây các loại.</w:t>
      </w:r>
    </w:p>
    <w:p w14:paraId="590F7C3E">
      <w:pPr>
        <w:spacing w:after="60"/>
        <w:ind w:firstLine="900"/>
        <w:jc w:val="both"/>
        <w:rPr>
          <w:rFonts w:ascii="Times New Roman" w:hAnsi="Times New Roman"/>
          <w:sz w:val="28"/>
          <w:szCs w:val="28"/>
        </w:rPr>
      </w:pPr>
      <w:r>
        <w:rPr>
          <w:rFonts w:ascii="Times New Roman" w:hAnsi="Times New Roman"/>
          <w:sz w:val="28"/>
          <w:szCs w:val="28"/>
        </w:rPr>
        <w:t>+ Khoan điện; Mỏ hàn điện.</w:t>
      </w:r>
    </w:p>
    <w:p w14:paraId="421E3AB4">
      <w:pPr>
        <w:spacing w:after="60"/>
        <w:ind w:firstLine="900"/>
        <w:jc w:val="both"/>
        <w:rPr>
          <w:rFonts w:ascii="Times New Roman" w:hAnsi="Times New Roman"/>
          <w:sz w:val="28"/>
          <w:szCs w:val="28"/>
        </w:rPr>
      </w:pPr>
      <w:r>
        <w:rPr>
          <w:rFonts w:ascii="Times New Roman" w:hAnsi="Times New Roman"/>
          <w:sz w:val="28"/>
          <w:szCs w:val="28"/>
        </w:rPr>
        <w:t xml:space="preserve">+ Bàn, giá thực hành. </w:t>
      </w:r>
    </w:p>
    <w:p w14:paraId="1CBEDF9D">
      <w:pPr>
        <w:spacing w:after="60"/>
        <w:ind w:firstLine="900"/>
        <w:jc w:val="both"/>
        <w:rPr>
          <w:rFonts w:ascii="Times New Roman" w:hAnsi="Times New Roman"/>
          <w:sz w:val="28"/>
          <w:szCs w:val="28"/>
        </w:rPr>
      </w:pPr>
      <w:r>
        <w:rPr>
          <w:rFonts w:ascii="Times New Roman" w:hAnsi="Times New Roman"/>
          <w:sz w:val="28"/>
          <w:szCs w:val="28"/>
        </w:rPr>
        <w:t>+ Kìm điện các loại: kìm B (kìm răng), kìm nhọn, kìm cắt, kìm tuốt dây, kìm bấm cốt.</w:t>
      </w:r>
    </w:p>
    <w:p w14:paraId="619543CE">
      <w:pPr>
        <w:spacing w:after="60"/>
        <w:ind w:firstLine="900"/>
        <w:jc w:val="both"/>
        <w:rPr>
          <w:rFonts w:ascii="Times New Roman" w:hAnsi="Times New Roman"/>
          <w:sz w:val="28"/>
          <w:szCs w:val="28"/>
        </w:rPr>
      </w:pPr>
      <w:r>
        <w:rPr>
          <w:rFonts w:ascii="Times New Roman" w:hAnsi="Times New Roman"/>
          <w:sz w:val="28"/>
          <w:szCs w:val="28"/>
        </w:rPr>
        <w:t>+ Tuốc-nơ-vít các loại (dẹp, bake): từ 2mm đến 6mm.</w:t>
      </w:r>
    </w:p>
    <w:p w14:paraId="36571166">
      <w:pPr>
        <w:spacing w:after="60"/>
        <w:ind w:firstLine="900"/>
        <w:jc w:val="both"/>
        <w:rPr>
          <w:rFonts w:ascii="Times New Roman" w:hAnsi="Times New Roman"/>
          <w:sz w:val="28"/>
          <w:szCs w:val="28"/>
        </w:rPr>
      </w:pPr>
      <w:r>
        <w:rPr>
          <w:rFonts w:ascii="Times New Roman" w:hAnsi="Times New Roman"/>
          <w:sz w:val="28"/>
          <w:szCs w:val="28"/>
        </w:rPr>
        <w:t>+ Cưa, bào, búa cao su...</w:t>
      </w:r>
    </w:p>
    <w:p w14:paraId="45434E8C">
      <w:pPr>
        <w:spacing w:after="60"/>
        <w:ind w:firstLine="900"/>
        <w:jc w:val="both"/>
        <w:rPr>
          <w:rFonts w:ascii="Times New Roman" w:hAnsi="Times New Roman"/>
          <w:sz w:val="28"/>
          <w:szCs w:val="28"/>
        </w:rPr>
      </w:pPr>
      <w:r>
        <w:rPr>
          <w:rFonts w:ascii="Times New Roman" w:hAnsi="Times New Roman"/>
          <w:sz w:val="28"/>
          <w:szCs w:val="28"/>
        </w:rPr>
        <w:t xml:space="preserve">+ Bộ đồ nghề cơ khí cầm tay. </w:t>
      </w:r>
    </w:p>
    <w:p w14:paraId="42291831">
      <w:pPr>
        <w:spacing w:after="60"/>
        <w:ind w:firstLine="900"/>
        <w:jc w:val="both"/>
        <w:rPr>
          <w:rFonts w:ascii="Times New Roman" w:hAnsi="Times New Roman"/>
          <w:sz w:val="28"/>
          <w:szCs w:val="28"/>
        </w:rPr>
      </w:pPr>
      <w:r>
        <w:rPr>
          <w:rFonts w:ascii="Times New Roman" w:hAnsi="Times New Roman"/>
          <w:sz w:val="28"/>
          <w:szCs w:val="28"/>
        </w:rPr>
        <w:t>+ Dây dẫn điện.</w:t>
      </w:r>
    </w:p>
    <w:p w14:paraId="3D91E6A5">
      <w:pPr>
        <w:spacing w:after="60"/>
        <w:ind w:firstLine="900"/>
        <w:jc w:val="both"/>
        <w:rPr>
          <w:rFonts w:ascii="Times New Roman" w:hAnsi="Times New Roman"/>
          <w:sz w:val="28"/>
          <w:szCs w:val="28"/>
        </w:rPr>
      </w:pPr>
      <w:r>
        <w:rPr>
          <w:rFonts w:ascii="Times New Roman" w:hAnsi="Times New Roman"/>
          <w:sz w:val="28"/>
          <w:szCs w:val="28"/>
        </w:rPr>
        <w:t>+ Dây điện từ các loại.</w:t>
      </w:r>
    </w:p>
    <w:p w14:paraId="214A0F6D">
      <w:pPr>
        <w:spacing w:after="60"/>
        <w:ind w:firstLine="900"/>
        <w:jc w:val="both"/>
        <w:rPr>
          <w:rFonts w:ascii="Times New Roman" w:hAnsi="Times New Roman"/>
          <w:sz w:val="28"/>
          <w:szCs w:val="28"/>
        </w:rPr>
      </w:pPr>
      <w:r>
        <w:rPr>
          <w:rFonts w:ascii="Times New Roman" w:hAnsi="Times New Roman"/>
          <w:sz w:val="28"/>
          <w:szCs w:val="28"/>
        </w:rPr>
        <w:t>+ Giấy cách điện.</w:t>
      </w:r>
    </w:p>
    <w:p w14:paraId="313E8704">
      <w:pPr>
        <w:spacing w:after="60"/>
        <w:ind w:firstLine="900"/>
        <w:jc w:val="both"/>
        <w:rPr>
          <w:rFonts w:ascii="Times New Roman" w:hAnsi="Times New Roman"/>
          <w:sz w:val="28"/>
          <w:szCs w:val="28"/>
        </w:rPr>
      </w:pPr>
      <w:r>
        <w:rPr>
          <w:rFonts w:ascii="Times New Roman" w:hAnsi="Times New Roman"/>
          <w:sz w:val="28"/>
          <w:szCs w:val="28"/>
        </w:rPr>
        <w:t xml:space="preserve">+ Ghen cách điện bằng amiăng. </w:t>
      </w:r>
    </w:p>
    <w:p w14:paraId="46CE63B1">
      <w:pPr>
        <w:spacing w:after="60"/>
        <w:ind w:firstLine="900"/>
        <w:jc w:val="both"/>
        <w:rPr>
          <w:rFonts w:ascii="Times New Roman" w:hAnsi="Times New Roman"/>
          <w:sz w:val="28"/>
          <w:szCs w:val="28"/>
        </w:rPr>
      </w:pPr>
      <w:r>
        <w:rPr>
          <w:rFonts w:ascii="Times New Roman" w:hAnsi="Times New Roman"/>
          <w:sz w:val="28"/>
          <w:szCs w:val="28"/>
        </w:rPr>
        <w:t xml:space="preserve">+ Dây đai. </w:t>
      </w:r>
    </w:p>
    <w:p w14:paraId="76D362D3">
      <w:pPr>
        <w:spacing w:after="60"/>
        <w:ind w:firstLine="900"/>
        <w:jc w:val="both"/>
        <w:rPr>
          <w:rFonts w:ascii="Times New Roman" w:hAnsi="Times New Roman"/>
          <w:sz w:val="28"/>
          <w:szCs w:val="28"/>
        </w:rPr>
      </w:pPr>
      <w:r>
        <w:rPr>
          <w:rFonts w:ascii="Times New Roman" w:hAnsi="Times New Roman"/>
          <w:sz w:val="28"/>
          <w:szCs w:val="28"/>
        </w:rPr>
        <w:t>+ Thiếc (chì) hàn; Nhựa thông ...</w:t>
      </w:r>
    </w:p>
    <w:p w14:paraId="26833D94">
      <w:pPr>
        <w:spacing w:after="60"/>
        <w:ind w:firstLine="900"/>
        <w:jc w:val="both"/>
        <w:rPr>
          <w:rFonts w:ascii="Times New Roman" w:hAnsi="Times New Roman"/>
          <w:sz w:val="28"/>
          <w:szCs w:val="28"/>
        </w:rPr>
      </w:pPr>
      <w:r>
        <w:rPr>
          <w:rFonts w:ascii="Times New Roman" w:hAnsi="Times New Roman"/>
          <w:sz w:val="28"/>
          <w:szCs w:val="28"/>
        </w:rPr>
        <w:t>+ Một số vật liệu cần thiết khác.</w:t>
      </w:r>
    </w:p>
    <w:p w14:paraId="13DE133C">
      <w:pPr>
        <w:spacing w:after="60"/>
        <w:jc w:val="both"/>
        <w:rPr>
          <w:rFonts w:ascii="Times New Roman" w:hAnsi="Times New Roman"/>
          <w:bCs/>
          <w:sz w:val="28"/>
          <w:szCs w:val="28"/>
          <w:lang w:eastAsia="ko-KR"/>
        </w:rPr>
      </w:pPr>
      <w:r>
        <w:rPr>
          <w:rFonts w:ascii="Times New Roman" w:hAnsi="Times New Roman"/>
          <w:bCs/>
          <w:sz w:val="28"/>
          <w:szCs w:val="28"/>
          <w:lang w:eastAsia="ko-KR"/>
        </w:rPr>
        <w:t xml:space="preserve">4. Các điều kiện khác: </w:t>
      </w:r>
    </w:p>
    <w:p w14:paraId="4994AEAD">
      <w:pPr>
        <w:spacing w:after="60"/>
        <w:ind w:firstLine="900"/>
        <w:jc w:val="both"/>
        <w:rPr>
          <w:rFonts w:ascii="Times New Roman" w:hAnsi="Times New Roman"/>
          <w:sz w:val="28"/>
          <w:szCs w:val="28"/>
        </w:rPr>
      </w:pPr>
      <w:r>
        <w:rPr>
          <w:rFonts w:ascii="Times New Roman" w:hAnsi="Times New Roman"/>
          <w:sz w:val="28"/>
          <w:szCs w:val="28"/>
        </w:rPr>
        <w:t>+ PC, phần mềm chuyên dùng.</w:t>
      </w:r>
    </w:p>
    <w:p w14:paraId="67FE006E">
      <w:pPr>
        <w:spacing w:after="60"/>
        <w:ind w:firstLine="900"/>
        <w:jc w:val="both"/>
        <w:rPr>
          <w:rFonts w:ascii="Times New Roman" w:hAnsi="Times New Roman"/>
          <w:sz w:val="28"/>
          <w:szCs w:val="28"/>
        </w:rPr>
      </w:pPr>
      <w:r>
        <w:rPr>
          <w:rFonts w:ascii="Times New Roman" w:hAnsi="Times New Roman"/>
          <w:sz w:val="28"/>
          <w:szCs w:val="28"/>
        </w:rPr>
        <w:t>+ Projector.</w:t>
      </w:r>
    </w:p>
    <w:p w14:paraId="16637725">
      <w:pPr>
        <w:spacing w:after="60"/>
        <w:ind w:firstLine="900"/>
        <w:jc w:val="both"/>
        <w:rPr>
          <w:rFonts w:ascii="Times New Roman" w:hAnsi="Times New Roman"/>
          <w:sz w:val="28"/>
          <w:szCs w:val="28"/>
        </w:rPr>
      </w:pPr>
      <w:r>
        <w:rPr>
          <w:rFonts w:ascii="Times New Roman" w:hAnsi="Times New Roman"/>
          <w:sz w:val="28"/>
          <w:szCs w:val="28"/>
        </w:rPr>
        <w:t>+ Máy chiếu vật thể 3 chiều.</w:t>
      </w:r>
    </w:p>
    <w:p w14:paraId="00DE9199">
      <w:pPr>
        <w:spacing w:after="60"/>
        <w:rPr>
          <w:rFonts w:ascii="Times New Roman" w:hAnsi="Times New Roman"/>
          <w:b/>
          <w:sz w:val="28"/>
          <w:szCs w:val="28"/>
        </w:rPr>
      </w:pPr>
      <w:r>
        <w:rPr>
          <w:rFonts w:ascii="Times New Roman" w:hAnsi="Times New Roman"/>
          <w:b/>
          <w:sz w:val="28"/>
          <w:szCs w:val="28"/>
        </w:rPr>
        <w:t>V. PHƯƠNG PHÁP VÀ NỘI  DUNG ĐÁNH GIÁ</w:t>
      </w:r>
    </w:p>
    <w:p w14:paraId="7584552C">
      <w:pPr>
        <w:spacing w:after="60"/>
        <w:jc w:val="both"/>
        <w:rPr>
          <w:rFonts w:ascii="Times New Roman" w:hAnsi="Times New Roman"/>
          <w:sz w:val="28"/>
          <w:szCs w:val="28"/>
        </w:rPr>
      </w:pPr>
      <w:r>
        <w:rPr>
          <w:rFonts w:ascii="Times New Roman" w:hAnsi="Times New Roman"/>
          <w:sz w:val="28"/>
          <w:szCs w:val="28"/>
        </w:rPr>
        <w:t>1. Nội dung: Các nội dung trọng tâm cần kiểm tra là:</w:t>
      </w:r>
    </w:p>
    <w:p w14:paraId="70C47AD5">
      <w:pPr>
        <w:spacing w:after="60"/>
        <w:ind w:firstLine="567"/>
        <w:jc w:val="both"/>
        <w:rPr>
          <w:rFonts w:ascii="Times New Roman" w:hAnsi="Times New Roman"/>
          <w:sz w:val="28"/>
          <w:szCs w:val="28"/>
        </w:rPr>
      </w:pPr>
      <w:r>
        <w:rPr>
          <w:rFonts w:ascii="Times New Roman" w:hAnsi="Times New Roman"/>
          <w:sz w:val="28"/>
          <w:szCs w:val="28"/>
        </w:rPr>
        <w:t>- Phân tích cấu tạo, nguyên lý máy biến áp, động cơ không đồng bộ một pha, động cơ không đồng bộ ba pha, động cơ điện một chiều, động cơ bước, động cơ servo.</w:t>
      </w:r>
    </w:p>
    <w:p w14:paraId="3CA940E1">
      <w:pPr>
        <w:spacing w:after="60"/>
        <w:ind w:firstLine="567"/>
        <w:jc w:val="both"/>
        <w:rPr>
          <w:rFonts w:ascii="Times New Roman" w:hAnsi="Times New Roman"/>
          <w:sz w:val="28"/>
          <w:szCs w:val="28"/>
        </w:rPr>
      </w:pPr>
      <w:r>
        <w:rPr>
          <w:rFonts w:ascii="Times New Roman" w:hAnsi="Times New Roman"/>
          <w:sz w:val="28"/>
          <w:szCs w:val="28"/>
        </w:rPr>
        <w:t>- Phân tính, khảo sát các đặc điểm, đặc tính của các loại máy điện nói trên.</w:t>
      </w:r>
    </w:p>
    <w:p w14:paraId="442AC92F">
      <w:pPr>
        <w:spacing w:after="60"/>
        <w:ind w:firstLine="567"/>
        <w:jc w:val="both"/>
        <w:rPr>
          <w:rFonts w:ascii="Times New Roman" w:hAnsi="Times New Roman"/>
          <w:sz w:val="28"/>
          <w:szCs w:val="28"/>
        </w:rPr>
      </w:pPr>
      <w:r>
        <w:rPr>
          <w:rFonts w:ascii="Times New Roman" w:hAnsi="Times New Roman"/>
          <w:sz w:val="28"/>
          <w:szCs w:val="28"/>
        </w:rPr>
        <w:t>- Nhận dạng và đo kiểm, đấu dây vận hành đúng sơ đồ.</w:t>
      </w:r>
    </w:p>
    <w:p w14:paraId="3874FAEC">
      <w:pPr>
        <w:spacing w:after="60"/>
        <w:ind w:firstLine="567"/>
        <w:jc w:val="both"/>
        <w:rPr>
          <w:rFonts w:ascii="Times New Roman" w:hAnsi="Times New Roman"/>
          <w:sz w:val="28"/>
          <w:szCs w:val="28"/>
        </w:rPr>
      </w:pPr>
      <w:r>
        <w:rPr>
          <w:rFonts w:ascii="Times New Roman" w:hAnsi="Times New Roman"/>
          <w:sz w:val="28"/>
          <w:szCs w:val="28"/>
        </w:rPr>
        <w:t>- Vẽ, phân tích sơ đồ dây quấn stato động cơ không đồng bộ ba pha.</w:t>
      </w:r>
    </w:p>
    <w:p w14:paraId="7ACB0A52">
      <w:pPr>
        <w:spacing w:after="60"/>
        <w:ind w:firstLine="567"/>
        <w:jc w:val="both"/>
        <w:rPr>
          <w:rFonts w:ascii="Times New Roman" w:hAnsi="Times New Roman"/>
          <w:sz w:val="28"/>
          <w:szCs w:val="28"/>
        </w:rPr>
      </w:pPr>
      <w:r>
        <w:rPr>
          <w:rFonts w:ascii="Times New Roman" w:hAnsi="Times New Roman"/>
          <w:sz w:val="28"/>
          <w:szCs w:val="28"/>
        </w:rPr>
        <w:t>- Bảo dưỡng và sửa chữa khắc phục một số hư hỏng của máy biến áp, động cơ không đồng bộ ba pha, động cơ không đồng bộ một pha.</w:t>
      </w:r>
    </w:p>
    <w:p w14:paraId="5A57DCC8">
      <w:pPr>
        <w:spacing w:after="60"/>
        <w:ind w:firstLine="567"/>
        <w:rPr>
          <w:rFonts w:ascii="Times New Roman" w:hAnsi="Times New Roman"/>
          <w:sz w:val="28"/>
          <w:szCs w:val="28"/>
        </w:rPr>
      </w:pPr>
      <w:r>
        <w:rPr>
          <w:rFonts w:ascii="Times New Roman" w:hAnsi="Times New Roman"/>
          <w:sz w:val="28"/>
          <w:szCs w:val="28"/>
        </w:rPr>
        <w:t>- Quấn máy biến áp một pha công suất nhỏ.</w:t>
      </w:r>
    </w:p>
    <w:p w14:paraId="77BDBB32">
      <w:pPr>
        <w:spacing w:after="60"/>
        <w:ind w:firstLine="567"/>
        <w:rPr>
          <w:rFonts w:ascii="Times New Roman" w:hAnsi="Times New Roman"/>
          <w:sz w:val="28"/>
          <w:szCs w:val="28"/>
        </w:rPr>
      </w:pPr>
      <w:r>
        <w:rPr>
          <w:rFonts w:ascii="Times New Roman" w:hAnsi="Times New Roman"/>
          <w:sz w:val="28"/>
          <w:szCs w:val="28"/>
        </w:rPr>
        <w:t>- Quấn động cơ không đồng bộ 3 pha.</w:t>
      </w:r>
    </w:p>
    <w:p w14:paraId="44C36580">
      <w:pPr>
        <w:spacing w:after="60"/>
        <w:jc w:val="both"/>
        <w:rPr>
          <w:rFonts w:ascii="Times New Roman" w:hAnsi="Times New Roman"/>
          <w:sz w:val="28"/>
          <w:szCs w:val="28"/>
        </w:rPr>
      </w:pPr>
      <w:r>
        <w:rPr>
          <w:rFonts w:ascii="Times New Roman" w:hAnsi="Times New Roman"/>
          <w:sz w:val="28"/>
          <w:szCs w:val="28"/>
        </w:rPr>
        <w:t>2. Phương pháp:</w:t>
      </w:r>
    </w:p>
    <w:p w14:paraId="1719AE8D">
      <w:pPr>
        <w:spacing w:after="60"/>
        <w:ind w:firstLine="720"/>
        <w:jc w:val="both"/>
        <w:rPr>
          <w:rFonts w:ascii="Times New Roman" w:hAnsi="Times New Roman"/>
          <w:sz w:val="28"/>
          <w:szCs w:val="28"/>
        </w:rPr>
      </w:pPr>
      <w:r>
        <w:rPr>
          <w:rFonts w:ascii="Times New Roman" w:hAnsi="Times New Roman"/>
          <w:sz w:val="28"/>
          <w:szCs w:val="28"/>
        </w:rPr>
        <w:t>Áp dụng hình thức kiểm tra tích hợp giữa lý thuyết với thực hành.</w:t>
      </w:r>
    </w:p>
    <w:p w14:paraId="4F4A22E6">
      <w:pPr>
        <w:spacing w:after="60"/>
        <w:rPr>
          <w:rFonts w:ascii="Times New Roman" w:hAnsi="Times New Roman"/>
          <w:b/>
          <w:sz w:val="28"/>
          <w:szCs w:val="28"/>
        </w:rPr>
      </w:pPr>
      <w:r>
        <w:rPr>
          <w:rFonts w:ascii="Times New Roman" w:hAnsi="Times New Roman"/>
          <w:b/>
          <w:sz w:val="28"/>
          <w:szCs w:val="28"/>
        </w:rPr>
        <w:t>VI. HƯỚNG DẪN THỰC HIỆN CHƯƠNG TRÌNH:</w:t>
      </w:r>
    </w:p>
    <w:p w14:paraId="6A29BCED">
      <w:pPr>
        <w:spacing w:after="60"/>
        <w:rPr>
          <w:rFonts w:ascii="Times New Roman" w:hAnsi="Times New Roman"/>
          <w:sz w:val="28"/>
          <w:szCs w:val="28"/>
        </w:rPr>
      </w:pPr>
      <w:r>
        <w:rPr>
          <w:rFonts w:ascii="Times New Roman" w:hAnsi="Times New Roman"/>
          <w:sz w:val="28"/>
          <w:szCs w:val="28"/>
        </w:rPr>
        <w:t>1. Phạm vi áp dụng mô đun:</w:t>
      </w:r>
    </w:p>
    <w:p w14:paraId="5E41B519">
      <w:pPr>
        <w:spacing w:after="60"/>
        <w:ind w:firstLine="567"/>
        <w:jc w:val="both"/>
        <w:rPr>
          <w:rFonts w:ascii="Times New Roman" w:hAnsi="Times New Roman"/>
          <w:sz w:val="28"/>
          <w:szCs w:val="28"/>
        </w:rPr>
      </w:pPr>
      <w:r>
        <w:rPr>
          <w:rFonts w:ascii="Times New Roman" w:hAnsi="Times New Roman"/>
          <w:sz w:val="28"/>
          <w:szCs w:val="28"/>
        </w:rPr>
        <w:t>Chương trình mô đun này được sử dụng để giảng dạy cho trình độ trung cấp.</w:t>
      </w:r>
    </w:p>
    <w:p w14:paraId="19CD7A98">
      <w:pPr>
        <w:spacing w:after="60"/>
        <w:jc w:val="both"/>
        <w:rPr>
          <w:rFonts w:ascii="Times New Roman" w:hAnsi="Times New Roman"/>
          <w:sz w:val="28"/>
          <w:szCs w:val="28"/>
          <w:lang w:eastAsia="ko-KR"/>
        </w:rPr>
      </w:pPr>
      <w:r>
        <w:rPr>
          <w:rFonts w:ascii="Times New Roman" w:hAnsi="Times New Roman"/>
          <w:sz w:val="28"/>
          <w:szCs w:val="28"/>
          <w:lang w:eastAsia="ko-KR"/>
        </w:rPr>
        <w:t>2. Hướng dẫn về phương pháp giảng dạy, học tập mô đun:</w:t>
      </w:r>
    </w:p>
    <w:p w14:paraId="7AE4CC04">
      <w:pPr>
        <w:spacing w:after="60"/>
        <w:ind w:firstLine="567"/>
        <w:jc w:val="both"/>
        <w:rPr>
          <w:rFonts w:ascii="Times New Roman" w:hAnsi="Times New Roman"/>
          <w:sz w:val="28"/>
          <w:szCs w:val="28"/>
        </w:rPr>
      </w:pPr>
      <w:r>
        <w:rPr>
          <w:rFonts w:ascii="Times New Roman" w:hAnsi="Times New Roman"/>
          <w:sz w:val="28"/>
          <w:szCs w:val="28"/>
        </w:rPr>
        <w:t>- Đối với giáo viên:</w:t>
      </w:r>
    </w:p>
    <w:p w14:paraId="3673BB80">
      <w:pPr>
        <w:spacing w:after="60"/>
        <w:ind w:firstLine="567"/>
        <w:jc w:val="both"/>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dạy học.</w:t>
      </w:r>
    </w:p>
    <w:p w14:paraId="10ECF5B2">
      <w:pPr>
        <w:spacing w:after="60"/>
        <w:ind w:firstLine="567"/>
        <w:jc w:val="both"/>
        <w:rPr>
          <w:rFonts w:ascii="Times New Roman" w:hAnsi="Times New Roman"/>
          <w:sz w:val="28"/>
          <w:szCs w:val="28"/>
        </w:rPr>
      </w:pPr>
      <w:r>
        <w:rPr>
          <w:rFonts w:ascii="Times New Roman" w:hAnsi="Times New Roman"/>
          <w:sz w:val="28"/>
          <w:szCs w:val="28"/>
        </w:rPr>
        <w:t>+ Bố trí thời gian làm các bài thực hành nhận dạng các loại động cơ, đo kiểm, đấu dây vận hành động cơ.</w:t>
      </w:r>
    </w:p>
    <w:p w14:paraId="6D9A591F">
      <w:pPr>
        <w:spacing w:after="60"/>
        <w:ind w:firstLine="567"/>
        <w:jc w:val="both"/>
        <w:rPr>
          <w:rFonts w:ascii="Times New Roman" w:hAnsi="Times New Roman"/>
          <w:sz w:val="28"/>
          <w:szCs w:val="28"/>
        </w:rPr>
      </w:pPr>
      <w:r>
        <w:rPr>
          <w:rFonts w:ascii="Times New Roman" w:hAnsi="Times New Roman"/>
          <w:sz w:val="28"/>
          <w:szCs w:val="28"/>
        </w:rPr>
        <w:t>+ Sử dụng các mô hình cắt bổ, để minh họa nguyên lý của các loại máy điện.</w:t>
      </w:r>
    </w:p>
    <w:p w14:paraId="5559E196">
      <w:pPr>
        <w:spacing w:after="60"/>
        <w:ind w:firstLine="567"/>
        <w:jc w:val="both"/>
        <w:rPr>
          <w:rFonts w:ascii="Times New Roman" w:hAnsi="Times New Roman"/>
          <w:sz w:val="28"/>
          <w:szCs w:val="28"/>
        </w:rPr>
      </w:pPr>
      <w:r>
        <w:rPr>
          <w:rFonts w:ascii="Times New Roman" w:hAnsi="Times New Roman"/>
          <w:sz w:val="28"/>
          <w:szCs w:val="28"/>
        </w:rPr>
        <w:t>+ Cần tập trung cả lớp để hướng dẫn ban đầu: Phần này giáo viên cần thao tác mẫu cho sinh viên quan sát.</w:t>
      </w:r>
    </w:p>
    <w:p w14:paraId="743023E9">
      <w:pPr>
        <w:spacing w:after="60"/>
        <w:ind w:firstLine="567"/>
        <w:jc w:val="both"/>
        <w:rPr>
          <w:rFonts w:ascii="Times New Roman" w:hAnsi="Times New Roman"/>
          <w:sz w:val="28"/>
          <w:szCs w:val="28"/>
        </w:rPr>
      </w:pPr>
      <w:r>
        <w:rPr>
          <w:rFonts w:ascii="Times New Roman" w:hAnsi="Times New Roman"/>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14:paraId="75DE9B7A">
      <w:pPr>
        <w:spacing w:after="60"/>
        <w:ind w:firstLine="567"/>
        <w:jc w:val="both"/>
        <w:rPr>
          <w:rFonts w:ascii="Times New Roman" w:hAnsi="Times New Roman"/>
          <w:sz w:val="28"/>
          <w:szCs w:val="28"/>
        </w:rPr>
      </w:pPr>
      <w:r>
        <w:rPr>
          <w:rFonts w:ascii="Times New Roman" w:hAnsi="Times New Roman"/>
          <w:sz w:val="28"/>
          <w:szCs w:val="28"/>
        </w:rPr>
        <w:t>+ Tập trung cả lớp để rút kinh nghiệm sau mỗi ca thực tập: Phần này giáo viên cho sinh viên nêu lên những vướng mắc trong ca thực tập và đưa ra phương pháp khắc phục.</w:t>
      </w:r>
    </w:p>
    <w:p w14:paraId="77FF7EA5">
      <w:pPr>
        <w:spacing w:after="60"/>
        <w:ind w:firstLine="418"/>
        <w:jc w:val="both"/>
        <w:rPr>
          <w:rFonts w:ascii="Times New Roman" w:hAnsi="Times New Roman"/>
          <w:sz w:val="28"/>
          <w:szCs w:val="28"/>
        </w:rPr>
      </w:pPr>
      <w:r>
        <w:rPr>
          <w:rFonts w:ascii="Times New Roman" w:hAnsi="Times New Roman"/>
          <w:sz w:val="28"/>
          <w:szCs w:val="28"/>
        </w:rPr>
        <w:t>- Đối với người học:</w:t>
      </w:r>
    </w:p>
    <w:p w14:paraId="1FAA6C5D">
      <w:pPr>
        <w:spacing w:after="60"/>
        <w:ind w:firstLine="418"/>
        <w:jc w:val="both"/>
        <w:rPr>
          <w:rFonts w:ascii="Times New Roman" w:hAnsi="Times New Roman"/>
          <w:sz w:val="28"/>
          <w:szCs w:val="28"/>
        </w:rPr>
      </w:pPr>
      <w:r>
        <w:rPr>
          <w:rFonts w:ascii="Times New Roman" w:hAnsi="Times New Roman"/>
          <w:sz w:val="28"/>
          <w:szCs w:val="28"/>
        </w:rPr>
        <w:t>+ Tìm hiểu, nghiên cứu tài liệu trước khi lên lớp.</w:t>
      </w:r>
    </w:p>
    <w:p w14:paraId="680BFF54">
      <w:pPr>
        <w:spacing w:after="60"/>
        <w:ind w:firstLine="418"/>
        <w:jc w:val="both"/>
        <w:rPr>
          <w:rFonts w:ascii="Times New Roman" w:hAnsi="Times New Roman"/>
          <w:sz w:val="28"/>
          <w:szCs w:val="28"/>
        </w:rPr>
      </w:pPr>
      <w:r>
        <w:rPr>
          <w:rFonts w:ascii="Times New Roman" w:hAnsi="Times New Roman"/>
          <w:sz w:val="28"/>
          <w:szCs w:val="28"/>
        </w:rPr>
        <w:t>+ Chú ý nghe giảng, tiếp thu bài giảng của giáo viên, tích cực làm bài tập.</w:t>
      </w:r>
    </w:p>
    <w:p w14:paraId="2F4F27A9">
      <w:pPr>
        <w:spacing w:after="60"/>
        <w:ind w:firstLine="418"/>
        <w:jc w:val="both"/>
        <w:rPr>
          <w:rFonts w:ascii="Times New Roman" w:hAnsi="Times New Roman"/>
          <w:sz w:val="28"/>
          <w:szCs w:val="28"/>
        </w:rPr>
      </w:pPr>
      <w:r>
        <w:rPr>
          <w:rFonts w:ascii="Times New Roman" w:hAnsi="Times New Roman"/>
          <w:sz w:val="28"/>
          <w:szCs w:val="28"/>
        </w:rPr>
        <w:t>+ Chú ý quan sát thao tác mẫu của giáo viên. Tích cực luyện tập.</w:t>
      </w:r>
    </w:p>
    <w:p w14:paraId="0AB158B0">
      <w:pPr>
        <w:spacing w:after="60"/>
        <w:ind w:firstLine="418"/>
        <w:jc w:val="both"/>
        <w:rPr>
          <w:rFonts w:ascii="Times New Roman" w:hAnsi="Times New Roman"/>
          <w:sz w:val="28"/>
          <w:szCs w:val="28"/>
        </w:rPr>
      </w:pPr>
      <w:r>
        <w:rPr>
          <w:rFonts w:ascii="Times New Roman" w:hAnsi="Times New Roman"/>
          <w:sz w:val="28"/>
          <w:szCs w:val="28"/>
        </w:rPr>
        <w:t>+ Về nhà cần xem lại bài cũ, làm bài tập về nhà (nếu có).</w:t>
      </w:r>
    </w:p>
    <w:p w14:paraId="50A406B1">
      <w:pPr>
        <w:spacing w:after="60"/>
        <w:jc w:val="both"/>
        <w:rPr>
          <w:rFonts w:ascii="Times New Roman" w:hAnsi="Times New Roman"/>
          <w:sz w:val="28"/>
          <w:szCs w:val="28"/>
          <w:lang w:eastAsia="ko-KR"/>
        </w:rPr>
      </w:pPr>
      <w:r>
        <w:rPr>
          <w:rFonts w:ascii="Times New Roman" w:hAnsi="Times New Roman"/>
          <w:sz w:val="28"/>
          <w:szCs w:val="28"/>
          <w:lang w:eastAsia="ko-KR"/>
        </w:rPr>
        <w:t>3. Những trọng tâm cần chú ý:</w:t>
      </w:r>
    </w:p>
    <w:p w14:paraId="3FA19B54">
      <w:pPr>
        <w:spacing w:after="60"/>
        <w:ind w:firstLine="567"/>
        <w:jc w:val="both"/>
        <w:rPr>
          <w:rFonts w:ascii="Times New Roman" w:hAnsi="Times New Roman"/>
          <w:sz w:val="28"/>
          <w:szCs w:val="28"/>
        </w:rPr>
      </w:pPr>
      <w:r>
        <w:rPr>
          <w:rFonts w:ascii="Times New Roman" w:hAnsi="Times New Roman"/>
          <w:sz w:val="28"/>
          <w:szCs w:val="28"/>
        </w:rPr>
        <w:t>- Cấu tạo, nguyên lý làm việc máy biến áp cỡ nhỏ, động cơ không đồng bộ ba pha, động cơ không đồng bộ một pha, động cơ điện một chiều, động cơ bước, động cơ servo.</w:t>
      </w:r>
    </w:p>
    <w:p w14:paraId="2127FC71">
      <w:pPr>
        <w:spacing w:after="60"/>
        <w:ind w:firstLine="567"/>
        <w:jc w:val="both"/>
        <w:rPr>
          <w:rFonts w:ascii="Times New Roman" w:hAnsi="Times New Roman"/>
          <w:sz w:val="28"/>
          <w:szCs w:val="28"/>
        </w:rPr>
      </w:pPr>
      <w:r>
        <w:rPr>
          <w:rFonts w:ascii="Times New Roman" w:hAnsi="Times New Roman"/>
          <w:sz w:val="28"/>
          <w:szCs w:val="28"/>
        </w:rPr>
        <w:t>- Đấu dây, vận hành các loại máy biến áp, động cơ không đồng bộ ba pha, động cơ không đồng bộ một pha.</w:t>
      </w:r>
    </w:p>
    <w:p w14:paraId="0FAD231D">
      <w:pPr>
        <w:spacing w:after="60"/>
        <w:ind w:firstLine="567"/>
        <w:jc w:val="both"/>
        <w:rPr>
          <w:rFonts w:ascii="Times New Roman" w:hAnsi="Times New Roman"/>
          <w:sz w:val="28"/>
          <w:szCs w:val="28"/>
        </w:rPr>
      </w:pPr>
      <w:r>
        <w:rPr>
          <w:rFonts w:ascii="Times New Roman" w:hAnsi="Times New Roman"/>
          <w:sz w:val="28"/>
          <w:szCs w:val="28"/>
        </w:rPr>
        <w:t>- Thực hiện đảo chiều quay động cơ không đồng bộ ba pha, một pha.</w:t>
      </w:r>
    </w:p>
    <w:p w14:paraId="22E287E6">
      <w:pPr>
        <w:spacing w:after="60"/>
        <w:ind w:firstLine="567"/>
        <w:jc w:val="both"/>
        <w:rPr>
          <w:rFonts w:ascii="Times New Roman" w:hAnsi="Times New Roman"/>
          <w:sz w:val="28"/>
          <w:szCs w:val="28"/>
        </w:rPr>
      </w:pPr>
      <w:r>
        <w:rPr>
          <w:rFonts w:ascii="Times New Roman" w:hAnsi="Times New Roman"/>
          <w:sz w:val="28"/>
          <w:szCs w:val="28"/>
        </w:rPr>
        <w:t>- Vẽ và phân tích sơ đồ dây quấn stato động cơ không đồng bộ ba pha.</w:t>
      </w:r>
    </w:p>
    <w:p w14:paraId="7114FBDD">
      <w:pPr>
        <w:spacing w:after="60"/>
        <w:ind w:firstLine="567"/>
        <w:jc w:val="both"/>
        <w:rPr>
          <w:rFonts w:ascii="Times New Roman" w:hAnsi="Times New Roman"/>
          <w:sz w:val="28"/>
          <w:szCs w:val="28"/>
        </w:rPr>
      </w:pPr>
      <w:r>
        <w:rPr>
          <w:rFonts w:ascii="Times New Roman" w:hAnsi="Times New Roman"/>
          <w:sz w:val="28"/>
          <w:szCs w:val="28"/>
        </w:rPr>
        <w:t>- Sửa chữa một số hư hỏng thường gặp của máy biến áp, động cơ không đồng bộ ba pha, động cơ không đồng bộ một pha.</w:t>
      </w:r>
    </w:p>
    <w:p w14:paraId="4D0F44F2">
      <w:pPr>
        <w:spacing w:after="60"/>
        <w:ind w:firstLine="426"/>
        <w:jc w:val="both"/>
        <w:rPr>
          <w:rFonts w:ascii="Times New Roman" w:hAnsi="Times New Roman"/>
          <w:sz w:val="28"/>
          <w:szCs w:val="28"/>
        </w:rPr>
      </w:pPr>
      <w:r>
        <w:rPr>
          <w:rFonts w:ascii="Times New Roman" w:hAnsi="Times New Roman"/>
          <w:sz w:val="28"/>
          <w:szCs w:val="28"/>
        </w:rPr>
        <w:t xml:space="preserve">4. Tài liệu cần tham khảo: </w:t>
      </w:r>
    </w:p>
    <w:p w14:paraId="5DD4D4E6">
      <w:pPr>
        <w:spacing w:after="60"/>
        <w:ind w:firstLine="426"/>
        <w:jc w:val="both"/>
        <w:rPr>
          <w:rFonts w:ascii="Times New Roman" w:hAnsi="Times New Roman"/>
          <w:sz w:val="28"/>
          <w:szCs w:val="28"/>
          <w:lang w:val="pl-PL"/>
        </w:rPr>
      </w:pPr>
      <w:r>
        <w:rPr>
          <w:rFonts w:ascii="Times New Roman" w:hAnsi="Times New Roman"/>
          <w:sz w:val="28"/>
          <w:szCs w:val="28"/>
          <w:lang w:val="pl-PL"/>
        </w:rPr>
        <w:t xml:space="preserve">[1]- Vũ Gia Hanh, Trần Khánh Hà, Phan Tử Thụ, Nguyễn Văn Sáu, </w:t>
      </w:r>
      <w:r>
        <w:rPr>
          <w:rFonts w:ascii="Times New Roman" w:hAnsi="Times New Roman"/>
          <w:i/>
          <w:sz w:val="28"/>
          <w:szCs w:val="28"/>
          <w:lang w:val="pl-PL"/>
        </w:rPr>
        <w:t>Máy điện 1</w:t>
      </w:r>
      <w:r>
        <w:rPr>
          <w:rFonts w:ascii="Times New Roman" w:hAnsi="Times New Roman"/>
          <w:sz w:val="28"/>
          <w:szCs w:val="28"/>
          <w:lang w:val="pl-PL"/>
        </w:rPr>
        <w:t>, NXB Khoa học và Kỹ thuật 2019.</w:t>
      </w:r>
    </w:p>
    <w:p w14:paraId="48F8655A">
      <w:pPr>
        <w:spacing w:after="60"/>
        <w:ind w:firstLine="426"/>
        <w:jc w:val="both"/>
        <w:rPr>
          <w:rFonts w:ascii="Times New Roman" w:hAnsi="Times New Roman"/>
          <w:sz w:val="28"/>
          <w:szCs w:val="28"/>
          <w:lang w:val="pl-PL"/>
        </w:rPr>
      </w:pPr>
      <w:r>
        <w:rPr>
          <w:rFonts w:ascii="Times New Roman" w:hAnsi="Times New Roman"/>
          <w:sz w:val="28"/>
          <w:szCs w:val="28"/>
          <w:lang w:val="pl-PL"/>
        </w:rPr>
        <w:t xml:space="preserve">[2]- Vũ Gia Hanh, Trần Khánh Hà, Phan Tử Thụ, Nguyễn Văn Sáu, </w:t>
      </w:r>
      <w:r>
        <w:rPr>
          <w:rFonts w:ascii="Times New Roman" w:hAnsi="Times New Roman"/>
          <w:i/>
          <w:sz w:val="28"/>
          <w:szCs w:val="28"/>
          <w:lang w:val="pl-PL"/>
        </w:rPr>
        <w:t>Máy điện 2</w:t>
      </w:r>
      <w:r>
        <w:rPr>
          <w:rFonts w:ascii="Times New Roman" w:hAnsi="Times New Roman"/>
          <w:sz w:val="28"/>
          <w:szCs w:val="28"/>
          <w:lang w:val="pl-PL"/>
        </w:rPr>
        <w:t>, NXB Khoa học và Kỹ thuật 2019.</w:t>
      </w:r>
    </w:p>
    <w:p w14:paraId="7C5519D0">
      <w:pPr>
        <w:spacing w:after="60"/>
        <w:ind w:firstLine="426"/>
        <w:jc w:val="both"/>
        <w:rPr>
          <w:rFonts w:ascii="Times New Roman" w:hAnsi="Times New Roman"/>
          <w:sz w:val="28"/>
          <w:szCs w:val="28"/>
          <w:lang w:val="pl-PL"/>
        </w:rPr>
      </w:pPr>
      <w:r>
        <w:rPr>
          <w:rFonts w:ascii="Times New Roman" w:hAnsi="Times New Roman"/>
          <w:sz w:val="28"/>
          <w:szCs w:val="28"/>
          <w:lang w:val="pl-PL"/>
        </w:rPr>
        <w:t xml:space="preserve"> [3]- Nguyễn Trọng Thắng, Nguyễn Thế Kiệt, </w:t>
      </w:r>
      <w:r>
        <w:rPr>
          <w:rFonts w:ascii="Times New Roman" w:hAnsi="Times New Roman"/>
          <w:i/>
          <w:sz w:val="28"/>
          <w:szCs w:val="28"/>
          <w:lang w:val="pl-PL"/>
        </w:rPr>
        <w:t>Tính toán sửa chữa các loại Máy điện quay và Máy biến áp - tập 1, 2,</w:t>
      </w:r>
      <w:r>
        <w:rPr>
          <w:rFonts w:ascii="Times New Roman" w:hAnsi="Times New Roman"/>
          <w:sz w:val="28"/>
          <w:szCs w:val="28"/>
          <w:lang w:val="pl-PL"/>
        </w:rPr>
        <w:t xml:space="preserve"> NXB Giáo dục 2016.</w:t>
      </w:r>
    </w:p>
    <w:p w14:paraId="67CC44E2">
      <w:pPr>
        <w:spacing w:after="60"/>
        <w:ind w:firstLine="426"/>
        <w:jc w:val="both"/>
        <w:rPr>
          <w:rFonts w:ascii="Times New Roman" w:hAnsi="Times New Roman"/>
          <w:sz w:val="28"/>
          <w:szCs w:val="28"/>
          <w:lang w:val="pl-PL"/>
        </w:rPr>
      </w:pPr>
      <w:r>
        <w:rPr>
          <w:rFonts w:ascii="Times New Roman" w:hAnsi="Times New Roman"/>
          <w:sz w:val="28"/>
          <w:szCs w:val="28"/>
          <w:lang w:val="pl-PL"/>
        </w:rPr>
        <w:t xml:space="preserve">[4]- Nguyễn Trọng Thắng, Nguyễn Thế Kiệt </w:t>
      </w:r>
      <w:r>
        <w:rPr>
          <w:rFonts w:ascii="Times New Roman" w:hAnsi="Times New Roman"/>
          <w:i/>
          <w:sz w:val="28"/>
          <w:szCs w:val="28"/>
          <w:lang w:val="pl-PL"/>
        </w:rPr>
        <w:t>Công nghệ chế tạo và tính toán sửa chữa Máy điện - tập 3,</w:t>
      </w:r>
      <w:r>
        <w:rPr>
          <w:rFonts w:ascii="Times New Roman" w:hAnsi="Times New Roman"/>
          <w:sz w:val="28"/>
          <w:szCs w:val="28"/>
          <w:lang w:val="pl-PL"/>
        </w:rPr>
        <w:t xml:space="preserve"> NXB Giáo dục 2018.</w:t>
      </w:r>
    </w:p>
    <w:p w14:paraId="78669A7D">
      <w:pPr>
        <w:tabs>
          <w:tab w:val="left" w:pos="450"/>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xml:space="preserve">[5]- Bùi Văn Hồng, Đặng Văn Thành, Phạm Thị Nga, </w:t>
      </w:r>
      <w:r>
        <w:rPr>
          <w:rFonts w:ascii="Times New Roman" w:hAnsi="Times New Roman"/>
          <w:i/>
          <w:sz w:val="28"/>
          <w:szCs w:val="28"/>
          <w:lang w:val="pl-PL"/>
        </w:rPr>
        <w:t xml:space="preserve">Giáo trình thực hành máy điện, </w:t>
      </w:r>
      <w:r>
        <w:rPr>
          <w:rFonts w:ascii="Times New Roman" w:hAnsi="Times New Roman"/>
          <w:sz w:val="28"/>
          <w:szCs w:val="28"/>
          <w:lang w:val="pl-PL"/>
        </w:rPr>
        <w:t>NXB Đại học quốc gia Thành phố Hồ Chí Minh 2014.</w:t>
      </w:r>
    </w:p>
    <w:p w14:paraId="1341AE5D">
      <w:pPr>
        <w:tabs>
          <w:tab w:val="left" w:pos="450"/>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xml:space="preserve">[6]- Trần Duy Phụng, </w:t>
      </w:r>
      <w:r>
        <w:rPr>
          <w:rFonts w:ascii="Times New Roman" w:hAnsi="Times New Roman"/>
          <w:i/>
          <w:sz w:val="28"/>
          <w:szCs w:val="28"/>
          <w:lang w:val="pl-PL"/>
        </w:rPr>
        <w:t xml:space="preserve">Kỹ thuật quấn dây máy biến áp, động cơ vạn năng, động cơ điện 1 pha, 3 pha, </w:t>
      </w:r>
      <w:r>
        <w:rPr>
          <w:rFonts w:ascii="Times New Roman" w:hAnsi="Times New Roman"/>
          <w:sz w:val="28"/>
          <w:szCs w:val="28"/>
          <w:lang w:val="pl-PL"/>
        </w:rPr>
        <w:t>NXB Khoa học và Kỹ thuật  2018.</w:t>
      </w:r>
    </w:p>
    <w:p w14:paraId="588F18D5">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67456" behindDoc="0" locked="0" layoutInCell="1" allowOverlap="1">
                <wp:simplePos x="0" y="0"/>
                <wp:positionH relativeFrom="column">
                  <wp:posOffset>26035</wp:posOffset>
                </wp:positionH>
                <wp:positionV relativeFrom="paragraph">
                  <wp:posOffset>28575</wp:posOffset>
                </wp:positionV>
                <wp:extent cx="5695315" cy="9014460"/>
                <wp:effectExtent l="19050" t="19050" r="19685" b="15240"/>
                <wp:wrapNone/>
                <wp:docPr id="1326197926" name="Rectangle 16"/>
                <wp:cNvGraphicFramePr/>
                <a:graphic xmlns:a="http://schemas.openxmlformats.org/drawingml/2006/main">
                  <a:graphicData uri="http://schemas.microsoft.com/office/word/2010/wordprocessingShape">
                    <wps:wsp>
                      <wps:cNvSpPr>
                        <a:spLocks noChangeArrowheads="1"/>
                      </wps:cNvSpPr>
                      <wps:spPr bwMode="auto">
                        <a:xfrm>
                          <a:off x="0" y="0"/>
                          <a:ext cx="5695315" cy="901446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2.05pt;margin-top:2.25pt;height:709.8pt;width:448.45pt;z-index:251667456;mso-width-relative:page;mso-height-relative:page;" filled="f" stroked="t" coordsize="21600,21600" o:gfxdata="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C6XpdYAAAAIAQAADwAAAAAAAAABACAAAAAiAAAAZHJzL2Rvd25y&#10;ZXYueG1sUEsBAhQAFAAAAAgAh07iQEqF0tI5AgAAZgQAAA4AAAAAAAAAAQAgAAAAJQEAAGRycy9l&#10;Mm9Eb2MueG1sUEsFBgAAAAAGAAYAWQEAANAFAAAAAA==&#10;">
                <v:fill on="f" focussize="0,0"/>
                <v:stroke weight="4.5pt" color="#000000" linestyle="thinThick" miterlimit="8" joinstyle="miter"/>
                <v:imagedata o:title=""/>
                <o:lock v:ext="edit" aspectratio="f"/>
              </v:rect>
            </w:pict>
          </mc:Fallback>
        </mc:AlternateContent>
      </w:r>
    </w:p>
    <w:p w14:paraId="04B88D1B">
      <w:pPr>
        <w:spacing w:after="60"/>
        <w:rPr>
          <w:rFonts w:ascii="Times New Roman" w:hAnsi="Times New Roman"/>
          <w:szCs w:val="26"/>
          <w:lang w:val="pl-PL"/>
        </w:rPr>
      </w:pPr>
    </w:p>
    <w:p w14:paraId="370A0399">
      <w:pPr>
        <w:spacing w:after="60"/>
        <w:jc w:val="both"/>
        <w:rPr>
          <w:rFonts w:ascii="Times New Roman" w:hAnsi="Times New Roman"/>
          <w:b/>
          <w:bCs/>
          <w:szCs w:val="26"/>
          <w:lang w:val="pl-PL"/>
        </w:rPr>
      </w:pPr>
    </w:p>
    <w:p w14:paraId="1638E6AB">
      <w:pPr>
        <w:spacing w:after="60"/>
        <w:jc w:val="both"/>
        <w:rPr>
          <w:rFonts w:ascii="Times New Roman" w:hAnsi="Times New Roman"/>
          <w:b/>
          <w:bCs/>
          <w:caps/>
          <w:szCs w:val="26"/>
          <w:lang w:val="pl-PL"/>
        </w:rPr>
      </w:pPr>
    </w:p>
    <w:p w14:paraId="1FF5D8AF">
      <w:pPr>
        <w:spacing w:after="60"/>
        <w:jc w:val="both"/>
        <w:rPr>
          <w:rFonts w:ascii="Times New Roman" w:hAnsi="Times New Roman"/>
          <w:b/>
          <w:bCs/>
          <w:szCs w:val="26"/>
          <w:lang w:val="pl-PL"/>
        </w:rPr>
      </w:pPr>
    </w:p>
    <w:p w14:paraId="35866BA5">
      <w:pPr>
        <w:spacing w:after="60"/>
        <w:jc w:val="both"/>
        <w:rPr>
          <w:rFonts w:ascii="Times New Roman" w:hAnsi="Times New Roman"/>
          <w:b/>
          <w:bCs/>
          <w:szCs w:val="26"/>
          <w:lang w:val="pl-PL"/>
        </w:rPr>
      </w:pPr>
    </w:p>
    <w:p w14:paraId="00DC6A05">
      <w:pPr>
        <w:spacing w:after="60"/>
        <w:jc w:val="both"/>
        <w:rPr>
          <w:rFonts w:ascii="Times New Roman" w:hAnsi="Times New Roman"/>
          <w:b/>
          <w:bCs/>
          <w:szCs w:val="26"/>
          <w:lang w:val="pl-PL"/>
        </w:rPr>
      </w:pPr>
    </w:p>
    <w:p w14:paraId="22DBE376">
      <w:pPr>
        <w:spacing w:after="60"/>
        <w:jc w:val="both"/>
        <w:rPr>
          <w:rFonts w:ascii="Times New Roman" w:hAnsi="Times New Roman"/>
          <w:b/>
          <w:bCs/>
          <w:szCs w:val="26"/>
          <w:lang w:val="pl-PL"/>
        </w:rPr>
      </w:pPr>
    </w:p>
    <w:p w14:paraId="68B1EEB2">
      <w:pPr>
        <w:spacing w:after="60"/>
        <w:jc w:val="both"/>
        <w:rPr>
          <w:rFonts w:ascii="Times New Roman" w:hAnsi="Times New Roman"/>
          <w:b/>
          <w:bCs/>
          <w:szCs w:val="26"/>
          <w:lang w:val="pl-PL"/>
        </w:rPr>
      </w:pPr>
    </w:p>
    <w:p w14:paraId="0D1F1D4A">
      <w:pPr>
        <w:spacing w:after="60"/>
        <w:jc w:val="both"/>
        <w:rPr>
          <w:rFonts w:ascii="Times New Roman" w:hAnsi="Times New Roman"/>
          <w:b/>
          <w:bCs/>
          <w:szCs w:val="26"/>
          <w:lang w:val="pl-PL"/>
        </w:rPr>
      </w:pPr>
    </w:p>
    <w:p w14:paraId="7DB349FD">
      <w:pPr>
        <w:spacing w:after="60"/>
        <w:jc w:val="both"/>
        <w:rPr>
          <w:rFonts w:ascii="Times New Roman" w:hAnsi="Times New Roman"/>
          <w:b/>
          <w:bCs/>
          <w:szCs w:val="26"/>
          <w:lang w:val="pl-PL"/>
        </w:rPr>
      </w:pPr>
    </w:p>
    <w:p w14:paraId="622A7242">
      <w:pPr>
        <w:spacing w:after="60"/>
        <w:jc w:val="both"/>
        <w:rPr>
          <w:rFonts w:ascii="Times New Roman" w:hAnsi="Times New Roman"/>
          <w:b/>
          <w:bCs/>
          <w:szCs w:val="26"/>
          <w:lang w:val="pl-PL"/>
        </w:rPr>
      </w:pPr>
    </w:p>
    <w:p w14:paraId="116E37DA">
      <w:pPr>
        <w:spacing w:after="60"/>
        <w:jc w:val="both"/>
        <w:rPr>
          <w:rFonts w:ascii="Times New Roman" w:hAnsi="Times New Roman"/>
          <w:b/>
          <w:bCs/>
          <w:szCs w:val="26"/>
          <w:lang w:val="pl-PL"/>
        </w:rPr>
      </w:pPr>
    </w:p>
    <w:p w14:paraId="4C6172EC">
      <w:pPr>
        <w:spacing w:after="60"/>
        <w:jc w:val="both"/>
        <w:rPr>
          <w:rFonts w:ascii="Times New Roman" w:hAnsi="Times New Roman"/>
          <w:b/>
          <w:bCs/>
          <w:szCs w:val="26"/>
          <w:lang w:val="pl-PL"/>
        </w:rPr>
      </w:pPr>
    </w:p>
    <w:p w14:paraId="5182A193">
      <w:pPr>
        <w:spacing w:after="60"/>
        <w:jc w:val="both"/>
        <w:rPr>
          <w:rFonts w:ascii="Times New Roman" w:hAnsi="Times New Roman"/>
          <w:b/>
          <w:bCs/>
          <w:szCs w:val="26"/>
          <w:lang w:val="pl-PL"/>
        </w:rPr>
      </w:pPr>
    </w:p>
    <w:p w14:paraId="1B7D5614">
      <w:pPr>
        <w:spacing w:after="60"/>
        <w:jc w:val="both"/>
        <w:rPr>
          <w:rFonts w:ascii="Times New Roman" w:hAnsi="Times New Roman"/>
          <w:b/>
          <w:bCs/>
          <w:szCs w:val="26"/>
          <w:lang w:val="pl-PL"/>
        </w:rPr>
      </w:pPr>
    </w:p>
    <w:p w14:paraId="325BF04B">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7EDC5CB5">
        <w:tblPrEx>
          <w:tblCellMar>
            <w:top w:w="0" w:type="dxa"/>
            <w:left w:w="108" w:type="dxa"/>
            <w:bottom w:w="0" w:type="dxa"/>
            <w:right w:w="108" w:type="dxa"/>
          </w:tblCellMar>
        </w:tblPrEx>
        <w:trPr>
          <w:trHeight w:val="787" w:hRule="atLeast"/>
          <w:jc w:val="center"/>
        </w:trPr>
        <w:tc>
          <w:tcPr>
            <w:tcW w:w="7513" w:type="dxa"/>
            <w:shd w:val="clear" w:color="auto" w:fill="auto"/>
          </w:tcPr>
          <w:p w14:paraId="0C1E3B7A">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Trang bị điện</w:t>
            </w:r>
          </w:p>
        </w:tc>
      </w:tr>
      <w:tr w14:paraId="5A3B3FC0">
        <w:tblPrEx>
          <w:tblCellMar>
            <w:top w:w="0" w:type="dxa"/>
            <w:left w:w="108" w:type="dxa"/>
            <w:bottom w:w="0" w:type="dxa"/>
            <w:right w:w="108" w:type="dxa"/>
          </w:tblCellMar>
        </w:tblPrEx>
        <w:trPr>
          <w:jc w:val="center"/>
        </w:trPr>
        <w:tc>
          <w:tcPr>
            <w:tcW w:w="7513" w:type="dxa"/>
            <w:shd w:val="clear" w:color="auto" w:fill="auto"/>
          </w:tcPr>
          <w:p w14:paraId="66DD7E18">
            <w:pPr>
              <w:spacing w:after="60"/>
              <w:jc w:val="center"/>
              <w:rPr>
                <w:rFonts w:ascii="Times New Roman" w:hAnsi="Times New Roman"/>
                <w:b/>
                <w:bCs/>
                <w:sz w:val="40"/>
                <w:szCs w:val="40"/>
              </w:rPr>
            </w:pPr>
            <w:r>
              <w:rPr>
                <w:rFonts w:ascii="Times New Roman" w:hAnsi="Times New Roman"/>
                <w:b/>
                <w:bCs/>
                <w:sz w:val="40"/>
                <w:szCs w:val="40"/>
              </w:rPr>
              <w:t>Mã số mô đun: MĐ 19</w:t>
            </w:r>
          </w:p>
        </w:tc>
      </w:tr>
    </w:tbl>
    <w:p w14:paraId="2E098B35">
      <w:pPr>
        <w:spacing w:after="60"/>
        <w:jc w:val="center"/>
        <w:rPr>
          <w:rFonts w:ascii="Times New Roman" w:hAnsi="Times New Roman"/>
          <w:b/>
          <w:bCs/>
          <w:sz w:val="44"/>
          <w:szCs w:val="44"/>
          <w:lang w:val="en-AU"/>
        </w:rPr>
      </w:pPr>
    </w:p>
    <w:p w14:paraId="3F2E3DA8">
      <w:pPr>
        <w:spacing w:after="60"/>
        <w:jc w:val="center"/>
        <w:rPr>
          <w:rFonts w:ascii="Times New Roman" w:hAnsi="Times New Roman"/>
          <w:b/>
          <w:bCs/>
          <w:sz w:val="44"/>
          <w:szCs w:val="44"/>
          <w:lang w:val="en-AU"/>
        </w:rPr>
      </w:pPr>
    </w:p>
    <w:p w14:paraId="6C0021DB">
      <w:pPr>
        <w:tabs>
          <w:tab w:val="left" w:pos="3630"/>
        </w:tabs>
        <w:spacing w:after="60"/>
        <w:jc w:val="both"/>
        <w:rPr>
          <w:rFonts w:ascii="Times New Roman" w:hAnsi="Times New Roman"/>
          <w:b/>
          <w:bCs/>
          <w:szCs w:val="26"/>
        </w:rPr>
      </w:pPr>
    </w:p>
    <w:p w14:paraId="5C1FC7DE">
      <w:pPr>
        <w:spacing w:after="60"/>
        <w:jc w:val="both"/>
        <w:rPr>
          <w:rFonts w:ascii="Times New Roman" w:hAnsi="Times New Roman"/>
          <w:b/>
          <w:bCs/>
          <w:szCs w:val="26"/>
        </w:rPr>
      </w:pPr>
    </w:p>
    <w:p w14:paraId="4A436C7C">
      <w:pPr>
        <w:spacing w:after="60"/>
        <w:jc w:val="both"/>
        <w:rPr>
          <w:rFonts w:ascii="Times New Roman" w:hAnsi="Times New Roman"/>
          <w:b/>
          <w:bCs/>
          <w:szCs w:val="26"/>
        </w:rPr>
      </w:pPr>
    </w:p>
    <w:p w14:paraId="17A5ACE9">
      <w:pPr>
        <w:spacing w:after="60"/>
        <w:jc w:val="both"/>
        <w:rPr>
          <w:rFonts w:ascii="Times New Roman" w:hAnsi="Times New Roman"/>
          <w:b/>
          <w:bCs/>
          <w:szCs w:val="26"/>
        </w:rPr>
      </w:pPr>
    </w:p>
    <w:p w14:paraId="49E734A5">
      <w:pPr>
        <w:spacing w:after="60"/>
        <w:jc w:val="both"/>
        <w:rPr>
          <w:rFonts w:ascii="Times New Roman" w:hAnsi="Times New Roman"/>
          <w:b/>
          <w:bCs/>
          <w:szCs w:val="26"/>
        </w:rPr>
      </w:pPr>
    </w:p>
    <w:p w14:paraId="45DB7B27">
      <w:pPr>
        <w:spacing w:after="60"/>
        <w:jc w:val="both"/>
        <w:rPr>
          <w:rFonts w:ascii="Times New Roman" w:hAnsi="Times New Roman"/>
          <w:b/>
          <w:bCs/>
          <w:szCs w:val="26"/>
        </w:rPr>
      </w:pPr>
    </w:p>
    <w:p w14:paraId="10105F83">
      <w:pPr>
        <w:spacing w:after="60"/>
        <w:jc w:val="both"/>
        <w:rPr>
          <w:rFonts w:ascii="Times New Roman" w:hAnsi="Times New Roman"/>
          <w:b/>
          <w:bCs/>
          <w:szCs w:val="26"/>
        </w:rPr>
      </w:pPr>
    </w:p>
    <w:p w14:paraId="5F2CDDFC">
      <w:pPr>
        <w:spacing w:after="60"/>
        <w:jc w:val="center"/>
        <w:rPr>
          <w:rFonts w:ascii="Times New Roman" w:hAnsi="Times New Roman"/>
          <w:i/>
          <w:iCs/>
          <w:szCs w:val="26"/>
        </w:rPr>
      </w:pPr>
    </w:p>
    <w:p w14:paraId="574CEBA1">
      <w:pPr>
        <w:spacing w:after="60"/>
        <w:jc w:val="center"/>
        <w:rPr>
          <w:rFonts w:ascii="Times New Roman" w:hAnsi="Times New Roman"/>
          <w:i/>
          <w:iCs/>
          <w:szCs w:val="26"/>
        </w:rPr>
      </w:pPr>
      <w:r>
        <w:rPr>
          <w:rFonts w:ascii="Times New Roman" w:hAnsi="Times New Roman"/>
          <w:i/>
          <w:iCs/>
          <w:szCs w:val="26"/>
        </w:rPr>
        <w:br w:type="page"/>
      </w:r>
    </w:p>
    <w:p w14:paraId="3CF86C96">
      <w:pPr>
        <w:spacing w:after="60"/>
        <w:jc w:val="center"/>
        <w:rPr>
          <w:rFonts w:ascii="Times New Roman" w:hAnsi="Times New Roman"/>
          <w:i/>
          <w:iCs/>
          <w:szCs w:val="26"/>
        </w:rPr>
      </w:pPr>
    </w:p>
    <w:p w14:paraId="216A7BF4">
      <w:pPr>
        <w:spacing w:after="60"/>
        <w:jc w:val="center"/>
        <w:rPr>
          <w:rFonts w:ascii="Times New Roman" w:hAnsi="Times New Roman"/>
          <w:i/>
          <w:iCs/>
          <w:szCs w:val="26"/>
        </w:rPr>
      </w:pPr>
    </w:p>
    <w:p w14:paraId="0D2201BB">
      <w:pPr>
        <w:spacing w:after="60"/>
        <w:jc w:val="center"/>
        <w:rPr>
          <w:rFonts w:ascii="Times New Roman" w:hAnsi="Times New Roman"/>
          <w:i/>
          <w:iCs/>
          <w:szCs w:val="26"/>
        </w:rPr>
      </w:pPr>
    </w:p>
    <w:p w14:paraId="6CA91E59">
      <w:pPr>
        <w:spacing w:after="60"/>
        <w:jc w:val="center"/>
        <w:rPr>
          <w:rFonts w:ascii="Times New Roman" w:hAnsi="Times New Roman"/>
          <w:i/>
          <w:iCs/>
          <w:szCs w:val="26"/>
        </w:rPr>
      </w:pPr>
    </w:p>
    <w:p w14:paraId="2EFE3E1C">
      <w:pPr>
        <w:spacing w:after="60"/>
        <w:jc w:val="center"/>
        <w:rPr>
          <w:rFonts w:ascii="Times New Roman" w:hAnsi="Times New Roman"/>
          <w:i/>
          <w:iCs/>
          <w:szCs w:val="26"/>
        </w:rPr>
      </w:pPr>
    </w:p>
    <w:p w14:paraId="6AA182B9">
      <w:pPr>
        <w:spacing w:after="60"/>
        <w:jc w:val="center"/>
        <w:rPr>
          <w:rFonts w:ascii="Times New Roman" w:hAnsi="Times New Roman"/>
          <w:i/>
          <w:iCs/>
          <w:szCs w:val="26"/>
        </w:rPr>
      </w:pPr>
    </w:p>
    <w:p w14:paraId="5120E925">
      <w:pPr>
        <w:spacing w:after="60"/>
        <w:jc w:val="center"/>
        <w:rPr>
          <w:rFonts w:ascii="Times New Roman" w:hAnsi="Times New Roman"/>
          <w:i/>
          <w:iCs/>
          <w:szCs w:val="26"/>
        </w:rPr>
      </w:pPr>
    </w:p>
    <w:p w14:paraId="769D0688">
      <w:pPr>
        <w:spacing w:after="60"/>
        <w:jc w:val="center"/>
        <w:rPr>
          <w:rFonts w:ascii="Times New Roman" w:hAnsi="Times New Roman"/>
          <w:i/>
          <w:iCs/>
          <w:szCs w:val="26"/>
        </w:rPr>
      </w:pPr>
    </w:p>
    <w:p w14:paraId="0110844C">
      <w:pPr>
        <w:spacing w:after="60"/>
        <w:jc w:val="center"/>
        <w:rPr>
          <w:rFonts w:ascii="Times New Roman" w:hAnsi="Times New Roman"/>
          <w:i/>
          <w:iCs/>
          <w:szCs w:val="26"/>
        </w:rPr>
      </w:pPr>
    </w:p>
    <w:p w14:paraId="71B018DF">
      <w:pPr>
        <w:spacing w:after="60"/>
        <w:jc w:val="center"/>
        <w:rPr>
          <w:rFonts w:ascii="Times New Roman" w:hAnsi="Times New Roman"/>
          <w:i/>
          <w:iCs/>
          <w:szCs w:val="26"/>
        </w:rPr>
      </w:pPr>
    </w:p>
    <w:p w14:paraId="0BB704DF">
      <w:pPr>
        <w:spacing w:after="60"/>
        <w:jc w:val="center"/>
        <w:rPr>
          <w:rFonts w:ascii="Times New Roman" w:hAnsi="Times New Roman"/>
          <w:i/>
          <w:iCs/>
          <w:szCs w:val="26"/>
        </w:rPr>
      </w:pPr>
    </w:p>
    <w:p w14:paraId="0742A692">
      <w:pPr>
        <w:spacing w:after="60"/>
        <w:jc w:val="center"/>
        <w:rPr>
          <w:rFonts w:ascii="Times New Roman" w:hAnsi="Times New Roman"/>
          <w:i/>
          <w:iCs/>
          <w:szCs w:val="26"/>
        </w:rPr>
      </w:pPr>
    </w:p>
    <w:p w14:paraId="22FCF46D">
      <w:pPr>
        <w:spacing w:after="60"/>
        <w:jc w:val="center"/>
        <w:rPr>
          <w:rFonts w:ascii="Times New Roman" w:hAnsi="Times New Roman"/>
          <w:i/>
          <w:iCs/>
          <w:szCs w:val="26"/>
        </w:rPr>
      </w:pPr>
    </w:p>
    <w:p w14:paraId="5D39B4B7">
      <w:pPr>
        <w:spacing w:after="60"/>
        <w:jc w:val="center"/>
        <w:rPr>
          <w:rFonts w:ascii="Times New Roman" w:hAnsi="Times New Roman"/>
          <w:i/>
          <w:iCs/>
          <w:szCs w:val="26"/>
        </w:rPr>
      </w:pPr>
    </w:p>
    <w:p w14:paraId="09D6B663">
      <w:pPr>
        <w:spacing w:after="60"/>
        <w:jc w:val="center"/>
        <w:rPr>
          <w:rFonts w:ascii="Times New Roman" w:hAnsi="Times New Roman"/>
          <w:i/>
          <w:iCs/>
          <w:szCs w:val="26"/>
        </w:rPr>
      </w:pPr>
    </w:p>
    <w:p w14:paraId="0D1FA8A5">
      <w:pPr>
        <w:spacing w:after="60"/>
        <w:jc w:val="center"/>
        <w:rPr>
          <w:rFonts w:ascii="Times New Roman" w:hAnsi="Times New Roman"/>
          <w:i/>
          <w:iCs/>
          <w:szCs w:val="26"/>
        </w:rPr>
      </w:pPr>
    </w:p>
    <w:p w14:paraId="129569A8">
      <w:pPr>
        <w:spacing w:after="60"/>
        <w:jc w:val="center"/>
        <w:rPr>
          <w:rFonts w:ascii="Times New Roman" w:hAnsi="Times New Roman"/>
          <w:i/>
          <w:iCs/>
          <w:szCs w:val="26"/>
        </w:rPr>
      </w:pPr>
    </w:p>
    <w:p w14:paraId="09030FDA">
      <w:pPr>
        <w:spacing w:after="60"/>
        <w:jc w:val="center"/>
        <w:rPr>
          <w:rFonts w:ascii="Times New Roman" w:hAnsi="Times New Roman"/>
          <w:i/>
          <w:iCs/>
          <w:szCs w:val="26"/>
        </w:rPr>
      </w:pPr>
    </w:p>
    <w:p w14:paraId="5583CC0D">
      <w:pPr>
        <w:spacing w:after="60"/>
        <w:jc w:val="center"/>
        <w:rPr>
          <w:rFonts w:ascii="Times New Roman" w:hAnsi="Times New Roman"/>
          <w:i/>
          <w:iCs/>
          <w:szCs w:val="26"/>
        </w:rPr>
      </w:pPr>
    </w:p>
    <w:p w14:paraId="3C37EEDB">
      <w:pPr>
        <w:spacing w:after="60"/>
        <w:jc w:val="center"/>
        <w:rPr>
          <w:rFonts w:ascii="Times New Roman" w:hAnsi="Times New Roman"/>
          <w:i/>
          <w:iCs/>
          <w:szCs w:val="26"/>
        </w:rPr>
      </w:pPr>
    </w:p>
    <w:p w14:paraId="48D3231F">
      <w:pPr>
        <w:spacing w:after="60"/>
        <w:jc w:val="center"/>
        <w:rPr>
          <w:rFonts w:ascii="Times New Roman" w:hAnsi="Times New Roman"/>
          <w:i/>
          <w:iCs/>
          <w:szCs w:val="26"/>
        </w:rPr>
      </w:pPr>
    </w:p>
    <w:p w14:paraId="66F734C0">
      <w:pPr>
        <w:spacing w:after="60"/>
        <w:jc w:val="center"/>
        <w:rPr>
          <w:rFonts w:ascii="Times New Roman" w:hAnsi="Times New Roman"/>
          <w:i/>
          <w:iCs/>
          <w:szCs w:val="26"/>
        </w:rPr>
      </w:pPr>
    </w:p>
    <w:p w14:paraId="34AF9772">
      <w:pPr>
        <w:spacing w:after="60"/>
        <w:jc w:val="center"/>
        <w:rPr>
          <w:rFonts w:ascii="Times New Roman" w:hAnsi="Times New Roman"/>
          <w:i/>
          <w:iCs/>
          <w:szCs w:val="26"/>
        </w:rPr>
      </w:pPr>
    </w:p>
    <w:p w14:paraId="4F51C741">
      <w:pPr>
        <w:spacing w:after="60"/>
        <w:jc w:val="center"/>
        <w:rPr>
          <w:rFonts w:ascii="Times New Roman" w:hAnsi="Times New Roman"/>
          <w:i/>
          <w:iCs/>
          <w:szCs w:val="26"/>
        </w:rPr>
      </w:pPr>
    </w:p>
    <w:p w14:paraId="0F55F676">
      <w:pPr>
        <w:spacing w:after="60"/>
        <w:jc w:val="center"/>
        <w:rPr>
          <w:rFonts w:ascii="Times New Roman" w:hAnsi="Times New Roman"/>
          <w:i/>
          <w:iCs/>
          <w:szCs w:val="26"/>
        </w:rPr>
      </w:pPr>
    </w:p>
    <w:p w14:paraId="6FDCCB48">
      <w:pPr>
        <w:spacing w:after="60"/>
        <w:jc w:val="center"/>
        <w:rPr>
          <w:rFonts w:ascii="Times New Roman" w:hAnsi="Times New Roman"/>
          <w:i/>
          <w:iCs/>
          <w:szCs w:val="26"/>
        </w:rPr>
      </w:pPr>
    </w:p>
    <w:p w14:paraId="046F6EC3">
      <w:pPr>
        <w:spacing w:after="60"/>
        <w:jc w:val="center"/>
        <w:rPr>
          <w:rFonts w:ascii="Times New Roman" w:hAnsi="Times New Roman"/>
          <w:i/>
          <w:iCs/>
          <w:szCs w:val="26"/>
        </w:rPr>
      </w:pPr>
    </w:p>
    <w:p w14:paraId="41F8EE01">
      <w:pPr>
        <w:spacing w:after="60"/>
        <w:jc w:val="center"/>
        <w:rPr>
          <w:rFonts w:ascii="Times New Roman" w:hAnsi="Times New Roman"/>
          <w:i/>
          <w:iCs/>
          <w:szCs w:val="26"/>
        </w:rPr>
      </w:pPr>
    </w:p>
    <w:p w14:paraId="05CF7AED">
      <w:pPr>
        <w:spacing w:after="60"/>
        <w:jc w:val="center"/>
        <w:rPr>
          <w:rFonts w:ascii="Times New Roman" w:hAnsi="Times New Roman"/>
          <w:i/>
          <w:iCs/>
          <w:szCs w:val="26"/>
        </w:rPr>
      </w:pPr>
    </w:p>
    <w:p w14:paraId="03AB926B">
      <w:pPr>
        <w:spacing w:after="60"/>
        <w:jc w:val="center"/>
        <w:rPr>
          <w:rFonts w:ascii="Times New Roman" w:hAnsi="Times New Roman"/>
          <w:i/>
          <w:iCs/>
          <w:szCs w:val="26"/>
        </w:rPr>
      </w:pPr>
    </w:p>
    <w:p w14:paraId="681CCED0">
      <w:pPr>
        <w:spacing w:after="60"/>
        <w:jc w:val="center"/>
        <w:rPr>
          <w:rFonts w:ascii="Times New Roman" w:hAnsi="Times New Roman"/>
          <w:i/>
          <w:iCs/>
          <w:szCs w:val="26"/>
        </w:rPr>
      </w:pPr>
    </w:p>
    <w:p w14:paraId="3436E764">
      <w:pPr>
        <w:spacing w:after="60"/>
        <w:jc w:val="center"/>
        <w:rPr>
          <w:rFonts w:ascii="Times New Roman" w:hAnsi="Times New Roman"/>
          <w:i/>
          <w:iCs/>
          <w:szCs w:val="26"/>
        </w:rPr>
      </w:pPr>
    </w:p>
    <w:p w14:paraId="3957BB66">
      <w:pPr>
        <w:spacing w:after="60"/>
        <w:jc w:val="center"/>
        <w:rPr>
          <w:rFonts w:ascii="Times New Roman" w:hAnsi="Times New Roman"/>
          <w:i/>
          <w:iCs/>
          <w:szCs w:val="26"/>
        </w:rPr>
      </w:pPr>
    </w:p>
    <w:p w14:paraId="75BD0A40">
      <w:pPr>
        <w:spacing w:after="60"/>
        <w:jc w:val="center"/>
        <w:rPr>
          <w:rFonts w:ascii="Times New Roman" w:hAnsi="Times New Roman"/>
          <w:i/>
          <w:iCs/>
          <w:szCs w:val="26"/>
        </w:rPr>
      </w:pPr>
    </w:p>
    <w:p w14:paraId="703F1D0D">
      <w:pPr>
        <w:spacing w:after="60"/>
        <w:jc w:val="center"/>
        <w:rPr>
          <w:rFonts w:ascii="Times New Roman" w:hAnsi="Times New Roman"/>
          <w:i/>
          <w:iCs/>
          <w:szCs w:val="26"/>
        </w:rPr>
      </w:pPr>
    </w:p>
    <w:p w14:paraId="404A79D4">
      <w:pPr>
        <w:tabs>
          <w:tab w:val="left" w:pos="2878"/>
        </w:tabs>
        <w:spacing w:after="60"/>
        <w:jc w:val="both"/>
        <w:rPr>
          <w:rFonts w:ascii="Times New Roman" w:hAnsi="Times New Roman"/>
          <w:spacing w:val="-6"/>
          <w:sz w:val="28"/>
          <w:szCs w:val="28"/>
        </w:rPr>
      </w:pPr>
    </w:p>
    <w:p w14:paraId="04308878">
      <w:pPr>
        <w:tabs>
          <w:tab w:val="left" w:pos="2878"/>
        </w:tabs>
        <w:spacing w:after="60"/>
        <w:jc w:val="both"/>
        <w:rPr>
          <w:rFonts w:ascii="Times New Roman" w:hAnsi="Times New Roman"/>
          <w:spacing w:val="-6"/>
          <w:sz w:val="28"/>
          <w:szCs w:val="28"/>
        </w:rPr>
      </w:pPr>
    </w:p>
    <w:p w14:paraId="54F01DE3">
      <w:pPr>
        <w:tabs>
          <w:tab w:val="left" w:pos="2878"/>
        </w:tabs>
        <w:spacing w:after="60"/>
        <w:jc w:val="both"/>
        <w:rPr>
          <w:rFonts w:ascii="Times New Roman" w:hAnsi="Times New Roman"/>
          <w:spacing w:val="-6"/>
          <w:sz w:val="28"/>
          <w:szCs w:val="28"/>
        </w:rPr>
      </w:pPr>
    </w:p>
    <w:p w14:paraId="1AB77372">
      <w:pPr>
        <w:spacing w:after="60"/>
        <w:jc w:val="center"/>
        <w:rPr>
          <w:rFonts w:ascii="Times New Roman" w:hAnsi="Times New Roman"/>
          <w:b/>
          <w:bCs/>
          <w:sz w:val="28"/>
          <w:szCs w:val="28"/>
        </w:rPr>
      </w:pPr>
    </w:p>
    <w:p w14:paraId="0AD49810">
      <w:pPr>
        <w:spacing w:after="60"/>
        <w:jc w:val="center"/>
        <w:rPr>
          <w:rFonts w:ascii="Times New Roman" w:hAnsi="Times New Roman"/>
          <w:b/>
          <w:bCs/>
          <w:sz w:val="28"/>
          <w:szCs w:val="28"/>
        </w:rPr>
      </w:pPr>
    </w:p>
    <w:p w14:paraId="18DA4168">
      <w:pPr>
        <w:spacing w:after="60"/>
        <w:jc w:val="center"/>
        <w:rPr>
          <w:rFonts w:ascii="Times New Roman" w:hAnsi="Times New Roman"/>
          <w:b/>
          <w:bCs/>
          <w:sz w:val="28"/>
          <w:szCs w:val="28"/>
        </w:rPr>
      </w:pPr>
      <w:r>
        <w:rPr>
          <w:rFonts w:ascii="Times New Roman" w:hAnsi="Times New Roman"/>
          <w:b/>
          <w:bCs/>
          <w:sz w:val="28"/>
          <w:szCs w:val="28"/>
        </w:rPr>
        <w:t>CHƯƠNG TRÌNH MÔ ĐUN</w:t>
      </w:r>
    </w:p>
    <w:p w14:paraId="080BF0FA">
      <w:pPr>
        <w:pStyle w:val="57"/>
        <w:spacing w:after="60" w:line="276" w:lineRule="auto"/>
        <w:ind w:firstLine="0"/>
        <w:rPr>
          <w:rFonts w:ascii="Times New Roman" w:hAnsi="Times New Roman"/>
          <w:color w:val="auto"/>
          <w:sz w:val="28"/>
          <w:szCs w:val="28"/>
          <w:lang w:val="da-DK"/>
        </w:rPr>
      </w:pPr>
      <w:r>
        <w:rPr>
          <w:rFonts w:ascii="Times New Roman" w:hAnsi="Times New Roman"/>
          <w:b/>
          <w:color w:val="auto"/>
          <w:sz w:val="28"/>
          <w:szCs w:val="28"/>
          <w:lang w:val="da-DK"/>
        </w:rPr>
        <w:t xml:space="preserve">Tên mô đun: </w:t>
      </w:r>
      <w:r>
        <w:rPr>
          <w:rFonts w:ascii="Times New Roman" w:hAnsi="Times New Roman"/>
          <w:color w:val="auto"/>
          <w:sz w:val="28"/>
          <w:szCs w:val="28"/>
          <w:lang w:val="da-DK"/>
        </w:rPr>
        <w:t>Trang bị điện</w:t>
      </w:r>
    </w:p>
    <w:p w14:paraId="4D285128">
      <w:pPr>
        <w:pStyle w:val="57"/>
        <w:spacing w:after="60" w:line="276" w:lineRule="auto"/>
        <w:ind w:firstLine="0"/>
        <w:rPr>
          <w:rFonts w:ascii="Times New Roman" w:hAnsi="Times New Roman"/>
          <w:color w:val="auto"/>
          <w:sz w:val="28"/>
          <w:szCs w:val="28"/>
          <w:lang w:val="da-DK"/>
        </w:rPr>
      </w:pPr>
      <w:r>
        <w:rPr>
          <w:rFonts w:ascii="Times New Roman" w:hAnsi="Times New Roman"/>
          <w:b/>
          <w:color w:val="auto"/>
          <w:sz w:val="28"/>
          <w:szCs w:val="28"/>
          <w:lang w:val="da-DK"/>
        </w:rPr>
        <w:t>Mã số mô đun:</w:t>
      </w:r>
      <w:r>
        <w:rPr>
          <w:rFonts w:ascii="Times New Roman" w:hAnsi="Times New Roman"/>
          <w:color w:val="auto"/>
          <w:sz w:val="28"/>
          <w:szCs w:val="28"/>
          <w:lang w:val="da-DK"/>
        </w:rPr>
        <w:t xml:space="preserve"> MĐ 19</w:t>
      </w:r>
    </w:p>
    <w:p w14:paraId="1EBE3710">
      <w:pPr>
        <w:pStyle w:val="57"/>
        <w:spacing w:after="60" w:line="276" w:lineRule="auto"/>
        <w:ind w:firstLine="0"/>
        <w:jc w:val="left"/>
        <w:rPr>
          <w:rFonts w:ascii="Times New Roman" w:hAnsi="Times New Roman"/>
          <w:color w:val="auto"/>
          <w:sz w:val="28"/>
          <w:szCs w:val="28"/>
          <w:lang w:val="da-DK"/>
        </w:rPr>
      </w:pPr>
      <w:r>
        <w:rPr>
          <w:rFonts w:ascii="Times New Roman" w:hAnsi="Times New Roman"/>
          <w:b/>
          <w:color w:val="auto"/>
          <w:sz w:val="28"/>
          <w:szCs w:val="28"/>
          <w:lang w:val="da-DK"/>
        </w:rPr>
        <w:t xml:space="preserve">Thời gian  mô đun: </w:t>
      </w:r>
      <w:r>
        <w:rPr>
          <w:rFonts w:ascii="Times New Roman" w:hAnsi="Times New Roman"/>
          <w:color w:val="auto"/>
          <w:sz w:val="28"/>
          <w:szCs w:val="28"/>
          <w:lang w:val="da-DK"/>
        </w:rPr>
        <w:t>150 giờ</w:t>
      </w:r>
      <w:r>
        <w:rPr>
          <w:rFonts w:ascii="Times New Roman" w:hAnsi="Times New Roman"/>
          <w:color w:val="auto"/>
          <w:sz w:val="28"/>
          <w:szCs w:val="28"/>
          <w:lang w:val="da-DK"/>
        </w:rPr>
        <w:tab/>
      </w:r>
      <w:r>
        <w:rPr>
          <w:rFonts w:ascii="Times New Roman" w:hAnsi="Times New Roman"/>
          <w:i/>
          <w:color w:val="auto"/>
          <w:sz w:val="28"/>
          <w:szCs w:val="28"/>
          <w:lang w:val="da-DK"/>
        </w:rPr>
        <w:t>(Lý thuyết</w:t>
      </w:r>
      <w:r>
        <w:rPr>
          <w:rFonts w:ascii="Times New Roman" w:hAnsi="Times New Roman"/>
          <w:color w:val="auto"/>
          <w:sz w:val="28"/>
          <w:szCs w:val="28"/>
          <w:lang w:val="da-DK"/>
        </w:rPr>
        <w:t xml:space="preserve">: 30 giờ; </w:t>
      </w:r>
      <w:r>
        <w:rPr>
          <w:rFonts w:ascii="Times New Roman" w:hAnsi="Times New Roman"/>
          <w:i/>
          <w:color w:val="auto"/>
          <w:sz w:val="28"/>
          <w:szCs w:val="28"/>
          <w:lang w:val="da-DK"/>
        </w:rPr>
        <w:t>Thực hành, thí nghiệm, bài tập, thảo luận</w:t>
      </w:r>
      <w:r>
        <w:rPr>
          <w:rFonts w:ascii="Times New Roman" w:hAnsi="Times New Roman"/>
          <w:color w:val="auto"/>
          <w:sz w:val="28"/>
          <w:szCs w:val="28"/>
          <w:lang w:val="da-DK"/>
        </w:rPr>
        <w:t xml:space="preserve">: 114 giờ; </w:t>
      </w:r>
      <w:r>
        <w:rPr>
          <w:rFonts w:ascii="Times New Roman" w:hAnsi="Times New Roman"/>
          <w:i/>
          <w:color w:val="auto"/>
          <w:sz w:val="28"/>
          <w:szCs w:val="28"/>
          <w:lang w:val="da-DK"/>
        </w:rPr>
        <w:t>Kiểm tra: 6 giờ)</w:t>
      </w:r>
    </w:p>
    <w:p w14:paraId="025317E4">
      <w:pPr>
        <w:spacing w:after="60"/>
        <w:jc w:val="both"/>
        <w:rPr>
          <w:rFonts w:ascii="Times New Roman" w:hAnsi="Times New Roman"/>
          <w:b/>
          <w:sz w:val="28"/>
          <w:szCs w:val="28"/>
        </w:rPr>
      </w:pPr>
      <w:r>
        <w:rPr>
          <w:rFonts w:ascii="Times New Roman" w:hAnsi="Times New Roman"/>
          <w:b/>
          <w:sz w:val="28"/>
          <w:szCs w:val="28"/>
        </w:rPr>
        <w:t>I. VỊ TRÍ, TÍNH CHẤT CỦA MÔ ĐUN:</w:t>
      </w:r>
    </w:p>
    <w:p w14:paraId="48C82659">
      <w:pPr>
        <w:spacing w:after="60"/>
        <w:ind w:firstLine="720"/>
        <w:jc w:val="both"/>
        <w:rPr>
          <w:rFonts w:ascii="Times New Roman" w:hAnsi="Times New Roman"/>
          <w:iCs/>
          <w:sz w:val="28"/>
          <w:szCs w:val="28"/>
        </w:rPr>
      </w:pPr>
      <w:r>
        <w:rPr>
          <w:rFonts w:ascii="Times New Roman" w:hAnsi="Times New Roman"/>
          <w:b/>
          <w:iCs/>
          <w:sz w:val="28"/>
          <w:szCs w:val="28"/>
        </w:rPr>
        <w:t>-</w:t>
      </w:r>
      <w:r>
        <w:rPr>
          <w:rFonts w:ascii="Times New Roman" w:hAnsi="Times New Roman"/>
          <w:iCs/>
          <w:sz w:val="28"/>
          <w:szCs w:val="28"/>
        </w:rPr>
        <w:t xml:space="preserve"> Vị trí:</w:t>
      </w:r>
      <w:r>
        <w:rPr>
          <w:rFonts w:ascii="Times New Roman" w:hAnsi="Times New Roman"/>
          <w:sz w:val="28"/>
          <w:szCs w:val="28"/>
        </w:rPr>
        <w:t xml:space="preserve"> Mô đun được thực hiện sau khi học sinh học xong các môn học/mô đun Vẽ  điện; Điện kỹ thuật; Cơ sở kỹ thuật nhiệt -  lạnh và điều hòa không khí; Vật liệu lạnh; Máy điện ;</w:t>
      </w:r>
    </w:p>
    <w:p w14:paraId="4173F7BB">
      <w:pPr>
        <w:spacing w:after="60"/>
        <w:ind w:firstLine="720"/>
        <w:jc w:val="both"/>
        <w:rPr>
          <w:rFonts w:ascii="Times New Roman" w:hAnsi="Times New Roman"/>
          <w:sz w:val="28"/>
          <w:szCs w:val="28"/>
          <w:lang w:val="da-DK"/>
        </w:rPr>
      </w:pPr>
      <w:r>
        <w:rPr>
          <w:rFonts w:ascii="Times New Roman" w:hAnsi="Times New Roman"/>
          <w:sz w:val="28"/>
          <w:szCs w:val="28"/>
          <w:lang w:val="da-DK"/>
        </w:rPr>
        <w:t>- Tính chất: Là mô đun chuyên môn nghề.</w:t>
      </w:r>
    </w:p>
    <w:p w14:paraId="18F391C9">
      <w:pPr>
        <w:spacing w:after="60"/>
        <w:jc w:val="both"/>
        <w:rPr>
          <w:rFonts w:ascii="Times New Roman" w:hAnsi="Times New Roman"/>
          <w:b/>
          <w:sz w:val="28"/>
          <w:szCs w:val="28"/>
          <w:lang w:val="fr-FR"/>
        </w:rPr>
      </w:pPr>
      <w:r>
        <w:rPr>
          <w:rFonts w:ascii="Times New Roman" w:hAnsi="Times New Roman"/>
          <w:b/>
          <w:sz w:val="28"/>
          <w:szCs w:val="28"/>
          <w:lang w:val="fr-FR"/>
        </w:rPr>
        <w:t xml:space="preserve">II. MỤC TIÊU MÔ ĐUN: </w:t>
      </w:r>
    </w:p>
    <w:p w14:paraId="50EC72BA">
      <w:pPr>
        <w:spacing w:after="60"/>
        <w:jc w:val="both"/>
        <w:rPr>
          <w:rFonts w:ascii="Times New Roman" w:hAnsi="Times New Roman"/>
          <w:i/>
          <w:sz w:val="28"/>
          <w:szCs w:val="28"/>
        </w:rPr>
      </w:pPr>
      <w:r>
        <w:rPr>
          <w:rFonts w:ascii="Times New Roman" w:hAnsi="Times New Roman"/>
          <w:i/>
          <w:sz w:val="28"/>
          <w:szCs w:val="28"/>
        </w:rPr>
        <w:t>- Kiến thức:</w:t>
      </w:r>
    </w:p>
    <w:p w14:paraId="51CEC4A0">
      <w:pPr>
        <w:spacing w:after="60"/>
        <w:ind w:firstLine="720"/>
        <w:jc w:val="both"/>
        <w:rPr>
          <w:rFonts w:ascii="Times New Roman" w:hAnsi="Times New Roman"/>
          <w:sz w:val="28"/>
          <w:szCs w:val="28"/>
          <w:lang w:val="fr-FR"/>
        </w:rPr>
      </w:pPr>
      <w:r>
        <w:rPr>
          <w:rFonts w:ascii="Times New Roman" w:hAnsi="Times New Roman"/>
          <w:b/>
          <w:sz w:val="28"/>
          <w:szCs w:val="28"/>
          <w:lang w:val="fr-FR"/>
        </w:rPr>
        <w:t>+</w:t>
      </w:r>
      <w:r>
        <w:rPr>
          <w:rFonts w:ascii="Times New Roman" w:hAnsi="Times New Roman"/>
          <w:sz w:val="28"/>
          <w:szCs w:val="28"/>
          <w:lang w:val="fr-FR"/>
        </w:rPr>
        <w:t xml:space="preserve"> Trình bày được cấu tạo, nguyên lý làm việc và phương pháp tính chọn các khí cụ điện, thiết bị điện thông dụng được sử dụng trong mạch điện của hệ thống máy lạnh và điều hoà không khí;</w:t>
      </w:r>
    </w:p>
    <w:p w14:paraId="19FA2031">
      <w:pPr>
        <w:spacing w:after="60"/>
        <w:ind w:firstLine="720"/>
        <w:jc w:val="both"/>
        <w:rPr>
          <w:rFonts w:ascii="Times New Roman" w:hAnsi="Times New Roman"/>
          <w:sz w:val="28"/>
          <w:szCs w:val="28"/>
          <w:lang w:val="da-DK"/>
        </w:rPr>
      </w:pPr>
      <w:r>
        <w:rPr>
          <w:rFonts w:ascii="Times New Roman" w:hAnsi="Times New Roman"/>
          <w:sz w:val="28"/>
          <w:szCs w:val="28"/>
          <w:lang w:val="da-DK"/>
        </w:rPr>
        <w:t>+ Đọc, vẽ và phân tích được các sơ đồ mạch điều khiển dùng rơle, công tắc tơ ...trong mạch điều khiển động cơ 3 pha, động cơ một chiều.</w:t>
      </w:r>
    </w:p>
    <w:p w14:paraId="2BB1AA61">
      <w:pPr>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 Phân tích được quy trình làm việc và yêu cầu về trang bị điện máy công nghiệp, máy sản xuất </w:t>
      </w:r>
    </w:p>
    <w:p w14:paraId="59E21604">
      <w:pPr>
        <w:spacing w:after="60"/>
        <w:ind w:firstLine="720"/>
        <w:jc w:val="both"/>
        <w:rPr>
          <w:rFonts w:ascii="Times New Roman" w:hAnsi="Times New Roman"/>
          <w:sz w:val="28"/>
          <w:szCs w:val="28"/>
          <w:lang w:val="da-DK"/>
        </w:rPr>
      </w:pPr>
      <w:r>
        <w:rPr>
          <w:rFonts w:ascii="Times New Roman" w:hAnsi="Times New Roman"/>
          <w:sz w:val="28"/>
          <w:szCs w:val="28"/>
          <w:lang w:val="da-DK"/>
        </w:rPr>
        <w:t>+ Phân tích được nguyên lý hoạt động của sơ đồ làm cơ sở cho việc phát hiện hư hỏng và chọn phương án cải tiến mới.</w:t>
      </w:r>
    </w:p>
    <w:p w14:paraId="51737BEE">
      <w:pPr>
        <w:spacing w:after="60"/>
        <w:jc w:val="both"/>
        <w:rPr>
          <w:rFonts w:ascii="Times New Roman" w:hAnsi="Times New Roman"/>
          <w:i/>
          <w:sz w:val="28"/>
          <w:szCs w:val="28"/>
        </w:rPr>
      </w:pPr>
      <w:r>
        <w:rPr>
          <w:rFonts w:ascii="Times New Roman" w:hAnsi="Times New Roman"/>
          <w:i/>
          <w:sz w:val="28"/>
          <w:szCs w:val="28"/>
        </w:rPr>
        <w:t>- Kỹ năng:</w:t>
      </w:r>
    </w:p>
    <w:p w14:paraId="6DC1185A">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Lập được quy trình lắp đặt, vận hành và sửa chữa mạch điện;</w:t>
      </w:r>
    </w:p>
    <w:p w14:paraId="23D03593">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Sử dụng thành thạo các dụng cụ điện cầm tay dùng trong lắp đặt mạch điện;</w:t>
      </w:r>
    </w:p>
    <w:p w14:paraId="05A40C11">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Sử dụng thành thạo các đồng hồ đo điện để kiểm tra, sửa chữa những hư hỏng thường gặp trong mạch điện;</w:t>
      </w:r>
    </w:p>
    <w:p w14:paraId="016F9C7B">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 xml:space="preserve"> Lắp đặt được mạch điện theo sơ đồ nguyên lý và sơ đồ đi dây;</w:t>
      </w:r>
    </w:p>
    <w:p w14:paraId="31D2C5EB">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Lựa chọn được các khí cụ điện, thiết bị điện phù hợp với phụ tải;</w:t>
      </w:r>
    </w:p>
    <w:p w14:paraId="16407054">
      <w:pPr>
        <w:spacing w:after="60"/>
        <w:jc w:val="both"/>
        <w:rPr>
          <w:rFonts w:ascii="Times New Roman" w:hAnsi="Times New Roman"/>
          <w:i/>
          <w:sz w:val="28"/>
          <w:szCs w:val="28"/>
          <w:lang w:val="da-DK"/>
        </w:rPr>
      </w:pPr>
      <w:r>
        <w:rPr>
          <w:rFonts w:ascii="Times New Roman" w:hAnsi="Times New Roman"/>
          <w:i/>
          <w:sz w:val="28"/>
          <w:szCs w:val="28"/>
        </w:rPr>
        <w:t>- Năng lực tự chủ và trách nhiệm:</w:t>
      </w:r>
    </w:p>
    <w:p w14:paraId="48B89BFC">
      <w:pPr>
        <w:spacing w:after="60"/>
        <w:ind w:firstLine="720"/>
        <w:jc w:val="both"/>
        <w:rPr>
          <w:rFonts w:ascii="Times New Roman" w:hAnsi="Times New Roman"/>
          <w:sz w:val="28"/>
          <w:szCs w:val="28"/>
          <w:lang w:val="fr-FR"/>
        </w:rPr>
      </w:pPr>
      <w:r>
        <w:rPr>
          <w:rFonts w:ascii="Times New Roman" w:hAnsi="Times New Roman"/>
          <w:b/>
          <w:sz w:val="28"/>
          <w:szCs w:val="28"/>
          <w:lang w:val="fr-FR"/>
        </w:rPr>
        <w:t>+</w:t>
      </w:r>
      <w:r>
        <w:rPr>
          <w:rFonts w:ascii="Times New Roman" w:hAnsi="Times New Roman"/>
          <w:sz w:val="28"/>
          <w:szCs w:val="28"/>
          <w:lang w:val="fr-FR"/>
        </w:rPr>
        <w:t xml:space="preserve"> Đảm bảo an toàn, cẩn thận, tỷ mỉ, gọn gàng, ngăn nắp nơi thực tập;</w:t>
      </w:r>
    </w:p>
    <w:p w14:paraId="6D44F048">
      <w:pPr>
        <w:spacing w:after="60"/>
        <w:ind w:firstLine="720"/>
        <w:jc w:val="both"/>
        <w:rPr>
          <w:rFonts w:ascii="Times New Roman" w:hAnsi="Times New Roman"/>
          <w:sz w:val="28"/>
          <w:szCs w:val="28"/>
          <w:lang w:val="fr-FR"/>
        </w:rPr>
      </w:pPr>
      <w:r>
        <w:rPr>
          <w:rFonts w:ascii="Times New Roman" w:hAnsi="Times New Roman"/>
          <w:b/>
          <w:sz w:val="28"/>
          <w:szCs w:val="28"/>
          <w:lang w:val="fr-FR"/>
        </w:rPr>
        <w:t xml:space="preserve">+ </w:t>
      </w:r>
      <w:r>
        <w:rPr>
          <w:rFonts w:ascii="Times New Roman" w:hAnsi="Times New Roman"/>
          <w:sz w:val="28"/>
          <w:szCs w:val="28"/>
          <w:lang w:val="fr-FR"/>
        </w:rPr>
        <w:t>Biết làm việc theo nhóm.</w:t>
      </w:r>
    </w:p>
    <w:p w14:paraId="752BC8CD">
      <w:pPr>
        <w:spacing w:after="60"/>
        <w:jc w:val="both"/>
        <w:rPr>
          <w:rFonts w:ascii="Times New Roman" w:hAnsi="Times New Roman"/>
          <w:b/>
          <w:sz w:val="28"/>
          <w:szCs w:val="28"/>
          <w:lang w:val="fr-FR"/>
        </w:rPr>
      </w:pPr>
    </w:p>
    <w:p w14:paraId="0004CE52">
      <w:pPr>
        <w:spacing w:after="60"/>
        <w:jc w:val="both"/>
        <w:rPr>
          <w:rFonts w:ascii="Times New Roman" w:hAnsi="Times New Roman"/>
          <w:b/>
          <w:sz w:val="28"/>
          <w:szCs w:val="28"/>
          <w:lang w:val="fr-FR"/>
        </w:rPr>
      </w:pPr>
    </w:p>
    <w:p w14:paraId="6C97323A">
      <w:pPr>
        <w:spacing w:after="60"/>
        <w:jc w:val="both"/>
        <w:rPr>
          <w:rFonts w:ascii="Times New Roman" w:hAnsi="Times New Roman"/>
          <w:b/>
          <w:sz w:val="28"/>
          <w:szCs w:val="28"/>
          <w:lang w:val="fr-FR"/>
        </w:rPr>
      </w:pPr>
    </w:p>
    <w:p w14:paraId="3149433D">
      <w:pPr>
        <w:spacing w:after="60"/>
        <w:jc w:val="both"/>
        <w:rPr>
          <w:rFonts w:ascii="Times New Roman" w:hAnsi="Times New Roman"/>
          <w:b/>
          <w:sz w:val="28"/>
          <w:szCs w:val="28"/>
          <w:lang w:val="fr-FR"/>
        </w:rPr>
      </w:pPr>
      <w:r>
        <w:rPr>
          <w:rFonts w:ascii="Times New Roman" w:hAnsi="Times New Roman"/>
          <w:b/>
          <w:sz w:val="28"/>
          <w:szCs w:val="28"/>
          <w:lang w:val="fr-FR"/>
        </w:rPr>
        <w:t xml:space="preserve">III. NỘI DUNG MÔ ĐUN: </w:t>
      </w:r>
    </w:p>
    <w:p w14:paraId="62A53B72">
      <w:pPr>
        <w:numPr>
          <w:ilvl w:val="0"/>
          <w:numId w:val="30"/>
        </w:numPr>
        <w:spacing w:after="60"/>
        <w:jc w:val="both"/>
        <w:rPr>
          <w:rFonts w:ascii="Times New Roman" w:hAnsi="Times New Roman"/>
          <w:i/>
          <w:iCs/>
          <w:sz w:val="28"/>
          <w:szCs w:val="28"/>
          <w:lang w:val="fr-FR"/>
        </w:rPr>
      </w:pPr>
      <w:r>
        <w:rPr>
          <w:rFonts w:ascii="Times New Roman" w:hAnsi="Times New Roman"/>
          <w:i/>
          <w:iCs/>
          <w:sz w:val="28"/>
          <w:szCs w:val="28"/>
          <w:lang w:val="fr-FR"/>
        </w:rPr>
        <w:t>Nội dung tổng quát và phân phối thời gian</w:t>
      </w:r>
    </w:p>
    <w:p w14:paraId="10DF8533">
      <w:pPr>
        <w:spacing w:after="60"/>
        <w:ind w:left="720"/>
        <w:jc w:val="both"/>
        <w:rPr>
          <w:rFonts w:ascii="Times New Roman" w:hAnsi="Times New Roman"/>
          <w:i/>
          <w:iCs/>
          <w:sz w:val="28"/>
          <w:szCs w:val="28"/>
          <w:lang w:val="fr-FR"/>
        </w:rPr>
      </w:pPr>
    </w:p>
    <w:tbl>
      <w:tblPr>
        <w:tblStyle w:val="12"/>
        <w:tblW w:w="907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116"/>
        <w:gridCol w:w="850"/>
        <w:gridCol w:w="993"/>
        <w:gridCol w:w="1559"/>
        <w:gridCol w:w="850"/>
      </w:tblGrid>
      <w:tr w14:paraId="17B60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restart"/>
            <w:vAlign w:val="center"/>
          </w:tcPr>
          <w:p w14:paraId="4F7AB2BF">
            <w:pPr>
              <w:spacing w:after="60"/>
              <w:jc w:val="center"/>
              <w:rPr>
                <w:rFonts w:ascii="Times New Roman" w:hAnsi="Times New Roman"/>
                <w:b/>
                <w:bCs/>
                <w:sz w:val="28"/>
                <w:szCs w:val="28"/>
                <w:lang w:val="fr-FR"/>
              </w:rPr>
            </w:pPr>
            <w:r>
              <w:rPr>
                <w:rFonts w:ascii="Times New Roman" w:hAnsi="Times New Roman"/>
                <w:b/>
                <w:bCs/>
                <w:sz w:val="28"/>
                <w:szCs w:val="28"/>
                <w:lang w:val="fr-FR"/>
              </w:rPr>
              <w:t>Số</w:t>
            </w:r>
          </w:p>
          <w:p w14:paraId="31282A1F">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4116" w:type="dxa"/>
            <w:vMerge w:val="restart"/>
            <w:vAlign w:val="center"/>
          </w:tcPr>
          <w:p w14:paraId="6CE4ADD7">
            <w:pPr>
              <w:spacing w:after="60"/>
              <w:jc w:val="center"/>
              <w:rPr>
                <w:rFonts w:ascii="Times New Roman" w:hAnsi="Times New Roman"/>
                <w:sz w:val="28"/>
                <w:szCs w:val="28"/>
                <w:lang w:val="fr-FR"/>
              </w:rPr>
            </w:pPr>
            <w:r>
              <w:rPr>
                <w:rFonts w:ascii="Times New Roman" w:hAnsi="Times New Roman"/>
                <w:b/>
                <w:bCs/>
                <w:sz w:val="28"/>
                <w:szCs w:val="28"/>
                <w:lang w:val="fr-FR"/>
              </w:rPr>
              <w:t>Tên các bài trong mô đun</w:t>
            </w:r>
          </w:p>
        </w:tc>
        <w:tc>
          <w:tcPr>
            <w:tcW w:w="4252" w:type="dxa"/>
            <w:gridSpan w:val="4"/>
            <w:vAlign w:val="center"/>
          </w:tcPr>
          <w:p w14:paraId="1BEE155B">
            <w:pPr>
              <w:spacing w:after="60"/>
              <w:jc w:val="center"/>
              <w:rPr>
                <w:rFonts w:ascii="Times New Roman" w:hAnsi="Times New Roman"/>
                <w:b/>
                <w:bCs/>
                <w:color w:val="000000"/>
                <w:sz w:val="28"/>
                <w:szCs w:val="28"/>
                <w:lang w:val="pt-BR" w:eastAsia="ko-KR"/>
              </w:rPr>
            </w:pPr>
            <w:r>
              <w:rPr>
                <w:rFonts w:ascii="Times New Roman" w:hAnsi="Times New Roman"/>
                <w:b/>
                <w:bCs/>
                <w:color w:val="000000"/>
                <w:sz w:val="28"/>
                <w:szCs w:val="28"/>
                <w:lang w:val="pt-BR" w:eastAsia="ko-KR"/>
              </w:rPr>
              <w:t>Thời gian</w:t>
            </w:r>
          </w:p>
        </w:tc>
      </w:tr>
      <w:tr w14:paraId="68161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tcPr>
          <w:p w14:paraId="3E55ACDE">
            <w:pPr>
              <w:spacing w:after="60"/>
              <w:jc w:val="both"/>
              <w:rPr>
                <w:rFonts w:ascii="Times New Roman" w:hAnsi="Times New Roman"/>
                <w:sz w:val="28"/>
                <w:szCs w:val="28"/>
                <w:lang w:val="fr-FR"/>
              </w:rPr>
            </w:pPr>
          </w:p>
        </w:tc>
        <w:tc>
          <w:tcPr>
            <w:tcW w:w="4116" w:type="dxa"/>
            <w:vMerge w:val="continue"/>
          </w:tcPr>
          <w:p w14:paraId="77D59EFB">
            <w:pPr>
              <w:spacing w:after="60"/>
              <w:jc w:val="both"/>
              <w:rPr>
                <w:rFonts w:ascii="Times New Roman" w:hAnsi="Times New Roman"/>
                <w:sz w:val="28"/>
                <w:szCs w:val="28"/>
                <w:lang w:val="fr-FR"/>
              </w:rPr>
            </w:pPr>
          </w:p>
        </w:tc>
        <w:tc>
          <w:tcPr>
            <w:tcW w:w="850" w:type="dxa"/>
          </w:tcPr>
          <w:p w14:paraId="5940F752">
            <w:pPr>
              <w:spacing w:after="60"/>
              <w:jc w:val="center"/>
              <w:rPr>
                <w:rFonts w:ascii="Times New Roman" w:hAnsi="Times New Roman"/>
                <w:b/>
                <w:bCs/>
                <w:color w:val="000000"/>
                <w:sz w:val="28"/>
                <w:szCs w:val="28"/>
                <w:lang w:val="pt-BR" w:eastAsia="ko-KR"/>
              </w:rPr>
            </w:pPr>
            <w:r>
              <w:rPr>
                <w:rFonts w:ascii="Times New Roman" w:hAnsi="Times New Roman"/>
                <w:b/>
                <w:bCs/>
                <w:color w:val="000000"/>
                <w:sz w:val="28"/>
                <w:szCs w:val="28"/>
                <w:lang w:val="pt-BR" w:eastAsia="ko-KR"/>
              </w:rPr>
              <w:t>Tổng số</w:t>
            </w:r>
          </w:p>
        </w:tc>
        <w:tc>
          <w:tcPr>
            <w:tcW w:w="993" w:type="dxa"/>
            <w:tcMar>
              <w:left w:w="57" w:type="dxa"/>
              <w:right w:w="57" w:type="dxa"/>
            </w:tcMar>
          </w:tcPr>
          <w:p w14:paraId="2C5CF39C">
            <w:pPr>
              <w:spacing w:after="60"/>
              <w:jc w:val="center"/>
              <w:rPr>
                <w:rFonts w:ascii="Times New Roman" w:hAnsi="Times New Roman"/>
                <w:b/>
                <w:bCs/>
                <w:color w:val="000000"/>
                <w:sz w:val="28"/>
                <w:szCs w:val="28"/>
                <w:lang w:val="pt-BR" w:eastAsia="ko-KR"/>
              </w:rPr>
            </w:pPr>
            <w:r>
              <w:rPr>
                <w:rFonts w:ascii="Times New Roman" w:hAnsi="Times New Roman"/>
                <w:b/>
                <w:bCs/>
                <w:color w:val="000000"/>
                <w:sz w:val="28"/>
                <w:szCs w:val="28"/>
                <w:lang w:val="pt-BR" w:eastAsia="ko-KR"/>
              </w:rPr>
              <w:t>Lý thuyết</w:t>
            </w:r>
          </w:p>
        </w:tc>
        <w:tc>
          <w:tcPr>
            <w:tcW w:w="1559" w:type="dxa"/>
            <w:tcMar>
              <w:left w:w="57" w:type="dxa"/>
              <w:right w:w="57" w:type="dxa"/>
            </w:tcMar>
          </w:tcPr>
          <w:p w14:paraId="04FA73F4">
            <w:pPr>
              <w:spacing w:after="60"/>
              <w:jc w:val="center"/>
              <w:rPr>
                <w:rFonts w:ascii="Times New Roman" w:hAnsi="Times New Roman"/>
                <w:b/>
                <w:bCs/>
                <w:color w:val="000000"/>
                <w:sz w:val="28"/>
                <w:szCs w:val="28"/>
                <w:lang w:val="pt-BR" w:eastAsia="ko-KR"/>
              </w:rPr>
            </w:pPr>
            <w:r>
              <w:rPr>
                <w:rFonts w:ascii="Times New Roman" w:hAnsi="Times New Roman"/>
                <w:b/>
                <w:color w:val="000000"/>
                <w:sz w:val="28"/>
                <w:szCs w:val="28"/>
                <w:lang w:val="pt-BR" w:eastAsia="ko-KR"/>
              </w:rPr>
              <w:t>Thực hành, thí nghiệm, bài tập, thảo luận</w:t>
            </w:r>
          </w:p>
        </w:tc>
        <w:tc>
          <w:tcPr>
            <w:tcW w:w="850" w:type="dxa"/>
            <w:tcMar>
              <w:left w:w="57" w:type="dxa"/>
              <w:right w:w="57" w:type="dxa"/>
            </w:tcMar>
          </w:tcPr>
          <w:p w14:paraId="173F07AC">
            <w:pPr>
              <w:spacing w:after="60"/>
              <w:jc w:val="center"/>
              <w:rPr>
                <w:rFonts w:ascii="Times New Roman" w:hAnsi="Times New Roman"/>
                <w:b/>
                <w:bCs/>
                <w:color w:val="000000"/>
                <w:sz w:val="28"/>
                <w:szCs w:val="28"/>
                <w:lang w:eastAsia="ko-KR"/>
              </w:rPr>
            </w:pPr>
            <w:r>
              <w:rPr>
                <w:rFonts w:ascii="Times New Roman" w:hAnsi="Times New Roman"/>
                <w:b/>
                <w:bCs/>
                <w:color w:val="000000"/>
                <w:sz w:val="28"/>
                <w:szCs w:val="28"/>
                <w:lang w:val="pt-BR" w:eastAsia="ko-KR"/>
              </w:rPr>
              <w:t>Kiểm tr</w:t>
            </w:r>
            <w:r>
              <w:rPr>
                <w:rFonts w:ascii="Times New Roman" w:hAnsi="Times New Roman"/>
                <w:b/>
                <w:bCs/>
                <w:color w:val="000000"/>
                <w:sz w:val="28"/>
                <w:szCs w:val="28"/>
                <w:lang w:eastAsia="ko-KR"/>
              </w:rPr>
              <w:t>a*</w:t>
            </w:r>
          </w:p>
        </w:tc>
      </w:tr>
      <w:tr w14:paraId="3DA25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bottom w:val="nil"/>
            </w:tcBorders>
            <w:vAlign w:val="center"/>
          </w:tcPr>
          <w:p w14:paraId="32446676">
            <w:pPr>
              <w:spacing w:after="60"/>
              <w:jc w:val="center"/>
              <w:rPr>
                <w:rFonts w:ascii="Times New Roman" w:hAnsi="Times New Roman"/>
                <w:sz w:val="28"/>
                <w:szCs w:val="28"/>
              </w:rPr>
            </w:pPr>
            <w:r>
              <w:rPr>
                <w:rFonts w:ascii="Times New Roman" w:hAnsi="Times New Roman"/>
                <w:sz w:val="28"/>
                <w:szCs w:val="28"/>
              </w:rPr>
              <w:t>1</w:t>
            </w:r>
          </w:p>
        </w:tc>
        <w:tc>
          <w:tcPr>
            <w:tcW w:w="4116" w:type="dxa"/>
            <w:tcBorders>
              <w:bottom w:val="nil"/>
            </w:tcBorders>
          </w:tcPr>
          <w:p w14:paraId="051B79DD">
            <w:pPr>
              <w:spacing w:after="60"/>
              <w:rPr>
                <w:rFonts w:ascii="Times New Roman" w:hAnsi="Times New Roman"/>
                <w:b/>
                <w:sz w:val="28"/>
                <w:szCs w:val="28"/>
                <w:lang w:val="vi-VN"/>
              </w:rPr>
            </w:pPr>
            <w:r>
              <w:rPr>
                <w:rFonts w:ascii="Times New Roman" w:hAnsi="Times New Roman"/>
                <w:b/>
                <w:sz w:val="28"/>
                <w:szCs w:val="28"/>
              </w:rPr>
              <w:t>Bài 1: Khái quát chung về hệ thống trang bị điện</w:t>
            </w:r>
          </w:p>
        </w:tc>
        <w:tc>
          <w:tcPr>
            <w:tcW w:w="850" w:type="dxa"/>
            <w:tcBorders>
              <w:bottom w:val="nil"/>
            </w:tcBorders>
            <w:vAlign w:val="center"/>
          </w:tcPr>
          <w:p w14:paraId="0A1EC138">
            <w:pPr>
              <w:spacing w:after="60"/>
              <w:jc w:val="center"/>
              <w:rPr>
                <w:rFonts w:ascii="Times New Roman" w:hAnsi="Times New Roman"/>
                <w:b/>
                <w:sz w:val="28"/>
                <w:szCs w:val="28"/>
              </w:rPr>
            </w:pPr>
            <w:r>
              <w:rPr>
                <w:rFonts w:ascii="Times New Roman" w:hAnsi="Times New Roman"/>
                <w:b/>
                <w:sz w:val="28"/>
                <w:szCs w:val="28"/>
              </w:rPr>
              <w:t>2</w:t>
            </w:r>
          </w:p>
          <w:p w14:paraId="58E74215">
            <w:pPr>
              <w:spacing w:after="60"/>
              <w:jc w:val="center"/>
              <w:rPr>
                <w:rFonts w:ascii="Times New Roman" w:hAnsi="Times New Roman"/>
                <w:sz w:val="28"/>
                <w:szCs w:val="28"/>
              </w:rPr>
            </w:pPr>
          </w:p>
        </w:tc>
        <w:tc>
          <w:tcPr>
            <w:tcW w:w="993" w:type="dxa"/>
            <w:tcBorders>
              <w:bottom w:val="nil"/>
            </w:tcBorders>
            <w:vAlign w:val="center"/>
          </w:tcPr>
          <w:p w14:paraId="3ADEF712">
            <w:pPr>
              <w:spacing w:after="60"/>
              <w:jc w:val="center"/>
              <w:rPr>
                <w:rFonts w:ascii="Times New Roman" w:hAnsi="Times New Roman"/>
                <w:b/>
                <w:sz w:val="28"/>
                <w:szCs w:val="28"/>
              </w:rPr>
            </w:pPr>
            <w:r>
              <w:rPr>
                <w:rFonts w:ascii="Times New Roman" w:hAnsi="Times New Roman"/>
                <w:b/>
                <w:sz w:val="28"/>
                <w:szCs w:val="28"/>
              </w:rPr>
              <w:t>2</w:t>
            </w:r>
          </w:p>
          <w:p w14:paraId="16B94668">
            <w:pPr>
              <w:spacing w:after="60"/>
              <w:jc w:val="center"/>
              <w:rPr>
                <w:rFonts w:ascii="Times New Roman" w:hAnsi="Times New Roman"/>
                <w:sz w:val="28"/>
                <w:szCs w:val="28"/>
              </w:rPr>
            </w:pPr>
          </w:p>
        </w:tc>
        <w:tc>
          <w:tcPr>
            <w:tcW w:w="1559" w:type="dxa"/>
            <w:tcBorders>
              <w:bottom w:val="nil"/>
            </w:tcBorders>
            <w:vAlign w:val="center"/>
          </w:tcPr>
          <w:p w14:paraId="5CCEC797">
            <w:pPr>
              <w:spacing w:after="60"/>
              <w:jc w:val="center"/>
              <w:rPr>
                <w:rFonts w:ascii="Times New Roman" w:hAnsi="Times New Roman"/>
                <w:sz w:val="28"/>
                <w:szCs w:val="28"/>
              </w:rPr>
            </w:pPr>
          </w:p>
        </w:tc>
        <w:tc>
          <w:tcPr>
            <w:tcW w:w="850" w:type="dxa"/>
            <w:tcBorders>
              <w:bottom w:val="nil"/>
            </w:tcBorders>
            <w:vAlign w:val="center"/>
          </w:tcPr>
          <w:p w14:paraId="03CBD476">
            <w:pPr>
              <w:spacing w:after="60"/>
              <w:jc w:val="center"/>
              <w:rPr>
                <w:rFonts w:ascii="Times New Roman" w:hAnsi="Times New Roman"/>
                <w:sz w:val="28"/>
                <w:szCs w:val="28"/>
              </w:rPr>
            </w:pPr>
          </w:p>
        </w:tc>
      </w:tr>
      <w:tr w14:paraId="485F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nil"/>
              <w:bottom w:val="nil"/>
            </w:tcBorders>
            <w:vAlign w:val="center"/>
          </w:tcPr>
          <w:p w14:paraId="17C4AC18">
            <w:pPr>
              <w:spacing w:after="60"/>
              <w:jc w:val="center"/>
              <w:rPr>
                <w:rFonts w:ascii="Times New Roman" w:hAnsi="Times New Roman"/>
                <w:sz w:val="28"/>
                <w:szCs w:val="28"/>
              </w:rPr>
            </w:pPr>
          </w:p>
        </w:tc>
        <w:tc>
          <w:tcPr>
            <w:tcW w:w="4116" w:type="dxa"/>
            <w:tcBorders>
              <w:top w:val="nil"/>
              <w:bottom w:val="nil"/>
            </w:tcBorders>
          </w:tcPr>
          <w:p w14:paraId="6F0AE005">
            <w:pPr>
              <w:spacing w:after="60"/>
              <w:rPr>
                <w:rFonts w:ascii="Times New Roman" w:hAnsi="Times New Roman"/>
                <w:sz w:val="28"/>
                <w:szCs w:val="28"/>
                <w:lang w:val="vi-VN"/>
              </w:rPr>
            </w:pPr>
            <w:r>
              <w:rPr>
                <w:rFonts w:ascii="Times New Roman" w:hAnsi="Times New Roman"/>
                <w:sz w:val="28"/>
                <w:szCs w:val="28"/>
                <w:lang w:val="vi-VN"/>
              </w:rPr>
              <w:t>1. Đặc điểm của hệ thống trang bị điện</w:t>
            </w:r>
          </w:p>
        </w:tc>
        <w:tc>
          <w:tcPr>
            <w:tcW w:w="850" w:type="dxa"/>
            <w:tcBorders>
              <w:top w:val="nil"/>
              <w:bottom w:val="nil"/>
            </w:tcBorders>
          </w:tcPr>
          <w:p w14:paraId="0F410EB7">
            <w:pPr>
              <w:spacing w:after="60"/>
              <w:jc w:val="center"/>
              <w:rPr>
                <w:rFonts w:ascii="Times New Roman" w:hAnsi="Times New Roman"/>
                <w:bCs/>
                <w:sz w:val="28"/>
                <w:szCs w:val="28"/>
              </w:rPr>
            </w:pPr>
            <w:r>
              <w:rPr>
                <w:rFonts w:ascii="Times New Roman" w:hAnsi="Times New Roman"/>
                <w:bCs/>
                <w:sz w:val="28"/>
                <w:szCs w:val="28"/>
              </w:rPr>
              <w:t>1</w:t>
            </w:r>
          </w:p>
        </w:tc>
        <w:tc>
          <w:tcPr>
            <w:tcW w:w="993" w:type="dxa"/>
            <w:tcBorders>
              <w:top w:val="nil"/>
              <w:bottom w:val="nil"/>
            </w:tcBorders>
          </w:tcPr>
          <w:p w14:paraId="4DDE2F5D">
            <w:pPr>
              <w:spacing w:after="60"/>
              <w:jc w:val="center"/>
              <w:rPr>
                <w:rFonts w:ascii="Times New Roman" w:hAnsi="Times New Roman"/>
                <w:bCs/>
                <w:sz w:val="28"/>
                <w:szCs w:val="28"/>
              </w:rPr>
            </w:pPr>
            <w:r>
              <w:rPr>
                <w:rFonts w:ascii="Times New Roman" w:hAnsi="Times New Roman"/>
                <w:bCs/>
                <w:sz w:val="28"/>
                <w:szCs w:val="28"/>
              </w:rPr>
              <w:t>1</w:t>
            </w:r>
          </w:p>
        </w:tc>
        <w:tc>
          <w:tcPr>
            <w:tcW w:w="1559" w:type="dxa"/>
            <w:tcBorders>
              <w:top w:val="nil"/>
              <w:bottom w:val="nil"/>
            </w:tcBorders>
          </w:tcPr>
          <w:p w14:paraId="5FCBD50E">
            <w:pPr>
              <w:spacing w:after="60"/>
              <w:jc w:val="center"/>
              <w:rPr>
                <w:rFonts w:ascii="Times New Roman" w:hAnsi="Times New Roman"/>
                <w:sz w:val="28"/>
                <w:szCs w:val="28"/>
              </w:rPr>
            </w:pPr>
          </w:p>
        </w:tc>
        <w:tc>
          <w:tcPr>
            <w:tcW w:w="850" w:type="dxa"/>
            <w:tcBorders>
              <w:top w:val="nil"/>
              <w:bottom w:val="nil"/>
            </w:tcBorders>
          </w:tcPr>
          <w:p w14:paraId="29B964DC">
            <w:pPr>
              <w:spacing w:after="60"/>
              <w:jc w:val="center"/>
              <w:rPr>
                <w:rFonts w:ascii="Times New Roman" w:hAnsi="Times New Roman"/>
                <w:sz w:val="28"/>
                <w:szCs w:val="28"/>
              </w:rPr>
            </w:pPr>
          </w:p>
        </w:tc>
      </w:tr>
      <w:tr w14:paraId="6CD0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nil"/>
            </w:tcBorders>
            <w:vAlign w:val="center"/>
          </w:tcPr>
          <w:p w14:paraId="0449E640">
            <w:pPr>
              <w:spacing w:after="60"/>
              <w:jc w:val="center"/>
              <w:rPr>
                <w:rFonts w:ascii="Times New Roman" w:hAnsi="Times New Roman"/>
                <w:sz w:val="28"/>
                <w:szCs w:val="28"/>
              </w:rPr>
            </w:pPr>
          </w:p>
        </w:tc>
        <w:tc>
          <w:tcPr>
            <w:tcW w:w="4116" w:type="dxa"/>
            <w:tcBorders>
              <w:top w:val="nil"/>
            </w:tcBorders>
          </w:tcPr>
          <w:p w14:paraId="2212D50E">
            <w:pPr>
              <w:spacing w:after="60"/>
              <w:rPr>
                <w:rFonts w:ascii="Times New Roman" w:hAnsi="Times New Roman"/>
                <w:b/>
                <w:sz w:val="28"/>
                <w:szCs w:val="28"/>
              </w:rPr>
            </w:pPr>
            <w:r>
              <w:rPr>
                <w:rFonts w:ascii="Times New Roman" w:hAnsi="Times New Roman"/>
                <w:sz w:val="28"/>
                <w:szCs w:val="28"/>
                <w:lang w:val="vi-VN"/>
              </w:rPr>
              <w:t>2. Yêu cầu đối với hệ thống trang bị điện công nghiệp</w:t>
            </w:r>
          </w:p>
        </w:tc>
        <w:tc>
          <w:tcPr>
            <w:tcW w:w="850" w:type="dxa"/>
            <w:tcBorders>
              <w:top w:val="nil"/>
            </w:tcBorders>
          </w:tcPr>
          <w:p w14:paraId="47844F94">
            <w:pPr>
              <w:spacing w:after="60"/>
              <w:jc w:val="center"/>
              <w:rPr>
                <w:rFonts w:ascii="Times New Roman" w:hAnsi="Times New Roman"/>
                <w:bCs/>
                <w:sz w:val="28"/>
                <w:szCs w:val="28"/>
              </w:rPr>
            </w:pPr>
            <w:r>
              <w:rPr>
                <w:rFonts w:ascii="Times New Roman" w:hAnsi="Times New Roman"/>
                <w:bCs/>
                <w:sz w:val="28"/>
                <w:szCs w:val="28"/>
              </w:rPr>
              <w:t>1</w:t>
            </w:r>
          </w:p>
        </w:tc>
        <w:tc>
          <w:tcPr>
            <w:tcW w:w="993" w:type="dxa"/>
            <w:tcBorders>
              <w:top w:val="nil"/>
            </w:tcBorders>
          </w:tcPr>
          <w:p w14:paraId="39EDC445">
            <w:pPr>
              <w:spacing w:after="60"/>
              <w:jc w:val="center"/>
              <w:rPr>
                <w:rFonts w:ascii="Times New Roman" w:hAnsi="Times New Roman"/>
                <w:bCs/>
                <w:sz w:val="28"/>
                <w:szCs w:val="28"/>
              </w:rPr>
            </w:pPr>
            <w:r>
              <w:rPr>
                <w:rFonts w:ascii="Times New Roman" w:hAnsi="Times New Roman"/>
                <w:bCs/>
                <w:sz w:val="28"/>
                <w:szCs w:val="28"/>
              </w:rPr>
              <w:t>1</w:t>
            </w:r>
          </w:p>
        </w:tc>
        <w:tc>
          <w:tcPr>
            <w:tcW w:w="1559" w:type="dxa"/>
            <w:tcBorders>
              <w:top w:val="nil"/>
            </w:tcBorders>
          </w:tcPr>
          <w:p w14:paraId="718F6D4B">
            <w:pPr>
              <w:spacing w:after="60"/>
              <w:jc w:val="center"/>
              <w:rPr>
                <w:rFonts w:ascii="Times New Roman" w:hAnsi="Times New Roman"/>
                <w:sz w:val="28"/>
                <w:szCs w:val="28"/>
              </w:rPr>
            </w:pPr>
          </w:p>
        </w:tc>
        <w:tc>
          <w:tcPr>
            <w:tcW w:w="850" w:type="dxa"/>
            <w:tcBorders>
              <w:top w:val="nil"/>
            </w:tcBorders>
          </w:tcPr>
          <w:p w14:paraId="2660DB78">
            <w:pPr>
              <w:spacing w:after="60"/>
              <w:jc w:val="center"/>
              <w:rPr>
                <w:rFonts w:ascii="Times New Roman" w:hAnsi="Times New Roman"/>
                <w:sz w:val="28"/>
                <w:szCs w:val="28"/>
              </w:rPr>
            </w:pPr>
          </w:p>
        </w:tc>
      </w:tr>
      <w:tr w14:paraId="3176F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704" w:type="dxa"/>
            <w:tcBorders>
              <w:bottom w:val="nil"/>
            </w:tcBorders>
          </w:tcPr>
          <w:p w14:paraId="11704A96">
            <w:pPr>
              <w:spacing w:after="60"/>
              <w:jc w:val="center"/>
              <w:rPr>
                <w:rFonts w:ascii="Times New Roman" w:hAnsi="Times New Roman"/>
                <w:sz w:val="28"/>
                <w:szCs w:val="28"/>
              </w:rPr>
            </w:pPr>
            <w:r>
              <w:rPr>
                <w:rFonts w:ascii="Times New Roman" w:hAnsi="Times New Roman"/>
                <w:sz w:val="28"/>
                <w:szCs w:val="28"/>
              </w:rPr>
              <w:t>2</w:t>
            </w:r>
          </w:p>
        </w:tc>
        <w:tc>
          <w:tcPr>
            <w:tcW w:w="4116" w:type="dxa"/>
            <w:tcBorders>
              <w:bottom w:val="nil"/>
            </w:tcBorders>
          </w:tcPr>
          <w:p w14:paraId="1BEA155E">
            <w:pPr>
              <w:spacing w:after="60"/>
              <w:rPr>
                <w:rFonts w:ascii="Times New Roman" w:hAnsi="Times New Roman"/>
                <w:b/>
                <w:sz w:val="28"/>
                <w:szCs w:val="28"/>
              </w:rPr>
            </w:pPr>
            <w:r>
              <w:rPr>
                <w:rFonts w:ascii="Times New Roman" w:hAnsi="Times New Roman"/>
                <w:b/>
                <w:sz w:val="28"/>
                <w:szCs w:val="28"/>
              </w:rPr>
              <w:t>Bài 2: Các phần tử điều khiển trong hệ thống trang bị điện</w:t>
            </w:r>
          </w:p>
        </w:tc>
        <w:tc>
          <w:tcPr>
            <w:tcW w:w="850" w:type="dxa"/>
            <w:tcBorders>
              <w:bottom w:val="nil"/>
            </w:tcBorders>
          </w:tcPr>
          <w:p w14:paraId="7E426573">
            <w:pPr>
              <w:spacing w:after="60"/>
              <w:jc w:val="center"/>
              <w:rPr>
                <w:rFonts w:ascii="Times New Roman" w:hAnsi="Times New Roman"/>
                <w:b/>
                <w:sz w:val="28"/>
                <w:szCs w:val="28"/>
              </w:rPr>
            </w:pPr>
            <w:r>
              <w:rPr>
                <w:rFonts w:ascii="Times New Roman" w:hAnsi="Times New Roman"/>
                <w:b/>
                <w:sz w:val="28"/>
                <w:szCs w:val="28"/>
              </w:rPr>
              <w:t>23</w:t>
            </w:r>
          </w:p>
          <w:p w14:paraId="543AF6B8">
            <w:pPr>
              <w:spacing w:after="60"/>
              <w:jc w:val="center"/>
              <w:rPr>
                <w:rFonts w:ascii="Times New Roman" w:hAnsi="Times New Roman"/>
                <w:sz w:val="28"/>
                <w:szCs w:val="28"/>
              </w:rPr>
            </w:pPr>
          </w:p>
        </w:tc>
        <w:tc>
          <w:tcPr>
            <w:tcW w:w="993" w:type="dxa"/>
            <w:tcBorders>
              <w:bottom w:val="nil"/>
            </w:tcBorders>
          </w:tcPr>
          <w:p w14:paraId="7517DA1D">
            <w:pPr>
              <w:spacing w:after="60"/>
              <w:jc w:val="center"/>
              <w:rPr>
                <w:rFonts w:ascii="Times New Roman" w:hAnsi="Times New Roman"/>
                <w:b/>
                <w:sz w:val="28"/>
                <w:szCs w:val="28"/>
              </w:rPr>
            </w:pPr>
            <w:r>
              <w:rPr>
                <w:rFonts w:ascii="Times New Roman" w:hAnsi="Times New Roman"/>
                <w:b/>
                <w:sz w:val="28"/>
                <w:szCs w:val="28"/>
              </w:rPr>
              <w:t>8</w:t>
            </w:r>
          </w:p>
          <w:p w14:paraId="2F17929B">
            <w:pPr>
              <w:spacing w:after="60"/>
              <w:jc w:val="center"/>
              <w:rPr>
                <w:rFonts w:ascii="Times New Roman" w:hAnsi="Times New Roman"/>
                <w:sz w:val="28"/>
                <w:szCs w:val="28"/>
              </w:rPr>
            </w:pPr>
          </w:p>
        </w:tc>
        <w:tc>
          <w:tcPr>
            <w:tcW w:w="1559" w:type="dxa"/>
            <w:tcBorders>
              <w:bottom w:val="nil"/>
            </w:tcBorders>
          </w:tcPr>
          <w:p w14:paraId="366018C1">
            <w:pPr>
              <w:spacing w:after="60"/>
              <w:jc w:val="center"/>
              <w:rPr>
                <w:rFonts w:ascii="Times New Roman" w:hAnsi="Times New Roman"/>
                <w:b/>
                <w:sz w:val="28"/>
                <w:szCs w:val="28"/>
              </w:rPr>
            </w:pPr>
            <w:r>
              <w:rPr>
                <w:rFonts w:ascii="Times New Roman" w:hAnsi="Times New Roman"/>
                <w:b/>
                <w:sz w:val="28"/>
                <w:szCs w:val="28"/>
              </w:rPr>
              <w:t>14</w:t>
            </w:r>
          </w:p>
        </w:tc>
        <w:tc>
          <w:tcPr>
            <w:tcW w:w="850" w:type="dxa"/>
            <w:tcBorders>
              <w:bottom w:val="nil"/>
            </w:tcBorders>
          </w:tcPr>
          <w:p w14:paraId="1FA272CA">
            <w:pPr>
              <w:spacing w:after="60"/>
              <w:jc w:val="center"/>
              <w:rPr>
                <w:rFonts w:ascii="Times New Roman" w:hAnsi="Times New Roman"/>
                <w:b/>
                <w:sz w:val="28"/>
                <w:szCs w:val="28"/>
              </w:rPr>
            </w:pPr>
            <w:r>
              <w:rPr>
                <w:rFonts w:ascii="Times New Roman" w:hAnsi="Times New Roman"/>
                <w:b/>
                <w:sz w:val="28"/>
                <w:szCs w:val="28"/>
              </w:rPr>
              <w:t>1</w:t>
            </w:r>
          </w:p>
          <w:p w14:paraId="361A7E95">
            <w:pPr>
              <w:spacing w:after="60"/>
              <w:jc w:val="center"/>
              <w:rPr>
                <w:rFonts w:ascii="Times New Roman" w:hAnsi="Times New Roman"/>
                <w:sz w:val="28"/>
                <w:szCs w:val="28"/>
              </w:rPr>
            </w:pPr>
          </w:p>
        </w:tc>
      </w:tr>
      <w:tr w14:paraId="70CCB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704" w:type="dxa"/>
            <w:tcBorders>
              <w:top w:val="nil"/>
              <w:bottom w:val="nil"/>
            </w:tcBorders>
          </w:tcPr>
          <w:p w14:paraId="3B71A327">
            <w:pPr>
              <w:spacing w:after="60"/>
              <w:jc w:val="center"/>
              <w:rPr>
                <w:rFonts w:ascii="Times New Roman" w:hAnsi="Times New Roman"/>
                <w:sz w:val="28"/>
                <w:szCs w:val="28"/>
              </w:rPr>
            </w:pPr>
          </w:p>
        </w:tc>
        <w:tc>
          <w:tcPr>
            <w:tcW w:w="4116" w:type="dxa"/>
            <w:tcBorders>
              <w:top w:val="nil"/>
              <w:bottom w:val="nil"/>
            </w:tcBorders>
          </w:tcPr>
          <w:p w14:paraId="118CF4EC">
            <w:pPr>
              <w:spacing w:after="60"/>
              <w:contextualSpacing/>
              <w:rPr>
                <w:rFonts w:ascii="Times New Roman" w:hAnsi="Times New Roman"/>
                <w:bCs/>
                <w:sz w:val="28"/>
                <w:szCs w:val="28"/>
              </w:rPr>
            </w:pPr>
            <w:r>
              <w:rPr>
                <w:rFonts w:ascii="Times New Roman" w:hAnsi="Times New Roman"/>
                <w:bCs/>
                <w:sz w:val="28"/>
                <w:szCs w:val="28"/>
              </w:rPr>
              <w:t>1. Các phần tử bảo vệ</w:t>
            </w:r>
          </w:p>
        </w:tc>
        <w:tc>
          <w:tcPr>
            <w:tcW w:w="850" w:type="dxa"/>
            <w:tcBorders>
              <w:top w:val="nil"/>
              <w:bottom w:val="nil"/>
            </w:tcBorders>
          </w:tcPr>
          <w:p w14:paraId="679CCED5">
            <w:pPr>
              <w:spacing w:after="60"/>
              <w:jc w:val="center"/>
              <w:rPr>
                <w:rFonts w:ascii="Times New Roman" w:hAnsi="Times New Roman"/>
                <w:sz w:val="28"/>
                <w:szCs w:val="28"/>
              </w:rPr>
            </w:pPr>
            <w:r>
              <w:rPr>
                <w:rFonts w:ascii="Times New Roman" w:hAnsi="Times New Roman"/>
                <w:sz w:val="28"/>
                <w:szCs w:val="28"/>
              </w:rPr>
              <w:t>3</w:t>
            </w:r>
          </w:p>
        </w:tc>
        <w:tc>
          <w:tcPr>
            <w:tcW w:w="993" w:type="dxa"/>
            <w:tcBorders>
              <w:top w:val="nil"/>
              <w:bottom w:val="nil"/>
            </w:tcBorders>
          </w:tcPr>
          <w:p w14:paraId="05B7BE10">
            <w:pPr>
              <w:spacing w:after="60"/>
              <w:jc w:val="center"/>
              <w:rPr>
                <w:rFonts w:ascii="Times New Roman" w:hAnsi="Times New Roman"/>
                <w:sz w:val="28"/>
                <w:szCs w:val="28"/>
              </w:rPr>
            </w:pPr>
            <w:r>
              <w:rPr>
                <w:rFonts w:ascii="Times New Roman" w:hAnsi="Times New Roman"/>
                <w:sz w:val="28"/>
                <w:szCs w:val="28"/>
              </w:rPr>
              <w:t>1</w:t>
            </w:r>
          </w:p>
        </w:tc>
        <w:tc>
          <w:tcPr>
            <w:tcW w:w="1559" w:type="dxa"/>
            <w:tcBorders>
              <w:top w:val="nil"/>
              <w:bottom w:val="nil"/>
            </w:tcBorders>
          </w:tcPr>
          <w:p w14:paraId="750328E0">
            <w:pPr>
              <w:spacing w:after="60"/>
              <w:jc w:val="center"/>
              <w:rPr>
                <w:rFonts w:ascii="Times New Roman" w:hAnsi="Times New Roman"/>
                <w:sz w:val="28"/>
                <w:szCs w:val="28"/>
              </w:rPr>
            </w:pPr>
            <w:r>
              <w:rPr>
                <w:rFonts w:ascii="Times New Roman" w:hAnsi="Times New Roman"/>
                <w:sz w:val="28"/>
                <w:szCs w:val="28"/>
              </w:rPr>
              <w:t>2</w:t>
            </w:r>
          </w:p>
        </w:tc>
        <w:tc>
          <w:tcPr>
            <w:tcW w:w="850" w:type="dxa"/>
            <w:tcBorders>
              <w:top w:val="nil"/>
              <w:bottom w:val="nil"/>
            </w:tcBorders>
          </w:tcPr>
          <w:p w14:paraId="15441B01">
            <w:pPr>
              <w:spacing w:after="60"/>
              <w:jc w:val="center"/>
              <w:rPr>
                <w:rFonts w:ascii="Times New Roman" w:hAnsi="Times New Roman"/>
                <w:b/>
                <w:sz w:val="28"/>
                <w:szCs w:val="28"/>
              </w:rPr>
            </w:pPr>
          </w:p>
        </w:tc>
      </w:tr>
      <w:tr w14:paraId="10597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04" w:type="dxa"/>
            <w:tcBorders>
              <w:top w:val="nil"/>
              <w:bottom w:val="nil"/>
            </w:tcBorders>
          </w:tcPr>
          <w:p w14:paraId="77DA81BD">
            <w:pPr>
              <w:spacing w:after="60"/>
              <w:jc w:val="center"/>
              <w:rPr>
                <w:rFonts w:ascii="Times New Roman" w:hAnsi="Times New Roman"/>
                <w:sz w:val="28"/>
                <w:szCs w:val="28"/>
              </w:rPr>
            </w:pPr>
          </w:p>
        </w:tc>
        <w:tc>
          <w:tcPr>
            <w:tcW w:w="4116" w:type="dxa"/>
            <w:tcBorders>
              <w:top w:val="nil"/>
              <w:bottom w:val="nil"/>
            </w:tcBorders>
          </w:tcPr>
          <w:p w14:paraId="14B02347">
            <w:pPr>
              <w:spacing w:after="60"/>
              <w:contextualSpacing/>
              <w:rPr>
                <w:rFonts w:ascii="Times New Roman" w:hAnsi="Times New Roman"/>
                <w:sz w:val="28"/>
                <w:szCs w:val="28"/>
              </w:rPr>
            </w:pPr>
            <w:r>
              <w:rPr>
                <w:rFonts w:ascii="Times New Roman" w:hAnsi="Times New Roman"/>
                <w:bCs/>
                <w:sz w:val="28"/>
                <w:szCs w:val="28"/>
                <w:lang w:val="nb-NO"/>
              </w:rPr>
              <w:t>2. Các phần tử điều khiển</w:t>
            </w:r>
          </w:p>
        </w:tc>
        <w:tc>
          <w:tcPr>
            <w:tcW w:w="850" w:type="dxa"/>
            <w:tcBorders>
              <w:top w:val="nil"/>
              <w:bottom w:val="nil"/>
            </w:tcBorders>
          </w:tcPr>
          <w:p w14:paraId="444618C2">
            <w:pPr>
              <w:spacing w:after="60"/>
              <w:jc w:val="center"/>
              <w:rPr>
                <w:rFonts w:ascii="Times New Roman" w:hAnsi="Times New Roman"/>
                <w:sz w:val="28"/>
                <w:szCs w:val="28"/>
              </w:rPr>
            </w:pPr>
            <w:r>
              <w:rPr>
                <w:rFonts w:ascii="Times New Roman" w:hAnsi="Times New Roman"/>
                <w:sz w:val="28"/>
                <w:szCs w:val="28"/>
              </w:rPr>
              <w:t>5</w:t>
            </w:r>
          </w:p>
        </w:tc>
        <w:tc>
          <w:tcPr>
            <w:tcW w:w="993" w:type="dxa"/>
            <w:tcBorders>
              <w:top w:val="nil"/>
              <w:bottom w:val="nil"/>
            </w:tcBorders>
          </w:tcPr>
          <w:p w14:paraId="5030ACA2">
            <w:pPr>
              <w:spacing w:after="60"/>
              <w:jc w:val="center"/>
              <w:rPr>
                <w:rFonts w:ascii="Times New Roman" w:hAnsi="Times New Roman"/>
                <w:sz w:val="28"/>
                <w:szCs w:val="28"/>
              </w:rPr>
            </w:pPr>
            <w:r>
              <w:rPr>
                <w:rFonts w:ascii="Times New Roman" w:hAnsi="Times New Roman"/>
                <w:sz w:val="28"/>
                <w:szCs w:val="28"/>
              </w:rPr>
              <w:t>2</w:t>
            </w:r>
          </w:p>
        </w:tc>
        <w:tc>
          <w:tcPr>
            <w:tcW w:w="1559" w:type="dxa"/>
            <w:tcBorders>
              <w:top w:val="nil"/>
              <w:bottom w:val="nil"/>
            </w:tcBorders>
          </w:tcPr>
          <w:p w14:paraId="765B9ABD">
            <w:pPr>
              <w:spacing w:after="60"/>
              <w:jc w:val="center"/>
              <w:rPr>
                <w:rFonts w:ascii="Times New Roman" w:hAnsi="Times New Roman"/>
                <w:sz w:val="28"/>
                <w:szCs w:val="28"/>
              </w:rPr>
            </w:pPr>
            <w:r>
              <w:rPr>
                <w:rFonts w:ascii="Times New Roman" w:hAnsi="Times New Roman"/>
                <w:sz w:val="28"/>
                <w:szCs w:val="28"/>
              </w:rPr>
              <w:t>3</w:t>
            </w:r>
          </w:p>
        </w:tc>
        <w:tc>
          <w:tcPr>
            <w:tcW w:w="850" w:type="dxa"/>
            <w:tcBorders>
              <w:top w:val="nil"/>
              <w:bottom w:val="nil"/>
            </w:tcBorders>
          </w:tcPr>
          <w:p w14:paraId="334C4756">
            <w:pPr>
              <w:spacing w:after="60"/>
              <w:jc w:val="center"/>
              <w:rPr>
                <w:rFonts w:ascii="Times New Roman" w:hAnsi="Times New Roman"/>
                <w:b/>
                <w:sz w:val="28"/>
                <w:szCs w:val="28"/>
              </w:rPr>
            </w:pPr>
          </w:p>
        </w:tc>
      </w:tr>
      <w:tr w14:paraId="62EB2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704" w:type="dxa"/>
            <w:tcBorders>
              <w:top w:val="nil"/>
              <w:bottom w:val="nil"/>
            </w:tcBorders>
          </w:tcPr>
          <w:p w14:paraId="54846DC9">
            <w:pPr>
              <w:spacing w:after="60"/>
              <w:jc w:val="center"/>
              <w:rPr>
                <w:rFonts w:ascii="Times New Roman" w:hAnsi="Times New Roman"/>
                <w:sz w:val="28"/>
                <w:szCs w:val="28"/>
              </w:rPr>
            </w:pPr>
          </w:p>
        </w:tc>
        <w:tc>
          <w:tcPr>
            <w:tcW w:w="4116" w:type="dxa"/>
            <w:tcBorders>
              <w:top w:val="nil"/>
              <w:bottom w:val="nil"/>
            </w:tcBorders>
          </w:tcPr>
          <w:p w14:paraId="7774929B">
            <w:pPr>
              <w:spacing w:after="60"/>
              <w:contextualSpacing/>
              <w:rPr>
                <w:rFonts w:ascii="Times New Roman" w:hAnsi="Times New Roman"/>
                <w:sz w:val="28"/>
                <w:szCs w:val="28"/>
              </w:rPr>
            </w:pPr>
            <w:r>
              <w:rPr>
                <w:rFonts w:ascii="Times New Roman" w:hAnsi="Times New Roman"/>
                <w:sz w:val="28"/>
                <w:szCs w:val="28"/>
                <w:lang w:val="nb-NO"/>
              </w:rPr>
              <w:t>3. Rơ le</w:t>
            </w:r>
          </w:p>
        </w:tc>
        <w:tc>
          <w:tcPr>
            <w:tcW w:w="850" w:type="dxa"/>
            <w:tcBorders>
              <w:top w:val="nil"/>
              <w:bottom w:val="nil"/>
            </w:tcBorders>
          </w:tcPr>
          <w:p w14:paraId="4E29354D">
            <w:pPr>
              <w:spacing w:after="60"/>
              <w:jc w:val="center"/>
              <w:rPr>
                <w:rFonts w:ascii="Times New Roman" w:hAnsi="Times New Roman"/>
                <w:sz w:val="28"/>
                <w:szCs w:val="28"/>
              </w:rPr>
            </w:pPr>
            <w:r>
              <w:rPr>
                <w:rFonts w:ascii="Times New Roman" w:hAnsi="Times New Roman"/>
                <w:sz w:val="28"/>
                <w:szCs w:val="28"/>
              </w:rPr>
              <w:t>5</w:t>
            </w:r>
          </w:p>
        </w:tc>
        <w:tc>
          <w:tcPr>
            <w:tcW w:w="993" w:type="dxa"/>
            <w:tcBorders>
              <w:top w:val="nil"/>
              <w:bottom w:val="nil"/>
            </w:tcBorders>
          </w:tcPr>
          <w:p w14:paraId="1DEEA184">
            <w:pPr>
              <w:spacing w:after="60"/>
              <w:jc w:val="center"/>
              <w:rPr>
                <w:rFonts w:ascii="Times New Roman" w:hAnsi="Times New Roman"/>
                <w:sz w:val="28"/>
                <w:szCs w:val="28"/>
              </w:rPr>
            </w:pPr>
            <w:r>
              <w:rPr>
                <w:rFonts w:ascii="Times New Roman" w:hAnsi="Times New Roman"/>
                <w:sz w:val="28"/>
                <w:szCs w:val="28"/>
              </w:rPr>
              <w:t>2</w:t>
            </w:r>
          </w:p>
        </w:tc>
        <w:tc>
          <w:tcPr>
            <w:tcW w:w="1559" w:type="dxa"/>
            <w:tcBorders>
              <w:top w:val="nil"/>
              <w:bottom w:val="nil"/>
            </w:tcBorders>
          </w:tcPr>
          <w:p w14:paraId="66B716EC">
            <w:pPr>
              <w:spacing w:after="60"/>
              <w:jc w:val="center"/>
              <w:rPr>
                <w:rFonts w:ascii="Times New Roman" w:hAnsi="Times New Roman"/>
                <w:sz w:val="28"/>
                <w:szCs w:val="28"/>
              </w:rPr>
            </w:pPr>
            <w:r>
              <w:rPr>
                <w:rFonts w:ascii="Times New Roman" w:hAnsi="Times New Roman"/>
                <w:sz w:val="28"/>
                <w:szCs w:val="28"/>
              </w:rPr>
              <w:t>3</w:t>
            </w:r>
          </w:p>
        </w:tc>
        <w:tc>
          <w:tcPr>
            <w:tcW w:w="850" w:type="dxa"/>
            <w:tcBorders>
              <w:top w:val="nil"/>
              <w:bottom w:val="nil"/>
            </w:tcBorders>
          </w:tcPr>
          <w:p w14:paraId="18F75100">
            <w:pPr>
              <w:spacing w:after="60"/>
              <w:jc w:val="center"/>
              <w:rPr>
                <w:rFonts w:ascii="Times New Roman" w:hAnsi="Times New Roman"/>
                <w:b/>
                <w:sz w:val="28"/>
                <w:szCs w:val="28"/>
              </w:rPr>
            </w:pPr>
          </w:p>
        </w:tc>
      </w:tr>
      <w:tr w14:paraId="05E4B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704" w:type="dxa"/>
            <w:tcBorders>
              <w:top w:val="nil"/>
              <w:bottom w:val="nil"/>
            </w:tcBorders>
          </w:tcPr>
          <w:p w14:paraId="72D38846">
            <w:pPr>
              <w:spacing w:after="60"/>
              <w:jc w:val="center"/>
              <w:rPr>
                <w:rFonts w:ascii="Times New Roman" w:hAnsi="Times New Roman"/>
                <w:sz w:val="28"/>
                <w:szCs w:val="28"/>
              </w:rPr>
            </w:pPr>
          </w:p>
        </w:tc>
        <w:tc>
          <w:tcPr>
            <w:tcW w:w="4116" w:type="dxa"/>
            <w:tcBorders>
              <w:top w:val="nil"/>
              <w:bottom w:val="nil"/>
            </w:tcBorders>
          </w:tcPr>
          <w:p w14:paraId="381FC9AF">
            <w:pPr>
              <w:spacing w:after="60"/>
              <w:rPr>
                <w:rFonts w:ascii="Times New Roman" w:hAnsi="Times New Roman"/>
                <w:b/>
                <w:sz w:val="28"/>
                <w:szCs w:val="28"/>
              </w:rPr>
            </w:pPr>
            <w:r>
              <w:rPr>
                <w:rFonts w:ascii="Times New Roman" w:hAnsi="Times New Roman"/>
                <w:sz w:val="28"/>
                <w:szCs w:val="28"/>
                <w:lang w:val="nb-NO"/>
              </w:rPr>
              <w:t>4. Các thiết bị đóng cắt không tiếp điểm</w:t>
            </w:r>
          </w:p>
        </w:tc>
        <w:tc>
          <w:tcPr>
            <w:tcW w:w="850" w:type="dxa"/>
            <w:tcBorders>
              <w:top w:val="nil"/>
              <w:bottom w:val="nil"/>
            </w:tcBorders>
          </w:tcPr>
          <w:p w14:paraId="368919EA">
            <w:pPr>
              <w:spacing w:after="60"/>
              <w:jc w:val="center"/>
              <w:rPr>
                <w:rFonts w:ascii="Times New Roman" w:hAnsi="Times New Roman"/>
                <w:sz w:val="28"/>
                <w:szCs w:val="28"/>
              </w:rPr>
            </w:pPr>
            <w:r>
              <w:rPr>
                <w:rFonts w:ascii="Times New Roman" w:hAnsi="Times New Roman"/>
                <w:sz w:val="28"/>
                <w:szCs w:val="28"/>
              </w:rPr>
              <w:t>3</w:t>
            </w:r>
          </w:p>
        </w:tc>
        <w:tc>
          <w:tcPr>
            <w:tcW w:w="993" w:type="dxa"/>
            <w:tcBorders>
              <w:top w:val="nil"/>
              <w:bottom w:val="nil"/>
            </w:tcBorders>
          </w:tcPr>
          <w:p w14:paraId="44B3E998">
            <w:pPr>
              <w:spacing w:after="60"/>
              <w:jc w:val="center"/>
              <w:rPr>
                <w:rFonts w:ascii="Times New Roman" w:hAnsi="Times New Roman"/>
                <w:sz w:val="28"/>
                <w:szCs w:val="28"/>
              </w:rPr>
            </w:pPr>
            <w:r>
              <w:rPr>
                <w:rFonts w:ascii="Times New Roman" w:hAnsi="Times New Roman"/>
                <w:sz w:val="28"/>
                <w:szCs w:val="28"/>
              </w:rPr>
              <w:t>1</w:t>
            </w:r>
          </w:p>
        </w:tc>
        <w:tc>
          <w:tcPr>
            <w:tcW w:w="1559" w:type="dxa"/>
            <w:tcBorders>
              <w:top w:val="nil"/>
              <w:bottom w:val="nil"/>
            </w:tcBorders>
          </w:tcPr>
          <w:p w14:paraId="45153FEA">
            <w:pPr>
              <w:spacing w:after="60"/>
              <w:jc w:val="center"/>
              <w:rPr>
                <w:rFonts w:ascii="Times New Roman" w:hAnsi="Times New Roman"/>
                <w:sz w:val="28"/>
                <w:szCs w:val="28"/>
              </w:rPr>
            </w:pPr>
            <w:r>
              <w:rPr>
                <w:rFonts w:ascii="Times New Roman" w:hAnsi="Times New Roman"/>
                <w:sz w:val="28"/>
                <w:szCs w:val="28"/>
              </w:rPr>
              <w:t>2</w:t>
            </w:r>
          </w:p>
        </w:tc>
        <w:tc>
          <w:tcPr>
            <w:tcW w:w="850" w:type="dxa"/>
            <w:tcBorders>
              <w:top w:val="nil"/>
              <w:bottom w:val="nil"/>
            </w:tcBorders>
          </w:tcPr>
          <w:p w14:paraId="5B41C9B9">
            <w:pPr>
              <w:spacing w:after="60"/>
              <w:jc w:val="center"/>
              <w:rPr>
                <w:rFonts w:ascii="Times New Roman" w:hAnsi="Times New Roman"/>
                <w:b/>
                <w:sz w:val="28"/>
                <w:szCs w:val="28"/>
              </w:rPr>
            </w:pPr>
          </w:p>
        </w:tc>
      </w:tr>
      <w:tr w14:paraId="3F699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04" w:type="dxa"/>
            <w:tcBorders>
              <w:top w:val="nil"/>
            </w:tcBorders>
          </w:tcPr>
          <w:p w14:paraId="323EA144">
            <w:pPr>
              <w:spacing w:after="60"/>
              <w:jc w:val="center"/>
              <w:rPr>
                <w:rFonts w:ascii="Times New Roman" w:hAnsi="Times New Roman"/>
                <w:sz w:val="28"/>
                <w:szCs w:val="28"/>
              </w:rPr>
            </w:pPr>
          </w:p>
        </w:tc>
        <w:tc>
          <w:tcPr>
            <w:tcW w:w="4116" w:type="dxa"/>
            <w:tcBorders>
              <w:top w:val="nil"/>
            </w:tcBorders>
          </w:tcPr>
          <w:p w14:paraId="27BD8DB0">
            <w:pPr>
              <w:spacing w:after="60"/>
              <w:rPr>
                <w:rFonts w:ascii="Times New Roman" w:hAnsi="Times New Roman"/>
                <w:sz w:val="28"/>
                <w:szCs w:val="28"/>
                <w:lang w:val="nb-NO"/>
              </w:rPr>
            </w:pPr>
            <w:r>
              <w:rPr>
                <w:rFonts w:ascii="Times New Roman" w:hAnsi="Times New Roman"/>
                <w:sz w:val="28"/>
                <w:szCs w:val="28"/>
                <w:lang w:val="nb-NO"/>
              </w:rPr>
              <w:t>5. Các phần tử điện từ</w:t>
            </w:r>
          </w:p>
          <w:p w14:paraId="2DF16691">
            <w:pPr>
              <w:spacing w:after="60"/>
              <w:rPr>
                <w:rFonts w:ascii="Times New Roman" w:hAnsi="Times New Roman"/>
                <w:b/>
                <w:sz w:val="28"/>
                <w:szCs w:val="28"/>
              </w:rPr>
            </w:pPr>
            <w:r>
              <w:rPr>
                <w:rFonts w:ascii="Times New Roman" w:hAnsi="Times New Roman"/>
                <w:sz w:val="28"/>
                <w:szCs w:val="28"/>
                <w:lang w:val="nb-NO"/>
              </w:rPr>
              <w:t>6. Động cơ điện</w:t>
            </w:r>
          </w:p>
        </w:tc>
        <w:tc>
          <w:tcPr>
            <w:tcW w:w="850" w:type="dxa"/>
            <w:tcBorders>
              <w:top w:val="nil"/>
            </w:tcBorders>
          </w:tcPr>
          <w:p w14:paraId="20F8830C">
            <w:pPr>
              <w:spacing w:after="60"/>
              <w:jc w:val="center"/>
              <w:rPr>
                <w:rFonts w:ascii="Times New Roman" w:hAnsi="Times New Roman"/>
                <w:sz w:val="28"/>
                <w:szCs w:val="28"/>
              </w:rPr>
            </w:pPr>
            <w:r>
              <w:rPr>
                <w:rFonts w:ascii="Times New Roman" w:hAnsi="Times New Roman"/>
                <w:sz w:val="28"/>
                <w:szCs w:val="28"/>
              </w:rPr>
              <w:t>2</w:t>
            </w:r>
          </w:p>
          <w:p w14:paraId="78C829F0">
            <w:pPr>
              <w:spacing w:after="60"/>
              <w:jc w:val="center"/>
              <w:rPr>
                <w:rFonts w:ascii="Times New Roman" w:hAnsi="Times New Roman"/>
                <w:sz w:val="28"/>
                <w:szCs w:val="28"/>
              </w:rPr>
            </w:pPr>
            <w:r>
              <w:rPr>
                <w:rFonts w:ascii="Times New Roman" w:hAnsi="Times New Roman"/>
                <w:sz w:val="28"/>
                <w:szCs w:val="28"/>
              </w:rPr>
              <w:t>5</w:t>
            </w:r>
          </w:p>
        </w:tc>
        <w:tc>
          <w:tcPr>
            <w:tcW w:w="993" w:type="dxa"/>
            <w:tcBorders>
              <w:top w:val="nil"/>
            </w:tcBorders>
          </w:tcPr>
          <w:p w14:paraId="31FDE070">
            <w:pPr>
              <w:spacing w:after="60"/>
              <w:jc w:val="center"/>
              <w:rPr>
                <w:rFonts w:ascii="Times New Roman" w:hAnsi="Times New Roman"/>
                <w:sz w:val="28"/>
                <w:szCs w:val="28"/>
              </w:rPr>
            </w:pPr>
            <w:r>
              <w:rPr>
                <w:rFonts w:ascii="Times New Roman" w:hAnsi="Times New Roman"/>
                <w:sz w:val="28"/>
                <w:szCs w:val="28"/>
              </w:rPr>
              <w:t>1</w:t>
            </w:r>
          </w:p>
          <w:p w14:paraId="7397F317">
            <w:pPr>
              <w:spacing w:after="60"/>
              <w:jc w:val="center"/>
              <w:rPr>
                <w:rFonts w:ascii="Times New Roman" w:hAnsi="Times New Roman"/>
                <w:sz w:val="28"/>
                <w:szCs w:val="28"/>
              </w:rPr>
            </w:pPr>
            <w:r>
              <w:rPr>
                <w:rFonts w:ascii="Times New Roman" w:hAnsi="Times New Roman"/>
                <w:sz w:val="28"/>
                <w:szCs w:val="28"/>
              </w:rPr>
              <w:t>1</w:t>
            </w:r>
          </w:p>
        </w:tc>
        <w:tc>
          <w:tcPr>
            <w:tcW w:w="1559" w:type="dxa"/>
            <w:tcBorders>
              <w:top w:val="nil"/>
            </w:tcBorders>
          </w:tcPr>
          <w:p w14:paraId="2755A15C">
            <w:pPr>
              <w:spacing w:after="60"/>
              <w:jc w:val="center"/>
              <w:rPr>
                <w:rFonts w:ascii="Times New Roman" w:hAnsi="Times New Roman"/>
                <w:sz w:val="28"/>
                <w:szCs w:val="28"/>
              </w:rPr>
            </w:pPr>
            <w:r>
              <w:rPr>
                <w:rFonts w:ascii="Times New Roman" w:hAnsi="Times New Roman"/>
                <w:sz w:val="28"/>
                <w:szCs w:val="28"/>
              </w:rPr>
              <w:t>1</w:t>
            </w:r>
          </w:p>
          <w:p w14:paraId="1B1BFE65">
            <w:pPr>
              <w:spacing w:after="60"/>
              <w:jc w:val="center"/>
              <w:rPr>
                <w:rFonts w:ascii="Times New Roman" w:hAnsi="Times New Roman"/>
                <w:sz w:val="28"/>
                <w:szCs w:val="28"/>
              </w:rPr>
            </w:pPr>
            <w:r>
              <w:rPr>
                <w:rFonts w:ascii="Times New Roman" w:hAnsi="Times New Roman"/>
                <w:sz w:val="28"/>
                <w:szCs w:val="28"/>
              </w:rPr>
              <w:t>3</w:t>
            </w:r>
          </w:p>
        </w:tc>
        <w:tc>
          <w:tcPr>
            <w:tcW w:w="850" w:type="dxa"/>
            <w:tcBorders>
              <w:top w:val="nil"/>
            </w:tcBorders>
          </w:tcPr>
          <w:p w14:paraId="1BFB3678">
            <w:pPr>
              <w:spacing w:after="60"/>
              <w:jc w:val="center"/>
              <w:rPr>
                <w:rFonts w:ascii="Times New Roman" w:hAnsi="Times New Roman"/>
                <w:b/>
                <w:sz w:val="28"/>
                <w:szCs w:val="28"/>
              </w:rPr>
            </w:pPr>
          </w:p>
          <w:p w14:paraId="0F6561E7">
            <w:pPr>
              <w:spacing w:after="60"/>
              <w:jc w:val="center"/>
              <w:rPr>
                <w:rFonts w:ascii="Times New Roman" w:hAnsi="Times New Roman"/>
                <w:sz w:val="28"/>
                <w:szCs w:val="28"/>
              </w:rPr>
            </w:pPr>
            <w:r>
              <w:rPr>
                <w:rFonts w:ascii="Times New Roman" w:hAnsi="Times New Roman"/>
                <w:sz w:val="28"/>
                <w:szCs w:val="28"/>
              </w:rPr>
              <w:t>1</w:t>
            </w:r>
          </w:p>
        </w:tc>
      </w:tr>
      <w:tr w14:paraId="075D7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704" w:type="dxa"/>
            <w:tcBorders>
              <w:bottom w:val="nil"/>
            </w:tcBorders>
          </w:tcPr>
          <w:p w14:paraId="5129579C">
            <w:pPr>
              <w:spacing w:after="60"/>
              <w:jc w:val="center"/>
              <w:rPr>
                <w:rFonts w:ascii="Times New Roman" w:hAnsi="Times New Roman"/>
                <w:sz w:val="28"/>
                <w:szCs w:val="28"/>
              </w:rPr>
            </w:pPr>
            <w:r>
              <w:rPr>
                <w:rFonts w:ascii="Times New Roman" w:hAnsi="Times New Roman"/>
                <w:sz w:val="28"/>
                <w:szCs w:val="28"/>
              </w:rPr>
              <w:t>3</w:t>
            </w:r>
          </w:p>
        </w:tc>
        <w:tc>
          <w:tcPr>
            <w:tcW w:w="4116" w:type="dxa"/>
            <w:tcBorders>
              <w:bottom w:val="nil"/>
            </w:tcBorders>
          </w:tcPr>
          <w:p w14:paraId="3A12E552">
            <w:pPr>
              <w:spacing w:after="60"/>
              <w:rPr>
                <w:rFonts w:ascii="Times New Roman" w:hAnsi="Times New Roman"/>
                <w:sz w:val="28"/>
                <w:szCs w:val="28"/>
              </w:rPr>
            </w:pPr>
            <w:r>
              <w:rPr>
                <w:rFonts w:ascii="Times New Roman" w:hAnsi="Times New Roman"/>
                <w:b/>
                <w:sz w:val="28"/>
                <w:szCs w:val="28"/>
              </w:rPr>
              <w:t>Bài 3: Tự động khống chế truyền động điện</w:t>
            </w:r>
          </w:p>
        </w:tc>
        <w:tc>
          <w:tcPr>
            <w:tcW w:w="850" w:type="dxa"/>
            <w:tcBorders>
              <w:bottom w:val="nil"/>
            </w:tcBorders>
          </w:tcPr>
          <w:p w14:paraId="01F458FA">
            <w:pPr>
              <w:spacing w:after="60"/>
              <w:jc w:val="center"/>
              <w:rPr>
                <w:rFonts w:ascii="Times New Roman" w:hAnsi="Times New Roman"/>
                <w:b/>
                <w:sz w:val="28"/>
                <w:szCs w:val="28"/>
              </w:rPr>
            </w:pPr>
            <w:r>
              <w:rPr>
                <w:rFonts w:ascii="Times New Roman" w:hAnsi="Times New Roman"/>
                <w:b/>
                <w:sz w:val="28"/>
                <w:szCs w:val="28"/>
              </w:rPr>
              <w:t>5</w:t>
            </w:r>
          </w:p>
        </w:tc>
        <w:tc>
          <w:tcPr>
            <w:tcW w:w="993" w:type="dxa"/>
            <w:tcBorders>
              <w:bottom w:val="nil"/>
            </w:tcBorders>
          </w:tcPr>
          <w:p w14:paraId="16062EA9">
            <w:pPr>
              <w:spacing w:after="60"/>
              <w:jc w:val="center"/>
              <w:rPr>
                <w:rFonts w:ascii="Times New Roman" w:hAnsi="Times New Roman"/>
                <w:b/>
                <w:sz w:val="28"/>
                <w:szCs w:val="28"/>
              </w:rPr>
            </w:pPr>
            <w:r>
              <w:rPr>
                <w:rFonts w:ascii="Times New Roman" w:hAnsi="Times New Roman"/>
                <w:b/>
                <w:sz w:val="28"/>
                <w:szCs w:val="28"/>
              </w:rPr>
              <w:t>2</w:t>
            </w:r>
          </w:p>
        </w:tc>
        <w:tc>
          <w:tcPr>
            <w:tcW w:w="1559" w:type="dxa"/>
            <w:tcBorders>
              <w:bottom w:val="nil"/>
            </w:tcBorders>
          </w:tcPr>
          <w:p w14:paraId="0638D9F3">
            <w:pPr>
              <w:spacing w:after="60"/>
              <w:jc w:val="center"/>
              <w:rPr>
                <w:rFonts w:ascii="Times New Roman" w:hAnsi="Times New Roman"/>
                <w:b/>
                <w:sz w:val="28"/>
                <w:szCs w:val="28"/>
              </w:rPr>
            </w:pPr>
            <w:r>
              <w:rPr>
                <w:rFonts w:ascii="Times New Roman" w:hAnsi="Times New Roman"/>
                <w:b/>
                <w:sz w:val="28"/>
                <w:szCs w:val="28"/>
              </w:rPr>
              <w:t>3</w:t>
            </w:r>
          </w:p>
        </w:tc>
        <w:tc>
          <w:tcPr>
            <w:tcW w:w="850" w:type="dxa"/>
            <w:tcBorders>
              <w:bottom w:val="nil"/>
            </w:tcBorders>
          </w:tcPr>
          <w:p w14:paraId="4E0DED82">
            <w:pPr>
              <w:spacing w:after="60"/>
              <w:jc w:val="center"/>
              <w:rPr>
                <w:rFonts w:ascii="Times New Roman" w:hAnsi="Times New Roman"/>
                <w:b/>
                <w:sz w:val="28"/>
                <w:szCs w:val="28"/>
              </w:rPr>
            </w:pPr>
          </w:p>
        </w:tc>
      </w:tr>
      <w:tr w14:paraId="14C79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nil"/>
              <w:bottom w:val="nil"/>
            </w:tcBorders>
          </w:tcPr>
          <w:p w14:paraId="784D7405">
            <w:pPr>
              <w:spacing w:after="60"/>
              <w:jc w:val="center"/>
              <w:rPr>
                <w:rFonts w:ascii="Times New Roman" w:hAnsi="Times New Roman"/>
                <w:sz w:val="28"/>
                <w:szCs w:val="28"/>
              </w:rPr>
            </w:pPr>
          </w:p>
        </w:tc>
        <w:tc>
          <w:tcPr>
            <w:tcW w:w="4116" w:type="dxa"/>
            <w:tcBorders>
              <w:top w:val="nil"/>
              <w:bottom w:val="nil"/>
            </w:tcBorders>
          </w:tcPr>
          <w:p w14:paraId="4E68DB1A">
            <w:pPr>
              <w:spacing w:after="60"/>
              <w:jc w:val="both"/>
              <w:rPr>
                <w:rFonts w:ascii="Times New Roman" w:hAnsi="Times New Roman"/>
                <w:sz w:val="28"/>
                <w:szCs w:val="28"/>
              </w:rPr>
            </w:pPr>
            <w:r>
              <w:rPr>
                <w:rFonts w:ascii="Times New Roman" w:hAnsi="Times New Roman"/>
                <w:sz w:val="28"/>
                <w:szCs w:val="28"/>
              </w:rPr>
              <w:t>1. Phương pháp thể hiện sơ đồ điện TĐKC</w:t>
            </w:r>
          </w:p>
        </w:tc>
        <w:tc>
          <w:tcPr>
            <w:tcW w:w="850" w:type="dxa"/>
            <w:tcBorders>
              <w:top w:val="nil"/>
              <w:bottom w:val="nil"/>
            </w:tcBorders>
          </w:tcPr>
          <w:p w14:paraId="27AA54E1">
            <w:pPr>
              <w:spacing w:after="60"/>
              <w:jc w:val="center"/>
              <w:rPr>
                <w:rFonts w:ascii="Times New Roman" w:hAnsi="Times New Roman"/>
                <w:bCs/>
                <w:sz w:val="28"/>
                <w:szCs w:val="28"/>
              </w:rPr>
            </w:pPr>
            <w:r>
              <w:rPr>
                <w:rFonts w:ascii="Times New Roman" w:hAnsi="Times New Roman"/>
                <w:bCs/>
                <w:sz w:val="28"/>
                <w:szCs w:val="28"/>
              </w:rPr>
              <w:t>3</w:t>
            </w:r>
          </w:p>
        </w:tc>
        <w:tc>
          <w:tcPr>
            <w:tcW w:w="993" w:type="dxa"/>
            <w:tcBorders>
              <w:top w:val="nil"/>
              <w:bottom w:val="nil"/>
            </w:tcBorders>
          </w:tcPr>
          <w:p w14:paraId="4C870CCF">
            <w:pPr>
              <w:spacing w:after="60"/>
              <w:jc w:val="center"/>
              <w:rPr>
                <w:rFonts w:ascii="Times New Roman" w:hAnsi="Times New Roman"/>
                <w:bCs/>
                <w:sz w:val="28"/>
                <w:szCs w:val="28"/>
              </w:rPr>
            </w:pPr>
            <w:r>
              <w:rPr>
                <w:rFonts w:ascii="Times New Roman" w:hAnsi="Times New Roman"/>
                <w:bCs/>
                <w:sz w:val="28"/>
                <w:szCs w:val="28"/>
              </w:rPr>
              <w:t>1</w:t>
            </w:r>
          </w:p>
        </w:tc>
        <w:tc>
          <w:tcPr>
            <w:tcW w:w="1559" w:type="dxa"/>
            <w:tcBorders>
              <w:top w:val="nil"/>
              <w:bottom w:val="nil"/>
            </w:tcBorders>
          </w:tcPr>
          <w:p w14:paraId="74034F91">
            <w:pPr>
              <w:spacing w:after="60"/>
              <w:jc w:val="center"/>
              <w:rPr>
                <w:rFonts w:ascii="Times New Roman" w:hAnsi="Times New Roman"/>
                <w:bCs/>
                <w:sz w:val="28"/>
                <w:szCs w:val="28"/>
              </w:rPr>
            </w:pPr>
            <w:r>
              <w:rPr>
                <w:rFonts w:ascii="Times New Roman" w:hAnsi="Times New Roman"/>
                <w:bCs/>
                <w:sz w:val="28"/>
                <w:szCs w:val="28"/>
              </w:rPr>
              <w:t>2</w:t>
            </w:r>
          </w:p>
        </w:tc>
        <w:tc>
          <w:tcPr>
            <w:tcW w:w="850" w:type="dxa"/>
            <w:tcBorders>
              <w:top w:val="nil"/>
              <w:bottom w:val="nil"/>
            </w:tcBorders>
          </w:tcPr>
          <w:p w14:paraId="3E105CDF">
            <w:pPr>
              <w:spacing w:after="60"/>
              <w:jc w:val="center"/>
              <w:rPr>
                <w:rFonts w:ascii="Times New Roman" w:hAnsi="Times New Roman"/>
                <w:bCs/>
                <w:sz w:val="28"/>
                <w:szCs w:val="28"/>
              </w:rPr>
            </w:pPr>
          </w:p>
        </w:tc>
      </w:tr>
      <w:tr w14:paraId="31156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Borders>
              <w:top w:val="nil"/>
            </w:tcBorders>
          </w:tcPr>
          <w:p w14:paraId="74DC454D">
            <w:pPr>
              <w:spacing w:after="60"/>
              <w:jc w:val="center"/>
              <w:rPr>
                <w:rFonts w:ascii="Times New Roman" w:hAnsi="Times New Roman"/>
                <w:sz w:val="28"/>
                <w:szCs w:val="28"/>
              </w:rPr>
            </w:pPr>
          </w:p>
        </w:tc>
        <w:tc>
          <w:tcPr>
            <w:tcW w:w="4116" w:type="dxa"/>
            <w:tcBorders>
              <w:top w:val="nil"/>
            </w:tcBorders>
          </w:tcPr>
          <w:p w14:paraId="415B9BC6">
            <w:pPr>
              <w:spacing w:after="60"/>
              <w:jc w:val="both"/>
              <w:rPr>
                <w:rFonts w:ascii="Times New Roman" w:hAnsi="Times New Roman"/>
                <w:sz w:val="28"/>
                <w:szCs w:val="28"/>
              </w:rPr>
            </w:pPr>
            <w:r>
              <w:rPr>
                <w:rFonts w:ascii="Times New Roman" w:hAnsi="Times New Roman"/>
                <w:sz w:val="28"/>
                <w:szCs w:val="28"/>
              </w:rPr>
              <w:t>2. Các khâu bảo vệ và liên động trong TĐKC - TĐĐ.</w:t>
            </w:r>
          </w:p>
        </w:tc>
        <w:tc>
          <w:tcPr>
            <w:tcW w:w="850" w:type="dxa"/>
            <w:tcBorders>
              <w:top w:val="nil"/>
            </w:tcBorders>
          </w:tcPr>
          <w:p w14:paraId="7273DE0F">
            <w:pPr>
              <w:spacing w:after="60"/>
              <w:jc w:val="center"/>
              <w:rPr>
                <w:rFonts w:ascii="Times New Roman" w:hAnsi="Times New Roman"/>
                <w:bCs/>
                <w:sz w:val="28"/>
                <w:szCs w:val="28"/>
              </w:rPr>
            </w:pPr>
            <w:r>
              <w:rPr>
                <w:rFonts w:ascii="Times New Roman" w:hAnsi="Times New Roman"/>
                <w:bCs/>
                <w:sz w:val="28"/>
                <w:szCs w:val="28"/>
              </w:rPr>
              <w:t>2</w:t>
            </w:r>
          </w:p>
        </w:tc>
        <w:tc>
          <w:tcPr>
            <w:tcW w:w="993" w:type="dxa"/>
            <w:tcBorders>
              <w:top w:val="nil"/>
            </w:tcBorders>
          </w:tcPr>
          <w:p w14:paraId="621ACB33">
            <w:pPr>
              <w:spacing w:after="60"/>
              <w:jc w:val="center"/>
              <w:rPr>
                <w:rFonts w:ascii="Times New Roman" w:hAnsi="Times New Roman"/>
                <w:bCs/>
                <w:sz w:val="28"/>
                <w:szCs w:val="28"/>
              </w:rPr>
            </w:pPr>
            <w:r>
              <w:rPr>
                <w:rFonts w:ascii="Times New Roman" w:hAnsi="Times New Roman"/>
                <w:bCs/>
                <w:sz w:val="28"/>
                <w:szCs w:val="28"/>
              </w:rPr>
              <w:t>1</w:t>
            </w:r>
          </w:p>
        </w:tc>
        <w:tc>
          <w:tcPr>
            <w:tcW w:w="1559" w:type="dxa"/>
            <w:tcBorders>
              <w:top w:val="nil"/>
            </w:tcBorders>
          </w:tcPr>
          <w:p w14:paraId="38F25724">
            <w:pPr>
              <w:spacing w:after="60"/>
              <w:jc w:val="center"/>
              <w:rPr>
                <w:rFonts w:ascii="Times New Roman" w:hAnsi="Times New Roman"/>
                <w:bCs/>
                <w:sz w:val="28"/>
                <w:szCs w:val="28"/>
              </w:rPr>
            </w:pPr>
            <w:r>
              <w:rPr>
                <w:rFonts w:ascii="Times New Roman" w:hAnsi="Times New Roman"/>
                <w:bCs/>
                <w:sz w:val="28"/>
                <w:szCs w:val="28"/>
              </w:rPr>
              <w:t>1</w:t>
            </w:r>
          </w:p>
        </w:tc>
        <w:tc>
          <w:tcPr>
            <w:tcW w:w="850" w:type="dxa"/>
            <w:tcBorders>
              <w:top w:val="nil"/>
            </w:tcBorders>
          </w:tcPr>
          <w:p w14:paraId="4405E455">
            <w:pPr>
              <w:spacing w:after="60"/>
              <w:jc w:val="center"/>
              <w:rPr>
                <w:rFonts w:ascii="Times New Roman" w:hAnsi="Times New Roman"/>
                <w:bCs/>
                <w:sz w:val="28"/>
                <w:szCs w:val="28"/>
              </w:rPr>
            </w:pPr>
          </w:p>
        </w:tc>
      </w:tr>
      <w:tr w14:paraId="63579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DDFA431">
            <w:pPr>
              <w:spacing w:after="60"/>
              <w:jc w:val="center"/>
              <w:rPr>
                <w:rFonts w:ascii="Times New Roman" w:hAnsi="Times New Roman"/>
                <w:sz w:val="28"/>
                <w:szCs w:val="28"/>
              </w:rPr>
            </w:pPr>
            <w:r>
              <w:rPr>
                <w:rFonts w:ascii="Times New Roman" w:hAnsi="Times New Roman"/>
                <w:sz w:val="28"/>
                <w:szCs w:val="28"/>
              </w:rPr>
              <w:t>4</w:t>
            </w:r>
          </w:p>
        </w:tc>
        <w:tc>
          <w:tcPr>
            <w:tcW w:w="4116" w:type="dxa"/>
          </w:tcPr>
          <w:p w14:paraId="27AAA160">
            <w:pPr>
              <w:spacing w:after="60"/>
              <w:jc w:val="both"/>
              <w:rPr>
                <w:rFonts w:ascii="Times New Roman" w:hAnsi="Times New Roman"/>
                <w:b/>
                <w:sz w:val="28"/>
                <w:szCs w:val="28"/>
              </w:rPr>
            </w:pPr>
            <w:r>
              <w:rPr>
                <w:rFonts w:ascii="Times New Roman" w:hAnsi="Times New Roman"/>
                <w:b/>
                <w:sz w:val="28"/>
                <w:szCs w:val="28"/>
              </w:rPr>
              <w:t>Bài 4: Lắp ráp mạch điện khởi động trực tiếp động cơ điện xoay chiều KĐB 3 pha rôto lồng sóc dùng khởi động từ đơn.</w:t>
            </w:r>
          </w:p>
          <w:p w14:paraId="57FDB4D8">
            <w:pPr>
              <w:spacing w:after="60"/>
              <w:ind w:left="46"/>
              <w:jc w:val="both"/>
              <w:rPr>
                <w:rFonts w:ascii="Times New Roman" w:hAnsi="Times New Roman"/>
                <w:bCs/>
                <w:sz w:val="28"/>
                <w:szCs w:val="28"/>
              </w:rPr>
            </w:pPr>
            <w:r>
              <w:rPr>
                <w:rFonts w:ascii="Times New Roman" w:hAnsi="Times New Roman"/>
                <w:bCs/>
                <w:sz w:val="28"/>
                <w:szCs w:val="28"/>
              </w:rPr>
              <w:t>1. Sơ đồ nguyên lý</w:t>
            </w:r>
          </w:p>
          <w:p w14:paraId="3B0F9B8F">
            <w:pPr>
              <w:spacing w:after="60"/>
              <w:ind w:left="46"/>
              <w:jc w:val="both"/>
              <w:rPr>
                <w:rFonts w:ascii="Times New Roman" w:hAnsi="Times New Roman"/>
                <w:bCs/>
                <w:sz w:val="28"/>
                <w:szCs w:val="28"/>
              </w:rPr>
            </w:pPr>
            <w:r>
              <w:rPr>
                <w:rFonts w:ascii="Times New Roman" w:hAnsi="Times New Roman"/>
                <w:bCs/>
                <w:sz w:val="28"/>
                <w:szCs w:val="28"/>
              </w:rPr>
              <w:t>2. Nguyên lý hoạt động</w:t>
            </w:r>
          </w:p>
          <w:p w14:paraId="60CF95AA">
            <w:pPr>
              <w:spacing w:after="60"/>
              <w:ind w:left="46"/>
              <w:jc w:val="both"/>
              <w:rPr>
                <w:rFonts w:ascii="Times New Roman" w:hAnsi="Times New Roman"/>
                <w:bCs/>
                <w:sz w:val="28"/>
                <w:szCs w:val="28"/>
              </w:rPr>
            </w:pPr>
            <w:r>
              <w:rPr>
                <w:rFonts w:ascii="Times New Roman" w:hAnsi="Times New Roman"/>
                <w:bCs/>
                <w:sz w:val="28"/>
                <w:szCs w:val="28"/>
              </w:rPr>
              <w:t>3. Sơ đồ lắp ráp</w:t>
            </w:r>
          </w:p>
          <w:p w14:paraId="16AD76FF">
            <w:pPr>
              <w:spacing w:after="60"/>
              <w:jc w:val="both"/>
              <w:rPr>
                <w:rFonts w:ascii="Times New Roman" w:hAnsi="Times New Roman"/>
                <w:bCs/>
                <w:sz w:val="28"/>
                <w:szCs w:val="28"/>
              </w:rPr>
            </w:pPr>
            <w:r>
              <w:rPr>
                <w:rFonts w:ascii="Times New Roman" w:hAnsi="Times New Roman"/>
                <w:bCs/>
                <w:sz w:val="28"/>
                <w:szCs w:val="28"/>
              </w:rPr>
              <w:t>4. Cơ sở thực hành</w:t>
            </w:r>
          </w:p>
        </w:tc>
        <w:tc>
          <w:tcPr>
            <w:tcW w:w="850" w:type="dxa"/>
          </w:tcPr>
          <w:p w14:paraId="17BADF1E">
            <w:pPr>
              <w:spacing w:after="60"/>
              <w:jc w:val="center"/>
              <w:rPr>
                <w:rFonts w:ascii="Times New Roman" w:hAnsi="Times New Roman"/>
                <w:b/>
                <w:bCs/>
                <w:sz w:val="28"/>
                <w:szCs w:val="28"/>
              </w:rPr>
            </w:pPr>
            <w:r>
              <w:rPr>
                <w:rFonts w:ascii="Times New Roman" w:hAnsi="Times New Roman"/>
                <w:b/>
                <w:bCs/>
                <w:sz w:val="28"/>
                <w:szCs w:val="28"/>
              </w:rPr>
              <w:t>10</w:t>
            </w:r>
          </w:p>
        </w:tc>
        <w:tc>
          <w:tcPr>
            <w:tcW w:w="993" w:type="dxa"/>
          </w:tcPr>
          <w:p w14:paraId="770E4A80">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7A4D1113">
            <w:pPr>
              <w:spacing w:after="60"/>
              <w:jc w:val="center"/>
              <w:rPr>
                <w:rFonts w:ascii="Times New Roman" w:hAnsi="Times New Roman"/>
                <w:b/>
                <w:bCs/>
                <w:sz w:val="28"/>
                <w:szCs w:val="28"/>
              </w:rPr>
            </w:pPr>
            <w:r>
              <w:rPr>
                <w:rFonts w:ascii="Times New Roman" w:hAnsi="Times New Roman"/>
                <w:b/>
                <w:bCs/>
                <w:sz w:val="28"/>
                <w:szCs w:val="28"/>
              </w:rPr>
              <w:t>7</w:t>
            </w:r>
          </w:p>
        </w:tc>
        <w:tc>
          <w:tcPr>
            <w:tcW w:w="850" w:type="dxa"/>
          </w:tcPr>
          <w:p w14:paraId="7994FA6A">
            <w:pPr>
              <w:spacing w:after="60"/>
              <w:jc w:val="center"/>
              <w:rPr>
                <w:rFonts w:ascii="Times New Roman" w:hAnsi="Times New Roman"/>
                <w:b/>
                <w:bCs/>
                <w:sz w:val="28"/>
                <w:szCs w:val="28"/>
              </w:rPr>
            </w:pPr>
            <w:r>
              <w:rPr>
                <w:rFonts w:ascii="Times New Roman" w:hAnsi="Times New Roman"/>
                <w:b/>
                <w:bCs/>
                <w:sz w:val="28"/>
                <w:szCs w:val="28"/>
              </w:rPr>
              <w:t>1</w:t>
            </w:r>
          </w:p>
        </w:tc>
      </w:tr>
      <w:tr w14:paraId="21B15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3397A014">
            <w:pPr>
              <w:spacing w:after="60"/>
              <w:jc w:val="center"/>
              <w:rPr>
                <w:rFonts w:ascii="Times New Roman" w:hAnsi="Times New Roman"/>
                <w:b/>
                <w:sz w:val="28"/>
                <w:szCs w:val="28"/>
              </w:rPr>
            </w:pPr>
            <w:r>
              <w:rPr>
                <w:rFonts w:ascii="Times New Roman" w:hAnsi="Times New Roman"/>
                <w:b/>
                <w:sz w:val="28"/>
                <w:szCs w:val="28"/>
              </w:rPr>
              <w:t>5</w:t>
            </w:r>
          </w:p>
        </w:tc>
        <w:tc>
          <w:tcPr>
            <w:tcW w:w="4116" w:type="dxa"/>
          </w:tcPr>
          <w:p w14:paraId="5AE4DC42">
            <w:pPr>
              <w:spacing w:after="60"/>
              <w:ind w:left="46"/>
              <w:jc w:val="both"/>
              <w:rPr>
                <w:rFonts w:ascii="Times New Roman" w:hAnsi="Times New Roman"/>
                <w:sz w:val="28"/>
                <w:szCs w:val="28"/>
              </w:rPr>
            </w:pPr>
            <w:r>
              <w:rPr>
                <w:rFonts w:ascii="Times New Roman" w:hAnsi="Times New Roman"/>
                <w:b/>
                <w:sz w:val="28"/>
                <w:szCs w:val="28"/>
              </w:rPr>
              <w:t>Bài 5: Lắp ráp mạch đảo chiều quay gián tiếp động cơ xoay chiều không đồng bộ 3 pha rôto lồng sóc bằng khởi động từ kép dùng nút bấm đơn.</w:t>
            </w:r>
            <w:r>
              <w:rPr>
                <w:rFonts w:ascii="Times New Roman" w:hAnsi="Times New Roman"/>
                <w:sz w:val="28"/>
                <w:szCs w:val="28"/>
              </w:rPr>
              <w:t xml:space="preserve"> </w:t>
            </w:r>
          </w:p>
          <w:p w14:paraId="18E2A446">
            <w:pPr>
              <w:spacing w:after="60"/>
              <w:ind w:left="46" w:hanging="31"/>
              <w:jc w:val="both"/>
              <w:rPr>
                <w:rFonts w:ascii="Times New Roman" w:hAnsi="Times New Roman"/>
                <w:bCs/>
                <w:sz w:val="28"/>
                <w:szCs w:val="28"/>
              </w:rPr>
            </w:pPr>
            <w:r>
              <w:rPr>
                <w:rFonts w:ascii="Times New Roman" w:hAnsi="Times New Roman"/>
                <w:bCs/>
                <w:sz w:val="28"/>
                <w:szCs w:val="28"/>
              </w:rPr>
              <w:t>1. Sơ đồ nguyên lý</w:t>
            </w:r>
          </w:p>
          <w:p w14:paraId="49C4D22B">
            <w:pPr>
              <w:spacing w:after="60"/>
              <w:ind w:left="46"/>
              <w:jc w:val="both"/>
              <w:rPr>
                <w:rFonts w:ascii="Times New Roman" w:hAnsi="Times New Roman"/>
                <w:bCs/>
                <w:sz w:val="28"/>
                <w:szCs w:val="28"/>
              </w:rPr>
            </w:pPr>
            <w:r>
              <w:rPr>
                <w:rFonts w:ascii="Times New Roman" w:hAnsi="Times New Roman"/>
                <w:bCs/>
                <w:sz w:val="28"/>
                <w:szCs w:val="28"/>
              </w:rPr>
              <w:t>2. Nguyên lý hoạt động</w:t>
            </w:r>
          </w:p>
          <w:p w14:paraId="1EBF9311">
            <w:pPr>
              <w:spacing w:after="60"/>
              <w:ind w:left="46"/>
              <w:jc w:val="both"/>
              <w:rPr>
                <w:rFonts w:ascii="Times New Roman" w:hAnsi="Times New Roman"/>
                <w:bCs/>
                <w:sz w:val="28"/>
                <w:szCs w:val="28"/>
              </w:rPr>
            </w:pPr>
            <w:r>
              <w:rPr>
                <w:rFonts w:ascii="Times New Roman" w:hAnsi="Times New Roman"/>
                <w:bCs/>
                <w:sz w:val="28"/>
                <w:szCs w:val="28"/>
              </w:rPr>
              <w:t>3. Sơ đồ lắp ráp</w:t>
            </w:r>
          </w:p>
          <w:p w14:paraId="3679A5AE">
            <w:pPr>
              <w:spacing w:after="60"/>
              <w:ind w:left="46"/>
              <w:jc w:val="both"/>
              <w:rPr>
                <w:rFonts w:ascii="Times New Roman" w:hAnsi="Times New Roman"/>
                <w:b/>
                <w:sz w:val="28"/>
                <w:szCs w:val="28"/>
              </w:rPr>
            </w:pPr>
            <w:r>
              <w:rPr>
                <w:rFonts w:ascii="Times New Roman" w:hAnsi="Times New Roman"/>
                <w:bCs/>
                <w:sz w:val="28"/>
                <w:szCs w:val="28"/>
              </w:rPr>
              <w:t>4. Cơ sở thực hành</w:t>
            </w:r>
          </w:p>
        </w:tc>
        <w:tc>
          <w:tcPr>
            <w:tcW w:w="850" w:type="dxa"/>
          </w:tcPr>
          <w:p w14:paraId="73D5C805">
            <w:pPr>
              <w:spacing w:after="60"/>
              <w:jc w:val="center"/>
              <w:rPr>
                <w:rFonts w:ascii="Times New Roman" w:hAnsi="Times New Roman"/>
                <w:b/>
                <w:bCs/>
                <w:sz w:val="28"/>
                <w:szCs w:val="28"/>
              </w:rPr>
            </w:pPr>
            <w:r>
              <w:rPr>
                <w:rFonts w:ascii="Times New Roman" w:hAnsi="Times New Roman"/>
                <w:b/>
                <w:bCs/>
                <w:sz w:val="28"/>
                <w:szCs w:val="28"/>
              </w:rPr>
              <w:t>10</w:t>
            </w:r>
          </w:p>
        </w:tc>
        <w:tc>
          <w:tcPr>
            <w:tcW w:w="993" w:type="dxa"/>
          </w:tcPr>
          <w:p w14:paraId="6B67506A">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7584E239">
            <w:pPr>
              <w:spacing w:after="60"/>
              <w:jc w:val="center"/>
              <w:rPr>
                <w:rFonts w:ascii="Times New Roman" w:hAnsi="Times New Roman"/>
                <w:b/>
                <w:bCs/>
                <w:sz w:val="28"/>
                <w:szCs w:val="28"/>
              </w:rPr>
            </w:pPr>
            <w:r>
              <w:rPr>
                <w:rFonts w:ascii="Times New Roman" w:hAnsi="Times New Roman"/>
                <w:b/>
                <w:bCs/>
                <w:sz w:val="28"/>
                <w:szCs w:val="28"/>
              </w:rPr>
              <w:t>8</w:t>
            </w:r>
          </w:p>
        </w:tc>
        <w:tc>
          <w:tcPr>
            <w:tcW w:w="850" w:type="dxa"/>
          </w:tcPr>
          <w:p w14:paraId="05E79E52">
            <w:pPr>
              <w:spacing w:after="60"/>
              <w:jc w:val="center"/>
              <w:rPr>
                <w:rFonts w:ascii="Times New Roman" w:hAnsi="Times New Roman"/>
                <w:b/>
                <w:bCs/>
                <w:sz w:val="28"/>
                <w:szCs w:val="28"/>
              </w:rPr>
            </w:pPr>
          </w:p>
        </w:tc>
      </w:tr>
      <w:tr w14:paraId="49033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2C1A864F">
            <w:pPr>
              <w:spacing w:after="60"/>
              <w:jc w:val="center"/>
              <w:rPr>
                <w:rFonts w:ascii="Times New Roman" w:hAnsi="Times New Roman"/>
                <w:b/>
                <w:sz w:val="28"/>
                <w:szCs w:val="28"/>
              </w:rPr>
            </w:pPr>
            <w:r>
              <w:rPr>
                <w:rFonts w:ascii="Times New Roman" w:hAnsi="Times New Roman"/>
                <w:b/>
                <w:sz w:val="28"/>
                <w:szCs w:val="28"/>
              </w:rPr>
              <w:t>6</w:t>
            </w:r>
          </w:p>
        </w:tc>
        <w:tc>
          <w:tcPr>
            <w:tcW w:w="4116" w:type="dxa"/>
          </w:tcPr>
          <w:p w14:paraId="109F5434">
            <w:pPr>
              <w:spacing w:after="60"/>
              <w:jc w:val="both"/>
              <w:rPr>
                <w:rFonts w:ascii="Times New Roman" w:hAnsi="Times New Roman"/>
                <w:sz w:val="28"/>
                <w:szCs w:val="28"/>
              </w:rPr>
            </w:pPr>
            <w:r>
              <w:rPr>
                <w:rFonts w:ascii="Times New Roman" w:hAnsi="Times New Roman"/>
                <w:b/>
                <w:sz w:val="28"/>
                <w:szCs w:val="28"/>
              </w:rPr>
              <w:t>Bài 6: Lắp ráp mạch điện đảo chiều quay trực tiếp động cơ xoay chiều không đồng bộ 3 pha rôto lồng sóc bằng khởi động từ kép dùng nút bấm kép</w:t>
            </w:r>
            <w:r>
              <w:rPr>
                <w:rFonts w:ascii="Times New Roman" w:hAnsi="Times New Roman"/>
                <w:sz w:val="28"/>
                <w:szCs w:val="28"/>
              </w:rPr>
              <w:t xml:space="preserve">. </w:t>
            </w:r>
          </w:p>
          <w:p w14:paraId="4B6DF7A7">
            <w:pPr>
              <w:spacing w:after="60"/>
              <w:jc w:val="both"/>
              <w:rPr>
                <w:rFonts w:ascii="Times New Roman" w:hAnsi="Times New Roman"/>
                <w:bCs/>
                <w:sz w:val="28"/>
                <w:szCs w:val="28"/>
              </w:rPr>
            </w:pPr>
            <w:r>
              <w:rPr>
                <w:rFonts w:ascii="Times New Roman" w:hAnsi="Times New Roman"/>
                <w:bCs/>
                <w:sz w:val="28"/>
                <w:szCs w:val="28"/>
              </w:rPr>
              <w:t>1. Sơ đồ nguyên lý</w:t>
            </w:r>
          </w:p>
          <w:p w14:paraId="54C29450">
            <w:pPr>
              <w:spacing w:after="60"/>
              <w:jc w:val="both"/>
              <w:rPr>
                <w:rFonts w:ascii="Times New Roman" w:hAnsi="Times New Roman"/>
                <w:bCs/>
                <w:sz w:val="28"/>
                <w:szCs w:val="28"/>
              </w:rPr>
            </w:pPr>
            <w:r>
              <w:rPr>
                <w:rFonts w:ascii="Times New Roman" w:hAnsi="Times New Roman"/>
                <w:bCs/>
                <w:sz w:val="28"/>
                <w:szCs w:val="28"/>
              </w:rPr>
              <w:t>2. Nguyên lý hoạt động</w:t>
            </w:r>
          </w:p>
          <w:p w14:paraId="47C0A850">
            <w:pPr>
              <w:spacing w:after="60"/>
              <w:jc w:val="both"/>
              <w:rPr>
                <w:rFonts w:ascii="Times New Roman" w:hAnsi="Times New Roman"/>
                <w:bCs/>
                <w:sz w:val="28"/>
                <w:szCs w:val="28"/>
              </w:rPr>
            </w:pPr>
            <w:r>
              <w:rPr>
                <w:rFonts w:ascii="Times New Roman" w:hAnsi="Times New Roman"/>
                <w:bCs/>
                <w:sz w:val="28"/>
                <w:szCs w:val="28"/>
              </w:rPr>
              <w:t>3. Sơ đồ lắp ráp</w:t>
            </w:r>
          </w:p>
          <w:p w14:paraId="4505EA71">
            <w:pPr>
              <w:spacing w:after="60"/>
              <w:jc w:val="both"/>
              <w:rPr>
                <w:rFonts w:ascii="Times New Roman" w:hAnsi="Times New Roman"/>
                <w:b/>
                <w:sz w:val="28"/>
                <w:szCs w:val="28"/>
              </w:rPr>
            </w:pPr>
            <w:r>
              <w:rPr>
                <w:rFonts w:ascii="Times New Roman" w:hAnsi="Times New Roman"/>
                <w:bCs/>
                <w:sz w:val="28"/>
                <w:szCs w:val="28"/>
              </w:rPr>
              <w:t>4. Cơ sở thực hành</w:t>
            </w:r>
          </w:p>
        </w:tc>
        <w:tc>
          <w:tcPr>
            <w:tcW w:w="850" w:type="dxa"/>
          </w:tcPr>
          <w:p w14:paraId="0EFFC1AD">
            <w:pPr>
              <w:spacing w:after="60"/>
              <w:jc w:val="center"/>
              <w:rPr>
                <w:rFonts w:ascii="Times New Roman" w:hAnsi="Times New Roman"/>
                <w:b/>
                <w:bCs/>
                <w:sz w:val="28"/>
                <w:szCs w:val="28"/>
              </w:rPr>
            </w:pPr>
            <w:r>
              <w:rPr>
                <w:rFonts w:ascii="Times New Roman" w:hAnsi="Times New Roman"/>
                <w:b/>
                <w:bCs/>
                <w:sz w:val="28"/>
                <w:szCs w:val="28"/>
              </w:rPr>
              <w:t>15</w:t>
            </w:r>
          </w:p>
        </w:tc>
        <w:tc>
          <w:tcPr>
            <w:tcW w:w="993" w:type="dxa"/>
          </w:tcPr>
          <w:p w14:paraId="04B5CE69">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4DBC4D56">
            <w:pPr>
              <w:spacing w:after="60"/>
              <w:jc w:val="center"/>
              <w:rPr>
                <w:rFonts w:ascii="Times New Roman" w:hAnsi="Times New Roman"/>
                <w:b/>
                <w:bCs/>
                <w:sz w:val="28"/>
                <w:szCs w:val="28"/>
              </w:rPr>
            </w:pPr>
            <w:r>
              <w:rPr>
                <w:rFonts w:ascii="Times New Roman" w:hAnsi="Times New Roman"/>
                <w:b/>
                <w:bCs/>
                <w:sz w:val="28"/>
                <w:szCs w:val="28"/>
              </w:rPr>
              <w:t>12</w:t>
            </w:r>
          </w:p>
        </w:tc>
        <w:tc>
          <w:tcPr>
            <w:tcW w:w="850" w:type="dxa"/>
          </w:tcPr>
          <w:p w14:paraId="4BEFC91D">
            <w:pPr>
              <w:spacing w:after="60"/>
              <w:jc w:val="center"/>
              <w:rPr>
                <w:rFonts w:ascii="Times New Roman" w:hAnsi="Times New Roman"/>
                <w:b/>
                <w:bCs/>
                <w:sz w:val="28"/>
                <w:szCs w:val="28"/>
              </w:rPr>
            </w:pPr>
            <w:r>
              <w:rPr>
                <w:rFonts w:ascii="Times New Roman" w:hAnsi="Times New Roman"/>
                <w:b/>
                <w:bCs/>
                <w:sz w:val="28"/>
                <w:szCs w:val="28"/>
              </w:rPr>
              <w:t>1</w:t>
            </w:r>
          </w:p>
        </w:tc>
      </w:tr>
      <w:tr w14:paraId="1D80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B001498">
            <w:pPr>
              <w:spacing w:after="60"/>
              <w:jc w:val="center"/>
              <w:rPr>
                <w:rFonts w:ascii="Times New Roman" w:hAnsi="Times New Roman"/>
                <w:b/>
                <w:sz w:val="28"/>
                <w:szCs w:val="28"/>
              </w:rPr>
            </w:pPr>
            <w:r>
              <w:rPr>
                <w:rFonts w:ascii="Times New Roman" w:hAnsi="Times New Roman"/>
                <w:b/>
                <w:sz w:val="28"/>
                <w:szCs w:val="28"/>
              </w:rPr>
              <w:t>7</w:t>
            </w:r>
          </w:p>
        </w:tc>
        <w:tc>
          <w:tcPr>
            <w:tcW w:w="4116" w:type="dxa"/>
          </w:tcPr>
          <w:p w14:paraId="6D22C583">
            <w:pPr>
              <w:spacing w:after="60"/>
              <w:ind w:left="-96"/>
              <w:jc w:val="both"/>
              <w:rPr>
                <w:rFonts w:ascii="Times New Roman" w:hAnsi="Times New Roman"/>
                <w:b/>
                <w:sz w:val="28"/>
                <w:szCs w:val="28"/>
              </w:rPr>
            </w:pPr>
            <w:r>
              <w:rPr>
                <w:rFonts w:ascii="Times New Roman" w:hAnsi="Times New Roman"/>
                <w:b/>
                <w:sz w:val="28"/>
                <w:szCs w:val="28"/>
              </w:rPr>
              <w:t>Bài 7: Lắp ráp mạch điện điều</w:t>
            </w:r>
            <w:r>
              <w:rPr>
                <w:rFonts w:ascii="Times New Roman" w:hAnsi="Times New Roman"/>
                <w:sz w:val="28"/>
                <w:szCs w:val="28"/>
              </w:rPr>
              <w:t xml:space="preserve"> </w:t>
            </w:r>
            <w:r>
              <w:rPr>
                <w:rFonts w:ascii="Times New Roman" w:hAnsi="Times New Roman"/>
                <w:b/>
                <w:sz w:val="28"/>
                <w:szCs w:val="28"/>
              </w:rPr>
              <w:t xml:space="preserve">khiển mở máy động cơ xoay chiều không đồng bộ ba pha theo phương pháp đổi nối Y/ </w:t>
            </w:r>
            <w:r>
              <w:rPr>
                <w:rFonts w:ascii="Times New Roman" w:hAnsi="Times New Roman"/>
                <w:b/>
                <w:sz w:val="28"/>
                <w:szCs w:val="28"/>
              </w:rPr>
              <w:sym w:font="Symbol" w:char="F044"/>
            </w:r>
          </w:p>
          <w:p w14:paraId="6A001891">
            <w:pPr>
              <w:spacing w:after="60"/>
              <w:ind w:left="-96"/>
              <w:jc w:val="both"/>
              <w:rPr>
                <w:rFonts w:ascii="Times New Roman" w:hAnsi="Times New Roman"/>
                <w:bCs/>
                <w:sz w:val="28"/>
                <w:szCs w:val="28"/>
              </w:rPr>
            </w:pPr>
            <w:r>
              <w:rPr>
                <w:rFonts w:ascii="Times New Roman" w:hAnsi="Times New Roman"/>
                <w:bCs/>
                <w:sz w:val="28"/>
                <w:szCs w:val="28"/>
              </w:rPr>
              <w:t xml:space="preserve"> 1. Sơ đồ nguyên lý</w:t>
            </w:r>
          </w:p>
          <w:p w14:paraId="20BB54C2">
            <w:pPr>
              <w:spacing w:after="60"/>
              <w:jc w:val="both"/>
              <w:rPr>
                <w:rFonts w:ascii="Times New Roman" w:hAnsi="Times New Roman"/>
                <w:bCs/>
                <w:sz w:val="28"/>
                <w:szCs w:val="28"/>
              </w:rPr>
            </w:pPr>
            <w:r>
              <w:rPr>
                <w:rFonts w:ascii="Times New Roman" w:hAnsi="Times New Roman"/>
                <w:bCs/>
                <w:sz w:val="28"/>
                <w:szCs w:val="28"/>
              </w:rPr>
              <w:t>2. Nguyên lý hoạt động</w:t>
            </w:r>
          </w:p>
          <w:p w14:paraId="4DAF6766">
            <w:pPr>
              <w:spacing w:after="60"/>
              <w:jc w:val="both"/>
              <w:rPr>
                <w:rFonts w:ascii="Times New Roman" w:hAnsi="Times New Roman"/>
                <w:bCs/>
                <w:sz w:val="28"/>
                <w:szCs w:val="28"/>
              </w:rPr>
            </w:pPr>
            <w:r>
              <w:rPr>
                <w:rFonts w:ascii="Times New Roman" w:hAnsi="Times New Roman"/>
                <w:bCs/>
                <w:sz w:val="28"/>
                <w:szCs w:val="28"/>
              </w:rPr>
              <w:t>3. Sơ đồ lắp ráp</w:t>
            </w:r>
          </w:p>
          <w:p w14:paraId="7933507B">
            <w:pPr>
              <w:spacing w:after="60"/>
              <w:jc w:val="both"/>
              <w:rPr>
                <w:rFonts w:ascii="Times New Roman" w:hAnsi="Times New Roman"/>
                <w:bCs/>
                <w:sz w:val="28"/>
                <w:szCs w:val="28"/>
              </w:rPr>
            </w:pPr>
            <w:r>
              <w:rPr>
                <w:rFonts w:ascii="Times New Roman" w:hAnsi="Times New Roman"/>
                <w:bCs/>
                <w:sz w:val="28"/>
                <w:szCs w:val="28"/>
              </w:rPr>
              <w:t>4. Cơ sở thực hành</w:t>
            </w:r>
          </w:p>
        </w:tc>
        <w:tc>
          <w:tcPr>
            <w:tcW w:w="850" w:type="dxa"/>
          </w:tcPr>
          <w:p w14:paraId="40A36D0E">
            <w:pPr>
              <w:spacing w:after="60"/>
              <w:jc w:val="center"/>
              <w:rPr>
                <w:rFonts w:ascii="Times New Roman" w:hAnsi="Times New Roman"/>
                <w:b/>
                <w:bCs/>
                <w:sz w:val="28"/>
                <w:szCs w:val="28"/>
              </w:rPr>
            </w:pPr>
            <w:r>
              <w:rPr>
                <w:rFonts w:ascii="Times New Roman" w:hAnsi="Times New Roman"/>
                <w:b/>
                <w:bCs/>
                <w:sz w:val="28"/>
                <w:szCs w:val="28"/>
              </w:rPr>
              <w:t>15</w:t>
            </w:r>
          </w:p>
        </w:tc>
        <w:tc>
          <w:tcPr>
            <w:tcW w:w="993" w:type="dxa"/>
          </w:tcPr>
          <w:p w14:paraId="589B7AFD">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5FCA31FF">
            <w:pPr>
              <w:spacing w:after="60"/>
              <w:jc w:val="center"/>
              <w:rPr>
                <w:rFonts w:ascii="Times New Roman" w:hAnsi="Times New Roman"/>
                <w:b/>
                <w:bCs/>
                <w:sz w:val="28"/>
                <w:szCs w:val="28"/>
              </w:rPr>
            </w:pPr>
            <w:r>
              <w:rPr>
                <w:rFonts w:ascii="Times New Roman" w:hAnsi="Times New Roman"/>
                <w:b/>
                <w:bCs/>
                <w:sz w:val="28"/>
                <w:szCs w:val="28"/>
              </w:rPr>
              <w:t>13</w:t>
            </w:r>
          </w:p>
        </w:tc>
        <w:tc>
          <w:tcPr>
            <w:tcW w:w="850" w:type="dxa"/>
          </w:tcPr>
          <w:p w14:paraId="6AECE7AA">
            <w:pPr>
              <w:spacing w:after="60"/>
              <w:jc w:val="center"/>
              <w:rPr>
                <w:rFonts w:ascii="Times New Roman" w:hAnsi="Times New Roman"/>
                <w:b/>
                <w:bCs/>
                <w:sz w:val="28"/>
                <w:szCs w:val="28"/>
              </w:rPr>
            </w:pPr>
          </w:p>
        </w:tc>
      </w:tr>
      <w:tr w14:paraId="61ED2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5EBFC4F1">
            <w:pPr>
              <w:spacing w:after="60"/>
              <w:jc w:val="center"/>
              <w:rPr>
                <w:rFonts w:ascii="Times New Roman" w:hAnsi="Times New Roman"/>
                <w:b/>
                <w:sz w:val="28"/>
                <w:szCs w:val="28"/>
              </w:rPr>
            </w:pPr>
            <w:r>
              <w:rPr>
                <w:rFonts w:ascii="Times New Roman" w:hAnsi="Times New Roman"/>
                <w:b/>
                <w:sz w:val="28"/>
                <w:szCs w:val="28"/>
              </w:rPr>
              <w:t>8</w:t>
            </w:r>
          </w:p>
        </w:tc>
        <w:tc>
          <w:tcPr>
            <w:tcW w:w="4116" w:type="dxa"/>
          </w:tcPr>
          <w:p w14:paraId="7DF33A4C">
            <w:pPr>
              <w:spacing w:after="60"/>
              <w:jc w:val="both"/>
              <w:rPr>
                <w:rFonts w:ascii="Times New Roman" w:hAnsi="Times New Roman"/>
                <w:b/>
                <w:sz w:val="28"/>
                <w:szCs w:val="28"/>
              </w:rPr>
            </w:pPr>
            <w:r>
              <w:rPr>
                <w:rFonts w:ascii="Times New Roman" w:hAnsi="Times New Roman"/>
                <w:b/>
                <w:sz w:val="28"/>
                <w:szCs w:val="28"/>
              </w:rPr>
              <w:t>Bài 8: Lắp ráp mạch điện điều</w:t>
            </w:r>
            <w:r>
              <w:rPr>
                <w:rFonts w:ascii="Times New Roman" w:hAnsi="Times New Roman"/>
                <w:sz w:val="28"/>
                <w:szCs w:val="28"/>
              </w:rPr>
              <w:t xml:space="preserve"> </w:t>
            </w:r>
            <w:r>
              <w:rPr>
                <w:rFonts w:ascii="Times New Roman" w:hAnsi="Times New Roman"/>
                <w:b/>
                <w:sz w:val="28"/>
                <w:szCs w:val="28"/>
              </w:rPr>
              <w:t xml:space="preserve">khiển mở máy động cơ xoay chiều không đồng bộ ba pha theo phương pháp đổi nối Y/ </w:t>
            </w:r>
            <w:r>
              <w:rPr>
                <w:rFonts w:ascii="Times New Roman" w:hAnsi="Times New Roman"/>
                <w:b/>
                <w:sz w:val="28"/>
                <w:szCs w:val="28"/>
              </w:rPr>
              <w:sym w:font="Symbol" w:char="F044"/>
            </w:r>
            <w:r>
              <w:rPr>
                <w:rFonts w:ascii="Times New Roman" w:hAnsi="Times New Roman"/>
                <w:b/>
                <w:sz w:val="28"/>
                <w:szCs w:val="28"/>
              </w:rPr>
              <w:t xml:space="preserve"> (Dùng rơ le thời gian).</w:t>
            </w:r>
          </w:p>
          <w:p w14:paraId="77107343">
            <w:pPr>
              <w:spacing w:after="60"/>
              <w:ind w:left="46"/>
              <w:jc w:val="both"/>
              <w:rPr>
                <w:rFonts w:ascii="Times New Roman" w:hAnsi="Times New Roman"/>
                <w:bCs/>
                <w:sz w:val="28"/>
                <w:szCs w:val="28"/>
              </w:rPr>
            </w:pPr>
            <w:r>
              <w:rPr>
                <w:rFonts w:ascii="Times New Roman" w:hAnsi="Times New Roman"/>
                <w:bCs/>
                <w:sz w:val="28"/>
                <w:szCs w:val="28"/>
              </w:rPr>
              <w:t>1. Sơ đồ nguyên lý</w:t>
            </w:r>
          </w:p>
          <w:p w14:paraId="4D22C2B5">
            <w:pPr>
              <w:spacing w:after="60"/>
              <w:ind w:left="46"/>
              <w:jc w:val="both"/>
              <w:rPr>
                <w:rFonts w:ascii="Times New Roman" w:hAnsi="Times New Roman"/>
                <w:bCs/>
                <w:sz w:val="28"/>
                <w:szCs w:val="28"/>
              </w:rPr>
            </w:pPr>
            <w:r>
              <w:rPr>
                <w:rFonts w:ascii="Times New Roman" w:hAnsi="Times New Roman"/>
                <w:bCs/>
                <w:sz w:val="28"/>
                <w:szCs w:val="28"/>
              </w:rPr>
              <w:t>2. Nguyên lý hoạt động</w:t>
            </w:r>
          </w:p>
          <w:p w14:paraId="49946CD9">
            <w:pPr>
              <w:spacing w:after="60"/>
              <w:ind w:left="46"/>
              <w:jc w:val="both"/>
              <w:rPr>
                <w:rFonts w:ascii="Times New Roman" w:hAnsi="Times New Roman"/>
                <w:bCs/>
                <w:sz w:val="28"/>
                <w:szCs w:val="28"/>
              </w:rPr>
            </w:pPr>
            <w:r>
              <w:rPr>
                <w:rFonts w:ascii="Times New Roman" w:hAnsi="Times New Roman"/>
                <w:bCs/>
                <w:sz w:val="28"/>
                <w:szCs w:val="28"/>
              </w:rPr>
              <w:t>3. Sơ đồ lắp ráp</w:t>
            </w:r>
          </w:p>
          <w:p w14:paraId="5E20AB87">
            <w:pPr>
              <w:spacing w:after="60"/>
              <w:jc w:val="both"/>
              <w:rPr>
                <w:rFonts w:ascii="Times New Roman" w:hAnsi="Times New Roman"/>
                <w:b/>
                <w:sz w:val="28"/>
                <w:szCs w:val="28"/>
              </w:rPr>
            </w:pPr>
            <w:r>
              <w:rPr>
                <w:rFonts w:ascii="Times New Roman" w:hAnsi="Times New Roman"/>
                <w:bCs/>
                <w:sz w:val="28"/>
                <w:szCs w:val="28"/>
              </w:rPr>
              <w:t>4. Cơ sở thực hành</w:t>
            </w:r>
          </w:p>
        </w:tc>
        <w:tc>
          <w:tcPr>
            <w:tcW w:w="850" w:type="dxa"/>
          </w:tcPr>
          <w:p w14:paraId="26614D0F">
            <w:pPr>
              <w:spacing w:after="60"/>
              <w:jc w:val="center"/>
              <w:rPr>
                <w:rFonts w:ascii="Times New Roman" w:hAnsi="Times New Roman"/>
                <w:b/>
                <w:bCs/>
                <w:sz w:val="28"/>
                <w:szCs w:val="28"/>
              </w:rPr>
            </w:pPr>
            <w:r>
              <w:rPr>
                <w:rFonts w:ascii="Times New Roman" w:hAnsi="Times New Roman"/>
                <w:b/>
                <w:bCs/>
                <w:sz w:val="28"/>
                <w:szCs w:val="28"/>
              </w:rPr>
              <w:t>15</w:t>
            </w:r>
          </w:p>
        </w:tc>
        <w:tc>
          <w:tcPr>
            <w:tcW w:w="993" w:type="dxa"/>
          </w:tcPr>
          <w:p w14:paraId="7DD60B51">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177D1E96">
            <w:pPr>
              <w:spacing w:after="60"/>
              <w:jc w:val="center"/>
              <w:rPr>
                <w:rFonts w:ascii="Times New Roman" w:hAnsi="Times New Roman"/>
                <w:b/>
                <w:bCs/>
                <w:sz w:val="28"/>
                <w:szCs w:val="28"/>
              </w:rPr>
            </w:pPr>
            <w:r>
              <w:rPr>
                <w:rFonts w:ascii="Times New Roman" w:hAnsi="Times New Roman"/>
                <w:b/>
                <w:bCs/>
                <w:sz w:val="28"/>
                <w:szCs w:val="28"/>
              </w:rPr>
              <w:t>12</w:t>
            </w:r>
          </w:p>
        </w:tc>
        <w:tc>
          <w:tcPr>
            <w:tcW w:w="850" w:type="dxa"/>
          </w:tcPr>
          <w:p w14:paraId="360B1338">
            <w:pPr>
              <w:spacing w:after="60"/>
              <w:jc w:val="center"/>
              <w:rPr>
                <w:rFonts w:ascii="Times New Roman" w:hAnsi="Times New Roman"/>
                <w:b/>
                <w:bCs/>
                <w:sz w:val="28"/>
                <w:szCs w:val="28"/>
              </w:rPr>
            </w:pPr>
            <w:r>
              <w:rPr>
                <w:rFonts w:ascii="Times New Roman" w:hAnsi="Times New Roman"/>
                <w:b/>
                <w:bCs/>
                <w:sz w:val="28"/>
                <w:szCs w:val="28"/>
              </w:rPr>
              <w:t>1</w:t>
            </w:r>
          </w:p>
        </w:tc>
      </w:tr>
      <w:tr w14:paraId="3A80B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tcPr>
          <w:p w14:paraId="6BB8F54C">
            <w:pPr>
              <w:spacing w:after="60"/>
              <w:jc w:val="center"/>
              <w:rPr>
                <w:rFonts w:ascii="Times New Roman" w:hAnsi="Times New Roman"/>
                <w:b/>
                <w:sz w:val="28"/>
                <w:szCs w:val="28"/>
              </w:rPr>
            </w:pPr>
            <w:r>
              <w:rPr>
                <w:rFonts w:ascii="Times New Roman" w:hAnsi="Times New Roman"/>
                <w:b/>
                <w:sz w:val="28"/>
                <w:szCs w:val="28"/>
              </w:rPr>
              <w:t>9</w:t>
            </w:r>
          </w:p>
        </w:tc>
        <w:tc>
          <w:tcPr>
            <w:tcW w:w="4116" w:type="dxa"/>
            <w:vMerge w:val="restart"/>
          </w:tcPr>
          <w:p w14:paraId="2CF1FFC3">
            <w:pPr>
              <w:spacing w:after="60"/>
              <w:jc w:val="both"/>
              <w:rPr>
                <w:rFonts w:ascii="Times New Roman" w:hAnsi="Times New Roman"/>
                <w:b/>
                <w:sz w:val="28"/>
                <w:szCs w:val="28"/>
                <w:lang w:val="pt-BR"/>
              </w:rPr>
            </w:pPr>
            <w:r>
              <w:rPr>
                <w:rFonts w:ascii="Times New Roman" w:hAnsi="Times New Roman"/>
                <w:b/>
                <w:sz w:val="28"/>
                <w:szCs w:val="28"/>
                <w:lang w:val="pt-BR"/>
              </w:rPr>
              <w:t>Bài 9: Mạch điện bảo vệ động cơ  ba pha dùng Thermistor.</w:t>
            </w:r>
          </w:p>
          <w:p w14:paraId="1DDCE383">
            <w:pPr>
              <w:spacing w:after="60"/>
              <w:jc w:val="both"/>
              <w:rPr>
                <w:rFonts w:ascii="Times New Roman" w:hAnsi="Times New Roman"/>
                <w:sz w:val="28"/>
                <w:szCs w:val="28"/>
              </w:rPr>
            </w:pPr>
            <w:r>
              <w:rPr>
                <w:rFonts w:ascii="Times New Roman" w:hAnsi="Times New Roman"/>
                <w:sz w:val="28"/>
                <w:szCs w:val="28"/>
              </w:rPr>
              <w:t>1. Giới thiệu sơ đồ nguyên lý của mạch điện</w:t>
            </w:r>
          </w:p>
          <w:p w14:paraId="7637E7BC">
            <w:pPr>
              <w:spacing w:after="60"/>
              <w:jc w:val="both"/>
              <w:rPr>
                <w:rFonts w:ascii="Times New Roman" w:hAnsi="Times New Roman"/>
                <w:sz w:val="28"/>
                <w:szCs w:val="28"/>
              </w:rPr>
            </w:pPr>
            <w:r>
              <w:rPr>
                <w:rFonts w:ascii="Times New Roman" w:hAnsi="Times New Roman"/>
                <w:sz w:val="28"/>
                <w:szCs w:val="28"/>
              </w:rPr>
              <w:t>2. Nguyên lý làm việc của mạch điện.</w:t>
            </w:r>
          </w:p>
          <w:p w14:paraId="20879980">
            <w:pPr>
              <w:spacing w:after="60"/>
              <w:jc w:val="both"/>
              <w:rPr>
                <w:rFonts w:ascii="Times New Roman" w:hAnsi="Times New Roman"/>
                <w:sz w:val="28"/>
                <w:szCs w:val="28"/>
              </w:rPr>
            </w:pPr>
            <w:r>
              <w:rPr>
                <w:rFonts w:ascii="Times New Roman" w:hAnsi="Times New Roman"/>
                <w:sz w:val="28"/>
                <w:szCs w:val="28"/>
              </w:rPr>
              <w:t>3. Lắp đặt mạch điện.</w:t>
            </w:r>
          </w:p>
          <w:p w14:paraId="31A75647">
            <w:pPr>
              <w:spacing w:after="60"/>
              <w:jc w:val="both"/>
              <w:rPr>
                <w:rFonts w:ascii="Times New Roman" w:hAnsi="Times New Roman"/>
                <w:b/>
                <w:sz w:val="28"/>
                <w:szCs w:val="28"/>
              </w:rPr>
            </w:pPr>
            <w:r>
              <w:rPr>
                <w:rFonts w:ascii="Times New Roman" w:hAnsi="Times New Roman"/>
                <w:sz w:val="28"/>
                <w:szCs w:val="28"/>
              </w:rPr>
              <w:t>4. Vận hành mạch điện.</w:t>
            </w:r>
          </w:p>
        </w:tc>
        <w:tc>
          <w:tcPr>
            <w:tcW w:w="850" w:type="dxa"/>
            <w:vMerge w:val="restart"/>
          </w:tcPr>
          <w:p w14:paraId="6C822454">
            <w:pPr>
              <w:spacing w:after="60"/>
              <w:jc w:val="center"/>
              <w:rPr>
                <w:rFonts w:ascii="Times New Roman" w:hAnsi="Times New Roman"/>
                <w:b/>
                <w:sz w:val="28"/>
                <w:szCs w:val="28"/>
                <w:lang w:val="pt-BR"/>
              </w:rPr>
            </w:pPr>
            <w:r>
              <w:rPr>
                <w:rFonts w:ascii="Times New Roman" w:hAnsi="Times New Roman"/>
                <w:b/>
                <w:sz w:val="28"/>
                <w:szCs w:val="28"/>
                <w:lang w:val="pt-BR"/>
              </w:rPr>
              <w:t>15</w:t>
            </w:r>
          </w:p>
          <w:p w14:paraId="7BA5B8C8">
            <w:pPr>
              <w:spacing w:after="60"/>
              <w:jc w:val="center"/>
              <w:rPr>
                <w:rFonts w:ascii="Times New Roman" w:hAnsi="Times New Roman"/>
                <w:b/>
                <w:bCs/>
                <w:sz w:val="28"/>
                <w:szCs w:val="28"/>
              </w:rPr>
            </w:pPr>
          </w:p>
        </w:tc>
        <w:tc>
          <w:tcPr>
            <w:tcW w:w="993" w:type="dxa"/>
            <w:tcBorders>
              <w:bottom w:val="nil"/>
            </w:tcBorders>
          </w:tcPr>
          <w:p w14:paraId="2CCB9C0D">
            <w:pPr>
              <w:spacing w:after="60"/>
              <w:jc w:val="center"/>
              <w:rPr>
                <w:rFonts w:ascii="Times New Roman" w:hAnsi="Times New Roman"/>
                <w:b/>
                <w:sz w:val="28"/>
                <w:szCs w:val="28"/>
                <w:lang w:val="pt-BR"/>
              </w:rPr>
            </w:pPr>
            <w:r>
              <w:rPr>
                <w:rFonts w:ascii="Times New Roman" w:hAnsi="Times New Roman"/>
                <w:b/>
                <w:sz w:val="28"/>
                <w:szCs w:val="28"/>
                <w:lang w:val="pt-BR"/>
              </w:rPr>
              <w:t>2</w:t>
            </w:r>
          </w:p>
          <w:p w14:paraId="1FAECC71">
            <w:pPr>
              <w:spacing w:after="60"/>
              <w:rPr>
                <w:rFonts w:ascii="Times New Roman" w:hAnsi="Times New Roman"/>
                <w:b/>
                <w:bCs/>
                <w:sz w:val="28"/>
                <w:szCs w:val="28"/>
              </w:rPr>
            </w:pPr>
          </w:p>
        </w:tc>
        <w:tc>
          <w:tcPr>
            <w:tcW w:w="1559" w:type="dxa"/>
            <w:vMerge w:val="restart"/>
          </w:tcPr>
          <w:p w14:paraId="6ADDB920">
            <w:pPr>
              <w:spacing w:after="60"/>
              <w:jc w:val="center"/>
              <w:rPr>
                <w:rFonts w:ascii="Times New Roman" w:hAnsi="Times New Roman"/>
                <w:b/>
                <w:sz w:val="28"/>
                <w:szCs w:val="28"/>
                <w:lang w:val="pt-BR"/>
              </w:rPr>
            </w:pPr>
            <w:r>
              <w:rPr>
                <w:rFonts w:ascii="Times New Roman" w:hAnsi="Times New Roman"/>
                <w:b/>
                <w:sz w:val="28"/>
                <w:szCs w:val="28"/>
                <w:lang w:val="pt-BR"/>
              </w:rPr>
              <w:t>12</w:t>
            </w:r>
          </w:p>
          <w:p w14:paraId="0FE5C13A">
            <w:pPr>
              <w:spacing w:after="60"/>
              <w:jc w:val="center"/>
              <w:rPr>
                <w:rFonts w:ascii="Times New Roman" w:hAnsi="Times New Roman"/>
                <w:b/>
                <w:bCs/>
                <w:sz w:val="28"/>
                <w:szCs w:val="28"/>
              </w:rPr>
            </w:pPr>
          </w:p>
        </w:tc>
        <w:tc>
          <w:tcPr>
            <w:tcW w:w="850" w:type="dxa"/>
            <w:vMerge w:val="restart"/>
          </w:tcPr>
          <w:p w14:paraId="7C328E0E">
            <w:pPr>
              <w:spacing w:after="60"/>
              <w:jc w:val="center"/>
              <w:rPr>
                <w:rFonts w:ascii="Times New Roman" w:hAnsi="Times New Roman"/>
                <w:b/>
                <w:bCs/>
                <w:sz w:val="28"/>
                <w:szCs w:val="28"/>
              </w:rPr>
            </w:pPr>
            <w:r>
              <w:rPr>
                <w:rFonts w:ascii="Times New Roman" w:hAnsi="Times New Roman"/>
                <w:b/>
                <w:bCs/>
                <w:sz w:val="28"/>
                <w:szCs w:val="28"/>
              </w:rPr>
              <w:t>1</w:t>
            </w:r>
          </w:p>
        </w:tc>
      </w:tr>
      <w:tr w14:paraId="04770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14:paraId="7683B39C">
            <w:pPr>
              <w:spacing w:after="60"/>
              <w:jc w:val="center"/>
              <w:rPr>
                <w:rFonts w:ascii="Times New Roman" w:hAnsi="Times New Roman"/>
                <w:b/>
                <w:sz w:val="28"/>
                <w:szCs w:val="28"/>
              </w:rPr>
            </w:pPr>
          </w:p>
        </w:tc>
        <w:tc>
          <w:tcPr>
            <w:tcW w:w="4116" w:type="dxa"/>
            <w:vMerge w:val="continue"/>
          </w:tcPr>
          <w:p w14:paraId="358E5511">
            <w:pPr>
              <w:spacing w:after="60"/>
              <w:jc w:val="both"/>
              <w:rPr>
                <w:rFonts w:ascii="Times New Roman" w:hAnsi="Times New Roman"/>
                <w:b/>
                <w:sz w:val="28"/>
                <w:szCs w:val="28"/>
              </w:rPr>
            </w:pPr>
          </w:p>
        </w:tc>
        <w:tc>
          <w:tcPr>
            <w:tcW w:w="850" w:type="dxa"/>
            <w:vMerge w:val="continue"/>
          </w:tcPr>
          <w:p w14:paraId="30624E82">
            <w:pPr>
              <w:spacing w:after="60"/>
              <w:jc w:val="center"/>
              <w:rPr>
                <w:rFonts w:ascii="Times New Roman" w:hAnsi="Times New Roman"/>
                <w:b/>
                <w:bCs/>
                <w:sz w:val="28"/>
                <w:szCs w:val="28"/>
              </w:rPr>
            </w:pPr>
          </w:p>
        </w:tc>
        <w:tc>
          <w:tcPr>
            <w:tcW w:w="993" w:type="dxa"/>
            <w:tcBorders>
              <w:top w:val="nil"/>
              <w:bottom w:val="nil"/>
            </w:tcBorders>
          </w:tcPr>
          <w:p w14:paraId="466AA931">
            <w:pPr>
              <w:spacing w:after="60"/>
              <w:jc w:val="center"/>
              <w:rPr>
                <w:rFonts w:ascii="Times New Roman" w:hAnsi="Times New Roman"/>
                <w:b/>
                <w:bCs/>
                <w:sz w:val="28"/>
                <w:szCs w:val="28"/>
              </w:rPr>
            </w:pPr>
          </w:p>
        </w:tc>
        <w:tc>
          <w:tcPr>
            <w:tcW w:w="1559" w:type="dxa"/>
            <w:vMerge w:val="continue"/>
          </w:tcPr>
          <w:p w14:paraId="04E9A016">
            <w:pPr>
              <w:spacing w:after="60"/>
              <w:jc w:val="center"/>
              <w:rPr>
                <w:rFonts w:ascii="Times New Roman" w:hAnsi="Times New Roman"/>
                <w:b/>
                <w:bCs/>
                <w:sz w:val="28"/>
                <w:szCs w:val="28"/>
              </w:rPr>
            </w:pPr>
          </w:p>
        </w:tc>
        <w:tc>
          <w:tcPr>
            <w:tcW w:w="850" w:type="dxa"/>
            <w:vMerge w:val="continue"/>
          </w:tcPr>
          <w:p w14:paraId="11AF12F5">
            <w:pPr>
              <w:spacing w:after="60"/>
              <w:jc w:val="center"/>
              <w:rPr>
                <w:rFonts w:ascii="Times New Roman" w:hAnsi="Times New Roman"/>
                <w:b/>
                <w:bCs/>
                <w:sz w:val="28"/>
                <w:szCs w:val="28"/>
              </w:rPr>
            </w:pPr>
          </w:p>
        </w:tc>
      </w:tr>
      <w:tr w14:paraId="63DEA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04" w:type="dxa"/>
            <w:vMerge w:val="continue"/>
            <w:tcBorders>
              <w:bottom w:val="single" w:color="auto" w:sz="4" w:space="0"/>
            </w:tcBorders>
          </w:tcPr>
          <w:p w14:paraId="6528C65A">
            <w:pPr>
              <w:spacing w:after="60"/>
              <w:jc w:val="center"/>
              <w:rPr>
                <w:rFonts w:ascii="Times New Roman" w:hAnsi="Times New Roman"/>
                <w:b/>
                <w:sz w:val="28"/>
                <w:szCs w:val="28"/>
              </w:rPr>
            </w:pPr>
          </w:p>
        </w:tc>
        <w:tc>
          <w:tcPr>
            <w:tcW w:w="4116" w:type="dxa"/>
            <w:vMerge w:val="continue"/>
            <w:tcBorders>
              <w:bottom w:val="single" w:color="auto" w:sz="4" w:space="0"/>
            </w:tcBorders>
          </w:tcPr>
          <w:p w14:paraId="684E4714">
            <w:pPr>
              <w:spacing w:after="60"/>
              <w:jc w:val="both"/>
              <w:rPr>
                <w:rFonts w:ascii="Times New Roman" w:hAnsi="Times New Roman"/>
                <w:b/>
                <w:sz w:val="28"/>
                <w:szCs w:val="28"/>
              </w:rPr>
            </w:pPr>
          </w:p>
        </w:tc>
        <w:tc>
          <w:tcPr>
            <w:tcW w:w="850" w:type="dxa"/>
            <w:vMerge w:val="continue"/>
            <w:tcBorders>
              <w:bottom w:val="single" w:color="auto" w:sz="4" w:space="0"/>
            </w:tcBorders>
          </w:tcPr>
          <w:p w14:paraId="1E09C90C">
            <w:pPr>
              <w:spacing w:after="60"/>
              <w:jc w:val="center"/>
              <w:rPr>
                <w:rFonts w:ascii="Times New Roman" w:hAnsi="Times New Roman"/>
                <w:b/>
                <w:bCs/>
                <w:sz w:val="28"/>
                <w:szCs w:val="28"/>
              </w:rPr>
            </w:pPr>
          </w:p>
        </w:tc>
        <w:tc>
          <w:tcPr>
            <w:tcW w:w="993" w:type="dxa"/>
            <w:tcBorders>
              <w:top w:val="nil"/>
              <w:bottom w:val="single" w:color="auto" w:sz="4" w:space="0"/>
            </w:tcBorders>
          </w:tcPr>
          <w:p w14:paraId="787291B8">
            <w:pPr>
              <w:spacing w:after="60"/>
              <w:jc w:val="center"/>
              <w:rPr>
                <w:rFonts w:ascii="Times New Roman" w:hAnsi="Times New Roman"/>
                <w:b/>
                <w:bCs/>
                <w:sz w:val="28"/>
                <w:szCs w:val="28"/>
              </w:rPr>
            </w:pPr>
          </w:p>
        </w:tc>
        <w:tc>
          <w:tcPr>
            <w:tcW w:w="1559" w:type="dxa"/>
            <w:vMerge w:val="continue"/>
            <w:tcBorders>
              <w:bottom w:val="single" w:color="auto" w:sz="4" w:space="0"/>
            </w:tcBorders>
          </w:tcPr>
          <w:p w14:paraId="5E4D412B">
            <w:pPr>
              <w:spacing w:after="60"/>
              <w:jc w:val="center"/>
              <w:rPr>
                <w:rFonts w:ascii="Times New Roman" w:hAnsi="Times New Roman"/>
                <w:b/>
                <w:bCs/>
                <w:sz w:val="28"/>
                <w:szCs w:val="28"/>
              </w:rPr>
            </w:pPr>
          </w:p>
        </w:tc>
        <w:tc>
          <w:tcPr>
            <w:tcW w:w="850" w:type="dxa"/>
            <w:vMerge w:val="continue"/>
            <w:tcBorders>
              <w:bottom w:val="single" w:color="auto" w:sz="4" w:space="0"/>
            </w:tcBorders>
          </w:tcPr>
          <w:p w14:paraId="54C9FC3E">
            <w:pPr>
              <w:spacing w:after="60"/>
              <w:jc w:val="center"/>
              <w:rPr>
                <w:rFonts w:ascii="Times New Roman" w:hAnsi="Times New Roman"/>
                <w:b/>
                <w:bCs/>
                <w:sz w:val="28"/>
                <w:szCs w:val="28"/>
              </w:rPr>
            </w:pPr>
          </w:p>
        </w:tc>
      </w:tr>
      <w:tr w14:paraId="15BC4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0CF7C3CE">
            <w:pPr>
              <w:spacing w:after="60"/>
              <w:jc w:val="center"/>
              <w:rPr>
                <w:rFonts w:ascii="Times New Roman" w:hAnsi="Times New Roman"/>
                <w:b/>
                <w:sz w:val="28"/>
                <w:szCs w:val="28"/>
              </w:rPr>
            </w:pPr>
            <w:r>
              <w:rPr>
                <w:rFonts w:ascii="Times New Roman" w:hAnsi="Times New Roman"/>
                <w:b/>
                <w:sz w:val="28"/>
                <w:szCs w:val="28"/>
              </w:rPr>
              <w:t>10</w:t>
            </w:r>
          </w:p>
        </w:tc>
        <w:tc>
          <w:tcPr>
            <w:tcW w:w="4116" w:type="dxa"/>
          </w:tcPr>
          <w:p w14:paraId="374CBE69">
            <w:pPr>
              <w:spacing w:after="60"/>
              <w:jc w:val="both"/>
              <w:rPr>
                <w:rFonts w:ascii="Times New Roman" w:hAnsi="Times New Roman"/>
                <w:b/>
                <w:sz w:val="28"/>
                <w:szCs w:val="28"/>
              </w:rPr>
            </w:pPr>
            <w:r>
              <w:rPr>
                <w:rFonts w:ascii="Times New Roman" w:hAnsi="Times New Roman"/>
                <w:b/>
                <w:sz w:val="28"/>
                <w:szCs w:val="28"/>
                <w:lang w:val="pt-BR"/>
              </w:rPr>
              <w:t xml:space="preserve">Bài 10: </w:t>
            </w:r>
            <w:r>
              <w:rPr>
                <w:rFonts w:ascii="Times New Roman" w:hAnsi="Times New Roman"/>
                <w:b/>
                <w:sz w:val="28"/>
                <w:szCs w:val="28"/>
              </w:rPr>
              <w:t>Mạch điện điều khiển máy nén lạnh với đèn báo hỏng riêng không có reset.</w:t>
            </w:r>
          </w:p>
          <w:p w14:paraId="49A78F6B">
            <w:pPr>
              <w:spacing w:after="60"/>
              <w:jc w:val="both"/>
              <w:rPr>
                <w:rFonts w:ascii="Times New Roman" w:hAnsi="Times New Roman"/>
                <w:sz w:val="28"/>
                <w:szCs w:val="28"/>
              </w:rPr>
            </w:pPr>
            <w:r>
              <w:rPr>
                <w:rFonts w:ascii="Times New Roman" w:hAnsi="Times New Roman"/>
                <w:sz w:val="28"/>
                <w:szCs w:val="28"/>
              </w:rPr>
              <w:t>1. Giới thiệu sơ đồ nguyên lý của mạch điện</w:t>
            </w:r>
          </w:p>
          <w:p w14:paraId="4B6D9C97">
            <w:pPr>
              <w:spacing w:after="60"/>
              <w:jc w:val="both"/>
              <w:rPr>
                <w:rFonts w:ascii="Times New Roman" w:hAnsi="Times New Roman"/>
                <w:sz w:val="28"/>
                <w:szCs w:val="28"/>
              </w:rPr>
            </w:pPr>
            <w:r>
              <w:rPr>
                <w:rFonts w:ascii="Times New Roman" w:hAnsi="Times New Roman"/>
                <w:sz w:val="28"/>
                <w:szCs w:val="28"/>
              </w:rPr>
              <w:t>2. Nguyên lý làm việc của mạch điện</w:t>
            </w:r>
          </w:p>
          <w:p w14:paraId="0792F44A">
            <w:pPr>
              <w:spacing w:after="60"/>
              <w:jc w:val="both"/>
              <w:rPr>
                <w:rFonts w:ascii="Times New Roman" w:hAnsi="Times New Roman"/>
                <w:sz w:val="28"/>
                <w:szCs w:val="28"/>
              </w:rPr>
            </w:pPr>
            <w:r>
              <w:rPr>
                <w:rFonts w:ascii="Times New Roman" w:hAnsi="Times New Roman"/>
                <w:sz w:val="28"/>
                <w:szCs w:val="28"/>
              </w:rPr>
              <w:t>3. Lắp đặt mạch điện</w:t>
            </w:r>
          </w:p>
          <w:p w14:paraId="181F6EDC">
            <w:pPr>
              <w:spacing w:after="60"/>
              <w:jc w:val="both"/>
              <w:rPr>
                <w:rFonts w:ascii="Times New Roman" w:hAnsi="Times New Roman"/>
                <w:b/>
                <w:sz w:val="28"/>
                <w:szCs w:val="28"/>
              </w:rPr>
            </w:pPr>
            <w:r>
              <w:rPr>
                <w:rFonts w:ascii="Times New Roman" w:hAnsi="Times New Roman"/>
                <w:sz w:val="28"/>
                <w:szCs w:val="28"/>
              </w:rPr>
              <w:t>4.Vận hành mạch điện</w:t>
            </w:r>
          </w:p>
        </w:tc>
        <w:tc>
          <w:tcPr>
            <w:tcW w:w="850" w:type="dxa"/>
          </w:tcPr>
          <w:p w14:paraId="22B39556">
            <w:pPr>
              <w:spacing w:after="60"/>
              <w:jc w:val="center"/>
              <w:rPr>
                <w:rFonts w:ascii="Times New Roman" w:hAnsi="Times New Roman"/>
                <w:b/>
                <w:sz w:val="28"/>
                <w:szCs w:val="28"/>
                <w:lang w:val="pt-BR"/>
              </w:rPr>
            </w:pPr>
            <w:r>
              <w:rPr>
                <w:rFonts w:ascii="Times New Roman" w:hAnsi="Times New Roman"/>
                <w:b/>
                <w:sz w:val="28"/>
                <w:szCs w:val="28"/>
                <w:lang w:val="pt-BR"/>
              </w:rPr>
              <w:t>15</w:t>
            </w:r>
          </w:p>
          <w:p w14:paraId="5E74CAC0">
            <w:pPr>
              <w:spacing w:after="60"/>
              <w:jc w:val="center"/>
              <w:rPr>
                <w:rFonts w:ascii="Times New Roman" w:hAnsi="Times New Roman"/>
                <w:b/>
                <w:sz w:val="28"/>
                <w:szCs w:val="28"/>
                <w:lang w:val="pt-BR"/>
              </w:rPr>
            </w:pPr>
          </w:p>
          <w:p w14:paraId="08ECAA2B">
            <w:pPr>
              <w:spacing w:after="60"/>
              <w:jc w:val="center"/>
              <w:rPr>
                <w:rFonts w:ascii="Times New Roman" w:hAnsi="Times New Roman"/>
                <w:b/>
                <w:bCs/>
                <w:sz w:val="28"/>
                <w:szCs w:val="28"/>
              </w:rPr>
            </w:pPr>
          </w:p>
        </w:tc>
        <w:tc>
          <w:tcPr>
            <w:tcW w:w="993" w:type="dxa"/>
          </w:tcPr>
          <w:p w14:paraId="4192FEAB">
            <w:pPr>
              <w:spacing w:after="60"/>
              <w:jc w:val="center"/>
              <w:rPr>
                <w:rFonts w:ascii="Times New Roman" w:hAnsi="Times New Roman"/>
                <w:b/>
                <w:sz w:val="28"/>
                <w:szCs w:val="28"/>
                <w:lang w:val="pt-BR"/>
              </w:rPr>
            </w:pPr>
            <w:r>
              <w:rPr>
                <w:rFonts w:ascii="Times New Roman" w:hAnsi="Times New Roman"/>
                <w:b/>
                <w:sz w:val="28"/>
                <w:szCs w:val="28"/>
                <w:lang w:val="pt-BR"/>
              </w:rPr>
              <w:t>2</w:t>
            </w:r>
          </w:p>
          <w:p w14:paraId="3F40B492">
            <w:pPr>
              <w:spacing w:after="60"/>
              <w:jc w:val="center"/>
              <w:rPr>
                <w:rFonts w:ascii="Times New Roman" w:hAnsi="Times New Roman"/>
                <w:b/>
                <w:sz w:val="28"/>
                <w:szCs w:val="28"/>
                <w:lang w:val="pt-BR"/>
              </w:rPr>
            </w:pPr>
          </w:p>
          <w:p w14:paraId="7A48E898">
            <w:pPr>
              <w:spacing w:after="60"/>
              <w:jc w:val="center"/>
              <w:rPr>
                <w:rFonts w:ascii="Times New Roman" w:hAnsi="Times New Roman"/>
                <w:b/>
                <w:bCs/>
                <w:sz w:val="28"/>
                <w:szCs w:val="28"/>
              </w:rPr>
            </w:pPr>
          </w:p>
        </w:tc>
        <w:tc>
          <w:tcPr>
            <w:tcW w:w="1559" w:type="dxa"/>
          </w:tcPr>
          <w:p w14:paraId="305C25B3">
            <w:pPr>
              <w:spacing w:after="60"/>
              <w:jc w:val="center"/>
              <w:rPr>
                <w:rFonts w:ascii="Times New Roman" w:hAnsi="Times New Roman"/>
                <w:b/>
                <w:sz w:val="28"/>
                <w:szCs w:val="28"/>
                <w:lang w:val="pt-BR"/>
              </w:rPr>
            </w:pPr>
            <w:r>
              <w:rPr>
                <w:rFonts w:ascii="Times New Roman" w:hAnsi="Times New Roman"/>
                <w:b/>
                <w:sz w:val="28"/>
                <w:szCs w:val="28"/>
                <w:lang w:val="pt-BR"/>
              </w:rPr>
              <w:t>13</w:t>
            </w:r>
          </w:p>
          <w:p w14:paraId="5A1F03A4">
            <w:pPr>
              <w:spacing w:after="60"/>
              <w:rPr>
                <w:rFonts w:ascii="Times New Roman" w:hAnsi="Times New Roman"/>
                <w:b/>
                <w:sz w:val="28"/>
                <w:szCs w:val="28"/>
                <w:lang w:val="pt-BR"/>
              </w:rPr>
            </w:pPr>
          </w:p>
          <w:p w14:paraId="5A0FF92B">
            <w:pPr>
              <w:spacing w:after="60"/>
              <w:jc w:val="center"/>
              <w:rPr>
                <w:rFonts w:ascii="Times New Roman" w:hAnsi="Times New Roman"/>
                <w:b/>
                <w:bCs/>
                <w:sz w:val="28"/>
                <w:szCs w:val="28"/>
              </w:rPr>
            </w:pPr>
          </w:p>
        </w:tc>
        <w:tc>
          <w:tcPr>
            <w:tcW w:w="850" w:type="dxa"/>
          </w:tcPr>
          <w:p w14:paraId="31D6BA78">
            <w:pPr>
              <w:spacing w:after="60"/>
              <w:jc w:val="center"/>
              <w:rPr>
                <w:rFonts w:ascii="Times New Roman" w:hAnsi="Times New Roman"/>
                <w:b/>
                <w:bCs/>
                <w:sz w:val="28"/>
                <w:szCs w:val="28"/>
              </w:rPr>
            </w:pPr>
          </w:p>
        </w:tc>
      </w:tr>
      <w:tr w14:paraId="46C29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F9C8031">
            <w:pPr>
              <w:spacing w:after="60"/>
              <w:jc w:val="center"/>
              <w:rPr>
                <w:rFonts w:ascii="Times New Roman" w:hAnsi="Times New Roman"/>
                <w:b/>
                <w:sz w:val="28"/>
                <w:szCs w:val="28"/>
              </w:rPr>
            </w:pPr>
            <w:r>
              <w:rPr>
                <w:rFonts w:ascii="Times New Roman" w:hAnsi="Times New Roman"/>
                <w:b/>
                <w:sz w:val="28"/>
                <w:szCs w:val="28"/>
              </w:rPr>
              <w:t>11</w:t>
            </w:r>
          </w:p>
        </w:tc>
        <w:tc>
          <w:tcPr>
            <w:tcW w:w="4116" w:type="dxa"/>
          </w:tcPr>
          <w:p w14:paraId="736618C4">
            <w:pPr>
              <w:spacing w:after="60"/>
              <w:jc w:val="both"/>
              <w:rPr>
                <w:rFonts w:ascii="Times New Roman" w:hAnsi="Times New Roman"/>
                <w:b/>
                <w:sz w:val="28"/>
                <w:szCs w:val="28"/>
              </w:rPr>
            </w:pPr>
            <w:r>
              <w:rPr>
                <w:rFonts w:ascii="Times New Roman" w:hAnsi="Times New Roman"/>
                <w:b/>
                <w:sz w:val="28"/>
                <w:szCs w:val="28"/>
                <w:lang w:val="pt-BR"/>
              </w:rPr>
              <w:t xml:space="preserve">Bài 11: </w:t>
            </w:r>
            <w:r>
              <w:rPr>
                <w:rFonts w:ascii="Times New Roman" w:hAnsi="Times New Roman"/>
                <w:b/>
                <w:sz w:val="28"/>
                <w:szCs w:val="28"/>
              </w:rPr>
              <w:t>Mạch điện điều khiển máy nén lạnh với đèn báo hỏng chung có reset.</w:t>
            </w:r>
          </w:p>
          <w:p w14:paraId="2ED10D11">
            <w:pPr>
              <w:spacing w:after="60"/>
              <w:jc w:val="both"/>
              <w:rPr>
                <w:rFonts w:ascii="Times New Roman" w:hAnsi="Times New Roman"/>
                <w:sz w:val="28"/>
                <w:szCs w:val="28"/>
              </w:rPr>
            </w:pPr>
            <w:r>
              <w:rPr>
                <w:rFonts w:ascii="Times New Roman" w:hAnsi="Times New Roman"/>
                <w:sz w:val="28"/>
                <w:szCs w:val="28"/>
              </w:rPr>
              <w:t>1. Giới thiệu sơ đồ nguyên lý của mạch điện</w:t>
            </w:r>
          </w:p>
          <w:p w14:paraId="24EF1461">
            <w:pPr>
              <w:spacing w:after="60"/>
              <w:jc w:val="both"/>
              <w:rPr>
                <w:rFonts w:ascii="Times New Roman" w:hAnsi="Times New Roman"/>
                <w:sz w:val="28"/>
                <w:szCs w:val="28"/>
              </w:rPr>
            </w:pPr>
            <w:r>
              <w:rPr>
                <w:rFonts w:ascii="Times New Roman" w:hAnsi="Times New Roman"/>
                <w:sz w:val="28"/>
                <w:szCs w:val="28"/>
              </w:rPr>
              <w:t>2. Nguyên lý làm việc của mạch điện</w:t>
            </w:r>
          </w:p>
          <w:p w14:paraId="02ED807E">
            <w:pPr>
              <w:spacing w:after="60"/>
              <w:jc w:val="both"/>
              <w:rPr>
                <w:rFonts w:ascii="Times New Roman" w:hAnsi="Times New Roman"/>
                <w:sz w:val="28"/>
                <w:szCs w:val="28"/>
              </w:rPr>
            </w:pPr>
            <w:r>
              <w:rPr>
                <w:rFonts w:ascii="Times New Roman" w:hAnsi="Times New Roman"/>
                <w:sz w:val="28"/>
                <w:szCs w:val="28"/>
              </w:rPr>
              <w:t>3. Lắp đặt mạch điện</w:t>
            </w:r>
          </w:p>
          <w:p w14:paraId="51EE8847">
            <w:pPr>
              <w:spacing w:after="60"/>
              <w:jc w:val="both"/>
              <w:rPr>
                <w:rFonts w:ascii="Times New Roman" w:hAnsi="Times New Roman"/>
                <w:b/>
                <w:sz w:val="28"/>
                <w:szCs w:val="28"/>
              </w:rPr>
            </w:pPr>
            <w:r>
              <w:rPr>
                <w:rFonts w:ascii="Times New Roman" w:hAnsi="Times New Roman"/>
                <w:sz w:val="28"/>
                <w:szCs w:val="28"/>
              </w:rPr>
              <w:t>4.Vận hành mạch điện</w:t>
            </w:r>
          </w:p>
        </w:tc>
        <w:tc>
          <w:tcPr>
            <w:tcW w:w="850" w:type="dxa"/>
          </w:tcPr>
          <w:p w14:paraId="46EEF9A3">
            <w:pPr>
              <w:spacing w:after="60"/>
              <w:jc w:val="center"/>
              <w:rPr>
                <w:rFonts w:ascii="Times New Roman" w:hAnsi="Times New Roman"/>
                <w:b/>
                <w:bCs/>
                <w:sz w:val="28"/>
                <w:szCs w:val="28"/>
              </w:rPr>
            </w:pPr>
            <w:r>
              <w:rPr>
                <w:rFonts w:ascii="Times New Roman" w:hAnsi="Times New Roman"/>
                <w:b/>
                <w:bCs/>
                <w:sz w:val="28"/>
                <w:szCs w:val="28"/>
              </w:rPr>
              <w:t>15</w:t>
            </w:r>
          </w:p>
        </w:tc>
        <w:tc>
          <w:tcPr>
            <w:tcW w:w="993" w:type="dxa"/>
          </w:tcPr>
          <w:p w14:paraId="58EBC6FE">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683DE3E0">
            <w:pPr>
              <w:spacing w:after="60"/>
              <w:jc w:val="center"/>
              <w:rPr>
                <w:rFonts w:ascii="Times New Roman" w:hAnsi="Times New Roman"/>
                <w:b/>
                <w:bCs/>
                <w:sz w:val="28"/>
                <w:szCs w:val="28"/>
              </w:rPr>
            </w:pPr>
            <w:r>
              <w:rPr>
                <w:rFonts w:ascii="Times New Roman" w:hAnsi="Times New Roman"/>
                <w:b/>
                <w:bCs/>
                <w:sz w:val="28"/>
                <w:szCs w:val="28"/>
              </w:rPr>
              <w:t>13</w:t>
            </w:r>
          </w:p>
        </w:tc>
        <w:tc>
          <w:tcPr>
            <w:tcW w:w="850" w:type="dxa"/>
          </w:tcPr>
          <w:p w14:paraId="295BEDE8">
            <w:pPr>
              <w:spacing w:after="60"/>
              <w:jc w:val="center"/>
              <w:rPr>
                <w:rFonts w:ascii="Times New Roman" w:hAnsi="Times New Roman"/>
                <w:b/>
                <w:bCs/>
                <w:sz w:val="28"/>
                <w:szCs w:val="28"/>
              </w:rPr>
            </w:pPr>
          </w:p>
        </w:tc>
      </w:tr>
      <w:tr w14:paraId="10031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31ED4C01">
            <w:pPr>
              <w:spacing w:after="60"/>
              <w:jc w:val="center"/>
              <w:rPr>
                <w:rFonts w:ascii="Times New Roman" w:hAnsi="Times New Roman"/>
                <w:b/>
                <w:sz w:val="28"/>
                <w:szCs w:val="28"/>
              </w:rPr>
            </w:pPr>
            <w:r>
              <w:rPr>
                <w:rFonts w:ascii="Times New Roman" w:hAnsi="Times New Roman"/>
                <w:b/>
                <w:sz w:val="28"/>
                <w:szCs w:val="28"/>
              </w:rPr>
              <w:t>12</w:t>
            </w:r>
          </w:p>
        </w:tc>
        <w:tc>
          <w:tcPr>
            <w:tcW w:w="4116" w:type="dxa"/>
          </w:tcPr>
          <w:p w14:paraId="44A92007">
            <w:pPr>
              <w:spacing w:after="60"/>
              <w:jc w:val="both"/>
              <w:rPr>
                <w:rFonts w:ascii="Times New Roman" w:hAnsi="Times New Roman"/>
                <w:b/>
                <w:sz w:val="28"/>
                <w:szCs w:val="28"/>
              </w:rPr>
            </w:pPr>
            <w:r>
              <w:rPr>
                <w:rFonts w:ascii="Times New Roman" w:hAnsi="Times New Roman"/>
                <w:b/>
                <w:sz w:val="28"/>
                <w:szCs w:val="28"/>
                <w:lang w:val="pt-BR"/>
              </w:rPr>
              <w:t xml:space="preserve">Bài 12: </w:t>
            </w:r>
            <w:r>
              <w:rPr>
                <w:rFonts w:ascii="Times New Roman" w:hAnsi="Times New Roman"/>
                <w:b/>
                <w:sz w:val="28"/>
                <w:szCs w:val="28"/>
              </w:rPr>
              <w:t>Mạch điện điều khiển máy nén lạnh với đèn báo hỏng riêng có reset.</w:t>
            </w:r>
          </w:p>
          <w:p w14:paraId="273E881B">
            <w:pPr>
              <w:spacing w:after="60"/>
              <w:jc w:val="both"/>
              <w:rPr>
                <w:rFonts w:ascii="Times New Roman" w:hAnsi="Times New Roman"/>
                <w:sz w:val="28"/>
                <w:szCs w:val="28"/>
              </w:rPr>
            </w:pPr>
            <w:r>
              <w:rPr>
                <w:rFonts w:ascii="Times New Roman" w:hAnsi="Times New Roman"/>
                <w:sz w:val="28"/>
                <w:szCs w:val="28"/>
              </w:rPr>
              <w:t>1. Giới thiệu sơ đồ nguyên lý của mạch điện</w:t>
            </w:r>
          </w:p>
          <w:p w14:paraId="24F84C4D">
            <w:pPr>
              <w:spacing w:after="60"/>
              <w:jc w:val="both"/>
              <w:rPr>
                <w:rFonts w:ascii="Times New Roman" w:hAnsi="Times New Roman"/>
                <w:sz w:val="28"/>
                <w:szCs w:val="28"/>
              </w:rPr>
            </w:pPr>
            <w:r>
              <w:rPr>
                <w:rFonts w:ascii="Times New Roman" w:hAnsi="Times New Roman"/>
                <w:sz w:val="28"/>
                <w:szCs w:val="28"/>
              </w:rPr>
              <w:t>2. Nguyên lý làm việc của mạch điện</w:t>
            </w:r>
          </w:p>
          <w:p w14:paraId="6493ED4D">
            <w:pPr>
              <w:spacing w:after="60"/>
              <w:jc w:val="both"/>
              <w:rPr>
                <w:rFonts w:ascii="Times New Roman" w:hAnsi="Times New Roman"/>
                <w:sz w:val="28"/>
                <w:szCs w:val="28"/>
              </w:rPr>
            </w:pPr>
            <w:r>
              <w:rPr>
                <w:rFonts w:ascii="Times New Roman" w:hAnsi="Times New Roman"/>
                <w:sz w:val="28"/>
                <w:szCs w:val="28"/>
              </w:rPr>
              <w:t>3. Lắp đặt mạch điện</w:t>
            </w:r>
          </w:p>
          <w:p w14:paraId="77897E4E">
            <w:pPr>
              <w:spacing w:after="60"/>
              <w:jc w:val="both"/>
              <w:rPr>
                <w:rFonts w:ascii="Times New Roman" w:hAnsi="Times New Roman"/>
                <w:b/>
                <w:sz w:val="28"/>
                <w:szCs w:val="28"/>
              </w:rPr>
            </w:pPr>
            <w:r>
              <w:rPr>
                <w:rFonts w:ascii="Times New Roman" w:hAnsi="Times New Roman"/>
                <w:sz w:val="28"/>
                <w:szCs w:val="28"/>
              </w:rPr>
              <w:t>4.Vận hành mạch điện</w:t>
            </w:r>
          </w:p>
        </w:tc>
        <w:tc>
          <w:tcPr>
            <w:tcW w:w="850" w:type="dxa"/>
          </w:tcPr>
          <w:p w14:paraId="70BF5C29">
            <w:pPr>
              <w:spacing w:after="60"/>
              <w:jc w:val="center"/>
              <w:rPr>
                <w:rFonts w:ascii="Times New Roman" w:hAnsi="Times New Roman"/>
                <w:b/>
                <w:bCs/>
                <w:sz w:val="28"/>
                <w:szCs w:val="28"/>
              </w:rPr>
            </w:pPr>
            <w:r>
              <w:rPr>
                <w:rFonts w:ascii="Times New Roman" w:hAnsi="Times New Roman"/>
                <w:b/>
                <w:bCs/>
                <w:sz w:val="28"/>
                <w:szCs w:val="28"/>
              </w:rPr>
              <w:t>10</w:t>
            </w:r>
          </w:p>
        </w:tc>
        <w:tc>
          <w:tcPr>
            <w:tcW w:w="993" w:type="dxa"/>
          </w:tcPr>
          <w:p w14:paraId="783F8B66">
            <w:pPr>
              <w:spacing w:after="60"/>
              <w:jc w:val="center"/>
              <w:rPr>
                <w:rFonts w:ascii="Times New Roman" w:hAnsi="Times New Roman"/>
                <w:b/>
                <w:bCs/>
                <w:sz w:val="28"/>
                <w:szCs w:val="28"/>
              </w:rPr>
            </w:pPr>
            <w:r>
              <w:rPr>
                <w:rFonts w:ascii="Times New Roman" w:hAnsi="Times New Roman"/>
                <w:b/>
                <w:bCs/>
                <w:sz w:val="28"/>
                <w:szCs w:val="28"/>
              </w:rPr>
              <w:t>2</w:t>
            </w:r>
          </w:p>
        </w:tc>
        <w:tc>
          <w:tcPr>
            <w:tcW w:w="1559" w:type="dxa"/>
          </w:tcPr>
          <w:p w14:paraId="38D3C7A9">
            <w:pPr>
              <w:spacing w:after="60"/>
              <w:jc w:val="center"/>
              <w:rPr>
                <w:rFonts w:ascii="Times New Roman" w:hAnsi="Times New Roman"/>
                <w:b/>
                <w:bCs/>
                <w:sz w:val="28"/>
                <w:szCs w:val="28"/>
              </w:rPr>
            </w:pPr>
            <w:r>
              <w:rPr>
                <w:rFonts w:ascii="Times New Roman" w:hAnsi="Times New Roman"/>
                <w:b/>
                <w:bCs/>
                <w:sz w:val="28"/>
                <w:szCs w:val="28"/>
              </w:rPr>
              <w:t>7</w:t>
            </w:r>
          </w:p>
        </w:tc>
        <w:tc>
          <w:tcPr>
            <w:tcW w:w="850" w:type="dxa"/>
          </w:tcPr>
          <w:p w14:paraId="2F9F5EC2">
            <w:pPr>
              <w:spacing w:after="60"/>
              <w:jc w:val="center"/>
              <w:rPr>
                <w:rFonts w:ascii="Times New Roman" w:hAnsi="Times New Roman"/>
                <w:b/>
                <w:bCs/>
                <w:sz w:val="28"/>
                <w:szCs w:val="28"/>
              </w:rPr>
            </w:pPr>
            <w:r>
              <w:rPr>
                <w:rFonts w:ascii="Times New Roman" w:hAnsi="Times New Roman"/>
                <w:b/>
                <w:bCs/>
                <w:sz w:val="28"/>
                <w:szCs w:val="28"/>
              </w:rPr>
              <w:t>1</w:t>
            </w:r>
          </w:p>
        </w:tc>
      </w:tr>
      <w:tr w14:paraId="17CEE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4A185995">
            <w:pPr>
              <w:spacing w:after="60"/>
              <w:jc w:val="center"/>
              <w:rPr>
                <w:rFonts w:ascii="Times New Roman" w:hAnsi="Times New Roman"/>
                <w:sz w:val="28"/>
                <w:szCs w:val="28"/>
              </w:rPr>
            </w:pPr>
          </w:p>
        </w:tc>
        <w:tc>
          <w:tcPr>
            <w:tcW w:w="4116" w:type="dxa"/>
          </w:tcPr>
          <w:p w14:paraId="23317961">
            <w:pPr>
              <w:spacing w:after="60"/>
              <w:jc w:val="center"/>
              <w:rPr>
                <w:rFonts w:ascii="Times New Roman" w:hAnsi="Times New Roman"/>
                <w:b/>
                <w:bCs/>
                <w:sz w:val="28"/>
                <w:szCs w:val="28"/>
              </w:rPr>
            </w:pPr>
            <w:r>
              <w:rPr>
                <w:rFonts w:ascii="Times New Roman" w:hAnsi="Times New Roman"/>
                <w:b/>
                <w:bCs/>
                <w:sz w:val="28"/>
                <w:szCs w:val="28"/>
              </w:rPr>
              <w:t>Cộng:</w:t>
            </w:r>
          </w:p>
        </w:tc>
        <w:tc>
          <w:tcPr>
            <w:tcW w:w="850" w:type="dxa"/>
          </w:tcPr>
          <w:p w14:paraId="3C0A4652">
            <w:pPr>
              <w:spacing w:after="60"/>
              <w:jc w:val="center"/>
              <w:rPr>
                <w:rFonts w:ascii="Times New Roman" w:hAnsi="Times New Roman"/>
                <w:b/>
                <w:bCs/>
                <w:sz w:val="28"/>
                <w:szCs w:val="28"/>
              </w:rPr>
            </w:pPr>
            <w:r>
              <w:rPr>
                <w:rFonts w:ascii="Times New Roman" w:hAnsi="Times New Roman"/>
                <w:b/>
                <w:bCs/>
                <w:sz w:val="28"/>
                <w:szCs w:val="28"/>
              </w:rPr>
              <w:t>150</w:t>
            </w:r>
          </w:p>
        </w:tc>
        <w:tc>
          <w:tcPr>
            <w:tcW w:w="993" w:type="dxa"/>
          </w:tcPr>
          <w:p w14:paraId="71388796">
            <w:pPr>
              <w:spacing w:after="60"/>
              <w:jc w:val="center"/>
              <w:rPr>
                <w:rFonts w:ascii="Times New Roman" w:hAnsi="Times New Roman"/>
                <w:b/>
                <w:bCs/>
                <w:sz w:val="28"/>
                <w:szCs w:val="28"/>
              </w:rPr>
            </w:pPr>
            <w:r>
              <w:rPr>
                <w:rFonts w:ascii="Times New Roman" w:hAnsi="Times New Roman"/>
                <w:b/>
                <w:bCs/>
                <w:sz w:val="28"/>
                <w:szCs w:val="28"/>
              </w:rPr>
              <w:t>30</w:t>
            </w:r>
          </w:p>
        </w:tc>
        <w:tc>
          <w:tcPr>
            <w:tcW w:w="1559" w:type="dxa"/>
          </w:tcPr>
          <w:p w14:paraId="20B6707E">
            <w:pPr>
              <w:spacing w:after="60"/>
              <w:jc w:val="center"/>
              <w:rPr>
                <w:rFonts w:ascii="Times New Roman" w:hAnsi="Times New Roman"/>
                <w:b/>
                <w:bCs/>
                <w:sz w:val="28"/>
                <w:szCs w:val="28"/>
              </w:rPr>
            </w:pPr>
            <w:r>
              <w:rPr>
                <w:rFonts w:ascii="Times New Roman" w:hAnsi="Times New Roman"/>
                <w:b/>
                <w:bCs/>
                <w:sz w:val="28"/>
                <w:szCs w:val="28"/>
              </w:rPr>
              <w:t>114</w:t>
            </w:r>
          </w:p>
        </w:tc>
        <w:tc>
          <w:tcPr>
            <w:tcW w:w="850" w:type="dxa"/>
          </w:tcPr>
          <w:p w14:paraId="120653F0">
            <w:pPr>
              <w:spacing w:after="60"/>
              <w:jc w:val="center"/>
              <w:rPr>
                <w:rFonts w:ascii="Times New Roman" w:hAnsi="Times New Roman"/>
                <w:b/>
                <w:bCs/>
                <w:sz w:val="28"/>
                <w:szCs w:val="28"/>
              </w:rPr>
            </w:pPr>
            <w:r>
              <w:rPr>
                <w:rFonts w:ascii="Times New Roman" w:hAnsi="Times New Roman"/>
                <w:b/>
                <w:bCs/>
                <w:sz w:val="28"/>
                <w:szCs w:val="28"/>
              </w:rPr>
              <w:t>6</w:t>
            </w:r>
          </w:p>
        </w:tc>
      </w:tr>
    </w:tbl>
    <w:p w14:paraId="768A3EB1">
      <w:pPr>
        <w:spacing w:after="60"/>
        <w:jc w:val="both"/>
        <w:rPr>
          <w:rFonts w:ascii="Times New Roman" w:hAnsi="Times New Roman"/>
          <w:i/>
          <w:iCs/>
          <w:sz w:val="28"/>
          <w:szCs w:val="28"/>
          <w:lang w:val="vi-VN"/>
        </w:rPr>
      </w:pPr>
      <w:r>
        <w:rPr>
          <w:rFonts w:ascii="Times New Roman" w:hAnsi="Times New Roman"/>
          <w:sz w:val="28"/>
          <w:szCs w:val="28"/>
          <w:lang w:val="vi-VN"/>
        </w:rPr>
        <w:t xml:space="preserve">* Ghi chú: </w:t>
      </w:r>
      <w:r>
        <w:rPr>
          <w:rFonts w:ascii="Times New Roman" w:hAnsi="Times New Roman"/>
          <w:i/>
          <w:iCs/>
          <w:sz w:val="28"/>
          <w:szCs w:val="28"/>
          <w:lang w:val="vi-VN"/>
        </w:rPr>
        <w:t>Thời gian kiểm tra được tích hợp giữa lý thuyết với thực hành và được tính vào giờ thực hành.</w:t>
      </w:r>
    </w:p>
    <w:p w14:paraId="3093FD98">
      <w:pPr>
        <w:spacing w:after="60"/>
        <w:jc w:val="both"/>
        <w:rPr>
          <w:rFonts w:ascii="Times New Roman" w:hAnsi="Times New Roman"/>
          <w:b/>
          <w:i/>
          <w:iCs/>
          <w:color w:val="000000"/>
          <w:sz w:val="28"/>
          <w:szCs w:val="28"/>
          <w:lang w:val="vi-VN" w:eastAsia="ko-KR"/>
        </w:rPr>
      </w:pPr>
      <w:r>
        <w:rPr>
          <w:rFonts w:ascii="Times New Roman" w:hAnsi="Times New Roman"/>
          <w:b/>
          <w:color w:val="000000"/>
          <w:sz w:val="28"/>
          <w:szCs w:val="28"/>
          <w:lang w:val="vi-VN" w:eastAsia="ko-KR"/>
        </w:rPr>
        <w:t xml:space="preserve">2. </w:t>
      </w:r>
      <w:r>
        <w:rPr>
          <w:rFonts w:ascii="Times New Roman" w:hAnsi="Times New Roman"/>
          <w:b/>
          <w:i/>
          <w:iCs/>
          <w:color w:val="000000"/>
          <w:sz w:val="28"/>
          <w:szCs w:val="28"/>
          <w:lang w:val="vi-VN" w:eastAsia="ko-KR"/>
        </w:rPr>
        <w:t>Nội dung chi tiết:</w:t>
      </w:r>
    </w:p>
    <w:p w14:paraId="38747C46">
      <w:pPr>
        <w:spacing w:after="60"/>
        <w:jc w:val="both"/>
        <w:outlineLvl w:val="0"/>
        <w:rPr>
          <w:rFonts w:ascii="Times New Roman" w:hAnsi="Times New Roman"/>
          <w:b/>
          <w:i/>
          <w:sz w:val="28"/>
          <w:szCs w:val="28"/>
          <w:lang w:val="vi-VN"/>
        </w:rPr>
      </w:pPr>
      <w:r>
        <w:rPr>
          <w:rFonts w:ascii="Times New Roman" w:hAnsi="Times New Roman"/>
          <w:b/>
          <w:sz w:val="28"/>
          <w:szCs w:val="28"/>
          <w:lang w:val="vi-VN"/>
        </w:rPr>
        <w:t xml:space="preserve">Bài </w:t>
      </w:r>
      <w:r>
        <w:rPr>
          <w:rFonts w:ascii="Times New Roman" w:hAnsi="Times New Roman"/>
          <w:b/>
          <w:sz w:val="28"/>
          <w:szCs w:val="28"/>
        </w:rPr>
        <w:t>1</w:t>
      </w:r>
      <w:r>
        <w:rPr>
          <w:rFonts w:ascii="Times New Roman" w:hAnsi="Times New Roman"/>
          <w:b/>
          <w:sz w:val="28"/>
          <w:szCs w:val="28"/>
          <w:lang w:val="vi-VN"/>
        </w:rPr>
        <w:t>:</w:t>
      </w:r>
      <w:r>
        <w:rPr>
          <w:rFonts w:ascii="Times New Roman" w:hAnsi="Times New Roman"/>
          <w:sz w:val="28"/>
          <w:szCs w:val="28"/>
          <w:lang w:val="vi-VN"/>
        </w:rPr>
        <w:t xml:space="preserve"> </w:t>
      </w:r>
      <w:r>
        <w:rPr>
          <w:rFonts w:ascii="Times New Roman" w:hAnsi="Times New Roman"/>
          <w:b/>
          <w:sz w:val="28"/>
          <w:szCs w:val="28"/>
          <w:lang w:val="vi-VN"/>
        </w:rPr>
        <w:t xml:space="preserve">Khái quát chung về hệ thống trang bị điện    </w:t>
      </w:r>
      <w:r>
        <w:rPr>
          <w:rFonts w:ascii="Times New Roman" w:hAnsi="Times New Roman"/>
          <w:bCs/>
          <w:i/>
          <w:iCs/>
          <w:sz w:val="28"/>
          <w:szCs w:val="28"/>
          <w:lang w:val="vi-VN"/>
        </w:rPr>
        <w:t>Thời gian: 2</w:t>
      </w:r>
      <w:r>
        <w:rPr>
          <w:rFonts w:ascii="Times New Roman" w:hAnsi="Times New Roman"/>
          <w:bCs/>
          <w:i/>
          <w:iCs/>
          <w:sz w:val="28"/>
          <w:szCs w:val="28"/>
        </w:rPr>
        <w:t xml:space="preserve"> </w:t>
      </w:r>
      <w:r>
        <w:rPr>
          <w:rFonts w:ascii="Times New Roman" w:hAnsi="Times New Roman"/>
          <w:bCs/>
          <w:i/>
          <w:iCs/>
          <w:sz w:val="28"/>
          <w:szCs w:val="28"/>
          <w:lang w:val="vi-VN"/>
        </w:rPr>
        <w:t>giờ</w:t>
      </w:r>
    </w:p>
    <w:p w14:paraId="67D04AEA">
      <w:pPr>
        <w:spacing w:after="60"/>
        <w:jc w:val="both"/>
        <w:rPr>
          <w:rFonts w:ascii="Times New Roman" w:hAnsi="Times New Roman"/>
          <w:iCs/>
          <w:sz w:val="28"/>
          <w:szCs w:val="28"/>
          <w:lang w:val="vi-VN" w:eastAsia="ko-KR"/>
        </w:rPr>
      </w:pPr>
      <w:r>
        <w:rPr>
          <w:rFonts w:ascii="Times New Roman" w:hAnsi="Times New Roman"/>
          <w:iCs/>
          <w:sz w:val="28"/>
          <w:szCs w:val="28"/>
          <w:lang w:eastAsia="ko-KR"/>
        </w:rPr>
        <w:t>1</w:t>
      </w:r>
      <w:r>
        <w:rPr>
          <w:rFonts w:ascii="Times New Roman" w:hAnsi="Times New Roman"/>
          <w:iCs/>
          <w:sz w:val="28"/>
          <w:szCs w:val="28"/>
          <w:lang w:val="vi-VN" w:eastAsia="ko-KR"/>
        </w:rPr>
        <w:t>. Mục tiêu của bài:</w:t>
      </w:r>
    </w:p>
    <w:p w14:paraId="3CD6E9C5">
      <w:pPr>
        <w:spacing w:after="60"/>
        <w:ind w:firstLine="567"/>
        <w:jc w:val="both"/>
        <w:rPr>
          <w:rFonts w:ascii="Times New Roman" w:hAnsi="Times New Roman"/>
          <w:sz w:val="28"/>
          <w:szCs w:val="28"/>
          <w:lang w:val="vi-VN"/>
        </w:rPr>
      </w:pPr>
      <w:r>
        <w:rPr>
          <w:rFonts w:ascii="Times New Roman" w:hAnsi="Times New Roman"/>
          <w:sz w:val="28"/>
          <w:szCs w:val="28"/>
          <w:lang w:val="vi-VN"/>
        </w:rPr>
        <w:t>- Phân tích được đặc điểm của hệ thống trang bị điện.</w:t>
      </w:r>
    </w:p>
    <w:p w14:paraId="1BD30096">
      <w:pPr>
        <w:spacing w:after="60"/>
        <w:ind w:firstLine="567"/>
        <w:jc w:val="both"/>
        <w:rPr>
          <w:rFonts w:ascii="Times New Roman" w:hAnsi="Times New Roman"/>
          <w:sz w:val="28"/>
          <w:szCs w:val="28"/>
          <w:lang w:val="vi-VN"/>
        </w:rPr>
      </w:pPr>
      <w:r>
        <w:rPr>
          <w:rFonts w:ascii="Times New Roman" w:hAnsi="Times New Roman"/>
          <w:sz w:val="28"/>
          <w:szCs w:val="28"/>
          <w:lang w:val="vi-VN"/>
        </w:rPr>
        <w:t>- Vận dụng đúng các yêu cầu hệ  thống trang bị điện khi thiết kế, lắp đặt.</w:t>
      </w:r>
    </w:p>
    <w:p w14:paraId="08CA420D">
      <w:pPr>
        <w:spacing w:after="60"/>
        <w:ind w:firstLine="567"/>
        <w:jc w:val="both"/>
        <w:rPr>
          <w:rFonts w:ascii="Times New Roman" w:hAnsi="Times New Roman"/>
          <w:sz w:val="28"/>
          <w:szCs w:val="28"/>
          <w:lang w:val="vi-VN"/>
        </w:rPr>
      </w:pPr>
      <w:r>
        <w:rPr>
          <w:rFonts w:ascii="Times New Roman" w:hAnsi="Times New Roman"/>
          <w:sz w:val="28"/>
          <w:szCs w:val="28"/>
          <w:lang w:val="vi-VN"/>
        </w:rPr>
        <w:t>- Rèn luyện tính cẩn thận, và nghiêm túc trong học tập và trong thực hiện công việc.</w:t>
      </w:r>
    </w:p>
    <w:p w14:paraId="5254B21B">
      <w:pPr>
        <w:spacing w:after="60"/>
        <w:jc w:val="both"/>
        <w:rPr>
          <w:rFonts w:ascii="Times New Roman" w:hAnsi="Times New Roman"/>
          <w:sz w:val="28"/>
          <w:szCs w:val="28"/>
          <w:lang w:val="de-DE"/>
        </w:rPr>
      </w:pPr>
      <w:r>
        <w:rPr>
          <w:rFonts w:ascii="Times New Roman" w:hAnsi="Times New Roman"/>
          <w:iCs/>
          <w:sz w:val="28"/>
          <w:szCs w:val="28"/>
          <w:lang w:val="de-DE"/>
        </w:rPr>
        <w:t>2. Nội dung bài học:</w:t>
      </w:r>
    </w:p>
    <w:p w14:paraId="1641974B">
      <w:pPr>
        <w:spacing w:after="60"/>
        <w:jc w:val="both"/>
        <w:outlineLvl w:val="0"/>
        <w:rPr>
          <w:rFonts w:ascii="Times New Roman" w:hAnsi="Times New Roman"/>
          <w:sz w:val="28"/>
          <w:szCs w:val="28"/>
          <w:lang w:val="vi-VN"/>
        </w:rPr>
      </w:pPr>
      <w:r>
        <w:rPr>
          <w:rFonts w:ascii="Times New Roman" w:hAnsi="Times New Roman"/>
          <w:sz w:val="28"/>
          <w:szCs w:val="28"/>
        </w:rPr>
        <w:t>2.</w:t>
      </w:r>
      <w:r>
        <w:rPr>
          <w:rFonts w:ascii="Times New Roman" w:hAnsi="Times New Roman"/>
          <w:sz w:val="28"/>
          <w:szCs w:val="28"/>
          <w:lang w:val="vi-VN"/>
        </w:rPr>
        <w:t>1. Đặc điểm của hệ thống trang bị điện</w:t>
      </w:r>
    </w:p>
    <w:p w14:paraId="6D55D7C8">
      <w:pPr>
        <w:spacing w:after="60"/>
        <w:jc w:val="both"/>
        <w:outlineLvl w:val="0"/>
        <w:rPr>
          <w:rFonts w:ascii="Times New Roman" w:hAnsi="Times New Roman"/>
          <w:sz w:val="28"/>
          <w:szCs w:val="28"/>
          <w:lang w:val="vi-VN"/>
        </w:rPr>
      </w:pPr>
      <w:r>
        <w:rPr>
          <w:rFonts w:ascii="Times New Roman" w:hAnsi="Times New Roman"/>
          <w:sz w:val="28"/>
          <w:szCs w:val="28"/>
        </w:rPr>
        <w:t>2.</w:t>
      </w:r>
      <w:r>
        <w:rPr>
          <w:rFonts w:ascii="Times New Roman" w:hAnsi="Times New Roman"/>
          <w:sz w:val="28"/>
          <w:szCs w:val="28"/>
          <w:lang w:val="vi-VN"/>
        </w:rPr>
        <w:t>2. Yêu cầu đối với hệ thống trang bị điện công nghiệp</w:t>
      </w:r>
    </w:p>
    <w:p w14:paraId="11441510">
      <w:pPr>
        <w:spacing w:after="60"/>
        <w:jc w:val="both"/>
        <w:outlineLvl w:val="0"/>
        <w:rPr>
          <w:rFonts w:ascii="Times New Roman" w:hAnsi="Times New Roman"/>
          <w:b/>
          <w:sz w:val="28"/>
          <w:szCs w:val="28"/>
          <w:lang w:val="vi-VN"/>
        </w:rPr>
      </w:pPr>
      <w:r>
        <w:rPr>
          <w:rFonts w:ascii="Times New Roman" w:hAnsi="Times New Roman"/>
          <w:b/>
          <w:sz w:val="28"/>
          <w:szCs w:val="28"/>
          <w:lang w:val="vi-VN"/>
        </w:rPr>
        <w:t xml:space="preserve">Bài </w:t>
      </w:r>
      <w:r>
        <w:rPr>
          <w:rFonts w:ascii="Times New Roman" w:hAnsi="Times New Roman"/>
          <w:b/>
          <w:sz w:val="28"/>
          <w:szCs w:val="28"/>
        </w:rPr>
        <w:t>2</w:t>
      </w:r>
      <w:r>
        <w:rPr>
          <w:rFonts w:ascii="Times New Roman" w:hAnsi="Times New Roman"/>
          <w:b/>
          <w:sz w:val="28"/>
          <w:szCs w:val="28"/>
          <w:lang w:val="vi-VN"/>
        </w:rPr>
        <w:t>:</w:t>
      </w:r>
      <w:r>
        <w:rPr>
          <w:rFonts w:ascii="Times New Roman" w:hAnsi="Times New Roman"/>
          <w:sz w:val="28"/>
          <w:szCs w:val="28"/>
          <w:lang w:val="vi-VN"/>
        </w:rPr>
        <w:t xml:space="preserve"> </w:t>
      </w:r>
      <w:r>
        <w:rPr>
          <w:rFonts w:ascii="Times New Roman" w:hAnsi="Times New Roman"/>
          <w:b/>
          <w:sz w:val="28"/>
          <w:szCs w:val="28"/>
          <w:lang w:val="vi-VN"/>
        </w:rPr>
        <w:t xml:space="preserve">Các phần tử điều khiển trong hệ thống trang bị điện </w:t>
      </w:r>
    </w:p>
    <w:p w14:paraId="7BE8AE99">
      <w:pPr>
        <w:spacing w:after="60"/>
        <w:jc w:val="both"/>
        <w:outlineLvl w:val="0"/>
        <w:rPr>
          <w:rFonts w:ascii="Times New Roman" w:hAnsi="Times New Roman"/>
          <w:b/>
          <w:i/>
          <w:sz w:val="28"/>
          <w:szCs w:val="28"/>
        </w:rPr>
      </w:pPr>
      <w:r>
        <w:rPr>
          <w:rFonts w:ascii="Times New Roman" w:hAnsi="Times New Roman"/>
          <w:b/>
          <w:sz w:val="28"/>
          <w:szCs w:val="28"/>
          <w:lang w:val="vi-VN"/>
        </w:rPr>
        <w:t xml:space="preserve">                                                                                                     </w:t>
      </w:r>
      <w:r>
        <w:rPr>
          <w:rFonts w:ascii="Times New Roman" w:hAnsi="Times New Roman"/>
          <w:bCs/>
          <w:i/>
          <w:iCs/>
          <w:sz w:val="28"/>
          <w:szCs w:val="28"/>
          <w:lang w:val="vi-VN"/>
        </w:rPr>
        <w:t xml:space="preserve">Thời gian: </w:t>
      </w:r>
      <w:r>
        <w:rPr>
          <w:rFonts w:ascii="Times New Roman" w:hAnsi="Times New Roman"/>
          <w:bCs/>
          <w:i/>
          <w:iCs/>
          <w:sz w:val="28"/>
          <w:szCs w:val="28"/>
        </w:rPr>
        <w:t xml:space="preserve">23 </w:t>
      </w:r>
      <w:r>
        <w:rPr>
          <w:rFonts w:ascii="Times New Roman" w:hAnsi="Times New Roman"/>
          <w:bCs/>
          <w:i/>
          <w:iCs/>
          <w:sz w:val="28"/>
          <w:szCs w:val="28"/>
          <w:lang w:val="vi-VN"/>
        </w:rPr>
        <w:t>giờ</w:t>
      </w:r>
    </w:p>
    <w:p w14:paraId="287F0EBB">
      <w:pPr>
        <w:spacing w:after="60"/>
        <w:jc w:val="both"/>
        <w:rPr>
          <w:rFonts w:ascii="Times New Roman" w:hAnsi="Times New Roman"/>
          <w:iCs/>
          <w:color w:val="000000"/>
          <w:sz w:val="28"/>
          <w:szCs w:val="28"/>
          <w:lang w:eastAsia="ko-KR"/>
        </w:rPr>
      </w:pPr>
      <w:r>
        <w:rPr>
          <w:rFonts w:ascii="Times New Roman" w:hAnsi="Times New Roman"/>
          <w:iCs/>
          <w:color w:val="000000"/>
          <w:sz w:val="28"/>
          <w:szCs w:val="28"/>
          <w:lang w:eastAsia="ko-KR"/>
        </w:rPr>
        <w:t xml:space="preserve">1. </w:t>
      </w:r>
      <w:r>
        <w:rPr>
          <w:rFonts w:ascii="Times New Roman" w:hAnsi="Times New Roman"/>
          <w:iCs/>
          <w:color w:val="000000"/>
          <w:sz w:val="28"/>
          <w:szCs w:val="28"/>
          <w:lang w:val="vi-VN" w:eastAsia="ko-KR"/>
        </w:rPr>
        <w:t>Mục tiêu</w:t>
      </w:r>
      <w:r>
        <w:rPr>
          <w:rFonts w:ascii="Times New Roman" w:hAnsi="Times New Roman"/>
          <w:iCs/>
          <w:color w:val="000000"/>
          <w:sz w:val="28"/>
          <w:szCs w:val="28"/>
          <w:lang w:eastAsia="ko-KR"/>
        </w:rPr>
        <w:t xml:space="preserve"> của bài</w:t>
      </w:r>
      <w:r>
        <w:rPr>
          <w:rFonts w:ascii="Times New Roman" w:hAnsi="Times New Roman"/>
          <w:iCs/>
          <w:color w:val="000000"/>
          <w:sz w:val="28"/>
          <w:szCs w:val="28"/>
          <w:lang w:val="vi-VN" w:eastAsia="ko-KR"/>
        </w:rPr>
        <w:t>:</w:t>
      </w:r>
    </w:p>
    <w:p w14:paraId="2D64EC2F">
      <w:pPr>
        <w:numPr>
          <w:ilvl w:val="0"/>
          <w:numId w:val="31"/>
        </w:numPr>
        <w:spacing w:after="60"/>
        <w:jc w:val="both"/>
        <w:rPr>
          <w:rFonts w:ascii="Times New Roman" w:hAnsi="Times New Roman"/>
          <w:iCs/>
          <w:color w:val="000000"/>
          <w:sz w:val="28"/>
          <w:szCs w:val="28"/>
          <w:lang w:eastAsia="ko-KR"/>
        </w:rPr>
      </w:pPr>
      <w:r>
        <w:rPr>
          <w:rFonts w:ascii="Times New Roman" w:hAnsi="Times New Roman"/>
          <w:iCs/>
          <w:color w:val="000000"/>
          <w:sz w:val="28"/>
          <w:szCs w:val="28"/>
          <w:lang w:eastAsia="ko-KR"/>
        </w:rPr>
        <w:t>Nhận biết được các phần tử điều khiển trong một hệ thống trang bị điện</w:t>
      </w:r>
    </w:p>
    <w:p w14:paraId="13C58F29">
      <w:pPr>
        <w:numPr>
          <w:ilvl w:val="0"/>
          <w:numId w:val="31"/>
        </w:numPr>
        <w:spacing w:after="60"/>
        <w:jc w:val="both"/>
        <w:rPr>
          <w:rFonts w:ascii="Times New Roman" w:hAnsi="Times New Roman"/>
          <w:iCs/>
          <w:color w:val="000000"/>
          <w:sz w:val="28"/>
          <w:szCs w:val="28"/>
          <w:lang w:eastAsia="ko-KR"/>
        </w:rPr>
      </w:pPr>
      <w:r>
        <w:rPr>
          <w:rFonts w:ascii="Times New Roman" w:hAnsi="Times New Roman"/>
          <w:iCs/>
          <w:color w:val="000000"/>
          <w:sz w:val="28"/>
          <w:szCs w:val="28"/>
          <w:lang w:eastAsia="ko-KR"/>
        </w:rPr>
        <w:t>Trình bày được cấu tạo và phân tích được nguyên lý làm việc của các khí cụ điện điều khiển có trong sơ đồ</w:t>
      </w:r>
    </w:p>
    <w:p w14:paraId="1D11C155">
      <w:pPr>
        <w:numPr>
          <w:ilvl w:val="0"/>
          <w:numId w:val="31"/>
        </w:numPr>
        <w:spacing w:after="60"/>
        <w:jc w:val="both"/>
        <w:rPr>
          <w:rFonts w:ascii="Times New Roman" w:hAnsi="Times New Roman"/>
          <w:iCs/>
          <w:color w:val="000000"/>
          <w:sz w:val="28"/>
          <w:szCs w:val="28"/>
          <w:lang w:eastAsia="ko-KR"/>
        </w:rPr>
      </w:pPr>
      <w:r>
        <w:rPr>
          <w:rFonts w:ascii="Times New Roman" w:hAnsi="Times New Roman"/>
          <w:iCs/>
          <w:color w:val="000000"/>
          <w:sz w:val="28"/>
          <w:szCs w:val="28"/>
          <w:lang w:eastAsia="ko-KR"/>
        </w:rPr>
        <w:t>Sửa chữa được những hư hỏng thông thường của các khí cụ điện điều khiển</w:t>
      </w:r>
    </w:p>
    <w:p w14:paraId="4D329E83">
      <w:pPr>
        <w:numPr>
          <w:ilvl w:val="0"/>
          <w:numId w:val="31"/>
        </w:numPr>
        <w:spacing w:after="60"/>
        <w:jc w:val="both"/>
        <w:rPr>
          <w:rFonts w:ascii="Times New Roman" w:hAnsi="Times New Roman"/>
          <w:iCs/>
          <w:color w:val="000000"/>
          <w:sz w:val="28"/>
          <w:szCs w:val="28"/>
          <w:lang w:eastAsia="ko-KR"/>
        </w:rPr>
      </w:pPr>
      <w:r>
        <w:rPr>
          <w:rFonts w:ascii="Times New Roman" w:hAnsi="Times New Roman"/>
          <w:iCs/>
          <w:color w:val="000000"/>
          <w:sz w:val="28"/>
          <w:szCs w:val="28"/>
          <w:lang w:eastAsia="ko-KR"/>
        </w:rPr>
        <w:t>Rèn luyện tính tỉ mỉ, cẩn thận, chính xác và an toàn trong công việc. Đảm bảo an toàn cho người và trang thiết bị.</w:t>
      </w:r>
    </w:p>
    <w:p w14:paraId="29F7F01E">
      <w:pPr>
        <w:tabs>
          <w:tab w:val="left" w:pos="900"/>
        </w:tabs>
        <w:spacing w:after="60"/>
        <w:jc w:val="both"/>
        <w:rPr>
          <w:rFonts w:ascii="Times New Roman" w:hAnsi="Times New Roman"/>
          <w:sz w:val="28"/>
          <w:szCs w:val="28"/>
        </w:rPr>
      </w:pPr>
      <w:r>
        <w:rPr>
          <w:rFonts w:ascii="Times New Roman" w:hAnsi="Times New Roman"/>
          <w:iCs/>
          <w:sz w:val="28"/>
          <w:szCs w:val="28"/>
        </w:rPr>
        <w:t xml:space="preserve">2. Nội dung bài học : </w:t>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p>
    <w:tbl>
      <w:tblPr>
        <w:tblStyle w:val="12"/>
        <w:tblW w:w="7905" w:type="dxa"/>
        <w:tblInd w:w="0" w:type="dxa"/>
        <w:tblLayout w:type="autofit"/>
        <w:tblCellMar>
          <w:top w:w="0" w:type="dxa"/>
          <w:left w:w="108" w:type="dxa"/>
          <w:bottom w:w="0" w:type="dxa"/>
          <w:right w:w="108" w:type="dxa"/>
        </w:tblCellMar>
      </w:tblPr>
      <w:tblGrid>
        <w:gridCol w:w="7905"/>
      </w:tblGrid>
      <w:tr w14:paraId="0FDDD4D0">
        <w:tc>
          <w:tcPr>
            <w:tcW w:w="7905" w:type="dxa"/>
          </w:tcPr>
          <w:p w14:paraId="27C37149">
            <w:pPr>
              <w:spacing w:after="60"/>
              <w:jc w:val="both"/>
              <w:rPr>
                <w:rFonts w:ascii="Times New Roman" w:hAnsi="Times New Roman"/>
                <w:bCs/>
                <w:color w:val="000000"/>
                <w:sz w:val="28"/>
                <w:szCs w:val="28"/>
                <w:lang w:val="en-AU"/>
              </w:rPr>
            </w:pPr>
            <w:r>
              <w:rPr>
                <w:rFonts w:ascii="Times New Roman" w:hAnsi="Times New Roman"/>
                <w:bCs/>
                <w:color w:val="000000"/>
                <w:sz w:val="28"/>
                <w:szCs w:val="28"/>
                <w:lang w:val="en-AU"/>
              </w:rPr>
              <w:t>2.1. Các phần tử bảo vệ</w:t>
            </w:r>
          </w:p>
        </w:tc>
      </w:tr>
      <w:tr w14:paraId="674B7FD3">
        <w:tblPrEx>
          <w:tblCellMar>
            <w:top w:w="0" w:type="dxa"/>
            <w:left w:w="108" w:type="dxa"/>
            <w:bottom w:w="0" w:type="dxa"/>
            <w:right w:w="108" w:type="dxa"/>
          </w:tblCellMar>
        </w:tblPrEx>
        <w:tc>
          <w:tcPr>
            <w:tcW w:w="7905" w:type="dxa"/>
          </w:tcPr>
          <w:p w14:paraId="4C39FA7E">
            <w:pPr>
              <w:spacing w:after="60"/>
              <w:jc w:val="both"/>
              <w:rPr>
                <w:rFonts w:ascii="Times New Roman" w:hAnsi="Times New Roman"/>
                <w:sz w:val="28"/>
                <w:szCs w:val="28"/>
                <w:lang w:val="nb-NO"/>
              </w:rPr>
            </w:pPr>
            <w:r>
              <w:rPr>
                <w:rFonts w:ascii="Times New Roman" w:hAnsi="Times New Roman"/>
                <w:sz w:val="28"/>
                <w:szCs w:val="28"/>
                <w:lang w:val="nb-NO"/>
              </w:rPr>
              <w:t xml:space="preserve">      2.1.1. Cầu chì</w:t>
            </w:r>
          </w:p>
        </w:tc>
      </w:tr>
      <w:tr w14:paraId="2E3A8A43">
        <w:tblPrEx>
          <w:tblCellMar>
            <w:top w:w="0" w:type="dxa"/>
            <w:left w:w="108" w:type="dxa"/>
            <w:bottom w:w="0" w:type="dxa"/>
            <w:right w:w="108" w:type="dxa"/>
          </w:tblCellMar>
        </w:tblPrEx>
        <w:tc>
          <w:tcPr>
            <w:tcW w:w="7905" w:type="dxa"/>
          </w:tcPr>
          <w:p w14:paraId="5673A980">
            <w:pPr>
              <w:spacing w:after="60"/>
              <w:jc w:val="both"/>
              <w:rPr>
                <w:rFonts w:ascii="Times New Roman" w:hAnsi="Times New Roman"/>
                <w:sz w:val="28"/>
                <w:szCs w:val="28"/>
                <w:lang w:val="nb-NO"/>
              </w:rPr>
            </w:pPr>
            <w:r>
              <w:rPr>
                <w:rFonts w:ascii="Times New Roman" w:hAnsi="Times New Roman"/>
                <w:sz w:val="28"/>
                <w:szCs w:val="28"/>
                <w:lang w:val="nb-NO"/>
              </w:rPr>
              <w:t xml:space="preserve">      2.1.2. Rơ le nhiệt</w:t>
            </w:r>
          </w:p>
        </w:tc>
      </w:tr>
      <w:tr w14:paraId="51824AFA">
        <w:tblPrEx>
          <w:tblCellMar>
            <w:top w:w="0" w:type="dxa"/>
            <w:left w:w="108" w:type="dxa"/>
            <w:bottom w:w="0" w:type="dxa"/>
            <w:right w:w="108" w:type="dxa"/>
          </w:tblCellMar>
        </w:tblPrEx>
        <w:trPr>
          <w:trHeight w:val="311" w:hRule="atLeast"/>
        </w:trPr>
        <w:tc>
          <w:tcPr>
            <w:tcW w:w="7905" w:type="dxa"/>
          </w:tcPr>
          <w:p w14:paraId="16D7025C">
            <w:pPr>
              <w:spacing w:after="60"/>
              <w:jc w:val="both"/>
              <w:rPr>
                <w:rFonts w:ascii="Times New Roman" w:hAnsi="Times New Roman"/>
                <w:bCs/>
                <w:color w:val="000000"/>
                <w:sz w:val="28"/>
                <w:szCs w:val="28"/>
                <w:lang w:val="nb-NO"/>
              </w:rPr>
            </w:pPr>
            <w:r>
              <w:rPr>
                <w:rFonts w:ascii="Times New Roman" w:hAnsi="Times New Roman"/>
                <w:bCs/>
                <w:color w:val="000000"/>
                <w:sz w:val="28"/>
                <w:szCs w:val="28"/>
                <w:lang w:val="nb-NO"/>
              </w:rPr>
              <w:t>2.2. Các phần tử điều khiển</w:t>
            </w:r>
          </w:p>
        </w:tc>
      </w:tr>
      <w:tr w14:paraId="5CEA5028">
        <w:tblPrEx>
          <w:tblCellMar>
            <w:top w:w="0" w:type="dxa"/>
            <w:left w:w="108" w:type="dxa"/>
            <w:bottom w:w="0" w:type="dxa"/>
            <w:right w:w="108" w:type="dxa"/>
          </w:tblCellMar>
        </w:tblPrEx>
        <w:tc>
          <w:tcPr>
            <w:tcW w:w="7905" w:type="dxa"/>
          </w:tcPr>
          <w:p w14:paraId="0E834492">
            <w:pPr>
              <w:spacing w:after="60"/>
              <w:jc w:val="both"/>
              <w:rPr>
                <w:rFonts w:ascii="Times New Roman" w:hAnsi="Times New Roman"/>
                <w:sz w:val="28"/>
                <w:szCs w:val="28"/>
                <w:lang w:val="nb-NO"/>
              </w:rPr>
            </w:pPr>
            <w:r>
              <w:rPr>
                <w:rFonts w:ascii="Times New Roman" w:hAnsi="Times New Roman"/>
                <w:sz w:val="28"/>
                <w:szCs w:val="28"/>
                <w:lang w:val="nb-NO"/>
              </w:rPr>
              <w:t xml:space="preserve">      2.2.1. Nút ấn</w:t>
            </w:r>
          </w:p>
        </w:tc>
      </w:tr>
      <w:tr w14:paraId="5FDB215C">
        <w:tblPrEx>
          <w:tblCellMar>
            <w:top w:w="0" w:type="dxa"/>
            <w:left w:w="108" w:type="dxa"/>
            <w:bottom w:w="0" w:type="dxa"/>
            <w:right w:w="108" w:type="dxa"/>
          </w:tblCellMar>
        </w:tblPrEx>
        <w:tc>
          <w:tcPr>
            <w:tcW w:w="7905" w:type="dxa"/>
          </w:tcPr>
          <w:p w14:paraId="2411F470">
            <w:pPr>
              <w:spacing w:after="60"/>
              <w:jc w:val="both"/>
              <w:rPr>
                <w:rFonts w:ascii="Times New Roman" w:hAnsi="Times New Roman"/>
                <w:bCs/>
                <w:color w:val="000000"/>
                <w:sz w:val="28"/>
                <w:szCs w:val="28"/>
                <w:lang w:val="nb-NO"/>
              </w:rPr>
            </w:pPr>
            <w:r>
              <w:rPr>
                <w:rFonts w:ascii="Times New Roman" w:hAnsi="Times New Roman"/>
                <w:bCs/>
                <w:color w:val="000000"/>
                <w:sz w:val="28"/>
                <w:szCs w:val="28"/>
                <w:lang w:val="nb-NO"/>
              </w:rPr>
              <w:t xml:space="preserve">      2.2.2. Cầu dao</w:t>
            </w:r>
          </w:p>
        </w:tc>
      </w:tr>
      <w:tr w14:paraId="155C6E1B">
        <w:tblPrEx>
          <w:tblCellMar>
            <w:top w:w="0" w:type="dxa"/>
            <w:left w:w="108" w:type="dxa"/>
            <w:bottom w:w="0" w:type="dxa"/>
            <w:right w:w="108" w:type="dxa"/>
          </w:tblCellMar>
        </w:tblPrEx>
        <w:tc>
          <w:tcPr>
            <w:tcW w:w="7905" w:type="dxa"/>
          </w:tcPr>
          <w:p w14:paraId="749BBADC">
            <w:pPr>
              <w:spacing w:after="60"/>
              <w:jc w:val="both"/>
              <w:rPr>
                <w:rFonts w:ascii="Times New Roman" w:hAnsi="Times New Roman"/>
                <w:sz w:val="28"/>
                <w:szCs w:val="28"/>
                <w:lang w:val="nb-NO"/>
              </w:rPr>
            </w:pPr>
            <w:r>
              <w:rPr>
                <w:rFonts w:ascii="Times New Roman" w:hAnsi="Times New Roman"/>
                <w:sz w:val="28"/>
                <w:szCs w:val="28"/>
                <w:lang w:val="nb-NO"/>
              </w:rPr>
              <w:t xml:space="preserve">      2.2.3. Bộ khống chế</w:t>
            </w:r>
          </w:p>
        </w:tc>
      </w:tr>
      <w:tr w14:paraId="007ACCC4">
        <w:tblPrEx>
          <w:tblCellMar>
            <w:top w:w="0" w:type="dxa"/>
            <w:left w:w="108" w:type="dxa"/>
            <w:bottom w:w="0" w:type="dxa"/>
            <w:right w:w="108" w:type="dxa"/>
          </w:tblCellMar>
        </w:tblPrEx>
        <w:tc>
          <w:tcPr>
            <w:tcW w:w="7905" w:type="dxa"/>
          </w:tcPr>
          <w:p w14:paraId="15F8AFBE">
            <w:pPr>
              <w:spacing w:after="60"/>
              <w:jc w:val="both"/>
              <w:rPr>
                <w:rFonts w:ascii="Times New Roman" w:hAnsi="Times New Roman"/>
                <w:sz w:val="28"/>
                <w:szCs w:val="28"/>
                <w:lang w:val="nb-NO"/>
              </w:rPr>
            </w:pPr>
            <w:r>
              <w:rPr>
                <w:rFonts w:ascii="Times New Roman" w:hAnsi="Times New Roman"/>
                <w:sz w:val="28"/>
                <w:szCs w:val="28"/>
                <w:lang w:val="nb-NO"/>
              </w:rPr>
              <w:t xml:space="preserve">      2.2.4. Công tắc tơ – Khởi động từ</w:t>
            </w:r>
          </w:p>
        </w:tc>
      </w:tr>
      <w:tr w14:paraId="74C59F05">
        <w:tblPrEx>
          <w:tblCellMar>
            <w:top w:w="0" w:type="dxa"/>
            <w:left w:w="108" w:type="dxa"/>
            <w:bottom w:w="0" w:type="dxa"/>
            <w:right w:w="108" w:type="dxa"/>
          </w:tblCellMar>
        </w:tblPrEx>
        <w:tc>
          <w:tcPr>
            <w:tcW w:w="7905" w:type="dxa"/>
          </w:tcPr>
          <w:p w14:paraId="020E2C49">
            <w:pPr>
              <w:spacing w:after="60"/>
              <w:jc w:val="both"/>
              <w:rPr>
                <w:rFonts w:ascii="Times New Roman" w:hAnsi="Times New Roman"/>
                <w:sz w:val="28"/>
                <w:szCs w:val="28"/>
                <w:lang w:val="nb-NO"/>
              </w:rPr>
            </w:pPr>
            <w:r>
              <w:rPr>
                <w:rFonts w:ascii="Times New Roman" w:hAnsi="Times New Roman"/>
                <w:sz w:val="28"/>
                <w:szCs w:val="28"/>
                <w:lang w:val="nb-NO"/>
              </w:rPr>
              <w:t xml:space="preserve">      2.5. Áp tô mát</w:t>
            </w:r>
          </w:p>
        </w:tc>
      </w:tr>
      <w:tr w14:paraId="2E8533B2">
        <w:tblPrEx>
          <w:tblCellMar>
            <w:top w:w="0" w:type="dxa"/>
            <w:left w:w="108" w:type="dxa"/>
            <w:bottom w:w="0" w:type="dxa"/>
            <w:right w:w="108" w:type="dxa"/>
          </w:tblCellMar>
        </w:tblPrEx>
        <w:tc>
          <w:tcPr>
            <w:tcW w:w="7905" w:type="dxa"/>
          </w:tcPr>
          <w:p w14:paraId="5C72787D">
            <w:pPr>
              <w:spacing w:after="60"/>
              <w:jc w:val="both"/>
              <w:rPr>
                <w:rFonts w:ascii="Times New Roman" w:hAnsi="Times New Roman"/>
                <w:sz w:val="28"/>
                <w:szCs w:val="28"/>
                <w:lang w:val="nb-NO"/>
              </w:rPr>
            </w:pPr>
            <w:r>
              <w:rPr>
                <w:rFonts w:ascii="Times New Roman" w:hAnsi="Times New Roman"/>
                <w:sz w:val="28"/>
                <w:szCs w:val="28"/>
                <w:lang w:val="nb-NO"/>
              </w:rPr>
              <w:t>2.3. Rơ le</w:t>
            </w:r>
          </w:p>
        </w:tc>
      </w:tr>
      <w:tr w14:paraId="3D34E6B9">
        <w:tblPrEx>
          <w:tblCellMar>
            <w:top w:w="0" w:type="dxa"/>
            <w:left w:w="108" w:type="dxa"/>
            <w:bottom w:w="0" w:type="dxa"/>
            <w:right w:w="108" w:type="dxa"/>
          </w:tblCellMar>
        </w:tblPrEx>
        <w:tc>
          <w:tcPr>
            <w:tcW w:w="7905" w:type="dxa"/>
          </w:tcPr>
          <w:p w14:paraId="471CF6CD">
            <w:pPr>
              <w:spacing w:after="60"/>
              <w:jc w:val="both"/>
              <w:rPr>
                <w:rFonts w:ascii="Times New Roman" w:hAnsi="Times New Roman"/>
                <w:sz w:val="28"/>
                <w:szCs w:val="28"/>
                <w:lang w:val="nb-NO"/>
              </w:rPr>
            </w:pPr>
            <w:r>
              <w:rPr>
                <w:rFonts w:ascii="Times New Roman" w:hAnsi="Times New Roman"/>
                <w:sz w:val="28"/>
                <w:szCs w:val="28"/>
                <w:lang w:val="nb-NO"/>
              </w:rPr>
              <w:t xml:space="preserve">      2.3.1. Rơ le điện từ</w:t>
            </w:r>
          </w:p>
        </w:tc>
      </w:tr>
      <w:tr w14:paraId="324B59AF">
        <w:tblPrEx>
          <w:tblCellMar>
            <w:top w:w="0" w:type="dxa"/>
            <w:left w:w="108" w:type="dxa"/>
            <w:bottom w:w="0" w:type="dxa"/>
            <w:right w:w="108" w:type="dxa"/>
          </w:tblCellMar>
        </w:tblPrEx>
        <w:tc>
          <w:tcPr>
            <w:tcW w:w="7905" w:type="dxa"/>
          </w:tcPr>
          <w:p w14:paraId="31840F4A">
            <w:pPr>
              <w:spacing w:after="60"/>
              <w:jc w:val="both"/>
              <w:rPr>
                <w:rFonts w:ascii="Times New Roman" w:hAnsi="Times New Roman"/>
                <w:sz w:val="28"/>
                <w:szCs w:val="28"/>
                <w:lang w:val="nb-NO"/>
              </w:rPr>
            </w:pPr>
            <w:r>
              <w:rPr>
                <w:rFonts w:ascii="Times New Roman" w:hAnsi="Times New Roman"/>
                <w:sz w:val="28"/>
                <w:szCs w:val="28"/>
                <w:lang w:val="nb-NO"/>
              </w:rPr>
              <w:t xml:space="preserve">      2.3.2. Rơ le trung gian</w:t>
            </w:r>
          </w:p>
        </w:tc>
      </w:tr>
      <w:tr w14:paraId="46D100C7">
        <w:tblPrEx>
          <w:tblCellMar>
            <w:top w:w="0" w:type="dxa"/>
            <w:left w:w="108" w:type="dxa"/>
            <w:bottom w:w="0" w:type="dxa"/>
            <w:right w:w="108" w:type="dxa"/>
          </w:tblCellMar>
        </w:tblPrEx>
        <w:tc>
          <w:tcPr>
            <w:tcW w:w="7905" w:type="dxa"/>
          </w:tcPr>
          <w:p w14:paraId="0FBC5336">
            <w:pPr>
              <w:spacing w:after="60"/>
              <w:jc w:val="both"/>
              <w:rPr>
                <w:rFonts w:ascii="Times New Roman" w:hAnsi="Times New Roman"/>
                <w:sz w:val="28"/>
                <w:szCs w:val="28"/>
                <w:lang w:val="nb-NO"/>
              </w:rPr>
            </w:pPr>
            <w:r>
              <w:rPr>
                <w:rFonts w:ascii="Times New Roman" w:hAnsi="Times New Roman"/>
                <w:sz w:val="28"/>
                <w:szCs w:val="28"/>
                <w:lang w:val="nb-NO"/>
              </w:rPr>
              <w:t xml:space="preserve">      2.3.3. Rơ le dòng điện</w:t>
            </w:r>
          </w:p>
        </w:tc>
      </w:tr>
      <w:tr w14:paraId="386F6C4A">
        <w:tblPrEx>
          <w:tblCellMar>
            <w:top w:w="0" w:type="dxa"/>
            <w:left w:w="108" w:type="dxa"/>
            <w:bottom w:w="0" w:type="dxa"/>
            <w:right w:w="108" w:type="dxa"/>
          </w:tblCellMar>
        </w:tblPrEx>
        <w:tc>
          <w:tcPr>
            <w:tcW w:w="7905" w:type="dxa"/>
          </w:tcPr>
          <w:p w14:paraId="5B17BB0B">
            <w:pPr>
              <w:spacing w:after="60"/>
              <w:jc w:val="both"/>
              <w:rPr>
                <w:rFonts w:ascii="Times New Roman" w:hAnsi="Times New Roman"/>
                <w:sz w:val="28"/>
                <w:szCs w:val="28"/>
                <w:lang w:val="nb-NO"/>
              </w:rPr>
            </w:pPr>
            <w:r>
              <w:rPr>
                <w:rFonts w:ascii="Times New Roman" w:hAnsi="Times New Roman"/>
                <w:sz w:val="28"/>
                <w:szCs w:val="28"/>
                <w:lang w:val="nb-NO"/>
              </w:rPr>
              <w:t xml:space="preserve">      2.3.4. Rơ le điện áp</w:t>
            </w:r>
          </w:p>
        </w:tc>
      </w:tr>
      <w:tr w14:paraId="2476809E">
        <w:tblPrEx>
          <w:tblCellMar>
            <w:top w:w="0" w:type="dxa"/>
            <w:left w:w="108" w:type="dxa"/>
            <w:bottom w:w="0" w:type="dxa"/>
            <w:right w:w="108" w:type="dxa"/>
          </w:tblCellMar>
        </w:tblPrEx>
        <w:tc>
          <w:tcPr>
            <w:tcW w:w="7905" w:type="dxa"/>
          </w:tcPr>
          <w:p w14:paraId="259A1DD0">
            <w:pPr>
              <w:spacing w:after="60"/>
              <w:jc w:val="both"/>
              <w:rPr>
                <w:rFonts w:ascii="Times New Roman" w:hAnsi="Times New Roman"/>
                <w:sz w:val="28"/>
                <w:szCs w:val="28"/>
                <w:lang w:val="nb-NO"/>
              </w:rPr>
            </w:pPr>
            <w:r>
              <w:rPr>
                <w:rFonts w:ascii="Times New Roman" w:hAnsi="Times New Roman"/>
                <w:sz w:val="28"/>
                <w:szCs w:val="28"/>
                <w:lang w:val="nb-NO"/>
              </w:rPr>
              <w:t xml:space="preserve">      2.3.5. Rơ  le thời gian</w:t>
            </w:r>
          </w:p>
        </w:tc>
      </w:tr>
      <w:tr w14:paraId="7D494ADC">
        <w:tblPrEx>
          <w:tblCellMar>
            <w:top w:w="0" w:type="dxa"/>
            <w:left w:w="108" w:type="dxa"/>
            <w:bottom w:w="0" w:type="dxa"/>
            <w:right w:w="108" w:type="dxa"/>
          </w:tblCellMar>
        </w:tblPrEx>
        <w:tc>
          <w:tcPr>
            <w:tcW w:w="7905" w:type="dxa"/>
          </w:tcPr>
          <w:p w14:paraId="7130EEE2">
            <w:pPr>
              <w:spacing w:after="60"/>
              <w:jc w:val="both"/>
              <w:rPr>
                <w:rFonts w:ascii="Times New Roman" w:hAnsi="Times New Roman"/>
                <w:sz w:val="28"/>
                <w:szCs w:val="28"/>
                <w:lang w:val="nb-NO"/>
              </w:rPr>
            </w:pPr>
            <w:r>
              <w:rPr>
                <w:rFonts w:ascii="Times New Roman" w:hAnsi="Times New Roman"/>
                <w:sz w:val="28"/>
                <w:szCs w:val="28"/>
                <w:lang w:val="nb-NO"/>
              </w:rPr>
              <w:t xml:space="preserve">      2.3.6. Rơ le kiểm tra tốc độ </w:t>
            </w:r>
          </w:p>
        </w:tc>
      </w:tr>
      <w:tr w14:paraId="7D3215D6">
        <w:tblPrEx>
          <w:tblCellMar>
            <w:top w:w="0" w:type="dxa"/>
            <w:left w:w="108" w:type="dxa"/>
            <w:bottom w:w="0" w:type="dxa"/>
            <w:right w:w="108" w:type="dxa"/>
          </w:tblCellMar>
        </w:tblPrEx>
        <w:tc>
          <w:tcPr>
            <w:tcW w:w="7905" w:type="dxa"/>
          </w:tcPr>
          <w:p w14:paraId="7FC9D660">
            <w:pPr>
              <w:spacing w:after="60"/>
              <w:jc w:val="both"/>
              <w:rPr>
                <w:rFonts w:ascii="Times New Roman" w:hAnsi="Times New Roman"/>
                <w:sz w:val="28"/>
                <w:szCs w:val="28"/>
                <w:lang w:val="nb-NO"/>
              </w:rPr>
            </w:pPr>
            <w:r>
              <w:rPr>
                <w:rFonts w:ascii="Times New Roman" w:hAnsi="Times New Roman"/>
                <w:sz w:val="28"/>
                <w:szCs w:val="28"/>
                <w:lang w:val="nb-NO"/>
              </w:rPr>
              <w:t>2.4. Các thiết bị đóng cắt không tiếp điểm</w:t>
            </w:r>
          </w:p>
        </w:tc>
      </w:tr>
      <w:tr w14:paraId="19491DED">
        <w:tblPrEx>
          <w:tblCellMar>
            <w:top w:w="0" w:type="dxa"/>
            <w:left w:w="108" w:type="dxa"/>
            <w:bottom w:w="0" w:type="dxa"/>
            <w:right w:w="108" w:type="dxa"/>
          </w:tblCellMar>
        </w:tblPrEx>
        <w:tc>
          <w:tcPr>
            <w:tcW w:w="7905" w:type="dxa"/>
          </w:tcPr>
          <w:p w14:paraId="057CA16A">
            <w:pPr>
              <w:spacing w:after="60"/>
              <w:jc w:val="both"/>
              <w:rPr>
                <w:rFonts w:ascii="Times New Roman" w:hAnsi="Times New Roman"/>
                <w:sz w:val="28"/>
                <w:szCs w:val="28"/>
                <w:lang w:val="nb-NO"/>
              </w:rPr>
            </w:pPr>
            <w:r>
              <w:rPr>
                <w:rFonts w:ascii="Times New Roman" w:hAnsi="Times New Roman"/>
                <w:sz w:val="28"/>
                <w:szCs w:val="28"/>
                <w:lang w:val="nb-NO"/>
              </w:rPr>
              <w:t xml:space="preserve">      2.4.1. Cảm biến cảm ứng từ </w:t>
            </w:r>
          </w:p>
        </w:tc>
      </w:tr>
      <w:tr w14:paraId="42A93820">
        <w:tblPrEx>
          <w:tblCellMar>
            <w:top w:w="0" w:type="dxa"/>
            <w:left w:w="108" w:type="dxa"/>
            <w:bottom w:w="0" w:type="dxa"/>
            <w:right w:w="108" w:type="dxa"/>
          </w:tblCellMar>
        </w:tblPrEx>
        <w:tc>
          <w:tcPr>
            <w:tcW w:w="7905" w:type="dxa"/>
          </w:tcPr>
          <w:p w14:paraId="250DCC57">
            <w:pPr>
              <w:spacing w:after="60"/>
              <w:jc w:val="both"/>
              <w:rPr>
                <w:rFonts w:ascii="Times New Roman" w:hAnsi="Times New Roman"/>
                <w:sz w:val="28"/>
                <w:szCs w:val="28"/>
                <w:lang w:val="nb-NO"/>
              </w:rPr>
            </w:pPr>
            <w:r>
              <w:rPr>
                <w:rFonts w:ascii="Times New Roman" w:hAnsi="Times New Roman"/>
                <w:sz w:val="28"/>
                <w:szCs w:val="28"/>
                <w:lang w:val="nb-NO"/>
              </w:rPr>
              <w:t xml:space="preserve">      2.4.2. Cảm biến điện dung</w:t>
            </w:r>
          </w:p>
          <w:p w14:paraId="1D64E4C6">
            <w:pPr>
              <w:spacing w:after="60"/>
              <w:jc w:val="both"/>
              <w:rPr>
                <w:rFonts w:ascii="Times New Roman" w:hAnsi="Times New Roman"/>
                <w:sz w:val="28"/>
                <w:szCs w:val="28"/>
                <w:lang w:val="nb-NO"/>
              </w:rPr>
            </w:pPr>
            <w:r>
              <w:rPr>
                <w:rFonts w:ascii="Times New Roman" w:hAnsi="Times New Roman"/>
                <w:sz w:val="28"/>
                <w:szCs w:val="28"/>
                <w:lang w:val="nb-NO"/>
              </w:rPr>
              <w:t xml:space="preserve">      2.4.3. Cảm biến quang</w:t>
            </w:r>
          </w:p>
        </w:tc>
      </w:tr>
      <w:tr w14:paraId="1D8DC0A5">
        <w:tblPrEx>
          <w:tblCellMar>
            <w:top w:w="0" w:type="dxa"/>
            <w:left w:w="108" w:type="dxa"/>
            <w:bottom w:w="0" w:type="dxa"/>
            <w:right w:w="108" w:type="dxa"/>
          </w:tblCellMar>
        </w:tblPrEx>
        <w:tc>
          <w:tcPr>
            <w:tcW w:w="7905" w:type="dxa"/>
          </w:tcPr>
          <w:p w14:paraId="70DB064E">
            <w:pPr>
              <w:spacing w:after="60"/>
              <w:jc w:val="both"/>
              <w:rPr>
                <w:rFonts w:ascii="Times New Roman" w:hAnsi="Times New Roman"/>
                <w:sz w:val="28"/>
                <w:szCs w:val="28"/>
                <w:lang w:val="nb-NO"/>
              </w:rPr>
            </w:pPr>
            <w:r>
              <w:rPr>
                <w:rFonts w:ascii="Times New Roman" w:hAnsi="Times New Roman"/>
                <w:sz w:val="28"/>
                <w:szCs w:val="28"/>
                <w:lang w:val="nb-NO"/>
              </w:rPr>
              <w:t>2.5. Các phần tử điện từ</w:t>
            </w:r>
          </w:p>
        </w:tc>
      </w:tr>
      <w:tr w14:paraId="22BB1EDA">
        <w:tblPrEx>
          <w:tblCellMar>
            <w:top w:w="0" w:type="dxa"/>
            <w:left w:w="108" w:type="dxa"/>
            <w:bottom w:w="0" w:type="dxa"/>
            <w:right w:w="108" w:type="dxa"/>
          </w:tblCellMar>
        </w:tblPrEx>
        <w:tc>
          <w:tcPr>
            <w:tcW w:w="7905" w:type="dxa"/>
          </w:tcPr>
          <w:p w14:paraId="62243967">
            <w:pPr>
              <w:spacing w:after="60"/>
              <w:jc w:val="both"/>
              <w:rPr>
                <w:rFonts w:ascii="Times New Roman" w:hAnsi="Times New Roman"/>
                <w:sz w:val="28"/>
                <w:szCs w:val="28"/>
                <w:lang w:val="nb-NO"/>
              </w:rPr>
            </w:pPr>
            <w:r>
              <w:rPr>
                <w:rFonts w:ascii="Times New Roman" w:hAnsi="Times New Roman"/>
                <w:sz w:val="28"/>
                <w:szCs w:val="28"/>
                <w:lang w:val="nb-NO"/>
              </w:rPr>
              <w:t xml:space="preserve">      2.5.1. Nam châm điện nâng – hạ</w:t>
            </w:r>
          </w:p>
        </w:tc>
      </w:tr>
      <w:tr w14:paraId="0740D723">
        <w:tblPrEx>
          <w:tblCellMar>
            <w:top w:w="0" w:type="dxa"/>
            <w:left w:w="108" w:type="dxa"/>
            <w:bottom w:w="0" w:type="dxa"/>
            <w:right w:w="108" w:type="dxa"/>
          </w:tblCellMar>
        </w:tblPrEx>
        <w:tc>
          <w:tcPr>
            <w:tcW w:w="7905" w:type="dxa"/>
          </w:tcPr>
          <w:p w14:paraId="7F9B6363">
            <w:pPr>
              <w:spacing w:after="60"/>
              <w:jc w:val="both"/>
              <w:rPr>
                <w:rFonts w:ascii="Times New Roman" w:hAnsi="Times New Roman"/>
                <w:sz w:val="28"/>
                <w:szCs w:val="28"/>
                <w:lang w:val="nb-NO"/>
              </w:rPr>
            </w:pPr>
            <w:r>
              <w:rPr>
                <w:rFonts w:ascii="Times New Roman" w:hAnsi="Times New Roman"/>
                <w:sz w:val="28"/>
                <w:szCs w:val="28"/>
                <w:lang w:val="nb-NO"/>
              </w:rPr>
              <w:t xml:space="preserve">      2.5.2. Bàn nam châm điện</w:t>
            </w:r>
          </w:p>
        </w:tc>
      </w:tr>
      <w:tr w14:paraId="5337FFE1">
        <w:tblPrEx>
          <w:tblCellMar>
            <w:top w:w="0" w:type="dxa"/>
            <w:left w:w="108" w:type="dxa"/>
            <w:bottom w:w="0" w:type="dxa"/>
            <w:right w:w="108" w:type="dxa"/>
          </w:tblCellMar>
        </w:tblPrEx>
        <w:tc>
          <w:tcPr>
            <w:tcW w:w="7905" w:type="dxa"/>
          </w:tcPr>
          <w:p w14:paraId="5D8A0B17">
            <w:pPr>
              <w:spacing w:after="60"/>
              <w:jc w:val="both"/>
              <w:rPr>
                <w:rFonts w:ascii="Times New Roman" w:hAnsi="Times New Roman"/>
                <w:sz w:val="28"/>
                <w:szCs w:val="28"/>
                <w:lang w:val="nb-NO"/>
              </w:rPr>
            </w:pPr>
            <w:r>
              <w:rPr>
                <w:rFonts w:ascii="Times New Roman" w:hAnsi="Times New Roman"/>
                <w:sz w:val="28"/>
                <w:szCs w:val="28"/>
                <w:lang w:val="nb-NO"/>
              </w:rPr>
              <w:t xml:space="preserve">      2.5.3. Ly hợp điện từ</w:t>
            </w:r>
          </w:p>
          <w:p w14:paraId="6FD18068">
            <w:pPr>
              <w:spacing w:after="60"/>
              <w:jc w:val="both"/>
              <w:rPr>
                <w:rFonts w:ascii="Times New Roman" w:hAnsi="Times New Roman"/>
                <w:color w:val="FF0000"/>
                <w:sz w:val="28"/>
                <w:szCs w:val="28"/>
                <w:lang w:val="nb-NO"/>
              </w:rPr>
            </w:pPr>
            <w:r>
              <w:rPr>
                <w:rFonts w:ascii="Times New Roman" w:hAnsi="Times New Roman"/>
                <w:sz w:val="28"/>
                <w:szCs w:val="28"/>
                <w:lang w:val="nb-NO"/>
              </w:rPr>
              <w:t>2.6. Động cơ điện</w:t>
            </w:r>
          </w:p>
        </w:tc>
      </w:tr>
    </w:tbl>
    <w:p w14:paraId="26603C5F">
      <w:pPr>
        <w:spacing w:after="60"/>
        <w:jc w:val="both"/>
        <w:outlineLvl w:val="0"/>
        <w:rPr>
          <w:rFonts w:ascii="Times New Roman" w:hAnsi="Times New Roman"/>
          <w:b/>
          <w:bCs/>
          <w:sz w:val="28"/>
          <w:szCs w:val="28"/>
          <w:lang w:val="nb-NO"/>
        </w:rPr>
      </w:pPr>
      <w:r>
        <w:rPr>
          <w:rFonts w:ascii="Times New Roman" w:hAnsi="Times New Roman"/>
          <w:b/>
          <w:sz w:val="28"/>
          <w:szCs w:val="28"/>
          <w:lang w:val="nb-NO"/>
        </w:rPr>
        <w:t>Bài 3:</w:t>
      </w:r>
      <w:r>
        <w:rPr>
          <w:rFonts w:ascii="Times New Roman" w:hAnsi="Times New Roman"/>
          <w:b/>
          <w:bCs/>
          <w:sz w:val="28"/>
          <w:szCs w:val="28"/>
          <w:lang w:val="nb-NO"/>
        </w:rPr>
        <w:t xml:space="preserve"> Tự động khống chế truyền động  điện </w:t>
      </w:r>
      <w:r>
        <w:rPr>
          <w:rFonts w:ascii="Times New Roman" w:hAnsi="Times New Roman"/>
          <w:b/>
          <w:bCs/>
          <w:sz w:val="28"/>
          <w:szCs w:val="28"/>
          <w:lang w:val="nb-NO"/>
        </w:rPr>
        <w:tab/>
      </w:r>
      <w:r>
        <w:rPr>
          <w:rFonts w:ascii="Times New Roman" w:hAnsi="Times New Roman"/>
          <w:b/>
          <w:bCs/>
          <w:sz w:val="28"/>
          <w:szCs w:val="28"/>
          <w:lang w:val="nb-NO"/>
        </w:rPr>
        <w:t xml:space="preserve">                 </w:t>
      </w:r>
      <w:r>
        <w:rPr>
          <w:rFonts w:ascii="Times New Roman" w:hAnsi="Times New Roman"/>
          <w:bCs/>
          <w:i/>
          <w:iCs/>
          <w:sz w:val="28"/>
          <w:szCs w:val="28"/>
          <w:lang w:val="nb-NO"/>
        </w:rPr>
        <w:t>Thời gian: 5 giờ</w:t>
      </w:r>
    </w:p>
    <w:p w14:paraId="54F8D5FD">
      <w:pPr>
        <w:spacing w:after="60"/>
        <w:jc w:val="both"/>
        <w:rPr>
          <w:rFonts w:ascii="Times New Roman" w:hAnsi="Times New Roman"/>
          <w:iCs/>
          <w:color w:val="000000"/>
          <w:sz w:val="28"/>
          <w:szCs w:val="28"/>
          <w:lang w:val="nb-NO" w:eastAsia="ko-KR"/>
        </w:rPr>
      </w:pPr>
      <w:r>
        <w:rPr>
          <w:rFonts w:ascii="Times New Roman" w:hAnsi="Times New Roman"/>
          <w:iCs/>
          <w:color w:val="000000"/>
          <w:sz w:val="28"/>
          <w:szCs w:val="28"/>
          <w:lang w:val="nb-NO" w:eastAsia="ko-KR"/>
        </w:rPr>
        <w:t>1. Mục tiêu của bài:</w:t>
      </w:r>
    </w:p>
    <w:p w14:paraId="69361DB4">
      <w:pPr>
        <w:spacing w:after="60"/>
        <w:ind w:firstLine="567"/>
        <w:jc w:val="both"/>
        <w:rPr>
          <w:rFonts w:ascii="Times New Roman" w:hAnsi="Times New Roman"/>
          <w:sz w:val="28"/>
          <w:szCs w:val="28"/>
          <w:lang w:val="vi-VN"/>
        </w:rPr>
      </w:pPr>
      <w:r>
        <w:rPr>
          <w:rFonts w:ascii="Times New Roman" w:hAnsi="Times New Roman"/>
          <w:sz w:val="28"/>
          <w:szCs w:val="28"/>
          <w:lang w:val="vi-VN"/>
        </w:rPr>
        <w:t xml:space="preserve">- Đọc, vẽ và phân tích </w:t>
      </w:r>
      <w:r>
        <w:rPr>
          <w:rFonts w:ascii="Times New Roman" w:hAnsi="Times New Roman"/>
          <w:sz w:val="28"/>
          <w:szCs w:val="28"/>
        </w:rPr>
        <w:t xml:space="preserve">được </w:t>
      </w:r>
      <w:r>
        <w:rPr>
          <w:rFonts w:ascii="Times New Roman" w:hAnsi="Times New Roman"/>
          <w:sz w:val="28"/>
          <w:szCs w:val="28"/>
          <w:lang w:val="vi-VN"/>
        </w:rPr>
        <w:t>các sơ đồ mạch điều khiển dùng rơle công tắc tơ dùng trong khống chế động cơ 3 pha, động cơ một chiều theo yêu cầu.</w:t>
      </w:r>
    </w:p>
    <w:p w14:paraId="5C1E7794">
      <w:pPr>
        <w:spacing w:after="60"/>
        <w:ind w:firstLine="567"/>
        <w:jc w:val="both"/>
        <w:rPr>
          <w:rFonts w:ascii="Times New Roman" w:hAnsi="Times New Roman"/>
          <w:sz w:val="28"/>
          <w:szCs w:val="28"/>
          <w:lang w:val="vi-VN"/>
        </w:rPr>
      </w:pPr>
      <w:r>
        <w:rPr>
          <w:rFonts w:ascii="Times New Roman" w:hAnsi="Times New Roman"/>
          <w:sz w:val="28"/>
          <w:szCs w:val="28"/>
          <w:lang w:val="vi-VN"/>
        </w:rPr>
        <w:t xml:space="preserve">- Vận dụng </w:t>
      </w:r>
      <w:r>
        <w:rPr>
          <w:rFonts w:ascii="Times New Roman" w:hAnsi="Times New Roman"/>
          <w:sz w:val="28"/>
          <w:szCs w:val="28"/>
        </w:rPr>
        <w:t xml:space="preserve">được </w:t>
      </w:r>
      <w:r>
        <w:rPr>
          <w:rFonts w:ascii="Times New Roman" w:hAnsi="Times New Roman"/>
          <w:sz w:val="28"/>
          <w:szCs w:val="28"/>
          <w:lang w:val="vi-VN"/>
        </w:rPr>
        <w:t>các nguyên tắc tự động khống chế phù hợp, linh hoạt, đảm bảo an toàn cho từng loại động cơ và qu</w:t>
      </w:r>
      <w:r>
        <w:rPr>
          <w:rFonts w:ascii="Times New Roman" w:hAnsi="Times New Roman"/>
          <w:sz w:val="28"/>
          <w:szCs w:val="28"/>
        </w:rPr>
        <w:t>y</w:t>
      </w:r>
      <w:r>
        <w:rPr>
          <w:rFonts w:ascii="Times New Roman" w:hAnsi="Times New Roman"/>
          <w:sz w:val="28"/>
          <w:szCs w:val="28"/>
          <w:lang w:val="vi-VN"/>
        </w:rPr>
        <w:t xml:space="preserve"> trình của máy sản xuất.</w:t>
      </w:r>
    </w:p>
    <w:p w14:paraId="17DE45E7">
      <w:pPr>
        <w:spacing w:after="60"/>
        <w:ind w:firstLine="567"/>
        <w:jc w:val="both"/>
        <w:rPr>
          <w:rFonts w:ascii="Times New Roman" w:hAnsi="Times New Roman"/>
          <w:sz w:val="28"/>
          <w:szCs w:val="28"/>
          <w:lang w:val="vi-VN"/>
        </w:rPr>
      </w:pPr>
      <w:r>
        <w:rPr>
          <w:rFonts w:ascii="Times New Roman" w:hAnsi="Times New Roman"/>
          <w:sz w:val="28"/>
          <w:szCs w:val="28"/>
          <w:lang w:val="vi-VN"/>
        </w:rPr>
        <w:t>- Lắp đặt, sửa chữa được một số mạch điều khiển đơn giản trên bảng thực hành đảm bảo an toàn tiết kiệm và vệ sinh công nghiệp.</w:t>
      </w:r>
    </w:p>
    <w:p w14:paraId="452C804A">
      <w:pPr>
        <w:spacing w:after="60"/>
        <w:ind w:firstLine="567"/>
        <w:jc w:val="both"/>
        <w:rPr>
          <w:rFonts w:ascii="Times New Roman" w:hAnsi="Times New Roman"/>
          <w:iCs/>
          <w:color w:val="000000"/>
          <w:sz w:val="28"/>
          <w:szCs w:val="28"/>
          <w:lang w:val="vi-VN" w:eastAsia="ko-KR"/>
        </w:rPr>
      </w:pPr>
      <w:r>
        <w:rPr>
          <w:rFonts w:ascii="Times New Roman" w:hAnsi="Times New Roman"/>
          <w:color w:val="000000"/>
          <w:sz w:val="28"/>
          <w:szCs w:val="28"/>
          <w:lang w:val="vi-VN" w:eastAsia="ko-KR"/>
        </w:rPr>
        <w:t>- Phát huy tính tích cực, chủ động và tư duy sáng tạo.</w:t>
      </w:r>
      <w:r>
        <w:rPr>
          <w:rFonts w:ascii="Times New Roman" w:hAnsi="Times New Roman"/>
          <w:color w:val="000000"/>
          <w:sz w:val="28"/>
          <w:szCs w:val="28"/>
          <w:lang w:eastAsia="ko-KR"/>
        </w:rPr>
        <w:t xml:space="preserve"> </w:t>
      </w:r>
      <w:r>
        <w:rPr>
          <w:rFonts w:ascii="Times New Roman" w:hAnsi="Times New Roman"/>
          <w:iCs/>
          <w:color w:val="000000"/>
          <w:sz w:val="28"/>
          <w:szCs w:val="28"/>
          <w:lang w:val="vi-VN" w:eastAsia="ko-KR"/>
        </w:rPr>
        <w:t>Rèn luyện tính tỉ mỉ, cẩn thận, chính xác và an toàn trong công việc. Đảm bảo an toàn cho người và trang thiết bị.</w:t>
      </w:r>
    </w:p>
    <w:p w14:paraId="57427AC3">
      <w:pPr>
        <w:tabs>
          <w:tab w:val="left" w:pos="900"/>
        </w:tabs>
        <w:spacing w:after="60"/>
        <w:jc w:val="both"/>
        <w:rPr>
          <w:rFonts w:ascii="Times New Roman" w:hAnsi="Times New Roman"/>
          <w:sz w:val="28"/>
          <w:szCs w:val="28"/>
        </w:rPr>
      </w:pPr>
      <w:r>
        <w:rPr>
          <w:rFonts w:ascii="Times New Roman" w:hAnsi="Times New Roman"/>
          <w:iCs/>
          <w:sz w:val="28"/>
          <w:szCs w:val="28"/>
        </w:rPr>
        <w:t xml:space="preserve">2. Nội dung bài học: </w:t>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p>
    <w:tbl>
      <w:tblPr>
        <w:tblStyle w:val="12"/>
        <w:tblW w:w="0" w:type="auto"/>
        <w:tblInd w:w="0" w:type="dxa"/>
        <w:tblLayout w:type="autofit"/>
        <w:tblCellMar>
          <w:top w:w="0" w:type="dxa"/>
          <w:left w:w="108" w:type="dxa"/>
          <w:bottom w:w="0" w:type="dxa"/>
          <w:right w:w="108" w:type="dxa"/>
        </w:tblCellMar>
      </w:tblPr>
      <w:tblGrid>
        <w:gridCol w:w="7905"/>
      </w:tblGrid>
      <w:tr w14:paraId="4AE1075A">
        <w:tblPrEx>
          <w:tblCellMar>
            <w:top w:w="0" w:type="dxa"/>
            <w:left w:w="108" w:type="dxa"/>
            <w:bottom w:w="0" w:type="dxa"/>
            <w:right w:w="108" w:type="dxa"/>
          </w:tblCellMar>
        </w:tblPrEx>
        <w:tc>
          <w:tcPr>
            <w:tcW w:w="7905" w:type="dxa"/>
          </w:tcPr>
          <w:p w14:paraId="15DFEF03">
            <w:pPr>
              <w:spacing w:after="60"/>
              <w:jc w:val="both"/>
              <w:rPr>
                <w:rFonts w:ascii="Times New Roman" w:hAnsi="Times New Roman"/>
                <w:sz w:val="28"/>
                <w:szCs w:val="28"/>
              </w:rPr>
            </w:pPr>
            <w:r>
              <w:rPr>
                <w:rFonts w:ascii="Times New Roman" w:hAnsi="Times New Roman"/>
                <w:sz w:val="28"/>
                <w:szCs w:val="28"/>
              </w:rPr>
              <w:t>2.1. Phương pháp thể hiện sơ đồ điện TĐKC</w:t>
            </w:r>
          </w:p>
        </w:tc>
      </w:tr>
      <w:tr w14:paraId="0383A89C">
        <w:tblPrEx>
          <w:tblCellMar>
            <w:top w:w="0" w:type="dxa"/>
            <w:left w:w="108" w:type="dxa"/>
            <w:bottom w:w="0" w:type="dxa"/>
            <w:right w:w="108" w:type="dxa"/>
          </w:tblCellMar>
        </w:tblPrEx>
        <w:tc>
          <w:tcPr>
            <w:tcW w:w="7905" w:type="dxa"/>
          </w:tcPr>
          <w:p w14:paraId="35E3E98D">
            <w:pPr>
              <w:spacing w:after="60"/>
              <w:ind w:left="26"/>
              <w:jc w:val="both"/>
              <w:rPr>
                <w:rFonts w:ascii="Times New Roman" w:hAnsi="Times New Roman"/>
                <w:sz w:val="28"/>
                <w:szCs w:val="28"/>
              </w:rPr>
            </w:pPr>
            <w:r>
              <w:rPr>
                <w:rFonts w:ascii="Times New Roman" w:hAnsi="Times New Roman"/>
                <w:sz w:val="28"/>
                <w:szCs w:val="28"/>
              </w:rPr>
              <w:t xml:space="preserve">      2.1.1. Phương pháp thể hiện mạch động lực</w:t>
            </w:r>
          </w:p>
        </w:tc>
      </w:tr>
      <w:tr w14:paraId="1CA430F9">
        <w:tblPrEx>
          <w:tblCellMar>
            <w:top w:w="0" w:type="dxa"/>
            <w:left w:w="108" w:type="dxa"/>
            <w:bottom w:w="0" w:type="dxa"/>
            <w:right w:w="108" w:type="dxa"/>
          </w:tblCellMar>
        </w:tblPrEx>
        <w:tc>
          <w:tcPr>
            <w:tcW w:w="7905" w:type="dxa"/>
          </w:tcPr>
          <w:p w14:paraId="6CE808BD">
            <w:pPr>
              <w:spacing w:after="60"/>
              <w:jc w:val="both"/>
              <w:rPr>
                <w:rFonts w:ascii="Times New Roman" w:hAnsi="Times New Roman"/>
                <w:sz w:val="28"/>
                <w:szCs w:val="28"/>
              </w:rPr>
            </w:pPr>
            <w:r>
              <w:rPr>
                <w:rFonts w:ascii="Times New Roman" w:hAnsi="Times New Roman"/>
                <w:sz w:val="28"/>
                <w:szCs w:val="28"/>
              </w:rPr>
              <w:t xml:space="preserve">      2.1.2. Phương pháp thể hiện mạch điều khiển</w:t>
            </w:r>
          </w:p>
        </w:tc>
      </w:tr>
      <w:tr w14:paraId="71D333B2">
        <w:tblPrEx>
          <w:tblCellMar>
            <w:top w:w="0" w:type="dxa"/>
            <w:left w:w="108" w:type="dxa"/>
            <w:bottom w:w="0" w:type="dxa"/>
            <w:right w:w="108" w:type="dxa"/>
          </w:tblCellMar>
        </w:tblPrEx>
        <w:tc>
          <w:tcPr>
            <w:tcW w:w="7905" w:type="dxa"/>
          </w:tcPr>
          <w:p w14:paraId="61F7931A">
            <w:pPr>
              <w:spacing w:after="60"/>
              <w:jc w:val="both"/>
              <w:rPr>
                <w:rFonts w:ascii="Times New Roman" w:hAnsi="Times New Roman"/>
                <w:sz w:val="28"/>
                <w:szCs w:val="28"/>
              </w:rPr>
            </w:pPr>
            <w:r>
              <w:rPr>
                <w:rFonts w:ascii="Times New Roman" w:hAnsi="Times New Roman"/>
                <w:sz w:val="28"/>
                <w:szCs w:val="28"/>
              </w:rPr>
              <w:t xml:space="preserve">      2.1.3. Bảng ký hiệu các phần tử trong sơ đồ TĐKC</w:t>
            </w:r>
          </w:p>
        </w:tc>
      </w:tr>
      <w:tr w14:paraId="793B36D0">
        <w:tblPrEx>
          <w:tblCellMar>
            <w:top w:w="0" w:type="dxa"/>
            <w:left w:w="108" w:type="dxa"/>
            <w:bottom w:w="0" w:type="dxa"/>
            <w:right w:w="108" w:type="dxa"/>
          </w:tblCellMar>
        </w:tblPrEx>
        <w:tc>
          <w:tcPr>
            <w:tcW w:w="7905" w:type="dxa"/>
          </w:tcPr>
          <w:p w14:paraId="15C6731F">
            <w:pPr>
              <w:spacing w:after="60"/>
              <w:jc w:val="both"/>
              <w:rPr>
                <w:rFonts w:ascii="Times New Roman" w:hAnsi="Times New Roman"/>
                <w:sz w:val="28"/>
                <w:szCs w:val="28"/>
              </w:rPr>
            </w:pPr>
            <w:r>
              <w:rPr>
                <w:rFonts w:ascii="Times New Roman" w:hAnsi="Times New Roman"/>
                <w:sz w:val="28"/>
                <w:szCs w:val="28"/>
              </w:rPr>
              <w:t xml:space="preserve">2.2. Các khâu bảo vệ và liên động trong TĐKC - TĐĐ. </w:t>
            </w:r>
          </w:p>
        </w:tc>
      </w:tr>
      <w:tr w14:paraId="376967BE">
        <w:tblPrEx>
          <w:tblCellMar>
            <w:top w:w="0" w:type="dxa"/>
            <w:left w:w="108" w:type="dxa"/>
            <w:bottom w:w="0" w:type="dxa"/>
            <w:right w:w="108" w:type="dxa"/>
          </w:tblCellMar>
        </w:tblPrEx>
        <w:tc>
          <w:tcPr>
            <w:tcW w:w="7905" w:type="dxa"/>
          </w:tcPr>
          <w:p w14:paraId="6FB2BF7F">
            <w:pPr>
              <w:spacing w:after="60"/>
              <w:jc w:val="both"/>
              <w:rPr>
                <w:rFonts w:ascii="Times New Roman" w:hAnsi="Times New Roman"/>
                <w:sz w:val="28"/>
                <w:szCs w:val="28"/>
                <w:lang w:val="pt-BR"/>
              </w:rPr>
            </w:pPr>
            <w:r>
              <w:rPr>
                <w:rFonts w:ascii="Times New Roman" w:hAnsi="Times New Roman"/>
                <w:sz w:val="28"/>
                <w:szCs w:val="28"/>
                <w:lang w:val="pt-BR"/>
              </w:rPr>
              <w:t xml:space="preserve">      2.2.1. Bảo vệ quá dòng.</w:t>
            </w:r>
          </w:p>
        </w:tc>
      </w:tr>
      <w:tr w14:paraId="4791144D">
        <w:tblPrEx>
          <w:tblCellMar>
            <w:top w:w="0" w:type="dxa"/>
            <w:left w:w="108" w:type="dxa"/>
            <w:bottom w:w="0" w:type="dxa"/>
            <w:right w:w="108" w:type="dxa"/>
          </w:tblCellMar>
        </w:tblPrEx>
        <w:tc>
          <w:tcPr>
            <w:tcW w:w="7905" w:type="dxa"/>
          </w:tcPr>
          <w:p w14:paraId="61BDC08F">
            <w:pPr>
              <w:spacing w:after="60"/>
              <w:jc w:val="both"/>
              <w:rPr>
                <w:rFonts w:ascii="Times New Roman" w:hAnsi="Times New Roman"/>
                <w:sz w:val="28"/>
                <w:szCs w:val="28"/>
                <w:lang w:val="pt-BR"/>
              </w:rPr>
            </w:pPr>
            <w:r>
              <w:rPr>
                <w:rFonts w:ascii="Times New Roman" w:hAnsi="Times New Roman"/>
                <w:sz w:val="28"/>
                <w:szCs w:val="28"/>
                <w:lang w:val="pt-BR"/>
              </w:rPr>
              <w:t xml:space="preserve">      2.2.2. Bảo vệ điện áp.</w:t>
            </w:r>
          </w:p>
        </w:tc>
      </w:tr>
      <w:tr w14:paraId="4B18E037">
        <w:tblPrEx>
          <w:tblCellMar>
            <w:top w:w="0" w:type="dxa"/>
            <w:left w:w="108" w:type="dxa"/>
            <w:bottom w:w="0" w:type="dxa"/>
            <w:right w:w="108" w:type="dxa"/>
          </w:tblCellMar>
        </w:tblPrEx>
        <w:tc>
          <w:tcPr>
            <w:tcW w:w="7905" w:type="dxa"/>
          </w:tcPr>
          <w:p w14:paraId="23C4AC76">
            <w:pPr>
              <w:spacing w:after="60"/>
              <w:jc w:val="both"/>
              <w:rPr>
                <w:rFonts w:ascii="Times New Roman" w:hAnsi="Times New Roman"/>
                <w:sz w:val="28"/>
                <w:szCs w:val="28"/>
                <w:lang w:val="pt-BR"/>
              </w:rPr>
            </w:pPr>
            <w:r>
              <w:rPr>
                <w:rFonts w:ascii="Times New Roman" w:hAnsi="Times New Roman"/>
                <w:sz w:val="28"/>
                <w:szCs w:val="28"/>
                <w:lang w:val="pt-BR"/>
              </w:rPr>
              <w:t xml:space="preserve">      2.2.3. Bảo vệ thiếu và mất từ trường.</w:t>
            </w:r>
          </w:p>
        </w:tc>
      </w:tr>
      <w:tr w14:paraId="705A2863">
        <w:tblPrEx>
          <w:tblCellMar>
            <w:top w:w="0" w:type="dxa"/>
            <w:left w:w="108" w:type="dxa"/>
            <w:bottom w:w="0" w:type="dxa"/>
            <w:right w:w="108" w:type="dxa"/>
          </w:tblCellMar>
        </w:tblPrEx>
        <w:tc>
          <w:tcPr>
            <w:tcW w:w="7905" w:type="dxa"/>
          </w:tcPr>
          <w:p w14:paraId="090A6F3D">
            <w:pPr>
              <w:spacing w:after="60"/>
              <w:jc w:val="both"/>
              <w:rPr>
                <w:rFonts w:ascii="Times New Roman" w:hAnsi="Times New Roman"/>
                <w:sz w:val="28"/>
                <w:szCs w:val="28"/>
                <w:lang w:val="pt-BR"/>
              </w:rPr>
            </w:pPr>
            <w:r>
              <w:rPr>
                <w:rFonts w:ascii="Times New Roman" w:hAnsi="Times New Roman"/>
                <w:sz w:val="28"/>
                <w:szCs w:val="28"/>
                <w:lang w:val="pt-BR"/>
              </w:rPr>
              <w:t xml:space="preserve">      2.2.4. Liên động bảo vệ</w:t>
            </w:r>
          </w:p>
        </w:tc>
      </w:tr>
    </w:tbl>
    <w:p w14:paraId="4DCC44C4">
      <w:pPr>
        <w:spacing w:after="60"/>
        <w:jc w:val="both"/>
        <w:rPr>
          <w:rFonts w:ascii="Times New Roman" w:hAnsi="Times New Roman"/>
          <w:b/>
          <w:sz w:val="28"/>
          <w:szCs w:val="28"/>
        </w:rPr>
      </w:pPr>
      <w:r>
        <w:rPr>
          <w:rFonts w:ascii="Times New Roman" w:hAnsi="Times New Roman"/>
          <w:b/>
          <w:color w:val="000000"/>
          <w:sz w:val="28"/>
          <w:szCs w:val="28"/>
          <w:lang w:val="pt-BR" w:eastAsia="ko-KR"/>
        </w:rPr>
        <w:t>B</w:t>
      </w:r>
      <w:r>
        <w:rPr>
          <w:rFonts w:ascii="Times New Roman" w:hAnsi="Times New Roman"/>
          <w:b/>
          <w:color w:val="000000"/>
          <w:sz w:val="28"/>
          <w:szCs w:val="28"/>
          <w:lang w:val="pt-BR"/>
        </w:rPr>
        <w:t>ài 4:</w:t>
      </w:r>
      <w:r>
        <w:rPr>
          <w:rFonts w:ascii="Times New Roman" w:hAnsi="Times New Roman"/>
          <w:b/>
          <w:sz w:val="28"/>
          <w:szCs w:val="28"/>
        </w:rPr>
        <w:t xml:space="preserve">  Lắp ráp </w:t>
      </w:r>
      <w:bookmarkStart w:id="50" w:name="_Hlk151242501"/>
      <w:r>
        <w:rPr>
          <w:rFonts w:ascii="Times New Roman" w:hAnsi="Times New Roman"/>
          <w:b/>
          <w:sz w:val="28"/>
          <w:szCs w:val="28"/>
        </w:rPr>
        <w:t>mạch điện khởi động trực tiếp động cơ điện xoay chiều KĐB 3 pha rôto lồng sóc dùng khởi động từ đơn</w:t>
      </w:r>
      <w:bookmarkEnd w:id="50"/>
      <w:r>
        <w:rPr>
          <w:rFonts w:ascii="Times New Roman" w:hAnsi="Times New Roman"/>
          <w:b/>
          <w:sz w:val="28"/>
          <w:szCs w:val="28"/>
        </w:rPr>
        <w:t xml:space="preserve">.                   </w:t>
      </w:r>
      <w:r>
        <w:rPr>
          <w:rFonts w:ascii="Times New Roman" w:hAnsi="Times New Roman"/>
          <w:i/>
          <w:iCs/>
          <w:sz w:val="28"/>
          <w:szCs w:val="28"/>
          <w:lang w:val="vi-VN" w:eastAsia="ko-KR"/>
        </w:rPr>
        <w:t>Thời gian</w:t>
      </w:r>
      <w:r>
        <w:rPr>
          <w:rFonts w:ascii="Times New Roman" w:hAnsi="Times New Roman"/>
          <w:i/>
          <w:iCs/>
          <w:sz w:val="28"/>
          <w:szCs w:val="28"/>
          <w:lang w:val="pt-BR" w:eastAsia="ko-KR"/>
        </w:rPr>
        <w:t xml:space="preserve"> </w:t>
      </w:r>
      <w:r>
        <w:rPr>
          <w:rFonts w:ascii="Times New Roman" w:hAnsi="Times New Roman"/>
          <w:i/>
          <w:color w:val="000000"/>
          <w:sz w:val="28"/>
          <w:szCs w:val="28"/>
          <w:lang w:val="pt-BR" w:eastAsia="ko-KR"/>
        </w:rPr>
        <w:t>10 giờ</w:t>
      </w:r>
    </w:p>
    <w:p w14:paraId="3076F523">
      <w:pPr>
        <w:spacing w:after="60"/>
        <w:jc w:val="both"/>
        <w:rPr>
          <w:rFonts w:ascii="Times New Roman" w:hAnsi="Times New Roman"/>
          <w:iCs/>
          <w:color w:val="000000"/>
          <w:sz w:val="28"/>
          <w:szCs w:val="28"/>
          <w:lang w:val="pt-BR" w:eastAsia="ko-KR"/>
        </w:rPr>
      </w:pPr>
      <w:r>
        <w:rPr>
          <w:rFonts w:ascii="Times New Roman" w:hAnsi="Times New Roman"/>
          <w:iCs/>
          <w:color w:val="000000"/>
          <w:sz w:val="28"/>
          <w:szCs w:val="28"/>
          <w:lang w:val="pt-BR" w:eastAsia="ko-KR"/>
        </w:rPr>
        <w:t>1. Mục tiêu của bài:</w:t>
      </w:r>
    </w:p>
    <w:p w14:paraId="5EA702B3">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Vẽ và phân tích được mạch điện mở máy động cơ xoay chiều không đồng bộ 3 pha rôto lồng sóc bằng khởi động từ đơn.</w:t>
      </w:r>
    </w:p>
    <w:p w14:paraId="481F75B4">
      <w:pPr>
        <w:spacing w:after="60"/>
        <w:ind w:firstLine="567"/>
        <w:jc w:val="both"/>
        <w:rPr>
          <w:rFonts w:ascii="Times New Roman" w:hAnsi="Times New Roman"/>
          <w:sz w:val="28"/>
          <w:szCs w:val="28"/>
        </w:rPr>
      </w:pPr>
      <w:r>
        <w:rPr>
          <w:rFonts w:ascii="Times New Roman" w:hAnsi="Times New Roman"/>
          <w:sz w:val="28"/>
          <w:szCs w:val="28"/>
        </w:rPr>
        <w:t>- Vẽ được sơ đồ lắp ráp, nêu được trình tự lắp đặt mạch điện.</w:t>
      </w:r>
    </w:p>
    <w:p w14:paraId="79F34AB6">
      <w:pPr>
        <w:spacing w:after="60"/>
        <w:ind w:firstLine="567"/>
        <w:jc w:val="both"/>
        <w:rPr>
          <w:rFonts w:ascii="Times New Roman" w:hAnsi="Times New Roman"/>
          <w:sz w:val="28"/>
          <w:szCs w:val="28"/>
        </w:rPr>
      </w:pPr>
      <w:r>
        <w:rPr>
          <w:rFonts w:ascii="Times New Roman" w:hAnsi="Times New Roman"/>
          <w:sz w:val="28"/>
          <w:szCs w:val="28"/>
        </w:rPr>
        <w:t>- Lắp ráp và vận hành thành thạo mạch điện, đúng trình tự, đạt yêu cầu về kỹ thuật, mỹ thuật, kinh tế, thời gian.</w:t>
      </w:r>
    </w:p>
    <w:p w14:paraId="05861D89">
      <w:pPr>
        <w:spacing w:after="60"/>
        <w:ind w:firstLine="567"/>
        <w:jc w:val="both"/>
        <w:rPr>
          <w:rFonts w:ascii="Times New Roman" w:hAnsi="Times New Roman"/>
          <w:sz w:val="28"/>
          <w:szCs w:val="28"/>
          <w:lang w:val="pt-BR"/>
        </w:rPr>
      </w:pPr>
      <w:r>
        <w:rPr>
          <w:rFonts w:ascii="Times New Roman" w:hAnsi="Times New Roman"/>
          <w:sz w:val="28"/>
          <w:szCs w:val="28"/>
          <w:lang w:val="pt-BR"/>
        </w:rPr>
        <w:t>- Rèn luyện đức tính cẩn thận, tỉ mỉ, tư duy sáng tạo và khoa học,</w:t>
      </w:r>
    </w:p>
    <w:p w14:paraId="0527B62A">
      <w:pPr>
        <w:spacing w:after="60"/>
        <w:ind w:firstLine="567"/>
        <w:jc w:val="both"/>
        <w:rPr>
          <w:rFonts w:ascii="Times New Roman" w:hAnsi="Times New Roman"/>
          <w:sz w:val="28"/>
          <w:szCs w:val="28"/>
          <w:lang w:val="pt-BR"/>
        </w:rPr>
      </w:pPr>
      <w:r>
        <w:rPr>
          <w:rFonts w:ascii="Times New Roman" w:hAnsi="Times New Roman"/>
          <w:sz w:val="28"/>
          <w:szCs w:val="28"/>
        </w:rPr>
        <w:t xml:space="preserve">- Tổ chức nơi lắp đặt gọn gàng ngăn nắp. </w:t>
      </w:r>
      <w:r>
        <w:rPr>
          <w:rFonts w:ascii="Times New Roman" w:hAnsi="Times New Roman"/>
          <w:sz w:val="28"/>
          <w:szCs w:val="28"/>
          <w:lang w:val="pt-BR"/>
        </w:rPr>
        <w:t xml:space="preserve"> Đảm bảo an toàn, tiết kiệm và vệ sinh công nghiệp.</w:t>
      </w:r>
    </w:p>
    <w:p w14:paraId="5F840EDF">
      <w:pPr>
        <w:tabs>
          <w:tab w:val="left" w:pos="900"/>
        </w:tabs>
        <w:spacing w:after="60"/>
        <w:jc w:val="both"/>
        <w:rPr>
          <w:rFonts w:ascii="Times New Roman" w:hAnsi="Times New Roman"/>
          <w:sz w:val="28"/>
          <w:szCs w:val="28"/>
          <w:lang w:val="pt-BR"/>
        </w:rPr>
      </w:pPr>
      <w:r>
        <w:rPr>
          <w:rFonts w:ascii="Times New Roman" w:hAnsi="Times New Roman"/>
          <w:iCs/>
          <w:sz w:val="28"/>
          <w:szCs w:val="28"/>
          <w:lang w:val="pt-BR"/>
        </w:rPr>
        <w:t xml:space="preserve">2. Nội dung của bài: </w:t>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p>
    <w:p w14:paraId="49A9D497">
      <w:pPr>
        <w:spacing w:after="60"/>
        <w:jc w:val="both"/>
        <w:rPr>
          <w:rFonts w:ascii="Times New Roman" w:hAnsi="Times New Roman"/>
          <w:bCs/>
          <w:sz w:val="28"/>
          <w:szCs w:val="28"/>
        </w:rPr>
      </w:pPr>
      <w:r>
        <w:rPr>
          <w:rFonts w:ascii="Times New Roman" w:hAnsi="Times New Roman"/>
          <w:bCs/>
          <w:sz w:val="28"/>
          <w:szCs w:val="28"/>
        </w:rPr>
        <w:t>2.1. Sơ đồ nguyên lý</w:t>
      </w:r>
    </w:p>
    <w:p w14:paraId="492762B6">
      <w:pPr>
        <w:spacing w:after="60"/>
        <w:jc w:val="both"/>
        <w:rPr>
          <w:rFonts w:ascii="Times New Roman" w:hAnsi="Times New Roman"/>
          <w:bCs/>
          <w:sz w:val="28"/>
          <w:szCs w:val="28"/>
        </w:rPr>
      </w:pPr>
      <w:r>
        <w:rPr>
          <w:rFonts w:ascii="Times New Roman" w:hAnsi="Times New Roman"/>
          <w:bCs/>
          <w:sz w:val="28"/>
          <w:szCs w:val="28"/>
        </w:rPr>
        <w:t>2.2. Nguyên lý hoạt động</w:t>
      </w:r>
    </w:p>
    <w:p w14:paraId="0702B5C4">
      <w:pPr>
        <w:spacing w:after="60"/>
        <w:jc w:val="both"/>
        <w:rPr>
          <w:rFonts w:ascii="Times New Roman" w:hAnsi="Times New Roman"/>
          <w:bCs/>
          <w:sz w:val="28"/>
          <w:szCs w:val="28"/>
        </w:rPr>
      </w:pPr>
      <w:r>
        <w:rPr>
          <w:rFonts w:ascii="Times New Roman" w:hAnsi="Times New Roman"/>
          <w:bCs/>
          <w:sz w:val="28"/>
          <w:szCs w:val="28"/>
        </w:rPr>
        <w:t>2.3. Sơ đồ lắp ráp</w:t>
      </w:r>
    </w:p>
    <w:p w14:paraId="0E03C4EC">
      <w:pPr>
        <w:spacing w:after="60"/>
        <w:jc w:val="both"/>
        <w:rPr>
          <w:rFonts w:ascii="Times New Roman" w:hAnsi="Times New Roman"/>
          <w:b/>
          <w:sz w:val="28"/>
          <w:szCs w:val="28"/>
          <w:lang w:val="pl-PL"/>
        </w:rPr>
      </w:pPr>
      <w:r>
        <w:rPr>
          <w:rFonts w:ascii="Times New Roman" w:hAnsi="Times New Roman"/>
          <w:bCs/>
          <w:sz w:val="28"/>
          <w:szCs w:val="28"/>
        </w:rPr>
        <w:t>2.4. Cơ sở thực hành</w:t>
      </w:r>
    </w:p>
    <w:p w14:paraId="41A6455C">
      <w:pPr>
        <w:spacing w:after="60"/>
        <w:jc w:val="both"/>
        <w:rPr>
          <w:rFonts w:ascii="Times New Roman" w:hAnsi="Times New Roman"/>
          <w:sz w:val="28"/>
          <w:szCs w:val="28"/>
          <w:lang w:val="pl-PL"/>
        </w:rPr>
      </w:pPr>
      <w:r>
        <w:rPr>
          <w:rFonts w:ascii="Times New Roman" w:hAnsi="Times New Roman"/>
          <w:sz w:val="28"/>
          <w:szCs w:val="28"/>
          <w:lang w:val="pl-PL"/>
        </w:rPr>
        <w:t xml:space="preserve">   2.4.1. Lập bảng kê thiết bị lắp đặt</w:t>
      </w:r>
    </w:p>
    <w:p w14:paraId="22BFBA08">
      <w:pPr>
        <w:spacing w:after="60"/>
        <w:jc w:val="both"/>
        <w:rPr>
          <w:rFonts w:ascii="Times New Roman" w:hAnsi="Times New Roman"/>
          <w:sz w:val="28"/>
          <w:szCs w:val="28"/>
          <w:lang w:val="pl-PL"/>
        </w:rPr>
      </w:pPr>
      <w:r>
        <w:rPr>
          <w:rFonts w:ascii="Times New Roman" w:hAnsi="Times New Roman"/>
          <w:sz w:val="28"/>
          <w:szCs w:val="28"/>
          <w:lang w:val="pl-PL"/>
        </w:rPr>
        <w:t xml:space="preserve">   2.4.2. Qui trình lắp đặt</w:t>
      </w:r>
    </w:p>
    <w:p w14:paraId="3050960E">
      <w:pPr>
        <w:spacing w:after="60"/>
        <w:jc w:val="both"/>
        <w:rPr>
          <w:rFonts w:ascii="Times New Roman" w:hAnsi="Times New Roman"/>
          <w:sz w:val="28"/>
          <w:szCs w:val="28"/>
          <w:lang w:val="pl-PL"/>
        </w:rPr>
      </w:pPr>
      <w:r>
        <w:rPr>
          <w:rFonts w:ascii="Times New Roman" w:hAnsi="Times New Roman"/>
          <w:sz w:val="28"/>
          <w:szCs w:val="28"/>
          <w:lang w:val="pl-PL"/>
        </w:rPr>
        <w:t xml:space="preserve">   2.4.3. Những hư hỏng thường gặp và biện pháp sửa chữa, khắc phục</w:t>
      </w:r>
    </w:p>
    <w:p w14:paraId="1E996610">
      <w:pPr>
        <w:spacing w:after="60"/>
        <w:jc w:val="both"/>
        <w:rPr>
          <w:rFonts w:ascii="Times New Roman" w:hAnsi="Times New Roman"/>
          <w:sz w:val="28"/>
          <w:szCs w:val="28"/>
          <w:lang w:val="pl-PL"/>
        </w:rPr>
      </w:pPr>
      <w:r>
        <w:rPr>
          <w:rFonts w:ascii="Times New Roman" w:hAnsi="Times New Roman"/>
          <w:sz w:val="28"/>
          <w:szCs w:val="28"/>
          <w:lang w:val="pl-PL"/>
        </w:rPr>
        <w:t xml:space="preserve">   2.4.4. Thực tập, đánh giá nhận xét</w:t>
      </w:r>
    </w:p>
    <w:p w14:paraId="109E35D0">
      <w:pPr>
        <w:spacing w:after="60"/>
        <w:ind w:left="46"/>
        <w:jc w:val="both"/>
        <w:rPr>
          <w:rFonts w:ascii="Times New Roman" w:hAnsi="Times New Roman"/>
          <w:sz w:val="28"/>
          <w:szCs w:val="28"/>
        </w:rPr>
      </w:pPr>
      <w:r>
        <w:rPr>
          <w:rFonts w:ascii="Times New Roman" w:hAnsi="Times New Roman"/>
          <w:b/>
          <w:color w:val="000000"/>
          <w:sz w:val="28"/>
          <w:szCs w:val="28"/>
          <w:lang w:val="pt-BR" w:eastAsia="ko-KR"/>
        </w:rPr>
        <w:t>B</w:t>
      </w:r>
      <w:r>
        <w:rPr>
          <w:rFonts w:ascii="Times New Roman" w:hAnsi="Times New Roman"/>
          <w:b/>
          <w:color w:val="000000"/>
          <w:sz w:val="28"/>
          <w:szCs w:val="28"/>
          <w:lang w:val="pt-BR"/>
        </w:rPr>
        <w:t>ài 5:</w:t>
      </w:r>
      <w:r>
        <w:rPr>
          <w:rFonts w:ascii="Times New Roman" w:hAnsi="Times New Roman"/>
          <w:b/>
          <w:sz w:val="28"/>
          <w:szCs w:val="28"/>
        </w:rPr>
        <w:t xml:space="preserve">  Lắp ráp mạch đảo chiều quay gián tiếp động cơ xoay chiều không đồng bộ 3 pha rôto lồng sóc bằng khởi động từ kép dùng nút bấm đơn</w:t>
      </w:r>
    </w:p>
    <w:p w14:paraId="20832AD5">
      <w:pPr>
        <w:spacing w:after="60"/>
        <w:ind w:left="6526"/>
        <w:jc w:val="both"/>
        <w:rPr>
          <w:rFonts w:ascii="Times New Roman" w:hAnsi="Times New Roman"/>
          <w:sz w:val="28"/>
          <w:szCs w:val="28"/>
        </w:rPr>
      </w:pPr>
      <w:r>
        <w:rPr>
          <w:rFonts w:ascii="Times New Roman" w:hAnsi="Times New Roman"/>
          <w:b/>
          <w:color w:val="000000"/>
          <w:sz w:val="28"/>
          <w:szCs w:val="28"/>
          <w:lang w:val="pt-BR" w:eastAsia="ko-KR"/>
        </w:rPr>
        <w:t xml:space="preserve">         </w:t>
      </w:r>
      <w:r>
        <w:rPr>
          <w:rFonts w:ascii="Times New Roman" w:hAnsi="Times New Roman"/>
          <w:i/>
          <w:iCs/>
          <w:sz w:val="28"/>
          <w:szCs w:val="28"/>
          <w:lang w:val="vi-VN" w:eastAsia="ko-KR"/>
        </w:rPr>
        <w:t>Thời gian</w:t>
      </w:r>
      <w:r>
        <w:rPr>
          <w:rFonts w:ascii="Times New Roman" w:hAnsi="Times New Roman"/>
          <w:i/>
          <w:iCs/>
          <w:sz w:val="28"/>
          <w:szCs w:val="28"/>
          <w:lang w:val="pt-BR" w:eastAsia="ko-KR"/>
        </w:rPr>
        <w:t xml:space="preserve"> </w:t>
      </w:r>
      <w:r>
        <w:rPr>
          <w:rFonts w:ascii="Times New Roman" w:hAnsi="Times New Roman"/>
          <w:i/>
          <w:color w:val="000000"/>
          <w:sz w:val="28"/>
          <w:szCs w:val="28"/>
          <w:lang w:val="pt-BR" w:eastAsia="ko-KR"/>
        </w:rPr>
        <w:t>10 giờ</w:t>
      </w:r>
    </w:p>
    <w:p w14:paraId="630EDEAE">
      <w:pPr>
        <w:spacing w:after="60"/>
        <w:jc w:val="both"/>
        <w:rPr>
          <w:rFonts w:ascii="Times New Roman" w:hAnsi="Times New Roman"/>
          <w:iCs/>
          <w:color w:val="000000"/>
          <w:sz w:val="28"/>
          <w:szCs w:val="28"/>
          <w:lang w:val="pt-BR" w:eastAsia="ko-KR"/>
        </w:rPr>
      </w:pPr>
      <w:r>
        <w:rPr>
          <w:rFonts w:ascii="Times New Roman" w:hAnsi="Times New Roman"/>
          <w:iCs/>
          <w:color w:val="000000"/>
          <w:sz w:val="28"/>
          <w:szCs w:val="28"/>
          <w:lang w:val="pt-BR" w:eastAsia="ko-KR"/>
        </w:rPr>
        <w:t>1. Mục tiêu của bài:</w:t>
      </w:r>
    </w:p>
    <w:p w14:paraId="4C81A6FB">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Vẽ và phân tích được mạch điện đảo chiều quay động cơ xoay chiều không đồng bộ 3 pha rôto lồng sóc bằng khởi động từ kép dùng nút bấm đơn</w:t>
      </w:r>
    </w:p>
    <w:p w14:paraId="24EFC8FF">
      <w:pPr>
        <w:spacing w:after="60"/>
        <w:ind w:firstLine="567"/>
        <w:jc w:val="both"/>
        <w:rPr>
          <w:rFonts w:ascii="Times New Roman" w:hAnsi="Times New Roman"/>
          <w:sz w:val="28"/>
          <w:szCs w:val="28"/>
        </w:rPr>
      </w:pPr>
      <w:r>
        <w:rPr>
          <w:rFonts w:ascii="Times New Roman" w:hAnsi="Times New Roman"/>
          <w:sz w:val="28"/>
          <w:szCs w:val="28"/>
        </w:rPr>
        <w:t>- Vẽ được sơ đồ lắp ráp, nêu được trình tự lắp đặt mạch điện..</w:t>
      </w:r>
    </w:p>
    <w:p w14:paraId="1DFEA200">
      <w:pPr>
        <w:spacing w:after="60"/>
        <w:ind w:firstLine="567"/>
        <w:jc w:val="both"/>
        <w:rPr>
          <w:rFonts w:ascii="Times New Roman" w:hAnsi="Times New Roman"/>
          <w:sz w:val="28"/>
          <w:szCs w:val="28"/>
        </w:rPr>
      </w:pPr>
      <w:r>
        <w:rPr>
          <w:rFonts w:ascii="Times New Roman" w:hAnsi="Times New Roman"/>
          <w:sz w:val="28"/>
          <w:szCs w:val="28"/>
        </w:rPr>
        <w:t>- Lắp ráp và vận hành thành thạo mạch điện, đúng trình tự, đạt yêu cầu về kỹ thuật, mỹ thuật, kinh tế, thời gian.</w:t>
      </w:r>
    </w:p>
    <w:p w14:paraId="4C9998CA">
      <w:pPr>
        <w:spacing w:after="60"/>
        <w:ind w:firstLine="567"/>
        <w:jc w:val="both"/>
        <w:rPr>
          <w:rFonts w:ascii="Times New Roman" w:hAnsi="Times New Roman"/>
          <w:sz w:val="28"/>
          <w:szCs w:val="28"/>
          <w:lang w:val="pt-BR"/>
        </w:rPr>
      </w:pPr>
      <w:r>
        <w:rPr>
          <w:rFonts w:ascii="Times New Roman" w:hAnsi="Times New Roman"/>
          <w:sz w:val="28"/>
          <w:szCs w:val="28"/>
          <w:lang w:val="pt-BR"/>
        </w:rPr>
        <w:t>- Rèn luyện đức tính cẩn thận, tỉ mỉ, tư duy sáng tạo và khoa học,</w:t>
      </w:r>
    </w:p>
    <w:p w14:paraId="3B875F77">
      <w:pPr>
        <w:spacing w:after="60"/>
        <w:ind w:firstLine="567"/>
        <w:jc w:val="both"/>
        <w:rPr>
          <w:rFonts w:ascii="Times New Roman" w:hAnsi="Times New Roman"/>
          <w:sz w:val="28"/>
          <w:szCs w:val="28"/>
          <w:lang w:val="pt-BR"/>
        </w:rPr>
      </w:pPr>
      <w:r>
        <w:rPr>
          <w:rFonts w:ascii="Times New Roman" w:hAnsi="Times New Roman"/>
          <w:sz w:val="28"/>
          <w:szCs w:val="28"/>
        </w:rPr>
        <w:t xml:space="preserve">- Tổ chức nơi lắp đặt gọn gàng ngăn nắp. </w:t>
      </w:r>
      <w:r>
        <w:rPr>
          <w:rFonts w:ascii="Times New Roman" w:hAnsi="Times New Roman"/>
          <w:sz w:val="28"/>
          <w:szCs w:val="28"/>
          <w:lang w:val="pt-BR"/>
        </w:rPr>
        <w:t xml:space="preserve"> Đảm bảo an toàn, tiết kiệm và vệ sinh công nghiệp.</w:t>
      </w:r>
    </w:p>
    <w:p w14:paraId="53662927">
      <w:pPr>
        <w:tabs>
          <w:tab w:val="left" w:pos="900"/>
        </w:tabs>
        <w:spacing w:after="60"/>
        <w:jc w:val="both"/>
        <w:rPr>
          <w:rFonts w:ascii="Times New Roman" w:hAnsi="Times New Roman"/>
          <w:sz w:val="28"/>
          <w:szCs w:val="28"/>
          <w:lang w:val="pt-BR"/>
        </w:rPr>
      </w:pPr>
      <w:r>
        <w:rPr>
          <w:rFonts w:ascii="Times New Roman" w:hAnsi="Times New Roman"/>
          <w:iCs/>
          <w:sz w:val="28"/>
          <w:szCs w:val="28"/>
          <w:lang w:val="pt-BR"/>
        </w:rPr>
        <w:t xml:space="preserve">2. Nội dung của bài: </w:t>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p>
    <w:p w14:paraId="11459D9B">
      <w:pPr>
        <w:spacing w:after="60"/>
        <w:jc w:val="both"/>
        <w:rPr>
          <w:rFonts w:ascii="Times New Roman" w:hAnsi="Times New Roman"/>
          <w:bCs/>
          <w:sz w:val="28"/>
          <w:szCs w:val="28"/>
        </w:rPr>
      </w:pPr>
      <w:r>
        <w:rPr>
          <w:rFonts w:ascii="Times New Roman" w:hAnsi="Times New Roman"/>
          <w:bCs/>
          <w:sz w:val="28"/>
          <w:szCs w:val="28"/>
        </w:rPr>
        <w:t>2.1. Sơ đồ nguyên lý</w:t>
      </w:r>
    </w:p>
    <w:p w14:paraId="36BBEE05">
      <w:pPr>
        <w:spacing w:after="60"/>
        <w:jc w:val="both"/>
        <w:rPr>
          <w:rFonts w:ascii="Times New Roman" w:hAnsi="Times New Roman"/>
          <w:bCs/>
          <w:sz w:val="28"/>
          <w:szCs w:val="28"/>
        </w:rPr>
      </w:pPr>
      <w:r>
        <w:rPr>
          <w:rFonts w:ascii="Times New Roman" w:hAnsi="Times New Roman"/>
          <w:bCs/>
          <w:sz w:val="28"/>
          <w:szCs w:val="28"/>
        </w:rPr>
        <w:t>2.2. Nguyên lý hoạt động</w:t>
      </w:r>
    </w:p>
    <w:p w14:paraId="62A6FDD2">
      <w:pPr>
        <w:spacing w:after="60"/>
        <w:jc w:val="both"/>
        <w:rPr>
          <w:rFonts w:ascii="Times New Roman" w:hAnsi="Times New Roman"/>
          <w:bCs/>
          <w:sz w:val="28"/>
          <w:szCs w:val="28"/>
        </w:rPr>
      </w:pPr>
      <w:r>
        <w:rPr>
          <w:rFonts w:ascii="Times New Roman" w:hAnsi="Times New Roman"/>
          <w:bCs/>
          <w:sz w:val="28"/>
          <w:szCs w:val="28"/>
        </w:rPr>
        <w:t>2.3. Sơ đồ lắp ráp</w:t>
      </w:r>
    </w:p>
    <w:p w14:paraId="3B64507C">
      <w:pPr>
        <w:spacing w:after="60"/>
        <w:jc w:val="both"/>
        <w:rPr>
          <w:rFonts w:ascii="Times New Roman" w:hAnsi="Times New Roman"/>
          <w:b/>
          <w:sz w:val="28"/>
          <w:szCs w:val="28"/>
          <w:lang w:val="pl-PL"/>
        </w:rPr>
      </w:pPr>
      <w:r>
        <w:rPr>
          <w:rFonts w:ascii="Times New Roman" w:hAnsi="Times New Roman"/>
          <w:bCs/>
          <w:sz w:val="28"/>
          <w:szCs w:val="28"/>
        </w:rPr>
        <w:t>2.4. Cơ sở thực hành</w:t>
      </w:r>
    </w:p>
    <w:p w14:paraId="12706DCE">
      <w:pPr>
        <w:spacing w:after="60"/>
        <w:ind w:firstLine="284"/>
        <w:jc w:val="both"/>
        <w:rPr>
          <w:rFonts w:ascii="Times New Roman" w:hAnsi="Times New Roman"/>
          <w:sz w:val="28"/>
          <w:szCs w:val="28"/>
          <w:lang w:val="pl-PL"/>
        </w:rPr>
      </w:pPr>
      <w:r>
        <w:rPr>
          <w:rFonts w:ascii="Times New Roman" w:hAnsi="Times New Roman"/>
          <w:sz w:val="28"/>
          <w:szCs w:val="28"/>
          <w:lang w:val="pl-PL"/>
        </w:rPr>
        <w:t>2.4.1. Lập bảng kê thiết bị lắp đặt</w:t>
      </w:r>
    </w:p>
    <w:p w14:paraId="7E31399F">
      <w:pPr>
        <w:spacing w:after="60"/>
        <w:ind w:firstLine="284"/>
        <w:jc w:val="both"/>
        <w:rPr>
          <w:rFonts w:ascii="Times New Roman" w:hAnsi="Times New Roman"/>
          <w:sz w:val="28"/>
          <w:szCs w:val="28"/>
          <w:lang w:val="pl-PL"/>
        </w:rPr>
      </w:pPr>
      <w:r>
        <w:rPr>
          <w:rFonts w:ascii="Times New Roman" w:hAnsi="Times New Roman"/>
          <w:sz w:val="28"/>
          <w:szCs w:val="28"/>
          <w:lang w:val="pl-PL"/>
        </w:rPr>
        <w:t>2.4.2. Qui trình lắp đặt</w:t>
      </w:r>
    </w:p>
    <w:p w14:paraId="417C7509">
      <w:pPr>
        <w:spacing w:after="60"/>
        <w:ind w:firstLine="284"/>
        <w:jc w:val="both"/>
        <w:rPr>
          <w:rFonts w:ascii="Times New Roman" w:hAnsi="Times New Roman"/>
          <w:sz w:val="28"/>
          <w:szCs w:val="28"/>
          <w:lang w:val="pl-PL"/>
        </w:rPr>
      </w:pPr>
      <w:r>
        <w:rPr>
          <w:rFonts w:ascii="Times New Roman" w:hAnsi="Times New Roman"/>
          <w:sz w:val="28"/>
          <w:szCs w:val="28"/>
          <w:lang w:val="pl-PL"/>
        </w:rPr>
        <w:t>2.4.3. Những hư hỏng thường gặp và biện pháp sửa chữa, khắc phục</w:t>
      </w:r>
    </w:p>
    <w:p w14:paraId="5EA29FE0">
      <w:pPr>
        <w:spacing w:after="60"/>
        <w:ind w:firstLine="284"/>
        <w:jc w:val="both"/>
        <w:rPr>
          <w:rFonts w:ascii="Times New Roman" w:hAnsi="Times New Roman"/>
          <w:sz w:val="28"/>
          <w:szCs w:val="28"/>
          <w:lang w:val="pl-PL"/>
        </w:rPr>
      </w:pPr>
      <w:r>
        <w:rPr>
          <w:rFonts w:ascii="Times New Roman" w:hAnsi="Times New Roman"/>
          <w:sz w:val="28"/>
          <w:szCs w:val="28"/>
          <w:lang w:val="pl-PL"/>
        </w:rPr>
        <w:t>2.4.4. Thực tập, đánh giá nhận xét</w:t>
      </w:r>
    </w:p>
    <w:p w14:paraId="612CF461">
      <w:pPr>
        <w:spacing w:after="60"/>
        <w:jc w:val="both"/>
        <w:rPr>
          <w:rFonts w:ascii="Times New Roman" w:hAnsi="Times New Roman"/>
          <w:sz w:val="28"/>
          <w:szCs w:val="28"/>
        </w:rPr>
      </w:pPr>
      <w:r>
        <w:rPr>
          <w:rFonts w:ascii="Times New Roman" w:hAnsi="Times New Roman"/>
          <w:b/>
          <w:sz w:val="28"/>
          <w:szCs w:val="28"/>
        </w:rPr>
        <w:t>Bài 6: Lắp ráp mạch điện đảo chiều quay trực tiếp động cơ xoay chiều không đồng bộ 3 pha rôto lồng sóc bằng khởi động từ kép dùng nút bấm kép</w:t>
      </w:r>
    </w:p>
    <w:p w14:paraId="14A80967">
      <w:pPr>
        <w:spacing w:after="6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i/>
          <w:iCs/>
          <w:sz w:val="28"/>
          <w:szCs w:val="28"/>
          <w:lang w:val="vi-VN" w:eastAsia="ko-KR"/>
        </w:rPr>
        <w:t>Thời gian</w:t>
      </w:r>
      <w:r>
        <w:rPr>
          <w:rFonts w:ascii="Times New Roman" w:hAnsi="Times New Roman"/>
          <w:i/>
          <w:iCs/>
          <w:sz w:val="28"/>
          <w:szCs w:val="28"/>
          <w:lang w:val="pt-BR" w:eastAsia="ko-KR"/>
        </w:rPr>
        <w:t xml:space="preserve"> </w:t>
      </w:r>
      <w:r>
        <w:rPr>
          <w:rFonts w:ascii="Times New Roman" w:hAnsi="Times New Roman"/>
          <w:i/>
          <w:color w:val="000000"/>
          <w:sz w:val="28"/>
          <w:szCs w:val="28"/>
          <w:lang w:val="pt-BR" w:eastAsia="ko-KR"/>
        </w:rPr>
        <w:t>15 giờ.</w:t>
      </w:r>
    </w:p>
    <w:p w14:paraId="0D7D77EF">
      <w:pPr>
        <w:spacing w:after="60"/>
        <w:jc w:val="both"/>
        <w:rPr>
          <w:rFonts w:ascii="Times New Roman" w:hAnsi="Times New Roman"/>
          <w:iCs/>
          <w:color w:val="000000"/>
          <w:sz w:val="28"/>
          <w:szCs w:val="28"/>
          <w:lang w:val="pt-BR" w:eastAsia="ko-KR"/>
        </w:rPr>
      </w:pPr>
      <w:r>
        <w:rPr>
          <w:rFonts w:ascii="Times New Roman" w:hAnsi="Times New Roman"/>
          <w:iCs/>
          <w:color w:val="000000"/>
          <w:sz w:val="28"/>
          <w:szCs w:val="28"/>
          <w:lang w:val="pt-BR" w:eastAsia="ko-KR"/>
        </w:rPr>
        <w:t>1. Mục tiêu của bài:</w:t>
      </w:r>
    </w:p>
    <w:p w14:paraId="216EB231">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Vẽ và phân tích được mạch điện đảo chiều quay động cơ xoay chiều không đồng bộ 3 pha rôto lồng sóc bằng bằng khởi động từ kép dùng nút bấm kép</w:t>
      </w:r>
    </w:p>
    <w:p w14:paraId="2EB6B547">
      <w:pPr>
        <w:spacing w:after="60"/>
        <w:ind w:firstLine="567"/>
        <w:jc w:val="both"/>
        <w:rPr>
          <w:rFonts w:ascii="Times New Roman" w:hAnsi="Times New Roman"/>
          <w:sz w:val="28"/>
          <w:szCs w:val="28"/>
        </w:rPr>
      </w:pPr>
      <w:r>
        <w:rPr>
          <w:rFonts w:ascii="Times New Roman" w:hAnsi="Times New Roman"/>
          <w:sz w:val="28"/>
          <w:szCs w:val="28"/>
        </w:rPr>
        <w:t>- Vẽ được sơ đồ lắp ráp, nêu được trình tự lắp đặt mạch điện..</w:t>
      </w:r>
    </w:p>
    <w:p w14:paraId="32553677">
      <w:pPr>
        <w:spacing w:after="60"/>
        <w:ind w:firstLine="567"/>
        <w:jc w:val="both"/>
        <w:rPr>
          <w:rFonts w:ascii="Times New Roman" w:hAnsi="Times New Roman"/>
          <w:sz w:val="28"/>
          <w:szCs w:val="28"/>
        </w:rPr>
      </w:pPr>
      <w:r>
        <w:rPr>
          <w:rFonts w:ascii="Times New Roman" w:hAnsi="Times New Roman"/>
          <w:sz w:val="28"/>
          <w:szCs w:val="28"/>
        </w:rPr>
        <w:t>- Lắp ráp và vận hành được thành thạo mạch điện, đúng trình tự, đạt yêu cầu về kỹ thuật, mỹ thuật, kinh tế, thời gian.</w:t>
      </w:r>
    </w:p>
    <w:p w14:paraId="0A174CA0">
      <w:pPr>
        <w:spacing w:after="60"/>
        <w:ind w:firstLine="567"/>
        <w:jc w:val="both"/>
        <w:rPr>
          <w:rFonts w:ascii="Times New Roman" w:hAnsi="Times New Roman"/>
          <w:sz w:val="28"/>
          <w:szCs w:val="28"/>
          <w:lang w:val="pt-BR"/>
        </w:rPr>
      </w:pPr>
      <w:r>
        <w:rPr>
          <w:rFonts w:ascii="Times New Roman" w:hAnsi="Times New Roman"/>
          <w:sz w:val="28"/>
          <w:szCs w:val="28"/>
          <w:lang w:val="pt-BR"/>
        </w:rPr>
        <w:t>- Rèn luyện đức tính cẩn thận, tỉ mỉ, tư duy sáng tạo và khoa học,</w:t>
      </w:r>
    </w:p>
    <w:p w14:paraId="3AE33DFD">
      <w:pPr>
        <w:spacing w:after="60"/>
        <w:ind w:firstLine="567"/>
        <w:jc w:val="both"/>
        <w:rPr>
          <w:rFonts w:ascii="Times New Roman" w:hAnsi="Times New Roman"/>
          <w:sz w:val="28"/>
          <w:szCs w:val="28"/>
          <w:lang w:val="pt-BR"/>
        </w:rPr>
      </w:pPr>
      <w:r>
        <w:rPr>
          <w:rFonts w:ascii="Times New Roman" w:hAnsi="Times New Roman"/>
          <w:sz w:val="28"/>
          <w:szCs w:val="28"/>
        </w:rPr>
        <w:t xml:space="preserve">- Tổ chức nơi lắp đặt gọn gàng ngăn nắp. </w:t>
      </w:r>
      <w:r>
        <w:rPr>
          <w:rFonts w:ascii="Times New Roman" w:hAnsi="Times New Roman"/>
          <w:sz w:val="28"/>
          <w:szCs w:val="28"/>
          <w:lang w:val="pt-BR"/>
        </w:rPr>
        <w:t xml:space="preserve"> Đảm bảo an toàn, tiết kiệm và vệ sinh công nghiệp.</w:t>
      </w:r>
    </w:p>
    <w:p w14:paraId="3ACDDEAA">
      <w:pPr>
        <w:tabs>
          <w:tab w:val="left" w:pos="900"/>
        </w:tabs>
        <w:spacing w:after="60"/>
        <w:jc w:val="both"/>
        <w:rPr>
          <w:rFonts w:ascii="Times New Roman" w:hAnsi="Times New Roman"/>
          <w:sz w:val="28"/>
          <w:szCs w:val="28"/>
          <w:lang w:val="pt-BR"/>
        </w:rPr>
      </w:pPr>
      <w:r>
        <w:rPr>
          <w:rFonts w:ascii="Times New Roman" w:hAnsi="Times New Roman"/>
          <w:iCs/>
          <w:sz w:val="28"/>
          <w:szCs w:val="28"/>
          <w:lang w:val="pt-BR"/>
        </w:rPr>
        <w:t xml:space="preserve">2. Nội dung của bài: </w:t>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p>
    <w:p w14:paraId="06E3EBBD">
      <w:pPr>
        <w:spacing w:after="60"/>
        <w:jc w:val="both"/>
        <w:rPr>
          <w:rFonts w:ascii="Times New Roman" w:hAnsi="Times New Roman"/>
          <w:bCs/>
          <w:sz w:val="28"/>
          <w:szCs w:val="28"/>
        </w:rPr>
      </w:pPr>
      <w:r>
        <w:rPr>
          <w:rFonts w:ascii="Times New Roman" w:hAnsi="Times New Roman"/>
          <w:bCs/>
          <w:sz w:val="28"/>
          <w:szCs w:val="28"/>
        </w:rPr>
        <w:t>2.1. Sơ đồ nguyên lý</w:t>
      </w:r>
    </w:p>
    <w:p w14:paraId="70D76C2D">
      <w:pPr>
        <w:spacing w:after="60"/>
        <w:jc w:val="both"/>
        <w:rPr>
          <w:rFonts w:ascii="Times New Roman" w:hAnsi="Times New Roman"/>
          <w:bCs/>
          <w:sz w:val="28"/>
          <w:szCs w:val="28"/>
        </w:rPr>
      </w:pPr>
      <w:r>
        <w:rPr>
          <w:rFonts w:ascii="Times New Roman" w:hAnsi="Times New Roman"/>
          <w:bCs/>
          <w:sz w:val="28"/>
          <w:szCs w:val="28"/>
        </w:rPr>
        <w:t>2.2. Nguyên lý hoạt động</w:t>
      </w:r>
    </w:p>
    <w:p w14:paraId="135DF53C">
      <w:pPr>
        <w:spacing w:after="60"/>
        <w:jc w:val="both"/>
        <w:rPr>
          <w:rFonts w:ascii="Times New Roman" w:hAnsi="Times New Roman"/>
          <w:bCs/>
          <w:sz w:val="28"/>
          <w:szCs w:val="28"/>
        </w:rPr>
      </w:pPr>
      <w:r>
        <w:rPr>
          <w:rFonts w:ascii="Times New Roman" w:hAnsi="Times New Roman"/>
          <w:bCs/>
          <w:sz w:val="28"/>
          <w:szCs w:val="28"/>
        </w:rPr>
        <w:t>2.3. Sơ đồ lắp ráp</w:t>
      </w:r>
    </w:p>
    <w:p w14:paraId="1695AE14">
      <w:pPr>
        <w:spacing w:after="60"/>
        <w:jc w:val="both"/>
        <w:rPr>
          <w:rFonts w:ascii="Times New Roman" w:hAnsi="Times New Roman"/>
          <w:b/>
          <w:sz w:val="28"/>
          <w:szCs w:val="28"/>
          <w:lang w:val="pl-PL"/>
        </w:rPr>
      </w:pPr>
      <w:r>
        <w:rPr>
          <w:rFonts w:ascii="Times New Roman" w:hAnsi="Times New Roman"/>
          <w:bCs/>
          <w:sz w:val="28"/>
          <w:szCs w:val="28"/>
        </w:rPr>
        <w:t>2.4. Cơ sở thực hành</w:t>
      </w:r>
    </w:p>
    <w:p w14:paraId="07440059">
      <w:pPr>
        <w:spacing w:after="60"/>
        <w:ind w:firstLine="284"/>
        <w:jc w:val="both"/>
        <w:rPr>
          <w:rFonts w:ascii="Times New Roman" w:hAnsi="Times New Roman"/>
          <w:sz w:val="28"/>
          <w:szCs w:val="28"/>
          <w:lang w:val="pl-PL"/>
        </w:rPr>
      </w:pPr>
      <w:r>
        <w:rPr>
          <w:rFonts w:ascii="Times New Roman" w:hAnsi="Times New Roman"/>
          <w:sz w:val="28"/>
          <w:szCs w:val="28"/>
          <w:lang w:val="pl-PL"/>
        </w:rPr>
        <w:t>2.4.1. Lập bảng kê thiết bị lắp đặt</w:t>
      </w:r>
    </w:p>
    <w:p w14:paraId="56CE09F5">
      <w:pPr>
        <w:spacing w:after="60"/>
        <w:ind w:firstLine="284"/>
        <w:jc w:val="both"/>
        <w:rPr>
          <w:rFonts w:ascii="Times New Roman" w:hAnsi="Times New Roman"/>
          <w:sz w:val="28"/>
          <w:szCs w:val="28"/>
          <w:lang w:val="pl-PL"/>
        </w:rPr>
      </w:pPr>
      <w:r>
        <w:rPr>
          <w:rFonts w:ascii="Times New Roman" w:hAnsi="Times New Roman"/>
          <w:sz w:val="28"/>
          <w:szCs w:val="28"/>
          <w:lang w:val="pl-PL"/>
        </w:rPr>
        <w:t>2.4.2. Qui trình lắp đặt</w:t>
      </w:r>
    </w:p>
    <w:p w14:paraId="3960DB9D">
      <w:pPr>
        <w:spacing w:after="60"/>
        <w:ind w:firstLine="284"/>
        <w:jc w:val="both"/>
        <w:rPr>
          <w:rFonts w:ascii="Times New Roman" w:hAnsi="Times New Roman"/>
          <w:sz w:val="28"/>
          <w:szCs w:val="28"/>
          <w:lang w:val="pl-PL"/>
        </w:rPr>
      </w:pPr>
      <w:r>
        <w:rPr>
          <w:rFonts w:ascii="Times New Roman" w:hAnsi="Times New Roman"/>
          <w:sz w:val="28"/>
          <w:szCs w:val="28"/>
          <w:lang w:val="pl-PL"/>
        </w:rPr>
        <w:t>2.4.3. Những hư hỏng thường gặp và biện pháp sửa chữa, khắc phục</w:t>
      </w:r>
    </w:p>
    <w:p w14:paraId="5012C50C">
      <w:pPr>
        <w:spacing w:after="60"/>
        <w:ind w:firstLine="284"/>
        <w:jc w:val="both"/>
        <w:rPr>
          <w:rFonts w:ascii="Times New Roman" w:hAnsi="Times New Roman"/>
          <w:sz w:val="28"/>
          <w:szCs w:val="28"/>
          <w:lang w:val="pl-PL"/>
        </w:rPr>
      </w:pPr>
      <w:r>
        <w:rPr>
          <w:rFonts w:ascii="Times New Roman" w:hAnsi="Times New Roman"/>
          <w:sz w:val="28"/>
          <w:szCs w:val="28"/>
          <w:lang w:val="pl-PL"/>
        </w:rPr>
        <w:t>2.4.4. Thực tập, đánh giá nhận xét</w:t>
      </w:r>
    </w:p>
    <w:p w14:paraId="7B1E486E">
      <w:pPr>
        <w:spacing w:after="60"/>
        <w:jc w:val="both"/>
        <w:rPr>
          <w:rFonts w:ascii="Times New Roman" w:hAnsi="Times New Roman"/>
          <w:i/>
          <w:color w:val="000000"/>
          <w:sz w:val="28"/>
          <w:szCs w:val="28"/>
          <w:lang w:val="pt-BR" w:eastAsia="ko-KR"/>
        </w:rPr>
      </w:pPr>
      <w:r>
        <w:rPr>
          <w:rFonts w:ascii="Times New Roman" w:hAnsi="Times New Roman"/>
          <w:b/>
          <w:sz w:val="28"/>
          <w:szCs w:val="28"/>
        </w:rPr>
        <w:t xml:space="preserve">Bài 7: Lắp ráp mạch </w:t>
      </w:r>
      <w:bookmarkStart w:id="51" w:name="_Hlk151278827"/>
      <w:r>
        <w:rPr>
          <w:rFonts w:ascii="Times New Roman" w:hAnsi="Times New Roman"/>
          <w:b/>
          <w:sz w:val="28"/>
          <w:szCs w:val="28"/>
        </w:rPr>
        <w:t>điện điều</w:t>
      </w:r>
      <w:r>
        <w:rPr>
          <w:rFonts w:ascii="Times New Roman" w:hAnsi="Times New Roman"/>
          <w:sz w:val="28"/>
          <w:szCs w:val="28"/>
        </w:rPr>
        <w:t xml:space="preserve"> </w:t>
      </w:r>
      <w:r>
        <w:rPr>
          <w:rFonts w:ascii="Times New Roman" w:hAnsi="Times New Roman"/>
          <w:b/>
          <w:sz w:val="28"/>
          <w:szCs w:val="28"/>
        </w:rPr>
        <w:t xml:space="preserve">khiển mở máy động cơ xoay chiều không đồng bộ ba pha theo phương pháp đổi nối Y/ </w:t>
      </w:r>
      <w:r>
        <w:rPr>
          <w:rFonts w:ascii="Times New Roman" w:hAnsi="Times New Roman"/>
          <w:b/>
          <w:sz w:val="28"/>
          <w:szCs w:val="28"/>
        </w:rPr>
        <w:sym w:font="Symbol" w:char="F044"/>
      </w:r>
      <w:bookmarkEnd w:id="51"/>
      <w:r>
        <w:rPr>
          <w:rFonts w:ascii="Times New Roman" w:hAnsi="Times New Roman"/>
          <w:b/>
          <w:sz w:val="28"/>
          <w:szCs w:val="28"/>
        </w:rPr>
        <w:t xml:space="preserve">                      </w:t>
      </w:r>
      <w:r>
        <w:rPr>
          <w:rFonts w:ascii="Times New Roman" w:hAnsi="Times New Roman"/>
          <w:i/>
          <w:iCs/>
          <w:sz w:val="28"/>
          <w:szCs w:val="28"/>
          <w:lang w:val="vi-VN" w:eastAsia="ko-KR"/>
        </w:rPr>
        <w:t>Thời gian</w:t>
      </w:r>
      <w:r>
        <w:rPr>
          <w:rFonts w:ascii="Times New Roman" w:hAnsi="Times New Roman"/>
          <w:i/>
          <w:iCs/>
          <w:sz w:val="28"/>
          <w:szCs w:val="28"/>
          <w:lang w:val="pt-BR" w:eastAsia="ko-KR"/>
        </w:rPr>
        <w:t xml:space="preserve"> </w:t>
      </w:r>
      <w:r>
        <w:rPr>
          <w:rFonts w:ascii="Times New Roman" w:hAnsi="Times New Roman"/>
          <w:i/>
          <w:color w:val="000000"/>
          <w:sz w:val="28"/>
          <w:szCs w:val="28"/>
          <w:lang w:val="pt-BR" w:eastAsia="ko-KR"/>
        </w:rPr>
        <w:t>15 giờ</w:t>
      </w:r>
    </w:p>
    <w:p w14:paraId="53CD9374">
      <w:pPr>
        <w:spacing w:after="60"/>
        <w:jc w:val="both"/>
        <w:rPr>
          <w:rFonts w:ascii="Times New Roman" w:hAnsi="Times New Roman"/>
          <w:iCs/>
          <w:color w:val="000000"/>
          <w:sz w:val="28"/>
          <w:szCs w:val="28"/>
          <w:lang w:val="pt-BR" w:eastAsia="ko-KR"/>
        </w:rPr>
      </w:pPr>
      <w:r>
        <w:rPr>
          <w:rFonts w:ascii="Times New Roman" w:hAnsi="Times New Roman"/>
          <w:iCs/>
          <w:color w:val="000000"/>
          <w:sz w:val="28"/>
          <w:szCs w:val="28"/>
          <w:lang w:val="pt-BR" w:eastAsia="ko-KR"/>
        </w:rPr>
        <w:t>1. Mục tiêu của bài:</w:t>
      </w:r>
    </w:p>
    <w:p w14:paraId="109EADC6">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 xml:space="preserve">Vẽ và phân tích được mạch điện đảo chiều quay  động cơ xoay chiều không đồng bộ 3 pha rôto lồng sóc theo phương pháp đổi nối Y/ </w:t>
      </w:r>
      <w:r>
        <w:rPr>
          <w:rFonts w:ascii="Times New Roman" w:hAnsi="Times New Roman"/>
          <w:sz w:val="28"/>
          <w:szCs w:val="28"/>
        </w:rPr>
        <w:sym w:font="Symbol" w:char="F044"/>
      </w:r>
      <w:r>
        <w:rPr>
          <w:rFonts w:ascii="Times New Roman" w:hAnsi="Times New Roman"/>
          <w:sz w:val="28"/>
          <w:szCs w:val="28"/>
        </w:rPr>
        <w:t xml:space="preserve"> .</w:t>
      </w:r>
    </w:p>
    <w:p w14:paraId="327D363C">
      <w:pPr>
        <w:spacing w:after="60"/>
        <w:ind w:firstLine="567"/>
        <w:jc w:val="both"/>
        <w:rPr>
          <w:rFonts w:ascii="Times New Roman" w:hAnsi="Times New Roman"/>
          <w:sz w:val="28"/>
          <w:szCs w:val="28"/>
        </w:rPr>
      </w:pPr>
      <w:r>
        <w:rPr>
          <w:rFonts w:ascii="Times New Roman" w:hAnsi="Times New Roman"/>
          <w:sz w:val="28"/>
          <w:szCs w:val="28"/>
        </w:rPr>
        <w:t>- Vẽ được sơ đồ lắp ráp, nêu được trình tự lắp đặt mạch điện..</w:t>
      </w:r>
    </w:p>
    <w:p w14:paraId="08966335">
      <w:pPr>
        <w:spacing w:after="60"/>
        <w:ind w:firstLine="567"/>
        <w:jc w:val="both"/>
        <w:rPr>
          <w:rFonts w:ascii="Times New Roman" w:hAnsi="Times New Roman"/>
          <w:sz w:val="28"/>
          <w:szCs w:val="28"/>
        </w:rPr>
      </w:pPr>
      <w:r>
        <w:rPr>
          <w:rFonts w:ascii="Times New Roman" w:hAnsi="Times New Roman"/>
          <w:sz w:val="28"/>
          <w:szCs w:val="28"/>
        </w:rPr>
        <w:t>- Lắp ráp và vận hành được thành thạo mạch điện, đúng trình tự, đạt yêu cầu về kỹ thuật, mỹ thuật, kinh tế, thời gian.</w:t>
      </w:r>
    </w:p>
    <w:p w14:paraId="0C689FB4">
      <w:pPr>
        <w:spacing w:after="60"/>
        <w:ind w:firstLine="567"/>
        <w:jc w:val="both"/>
        <w:rPr>
          <w:rFonts w:ascii="Times New Roman" w:hAnsi="Times New Roman"/>
          <w:sz w:val="28"/>
          <w:szCs w:val="28"/>
          <w:lang w:val="pt-BR"/>
        </w:rPr>
      </w:pPr>
      <w:r>
        <w:rPr>
          <w:rFonts w:ascii="Times New Roman" w:hAnsi="Times New Roman"/>
          <w:sz w:val="28"/>
          <w:szCs w:val="28"/>
          <w:lang w:val="pt-BR"/>
        </w:rPr>
        <w:t>- Rèn luyện đức tính cẩn thận, tỉ mỉ, tư duy sáng tạo và khoa học,</w:t>
      </w:r>
    </w:p>
    <w:p w14:paraId="24C37FC1">
      <w:pPr>
        <w:spacing w:after="60"/>
        <w:ind w:firstLine="567"/>
        <w:jc w:val="both"/>
        <w:rPr>
          <w:rFonts w:ascii="Times New Roman" w:hAnsi="Times New Roman"/>
          <w:sz w:val="28"/>
          <w:szCs w:val="28"/>
          <w:lang w:val="pt-BR"/>
        </w:rPr>
      </w:pPr>
      <w:r>
        <w:rPr>
          <w:rFonts w:ascii="Times New Roman" w:hAnsi="Times New Roman"/>
          <w:sz w:val="28"/>
          <w:szCs w:val="28"/>
        </w:rPr>
        <w:t xml:space="preserve">- Tổ chức nơi lắp đặt gọn gàng ngăn nắp. </w:t>
      </w:r>
      <w:r>
        <w:rPr>
          <w:rFonts w:ascii="Times New Roman" w:hAnsi="Times New Roman"/>
          <w:sz w:val="28"/>
          <w:szCs w:val="28"/>
          <w:lang w:val="pt-BR"/>
        </w:rPr>
        <w:t xml:space="preserve"> Đảm bảo an toàn, tiết kiệm và vệ sinh công nghiệp.</w:t>
      </w:r>
    </w:p>
    <w:p w14:paraId="7B08CDE6">
      <w:pPr>
        <w:tabs>
          <w:tab w:val="left" w:pos="900"/>
        </w:tabs>
        <w:spacing w:after="60"/>
        <w:jc w:val="both"/>
        <w:rPr>
          <w:rFonts w:ascii="Times New Roman" w:hAnsi="Times New Roman"/>
          <w:sz w:val="28"/>
          <w:szCs w:val="28"/>
          <w:lang w:val="pt-BR"/>
        </w:rPr>
      </w:pPr>
      <w:r>
        <w:rPr>
          <w:rFonts w:ascii="Times New Roman" w:hAnsi="Times New Roman"/>
          <w:iCs/>
          <w:sz w:val="28"/>
          <w:szCs w:val="28"/>
          <w:lang w:val="pt-BR"/>
        </w:rPr>
        <w:t xml:space="preserve">2. Nội dung của bài: </w:t>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p>
    <w:p w14:paraId="1BCFF900">
      <w:pPr>
        <w:spacing w:after="60"/>
        <w:jc w:val="both"/>
        <w:rPr>
          <w:rFonts w:ascii="Times New Roman" w:hAnsi="Times New Roman"/>
          <w:bCs/>
          <w:sz w:val="28"/>
          <w:szCs w:val="28"/>
        </w:rPr>
      </w:pPr>
      <w:r>
        <w:rPr>
          <w:rFonts w:ascii="Times New Roman" w:hAnsi="Times New Roman"/>
          <w:bCs/>
          <w:sz w:val="28"/>
          <w:szCs w:val="28"/>
        </w:rPr>
        <w:t>2.1. Sơ đồ nguyên lý</w:t>
      </w:r>
    </w:p>
    <w:p w14:paraId="14904600">
      <w:pPr>
        <w:spacing w:after="60"/>
        <w:jc w:val="both"/>
        <w:rPr>
          <w:rFonts w:ascii="Times New Roman" w:hAnsi="Times New Roman"/>
          <w:bCs/>
          <w:sz w:val="28"/>
          <w:szCs w:val="28"/>
        </w:rPr>
      </w:pPr>
      <w:r>
        <w:rPr>
          <w:rFonts w:ascii="Times New Roman" w:hAnsi="Times New Roman"/>
          <w:bCs/>
          <w:sz w:val="28"/>
          <w:szCs w:val="28"/>
        </w:rPr>
        <w:t>2.2. Nguyên lý hoạt động</w:t>
      </w:r>
    </w:p>
    <w:p w14:paraId="7DDA2F09">
      <w:pPr>
        <w:spacing w:after="60"/>
        <w:jc w:val="both"/>
        <w:rPr>
          <w:rFonts w:ascii="Times New Roman" w:hAnsi="Times New Roman"/>
          <w:bCs/>
          <w:sz w:val="28"/>
          <w:szCs w:val="28"/>
        </w:rPr>
      </w:pPr>
      <w:r>
        <w:rPr>
          <w:rFonts w:ascii="Times New Roman" w:hAnsi="Times New Roman"/>
          <w:bCs/>
          <w:sz w:val="28"/>
          <w:szCs w:val="28"/>
        </w:rPr>
        <w:t>2.3. Sơ đồ lắp ráp</w:t>
      </w:r>
    </w:p>
    <w:p w14:paraId="364B5F96">
      <w:pPr>
        <w:spacing w:after="60"/>
        <w:jc w:val="both"/>
        <w:rPr>
          <w:rFonts w:ascii="Times New Roman" w:hAnsi="Times New Roman"/>
          <w:b/>
          <w:sz w:val="28"/>
          <w:szCs w:val="28"/>
          <w:lang w:val="pl-PL"/>
        </w:rPr>
      </w:pPr>
      <w:r>
        <w:rPr>
          <w:rFonts w:ascii="Times New Roman" w:hAnsi="Times New Roman"/>
          <w:bCs/>
          <w:sz w:val="28"/>
          <w:szCs w:val="28"/>
        </w:rPr>
        <w:t>2.4. Cơ sở thực hành</w:t>
      </w:r>
    </w:p>
    <w:p w14:paraId="049EC5F4">
      <w:pPr>
        <w:spacing w:after="60"/>
        <w:ind w:firstLine="284"/>
        <w:jc w:val="both"/>
        <w:rPr>
          <w:rFonts w:ascii="Times New Roman" w:hAnsi="Times New Roman"/>
          <w:sz w:val="28"/>
          <w:szCs w:val="28"/>
          <w:lang w:val="pl-PL"/>
        </w:rPr>
      </w:pPr>
      <w:r>
        <w:rPr>
          <w:rFonts w:ascii="Times New Roman" w:hAnsi="Times New Roman"/>
          <w:sz w:val="28"/>
          <w:szCs w:val="28"/>
          <w:lang w:val="pl-PL"/>
        </w:rPr>
        <w:t>2.4.1. Lập bảng kê thiết bị lắp đặt</w:t>
      </w:r>
    </w:p>
    <w:p w14:paraId="5A1CC78E">
      <w:pPr>
        <w:spacing w:after="60"/>
        <w:ind w:firstLine="284"/>
        <w:jc w:val="both"/>
        <w:rPr>
          <w:rFonts w:ascii="Times New Roman" w:hAnsi="Times New Roman"/>
          <w:sz w:val="28"/>
          <w:szCs w:val="28"/>
          <w:lang w:val="pl-PL"/>
        </w:rPr>
      </w:pPr>
      <w:r>
        <w:rPr>
          <w:rFonts w:ascii="Times New Roman" w:hAnsi="Times New Roman"/>
          <w:sz w:val="28"/>
          <w:szCs w:val="28"/>
          <w:lang w:val="pl-PL"/>
        </w:rPr>
        <w:t>2.4.2. Qui trình lắp đặt</w:t>
      </w:r>
    </w:p>
    <w:p w14:paraId="1D2068FB">
      <w:pPr>
        <w:spacing w:after="60"/>
        <w:ind w:firstLine="284"/>
        <w:jc w:val="both"/>
        <w:rPr>
          <w:rFonts w:ascii="Times New Roman" w:hAnsi="Times New Roman"/>
          <w:sz w:val="28"/>
          <w:szCs w:val="28"/>
          <w:lang w:val="pl-PL"/>
        </w:rPr>
      </w:pPr>
      <w:r>
        <w:rPr>
          <w:rFonts w:ascii="Times New Roman" w:hAnsi="Times New Roman"/>
          <w:sz w:val="28"/>
          <w:szCs w:val="28"/>
          <w:lang w:val="pl-PL"/>
        </w:rPr>
        <w:t xml:space="preserve">2.4.3. </w:t>
      </w:r>
      <w:bookmarkStart w:id="52" w:name="_Hlk151280514"/>
      <w:r>
        <w:rPr>
          <w:rFonts w:ascii="Times New Roman" w:hAnsi="Times New Roman"/>
          <w:sz w:val="28"/>
          <w:szCs w:val="28"/>
          <w:lang w:val="pl-PL"/>
        </w:rPr>
        <w:t>Những hư hỏng thường gặp và biện pháp sửa chữa, khắc phục</w:t>
      </w:r>
      <w:bookmarkEnd w:id="52"/>
    </w:p>
    <w:p w14:paraId="7F682937">
      <w:pPr>
        <w:spacing w:after="60"/>
        <w:ind w:firstLine="284"/>
        <w:jc w:val="both"/>
        <w:rPr>
          <w:rFonts w:ascii="Times New Roman" w:hAnsi="Times New Roman"/>
          <w:sz w:val="28"/>
          <w:szCs w:val="28"/>
          <w:lang w:val="pl-PL"/>
        </w:rPr>
      </w:pPr>
      <w:r>
        <w:rPr>
          <w:rFonts w:ascii="Times New Roman" w:hAnsi="Times New Roman"/>
          <w:sz w:val="28"/>
          <w:szCs w:val="28"/>
          <w:lang w:val="pl-PL"/>
        </w:rPr>
        <w:t>2.4.4. Thực tập, đánh giá nhận xét</w:t>
      </w:r>
    </w:p>
    <w:p w14:paraId="1EA5187B">
      <w:pPr>
        <w:spacing w:after="60"/>
        <w:jc w:val="both"/>
        <w:rPr>
          <w:rFonts w:ascii="Times New Roman" w:hAnsi="Times New Roman"/>
          <w:b/>
          <w:sz w:val="28"/>
          <w:szCs w:val="28"/>
        </w:rPr>
      </w:pPr>
      <w:r>
        <w:rPr>
          <w:rFonts w:ascii="Times New Roman" w:hAnsi="Times New Roman"/>
          <w:b/>
          <w:sz w:val="28"/>
          <w:szCs w:val="28"/>
        </w:rPr>
        <w:t>Bài 8: Lắp ráp mạch điện điều</w:t>
      </w:r>
      <w:r>
        <w:rPr>
          <w:rFonts w:ascii="Times New Roman" w:hAnsi="Times New Roman"/>
          <w:sz w:val="28"/>
          <w:szCs w:val="28"/>
        </w:rPr>
        <w:t xml:space="preserve"> </w:t>
      </w:r>
      <w:r>
        <w:rPr>
          <w:rFonts w:ascii="Times New Roman" w:hAnsi="Times New Roman"/>
          <w:b/>
          <w:sz w:val="28"/>
          <w:szCs w:val="28"/>
        </w:rPr>
        <w:t xml:space="preserve">khiển mở máy động cơ xoay chiều không đồng bộ ba pha theo phương pháp đổi nối Y/ </w:t>
      </w:r>
      <w:r>
        <w:rPr>
          <w:rFonts w:ascii="Times New Roman" w:hAnsi="Times New Roman"/>
          <w:b/>
          <w:sz w:val="28"/>
          <w:szCs w:val="28"/>
        </w:rPr>
        <w:sym w:font="Symbol" w:char="F044"/>
      </w:r>
      <w:r>
        <w:rPr>
          <w:rFonts w:ascii="Times New Roman" w:hAnsi="Times New Roman"/>
          <w:b/>
          <w:sz w:val="28"/>
          <w:szCs w:val="28"/>
        </w:rPr>
        <w:t xml:space="preserve"> dùng rơ le thời gian  </w:t>
      </w:r>
    </w:p>
    <w:p w14:paraId="3EA8DB95">
      <w:pPr>
        <w:spacing w:after="60"/>
        <w:jc w:val="both"/>
        <w:rPr>
          <w:rFonts w:ascii="Times New Roman" w:hAnsi="Times New Roman"/>
          <w:i/>
          <w:color w:val="000000"/>
          <w:sz w:val="28"/>
          <w:szCs w:val="28"/>
          <w:lang w:eastAsia="ko-KR"/>
        </w:rPr>
      </w:pPr>
      <w:r>
        <w:rPr>
          <w:rFonts w:ascii="Times New Roman" w:hAnsi="Times New Roman"/>
          <w:b/>
          <w:sz w:val="28"/>
          <w:szCs w:val="28"/>
        </w:rPr>
        <w:t xml:space="preserve">                                                                                                   </w:t>
      </w:r>
      <w:r>
        <w:rPr>
          <w:rFonts w:ascii="Times New Roman" w:hAnsi="Times New Roman"/>
          <w:i/>
          <w:iCs/>
          <w:sz w:val="28"/>
          <w:szCs w:val="28"/>
          <w:lang w:val="vi-VN" w:eastAsia="ko-KR"/>
        </w:rPr>
        <w:t>Thời gian</w:t>
      </w:r>
      <w:r>
        <w:rPr>
          <w:rFonts w:ascii="Times New Roman" w:hAnsi="Times New Roman"/>
          <w:i/>
          <w:iCs/>
          <w:sz w:val="28"/>
          <w:szCs w:val="28"/>
          <w:lang w:val="pt-BR" w:eastAsia="ko-KR"/>
        </w:rPr>
        <w:t xml:space="preserve"> </w:t>
      </w:r>
      <w:r>
        <w:rPr>
          <w:rFonts w:ascii="Times New Roman" w:hAnsi="Times New Roman"/>
          <w:i/>
          <w:color w:val="000000"/>
          <w:sz w:val="28"/>
          <w:szCs w:val="28"/>
          <w:lang w:val="pt-BR" w:eastAsia="ko-KR"/>
        </w:rPr>
        <w:t>15 giờ</w:t>
      </w:r>
      <w:r>
        <w:rPr>
          <w:rFonts w:ascii="Times New Roman" w:hAnsi="Times New Roman"/>
          <w:b/>
          <w:sz w:val="28"/>
          <w:szCs w:val="28"/>
        </w:rPr>
        <w:t xml:space="preserve">                                     </w:t>
      </w:r>
      <w:r>
        <w:rPr>
          <w:rFonts w:ascii="Times New Roman" w:hAnsi="Times New Roman"/>
          <w:i/>
          <w:iCs/>
          <w:sz w:val="28"/>
          <w:szCs w:val="28"/>
          <w:lang w:eastAsia="ko-KR"/>
        </w:rPr>
        <w:t xml:space="preserve"> </w:t>
      </w:r>
    </w:p>
    <w:p w14:paraId="6EFCC61B">
      <w:pPr>
        <w:spacing w:after="60"/>
        <w:jc w:val="both"/>
        <w:rPr>
          <w:rFonts w:ascii="Times New Roman" w:hAnsi="Times New Roman"/>
          <w:iCs/>
          <w:color w:val="000000"/>
          <w:sz w:val="28"/>
          <w:szCs w:val="28"/>
          <w:lang w:val="pt-BR" w:eastAsia="ko-KR"/>
        </w:rPr>
      </w:pPr>
      <w:r>
        <w:rPr>
          <w:rFonts w:ascii="Times New Roman" w:hAnsi="Times New Roman"/>
          <w:iCs/>
          <w:color w:val="000000"/>
          <w:sz w:val="28"/>
          <w:szCs w:val="28"/>
          <w:lang w:val="pt-BR" w:eastAsia="ko-KR"/>
        </w:rPr>
        <w:t>1. Mục tiêu của bài:</w:t>
      </w:r>
    </w:p>
    <w:p w14:paraId="7248F7FC">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 xml:space="preserve">Vẽ và phân tích được mạch điện đảo chiều quay  động cơ xoay chiều không đồng bộ 3 pha rôto lồng sóc theo phương pháp đổi nối Y/ </w:t>
      </w:r>
      <w:r>
        <w:rPr>
          <w:rFonts w:ascii="Times New Roman" w:hAnsi="Times New Roman"/>
          <w:sz w:val="28"/>
          <w:szCs w:val="28"/>
        </w:rPr>
        <w:sym w:font="Symbol" w:char="F044"/>
      </w:r>
      <w:r>
        <w:rPr>
          <w:rFonts w:ascii="Times New Roman" w:hAnsi="Times New Roman"/>
          <w:sz w:val="28"/>
          <w:szCs w:val="28"/>
        </w:rPr>
        <w:t xml:space="preserve"> dùng rơle thời gian.</w:t>
      </w:r>
    </w:p>
    <w:p w14:paraId="745E7A40">
      <w:pPr>
        <w:spacing w:after="60"/>
        <w:ind w:firstLine="567"/>
        <w:jc w:val="both"/>
        <w:rPr>
          <w:rFonts w:ascii="Times New Roman" w:hAnsi="Times New Roman"/>
          <w:sz w:val="28"/>
          <w:szCs w:val="28"/>
        </w:rPr>
      </w:pPr>
      <w:r>
        <w:rPr>
          <w:rFonts w:ascii="Times New Roman" w:hAnsi="Times New Roman"/>
          <w:sz w:val="28"/>
          <w:szCs w:val="28"/>
        </w:rPr>
        <w:t>- Vẽ được sơ đồ lắp ráp, nêu được trình tự lắp đặt mạch điện.</w:t>
      </w:r>
    </w:p>
    <w:p w14:paraId="6784E541">
      <w:pPr>
        <w:spacing w:after="60"/>
        <w:ind w:firstLine="567"/>
        <w:jc w:val="both"/>
        <w:rPr>
          <w:rFonts w:ascii="Times New Roman" w:hAnsi="Times New Roman"/>
          <w:sz w:val="28"/>
          <w:szCs w:val="28"/>
        </w:rPr>
      </w:pPr>
      <w:r>
        <w:rPr>
          <w:rFonts w:ascii="Times New Roman" w:hAnsi="Times New Roman"/>
          <w:sz w:val="28"/>
          <w:szCs w:val="28"/>
        </w:rPr>
        <w:t>- Lắp ráp và vận hành được thành thạo mạch điện, đúng trình tự, đạt yêu cầu về kỹ thuật, mỹ thuật, kinh tế, thời gian.</w:t>
      </w:r>
    </w:p>
    <w:p w14:paraId="705BE021">
      <w:pPr>
        <w:spacing w:after="60"/>
        <w:ind w:firstLine="567"/>
        <w:jc w:val="both"/>
        <w:rPr>
          <w:rFonts w:ascii="Times New Roman" w:hAnsi="Times New Roman"/>
          <w:sz w:val="28"/>
          <w:szCs w:val="28"/>
          <w:lang w:val="pt-BR"/>
        </w:rPr>
      </w:pPr>
      <w:r>
        <w:rPr>
          <w:rFonts w:ascii="Times New Roman" w:hAnsi="Times New Roman"/>
          <w:sz w:val="28"/>
          <w:szCs w:val="28"/>
          <w:lang w:val="pt-BR"/>
        </w:rPr>
        <w:t>- Rèn luyện đức tính cẩn thận, tỉ mỉ, tư duy sáng tạo và khoa học,</w:t>
      </w:r>
    </w:p>
    <w:p w14:paraId="0FB232F3">
      <w:pPr>
        <w:spacing w:after="60"/>
        <w:ind w:firstLine="567"/>
        <w:jc w:val="both"/>
        <w:rPr>
          <w:rFonts w:ascii="Times New Roman" w:hAnsi="Times New Roman"/>
          <w:sz w:val="28"/>
          <w:szCs w:val="28"/>
          <w:lang w:val="pt-BR"/>
        </w:rPr>
      </w:pPr>
      <w:r>
        <w:rPr>
          <w:rFonts w:ascii="Times New Roman" w:hAnsi="Times New Roman"/>
          <w:sz w:val="28"/>
          <w:szCs w:val="28"/>
        </w:rPr>
        <w:t xml:space="preserve">- Tổ chức nơi lắp đặt gọn gàng ngăn nắp. </w:t>
      </w:r>
      <w:r>
        <w:rPr>
          <w:rFonts w:ascii="Times New Roman" w:hAnsi="Times New Roman"/>
          <w:sz w:val="28"/>
          <w:szCs w:val="28"/>
          <w:lang w:val="pt-BR"/>
        </w:rPr>
        <w:t xml:space="preserve"> Đảm bảo an toàn, tiết kiệm và vệ sinh công nghiệp.</w:t>
      </w:r>
    </w:p>
    <w:p w14:paraId="4259498D">
      <w:pPr>
        <w:tabs>
          <w:tab w:val="left" w:pos="900"/>
        </w:tabs>
        <w:spacing w:after="60"/>
        <w:jc w:val="both"/>
        <w:rPr>
          <w:rFonts w:ascii="Times New Roman" w:hAnsi="Times New Roman"/>
          <w:sz w:val="28"/>
          <w:szCs w:val="28"/>
          <w:lang w:val="pt-BR"/>
        </w:rPr>
      </w:pPr>
      <w:r>
        <w:rPr>
          <w:rFonts w:ascii="Times New Roman" w:hAnsi="Times New Roman"/>
          <w:iCs/>
          <w:sz w:val="28"/>
          <w:szCs w:val="28"/>
          <w:lang w:val="pt-BR"/>
        </w:rPr>
        <w:t xml:space="preserve">2. Nội dung của bài: </w:t>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r>
        <w:rPr>
          <w:rFonts w:ascii="Times New Roman" w:hAnsi="Times New Roman"/>
          <w:iCs/>
          <w:sz w:val="28"/>
          <w:szCs w:val="28"/>
          <w:lang w:val="pt-BR"/>
        </w:rPr>
        <w:tab/>
      </w:r>
    </w:p>
    <w:p w14:paraId="766785AE">
      <w:pPr>
        <w:spacing w:after="60"/>
        <w:jc w:val="both"/>
        <w:rPr>
          <w:rFonts w:ascii="Times New Roman" w:hAnsi="Times New Roman"/>
          <w:bCs/>
          <w:sz w:val="28"/>
          <w:szCs w:val="28"/>
        </w:rPr>
      </w:pPr>
      <w:r>
        <w:rPr>
          <w:rFonts w:ascii="Times New Roman" w:hAnsi="Times New Roman"/>
          <w:bCs/>
          <w:sz w:val="28"/>
          <w:szCs w:val="28"/>
        </w:rPr>
        <w:t>2.1. Sơ đồ nguyên lý</w:t>
      </w:r>
    </w:p>
    <w:p w14:paraId="7C804DC8">
      <w:pPr>
        <w:spacing w:after="60"/>
        <w:jc w:val="both"/>
        <w:rPr>
          <w:rFonts w:ascii="Times New Roman" w:hAnsi="Times New Roman"/>
          <w:bCs/>
          <w:sz w:val="28"/>
          <w:szCs w:val="28"/>
        </w:rPr>
      </w:pPr>
      <w:r>
        <w:rPr>
          <w:rFonts w:ascii="Times New Roman" w:hAnsi="Times New Roman"/>
          <w:bCs/>
          <w:sz w:val="28"/>
          <w:szCs w:val="28"/>
        </w:rPr>
        <w:t>2.2. Nguyên lý hoạt động</w:t>
      </w:r>
    </w:p>
    <w:p w14:paraId="6134EF4F">
      <w:pPr>
        <w:spacing w:after="60"/>
        <w:jc w:val="both"/>
        <w:rPr>
          <w:rFonts w:ascii="Times New Roman" w:hAnsi="Times New Roman"/>
          <w:bCs/>
          <w:sz w:val="28"/>
          <w:szCs w:val="28"/>
        </w:rPr>
      </w:pPr>
      <w:r>
        <w:rPr>
          <w:rFonts w:ascii="Times New Roman" w:hAnsi="Times New Roman"/>
          <w:bCs/>
          <w:sz w:val="28"/>
          <w:szCs w:val="28"/>
        </w:rPr>
        <w:t>2.3. Sơ đồ lắp ráp</w:t>
      </w:r>
    </w:p>
    <w:p w14:paraId="46CD9B11">
      <w:pPr>
        <w:spacing w:after="60"/>
        <w:jc w:val="both"/>
        <w:rPr>
          <w:rFonts w:ascii="Times New Roman" w:hAnsi="Times New Roman"/>
          <w:b/>
          <w:sz w:val="28"/>
          <w:szCs w:val="28"/>
          <w:lang w:val="pl-PL"/>
        </w:rPr>
      </w:pPr>
      <w:r>
        <w:rPr>
          <w:rFonts w:ascii="Times New Roman" w:hAnsi="Times New Roman"/>
          <w:bCs/>
          <w:sz w:val="28"/>
          <w:szCs w:val="28"/>
        </w:rPr>
        <w:t>2.4. Cơ sở thực hành</w:t>
      </w:r>
    </w:p>
    <w:p w14:paraId="58C2AE32">
      <w:pPr>
        <w:spacing w:after="60"/>
        <w:ind w:firstLine="284"/>
        <w:jc w:val="both"/>
        <w:rPr>
          <w:rFonts w:ascii="Times New Roman" w:hAnsi="Times New Roman"/>
          <w:sz w:val="28"/>
          <w:szCs w:val="28"/>
          <w:lang w:val="pl-PL"/>
        </w:rPr>
      </w:pPr>
      <w:r>
        <w:rPr>
          <w:rFonts w:ascii="Times New Roman" w:hAnsi="Times New Roman"/>
          <w:sz w:val="28"/>
          <w:szCs w:val="28"/>
          <w:lang w:val="pl-PL"/>
        </w:rPr>
        <w:t>2.4.1. Lập bảng kê thiết bị lắp đặt</w:t>
      </w:r>
    </w:p>
    <w:p w14:paraId="3FA197E5">
      <w:pPr>
        <w:spacing w:after="60"/>
        <w:ind w:firstLine="284"/>
        <w:jc w:val="both"/>
        <w:rPr>
          <w:rFonts w:ascii="Times New Roman" w:hAnsi="Times New Roman"/>
          <w:sz w:val="28"/>
          <w:szCs w:val="28"/>
          <w:lang w:val="pl-PL"/>
        </w:rPr>
      </w:pPr>
      <w:r>
        <w:rPr>
          <w:rFonts w:ascii="Times New Roman" w:hAnsi="Times New Roman"/>
          <w:sz w:val="28"/>
          <w:szCs w:val="28"/>
          <w:lang w:val="pl-PL"/>
        </w:rPr>
        <w:t>2.4.2. Qui trình lắp đặt</w:t>
      </w:r>
    </w:p>
    <w:p w14:paraId="354CFCF7">
      <w:pPr>
        <w:spacing w:after="60"/>
        <w:ind w:firstLine="284"/>
        <w:jc w:val="both"/>
        <w:rPr>
          <w:rFonts w:ascii="Times New Roman" w:hAnsi="Times New Roman"/>
          <w:sz w:val="28"/>
          <w:szCs w:val="28"/>
          <w:lang w:val="pl-PL"/>
        </w:rPr>
      </w:pPr>
      <w:r>
        <w:rPr>
          <w:rFonts w:ascii="Times New Roman" w:hAnsi="Times New Roman"/>
          <w:sz w:val="28"/>
          <w:szCs w:val="28"/>
          <w:lang w:val="pl-PL"/>
        </w:rPr>
        <w:t>2.4.3. Những hư hỏng thường gặp và biện pháp sửa chữa, khắc phục</w:t>
      </w:r>
    </w:p>
    <w:p w14:paraId="65916239">
      <w:pPr>
        <w:spacing w:after="60"/>
        <w:ind w:firstLine="284"/>
        <w:jc w:val="both"/>
        <w:rPr>
          <w:rFonts w:ascii="Times New Roman" w:hAnsi="Times New Roman"/>
          <w:sz w:val="28"/>
          <w:szCs w:val="28"/>
          <w:lang w:val="pl-PL"/>
        </w:rPr>
      </w:pPr>
      <w:r>
        <w:rPr>
          <w:rFonts w:ascii="Times New Roman" w:hAnsi="Times New Roman"/>
          <w:sz w:val="28"/>
          <w:szCs w:val="28"/>
          <w:lang w:val="pl-PL"/>
        </w:rPr>
        <w:t>2.4.4. Thực tập, đánh giá nhận xét</w:t>
      </w:r>
    </w:p>
    <w:p w14:paraId="618AC64B">
      <w:pPr>
        <w:spacing w:after="60"/>
        <w:jc w:val="both"/>
        <w:rPr>
          <w:rFonts w:ascii="Times New Roman" w:hAnsi="Times New Roman"/>
          <w:b/>
          <w:bCs/>
          <w:sz w:val="28"/>
          <w:szCs w:val="28"/>
        </w:rPr>
      </w:pPr>
      <w:r>
        <w:rPr>
          <w:rFonts w:ascii="Times New Roman" w:hAnsi="Times New Roman"/>
          <w:b/>
          <w:sz w:val="28"/>
          <w:szCs w:val="28"/>
        </w:rPr>
        <w:t>Bài 9:</w:t>
      </w:r>
      <w:r>
        <w:rPr>
          <w:rFonts w:ascii="Times New Roman" w:hAnsi="Times New Roman"/>
          <w:b/>
          <w:bCs/>
          <w:sz w:val="28"/>
          <w:szCs w:val="28"/>
        </w:rPr>
        <w:t xml:space="preserve"> Mạch điện bảo vệ động cơ ba pha dùng Thermistor</w:t>
      </w:r>
    </w:p>
    <w:p w14:paraId="3888DA78">
      <w:pPr>
        <w:spacing w:after="60"/>
        <w:ind w:left="6480"/>
        <w:jc w:val="both"/>
        <w:rPr>
          <w:rFonts w:ascii="Times New Roman" w:hAnsi="Times New Roman"/>
          <w:b/>
          <w:bCs/>
          <w:sz w:val="28"/>
          <w:szCs w:val="28"/>
        </w:rPr>
      </w:pPr>
      <w:r>
        <w:rPr>
          <w:rFonts w:ascii="Times New Roman" w:hAnsi="Times New Roman"/>
          <w:b/>
          <w:bCs/>
          <w:sz w:val="28"/>
          <w:szCs w:val="28"/>
        </w:rPr>
        <w:t xml:space="preserve">       </w:t>
      </w:r>
      <w:r>
        <w:rPr>
          <w:rFonts w:ascii="Times New Roman" w:hAnsi="Times New Roman"/>
          <w:i/>
          <w:iCs/>
          <w:sz w:val="28"/>
          <w:szCs w:val="28"/>
        </w:rPr>
        <w:t>Thời gian: 15 giờ</w:t>
      </w:r>
    </w:p>
    <w:p w14:paraId="7531FEE3">
      <w:pPr>
        <w:pStyle w:val="19"/>
        <w:spacing w:after="60" w:line="276" w:lineRule="auto"/>
        <w:ind w:left="0" w:right="-274"/>
        <w:jc w:val="both"/>
        <w:rPr>
          <w:rFonts w:ascii="Times New Roman" w:hAnsi="Times New Roman"/>
          <w:iCs/>
          <w:color w:val="auto"/>
          <w:sz w:val="28"/>
        </w:rPr>
      </w:pPr>
      <w:r>
        <w:rPr>
          <w:rFonts w:ascii="Times New Roman" w:hAnsi="Times New Roman"/>
          <w:iCs/>
          <w:color w:val="auto"/>
          <w:sz w:val="28"/>
        </w:rPr>
        <w:t>1. Mục tiêu của bài:</w:t>
      </w:r>
    </w:p>
    <w:p w14:paraId="1A0C4DB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Thuyết minh được nguyên lý làm việc của mạch điện</w:t>
      </w:r>
    </w:p>
    <w:p w14:paraId="650F2E7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quy trình lắp mạch điện theo sơ đồ nguyên lý</w:t>
      </w:r>
    </w:p>
    <w:p w14:paraId="127761A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đặt được mạch điện đúng quy trình, đảm bảo yêu cầu kỹ thuật, thời gian</w:t>
      </w:r>
    </w:p>
    <w:p w14:paraId="08EA2142">
      <w:pPr>
        <w:spacing w:after="60"/>
        <w:ind w:firstLine="542"/>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thành thạo dụng cụ, thiết bị đo kiểm đúng kỹ thuật </w:t>
      </w:r>
    </w:p>
    <w:p w14:paraId="190A8F6F">
      <w:pPr>
        <w:spacing w:after="60"/>
        <w:ind w:firstLine="542"/>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Rèn luyện tính cẩn thận, chính xác, nghiêm chỉnh thực hiện theo quy trình</w:t>
      </w:r>
    </w:p>
    <w:p w14:paraId="452D607A">
      <w:pPr>
        <w:spacing w:after="60"/>
        <w:ind w:firstLine="542"/>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tuyệt đối cho người và trang thiết bị.  </w:t>
      </w:r>
    </w:p>
    <w:p w14:paraId="78DB0946">
      <w:pPr>
        <w:spacing w:after="60"/>
        <w:jc w:val="both"/>
        <w:rPr>
          <w:rFonts w:ascii="Times New Roman" w:hAnsi="Times New Roman"/>
          <w:i/>
          <w:iCs/>
          <w:sz w:val="28"/>
          <w:szCs w:val="28"/>
        </w:rPr>
      </w:pPr>
      <w:r>
        <w:rPr>
          <w:rFonts w:ascii="Times New Roman" w:hAnsi="Times New Roman"/>
          <w:sz w:val="28"/>
          <w:szCs w:val="28"/>
        </w:rPr>
        <w:t>2. Nội dung của bài:</w:t>
      </w:r>
    </w:p>
    <w:p w14:paraId="05FFC449">
      <w:pPr>
        <w:spacing w:after="60"/>
        <w:jc w:val="both"/>
        <w:rPr>
          <w:rFonts w:ascii="Times New Roman" w:hAnsi="Times New Roman"/>
          <w:i/>
          <w:iCs/>
          <w:sz w:val="28"/>
          <w:szCs w:val="28"/>
        </w:rPr>
      </w:pPr>
      <w:r>
        <w:rPr>
          <w:rFonts w:ascii="Times New Roman" w:hAnsi="Times New Roman"/>
          <w:sz w:val="28"/>
          <w:szCs w:val="28"/>
        </w:rPr>
        <w:t>2.1. Giới thiệu sơ đồ nguyên lý của mạch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019CFC1">
      <w:pPr>
        <w:spacing w:after="60"/>
        <w:ind w:firstLine="720"/>
        <w:jc w:val="both"/>
        <w:rPr>
          <w:rFonts w:ascii="Times New Roman" w:hAnsi="Times New Roman"/>
          <w:sz w:val="28"/>
          <w:szCs w:val="28"/>
        </w:rPr>
      </w:pPr>
      <w:r>
        <w:rPr>
          <w:rFonts w:ascii="Times New Roman" w:hAnsi="Times New Roman"/>
          <w:sz w:val="28"/>
          <w:szCs w:val="28"/>
        </w:rPr>
        <w:t>2.1.1. Giới thiệu sơ đồ nguyên lý</w:t>
      </w:r>
    </w:p>
    <w:p w14:paraId="3943F189">
      <w:pPr>
        <w:spacing w:after="60"/>
        <w:ind w:firstLine="720"/>
        <w:jc w:val="both"/>
        <w:rPr>
          <w:rFonts w:ascii="Times New Roman" w:hAnsi="Times New Roman"/>
          <w:sz w:val="28"/>
          <w:szCs w:val="28"/>
        </w:rPr>
      </w:pPr>
      <w:r>
        <w:rPr>
          <w:rFonts w:ascii="Times New Roman" w:hAnsi="Times New Roman"/>
          <w:sz w:val="28"/>
          <w:szCs w:val="28"/>
        </w:rPr>
        <w:t>2.1.2. Trình bầy nguyên tắc, tác dụng của việc bảo vệ động cơ ba pha dùng Thermistor</w:t>
      </w:r>
    </w:p>
    <w:p w14:paraId="7E95E71D">
      <w:pPr>
        <w:spacing w:after="60"/>
        <w:jc w:val="both"/>
        <w:rPr>
          <w:rFonts w:ascii="Times New Roman" w:hAnsi="Times New Roman"/>
          <w:sz w:val="28"/>
          <w:szCs w:val="28"/>
        </w:rPr>
      </w:pPr>
      <w:r>
        <w:rPr>
          <w:rFonts w:ascii="Times New Roman" w:hAnsi="Times New Roman"/>
          <w:sz w:val="28"/>
          <w:szCs w:val="28"/>
        </w:rPr>
        <w:t>2.2. Nguyên lý làm việc của mạch điện:</w:t>
      </w:r>
      <w:r>
        <w:rPr>
          <w:rFonts w:ascii="Times New Roman" w:hAnsi="Times New Roman"/>
          <w:sz w:val="28"/>
          <w:szCs w:val="28"/>
        </w:rPr>
        <w:tab/>
      </w:r>
      <w:r>
        <w:rPr>
          <w:rFonts w:ascii="Times New Roman" w:hAnsi="Times New Roman"/>
          <w:sz w:val="28"/>
          <w:szCs w:val="28"/>
        </w:rPr>
        <w:tab/>
      </w:r>
    </w:p>
    <w:p w14:paraId="57D03546">
      <w:pPr>
        <w:spacing w:after="60"/>
        <w:ind w:firstLine="720"/>
        <w:jc w:val="both"/>
        <w:rPr>
          <w:rFonts w:ascii="Times New Roman" w:hAnsi="Times New Roman"/>
          <w:sz w:val="28"/>
          <w:szCs w:val="28"/>
        </w:rPr>
      </w:pPr>
      <w:r>
        <w:rPr>
          <w:rFonts w:ascii="Times New Roman" w:hAnsi="Times New Roman"/>
          <w:sz w:val="28"/>
          <w:szCs w:val="28"/>
        </w:rPr>
        <w:t>2.2.1 Khởi động mạch điện</w:t>
      </w:r>
    </w:p>
    <w:p w14:paraId="6998B471">
      <w:pPr>
        <w:spacing w:after="60"/>
        <w:ind w:firstLine="720"/>
        <w:jc w:val="both"/>
        <w:rPr>
          <w:rFonts w:ascii="Times New Roman" w:hAnsi="Times New Roman"/>
          <w:sz w:val="28"/>
          <w:szCs w:val="28"/>
        </w:rPr>
      </w:pPr>
      <w:r>
        <w:rPr>
          <w:rFonts w:ascii="Times New Roman" w:hAnsi="Times New Roman"/>
          <w:sz w:val="28"/>
          <w:szCs w:val="28"/>
        </w:rPr>
        <w:t>2.2.2. Dừng mạch điện</w:t>
      </w:r>
    </w:p>
    <w:p w14:paraId="224F301D">
      <w:pPr>
        <w:spacing w:after="60"/>
        <w:ind w:firstLine="720"/>
        <w:jc w:val="both"/>
        <w:rPr>
          <w:rFonts w:ascii="Times New Roman" w:hAnsi="Times New Roman"/>
          <w:sz w:val="28"/>
          <w:szCs w:val="28"/>
        </w:rPr>
      </w:pPr>
      <w:r>
        <w:rPr>
          <w:rFonts w:ascii="Times New Roman" w:hAnsi="Times New Roman"/>
          <w:sz w:val="28"/>
          <w:szCs w:val="28"/>
        </w:rPr>
        <w:t>2.2.3. Bảo vệ mạch điện</w:t>
      </w:r>
    </w:p>
    <w:p w14:paraId="52F592F0">
      <w:pPr>
        <w:spacing w:after="60"/>
        <w:jc w:val="both"/>
        <w:rPr>
          <w:rFonts w:ascii="Times New Roman" w:hAnsi="Times New Roman"/>
          <w:sz w:val="28"/>
          <w:szCs w:val="28"/>
        </w:rPr>
      </w:pPr>
      <w:r>
        <w:rPr>
          <w:rFonts w:ascii="Times New Roman" w:hAnsi="Times New Roman"/>
          <w:sz w:val="28"/>
          <w:szCs w:val="28"/>
        </w:rPr>
        <w:t xml:space="preserve">2.3. Lắp đặt mạch điện: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212E930">
      <w:pPr>
        <w:spacing w:after="60"/>
        <w:ind w:firstLine="720"/>
        <w:jc w:val="both"/>
        <w:rPr>
          <w:rFonts w:ascii="Times New Roman" w:hAnsi="Times New Roman"/>
          <w:sz w:val="28"/>
          <w:szCs w:val="28"/>
        </w:rPr>
      </w:pPr>
      <w:r>
        <w:rPr>
          <w:rFonts w:ascii="Times New Roman" w:hAnsi="Times New Roman"/>
          <w:sz w:val="28"/>
          <w:szCs w:val="28"/>
        </w:rPr>
        <w:t>2.3.1. Lập bảng thống kê dụng cụ, vật tư, thiết bị</w:t>
      </w:r>
    </w:p>
    <w:p w14:paraId="1A88B4C6">
      <w:pPr>
        <w:spacing w:after="60"/>
        <w:ind w:firstLine="720"/>
        <w:jc w:val="both"/>
        <w:rPr>
          <w:rFonts w:ascii="Times New Roman" w:hAnsi="Times New Roman"/>
          <w:sz w:val="28"/>
          <w:szCs w:val="28"/>
        </w:rPr>
      </w:pPr>
      <w:r>
        <w:rPr>
          <w:rFonts w:ascii="Times New Roman" w:hAnsi="Times New Roman"/>
          <w:sz w:val="28"/>
          <w:szCs w:val="28"/>
        </w:rPr>
        <w:t>2.3.2. Vẽ sơ đồ đi dây</w:t>
      </w:r>
    </w:p>
    <w:p w14:paraId="098BDDB5">
      <w:pPr>
        <w:spacing w:after="60"/>
        <w:ind w:firstLine="720"/>
        <w:jc w:val="both"/>
        <w:rPr>
          <w:rFonts w:ascii="Times New Roman" w:hAnsi="Times New Roman"/>
          <w:sz w:val="28"/>
          <w:szCs w:val="28"/>
        </w:rPr>
      </w:pPr>
      <w:r>
        <w:rPr>
          <w:rFonts w:ascii="Times New Roman" w:hAnsi="Times New Roman"/>
          <w:sz w:val="28"/>
          <w:szCs w:val="28"/>
        </w:rPr>
        <w:t>2.3.3. Chuẩn bị dụng cụ, vật tư, thiết bị</w:t>
      </w:r>
    </w:p>
    <w:p w14:paraId="55C5310F">
      <w:pPr>
        <w:spacing w:after="60"/>
        <w:ind w:firstLine="720"/>
        <w:jc w:val="both"/>
        <w:rPr>
          <w:rFonts w:ascii="Times New Roman" w:hAnsi="Times New Roman"/>
          <w:sz w:val="28"/>
          <w:szCs w:val="28"/>
        </w:rPr>
      </w:pPr>
      <w:r>
        <w:rPr>
          <w:rFonts w:ascii="Times New Roman" w:hAnsi="Times New Roman"/>
          <w:sz w:val="28"/>
          <w:szCs w:val="28"/>
        </w:rPr>
        <w:t>2.3.4. Kiểm tra thiết bị trước khi lắp đặt mạch điện</w:t>
      </w:r>
    </w:p>
    <w:p w14:paraId="08F7F128">
      <w:pPr>
        <w:spacing w:after="60"/>
        <w:ind w:firstLine="720"/>
        <w:jc w:val="both"/>
        <w:rPr>
          <w:rFonts w:ascii="Times New Roman" w:hAnsi="Times New Roman"/>
          <w:sz w:val="28"/>
          <w:szCs w:val="28"/>
        </w:rPr>
      </w:pPr>
      <w:r>
        <w:rPr>
          <w:rFonts w:ascii="Times New Roman" w:hAnsi="Times New Roman"/>
          <w:sz w:val="28"/>
          <w:szCs w:val="28"/>
        </w:rPr>
        <w:t>2.3.5. Lắp đặt mạch điện</w:t>
      </w:r>
    </w:p>
    <w:p w14:paraId="2AEB43CE">
      <w:pPr>
        <w:spacing w:after="60"/>
        <w:jc w:val="both"/>
        <w:rPr>
          <w:rFonts w:ascii="Times New Roman" w:hAnsi="Times New Roman"/>
          <w:sz w:val="28"/>
          <w:szCs w:val="28"/>
        </w:rPr>
      </w:pPr>
      <w:r>
        <w:rPr>
          <w:rFonts w:ascii="Times New Roman" w:hAnsi="Times New Roman"/>
          <w:sz w:val="28"/>
          <w:szCs w:val="28"/>
        </w:rPr>
        <w:t>2.4. Vận hành mạch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E94F920">
      <w:pPr>
        <w:spacing w:after="60"/>
        <w:ind w:firstLine="720"/>
        <w:jc w:val="both"/>
        <w:rPr>
          <w:rFonts w:ascii="Times New Roman" w:hAnsi="Times New Roman"/>
          <w:sz w:val="28"/>
          <w:szCs w:val="28"/>
        </w:rPr>
      </w:pPr>
      <w:r>
        <w:rPr>
          <w:rFonts w:ascii="Times New Roman" w:hAnsi="Times New Roman"/>
          <w:sz w:val="28"/>
          <w:szCs w:val="28"/>
        </w:rPr>
        <w:t>2.4.1. Kiểm tra trước khi  vận hành mạch điện</w:t>
      </w:r>
    </w:p>
    <w:p w14:paraId="5425F872">
      <w:pPr>
        <w:spacing w:after="60"/>
        <w:ind w:firstLine="720"/>
        <w:jc w:val="both"/>
        <w:rPr>
          <w:rFonts w:ascii="Times New Roman" w:hAnsi="Times New Roman"/>
          <w:sz w:val="28"/>
          <w:szCs w:val="28"/>
        </w:rPr>
      </w:pPr>
      <w:r>
        <w:rPr>
          <w:rFonts w:ascii="Times New Roman" w:hAnsi="Times New Roman"/>
          <w:sz w:val="28"/>
          <w:szCs w:val="28"/>
        </w:rPr>
        <w:t>2.4.2. Vận hành mạch điện</w:t>
      </w:r>
    </w:p>
    <w:p w14:paraId="55C3E87B">
      <w:pPr>
        <w:spacing w:after="60"/>
        <w:ind w:firstLine="720"/>
        <w:jc w:val="both"/>
        <w:rPr>
          <w:rFonts w:ascii="Times New Roman" w:hAnsi="Times New Roman"/>
          <w:sz w:val="28"/>
          <w:szCs w:val="28"/>
        </w:rPr>
      </w:pPr>
    </w:p>
    <w:p w14:paraId="4FB9139E">
      <w:pPr>
        <w:spacing w:after="60"/>
        <w:jc w:val="both"/>
        <w:rPr>
          <w:rFonts w:ascii="Times New Roman" w:hAnsi="Times New Roman"/>
          <w:b/>
          <w:bCs/>
          <w:sz w:val="28"/>
          <w:szCs w:val="28"/>
        </w:rPr>
      </w:pPr>
      <w:r>
        <w:rPr>
          <w:rFonts w:ascii="Times New Roman" w:hAnsi="Times New Roman"/>
          <w:b/>
          <w:sz w:val="28"/>
          <w:szCs w:val="28"/>
        </w:rPr>
        <w:t>Bài 10:</w:t>
      </w:r>
      <w:r>
        <w:rPr>
          <w:rFonts w:ascii="Times New Roman" w:hAnsi="Times New Roman"/>
          <w:b/>
          <w:bCs/>
          <w:sz w:val="28"/>
          <w:szCs w:val="28"/>
        </w:rPr>
        <w:t xml:space="preserve"> Mạch điện điều khiển máy nén lạnh với đèn báo hỏng riêng không có Reset</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15 giờ</w:t>
      </w:r>
    </w:p>
    <w:p w14:paraId="0A3264F3">
      <w:pPr>
        <w:pStyle w:val="19"/>
        <w:spacing w:after="60" w:line="276" w:lineRule="auto"/>
        <w:ind w:left="0" w:right="-274"/>
        <w:jc w:val="both"/>
        <w:rPr>
          <w:rFonts w:ascii="Times New Roman" w:hAnsi="Times New Roman"/>
          <w:iCs/>
          <w:color w:val="auto"/>
          <w:sz w:val="28"/>
        </w:rPr>
      </w:pPr>
      <w:r>
        <w:rPr>
          <w:rFonts w:ascii="Times New Roman" w:hAnsi="Times New Roman"/>
          <w:iCs/>
          <w:color w:val="auto"/>
          <w:sz w:val="28"/>
        </w:rPr>
        <w:t>1. Mục tiêu của bài:</w:t>
      </w:r>
    </w:p>
    <w:p w14:paraId="4A577BD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Thuyết minh được nguyên lý làm việc của mạch điện</w:t>
      </w:r>
    </w:p>
    <w:p w14:paraId="1937D95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quy trình lắp mạch điện theo sơ đồ nguyên lý</w:t>
      </w:r>
    </w:p>
    <w:p w14:paraId="0E9931A7">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Lắp đặt được mạch điện đúng quy trình, đảm bảo yêu cầu kỹ thuật, thời gian</w:t>
      </w:r>
    </w:p>
    <w:p w14:paraId="261287BF">
      <w:pPr>
        <w:spacing w:after="60"/>
        <w:ind w:firstLine="542"/>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thành thạo dụng cụ, thiết bị đo kiểm đúng kỹ thuật </w:t>
      </w:r>
    </w:p>
    <w:p w14:paraId="2FEE6714">
      <w:pPr>
        <w:spacing w:after="60"/>
        <w:ind w:firstLine="542"/>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Rèn luyện tính cẩn thận, chính xác, nghiêm chỉnh thực hiện theo quy trình</w:t>
      </w:r>
    </w:p>
    <w:p w14:paraId="67F5490C">
      <w:pPr>
        <w:spacing w:after="60"/>
        <w:ind w:firstLine="542"/>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tuyệt đối cho người và trang thiết bị.  </w:t>
      </w:r>
    </w:p>
    <w:p w14:paraId="480048F2">
      <w:pPr>
        <w:spacing w:after="60"/>
        <w:jc w:val="both"/>
        <w:rPr>
          <w:rFonts w:ascii="Times New Roman" w:hAnsi="Times New Roman"/>
          <w:i/>
          <w:iCs/>
          <w:sz w:val="28"/>
          <w:szCs w:val="28"/>
        </w:rPr>
      </w:pPr>
      <w:r>
        <w:rPr>
          <w:rFonts w:ascii="Times New Roman" w:hAnsi="Times New Roman"/>
          <w:sz w:val="28"/>
          <w:szCs w:val="28"/>
        </w:rPr>
        <w:t>2. Nội dung của bài:</w:t>
      </w:r>
    </w:p>
    <w:p w14:paraId="4DFB41DB">
      <w:pPr>
        <w:spacing w:after="60"/>
        <w:jc w:val="both"/>
        <w:rPr>
          <w:rFonts w:ascii="Times New Roman" w:hAnsi="Times New Roman"/>
          <w:i/>
          <w:iCs/>
          <w:sz w:val="28"/>
          <w:szCs w:val="28"/>
        </w:rPr>
      </w:pPr>
      <w:r>
        <w:rPr>
          <w:rFonts w:ascii="Times New Roman" w:hAnsi="Times New Roman"/>
          <w:sz w:val="28"/>
          <w:szCs w:val="28"/>
        </w:rPr>
        <w:t>2.1. Giới thiệu sơ đồ nguyên lý của mạch điện:</w:t>
      </w:r>
      <w:r>
        <w:rPr>
          <w:rFonts w:ascii="Times New Roman" w:hAnsi="Times New Roman"/>
          <w:sz w:val="28"/>
          <w:szCs w:val="28"/>
        </w:rPr>
        <w:tab/>
      </w:r>
      <w:r>
        <w:rPr>
          <w:rFonts w:ascii="Times New Roman" w:hAnsi="Times New Roman"/>
          <w:sz w:val="28"/>
          <w:szCs w:val="28"/>
        </w:rPr>
        <w:tab/>
      </w:r>
    </w:p>
    <w:p w14:paraId="3B1A5583">
      <w:pPr>
        <w:spacing w:after="60"/>
        <w:ind w:firstLine="720"/>
        <w:jc w:val="both"/>
        <w:rPr>
          <w:rFonts w:ascii="Times New Roman" w:hAnsi="Times New Roman"/>
          <w:sz w:val="28"/>
          <w:szCs w:val="28"/>
        </w:rPr>
      </w:pPr>
      <w:r>
        <w:rPr>
          <w:rFonts w:ascii="Times New Roman" w:hAnsi="Times New Roman"/>
          <w:sz w:val="28"/>
          <w:szCs w:val="28"/>
        </w:rPr>
        <w:t>2.1.1. Giới thiệu sơ đồ nguyên lý</w:t>
      </w:r>
    </w:p>
    <w:p w14:paraId="7C4F4C17">
      <w:pPr>
        <w:spacing w:after="60"/>
        <w:ind w:firstLine="720"/>
        <w:jc w:val="both"/>
        <w:rPr>
          <w:rFonts w:ascii="Times New Roman" w:hAnsi="Times New Roman"/>
          <w:sz w:val="28"/>
          <w:szCs w:val="28"/>
        </w:rPr>
      </w:pPr>
      <w:r>
        <w:rPr>
          <w:rFonts w:ascii="Times New Roman" w:hAnsi="Times New Roman"/>
          <w:sz w:val="28"/>
          <w:szCs w:val="28"/>
        </w:rPr>
        <w:t>2.1.2. Đấu nối m</w:t>
      </w:r>
      <w:r>
        <w:rPr>
          <w:rFonts w:ascii="Times New Roman" w:hAnsi="Times New Roman"/>
          <w:bCs/>
          <w:sz w:val="28"/>
          <w:szCs w:val="28"/>
        </w:rPr>
        <w:t>ạch điện điều khiển máy nén lạnh với đèn báo hỏng riêng không có Reset</w:t>
      </w:r>
      <w:r>
        <w:rPr>
          <w:rFonts w:ascii="Times New Roman" w:hAnsi="Times New Roman"/>
          <w:bCs/>
          <w:sz w:val="28"/>
          <w:szCs w:val="28"/>
        </w:rPr>
        <w:tab/>
      </w:r>
    </w:p>
    <w:p w14:paraId="092715D4">
      <w:pPr>
        <w:spacing w:after="60"/>
        <w:jc w:val="both"/>
        <w:rPr>
          <w:rFonts w:ascii="Times New Roman" w:hAnsi="Times New Roman"/>
          <w:i/>
          <w:iCs/>
          <w:sz w:val="28"/>
          <w:szCs w:val="28"/>
        </w:rPr>
      </w:pPr>
      <w:r>
        <w:rPr>
          <w:rFonts w:ascii="Times New Roman" w:hAnsi="Times New Roman"/>
          <w:sz w:val="28"/>
          <w:szCs w:val="28"/>
        </w:rPr>
        <w:t>2.2. Nguyên lý làm việc của mạch điện:</w:t>
      </w:r>
      <w:r>
        <w:rPr>
          <w:rFonts w:ascii="Times New Roman" w:hAnsi="Times New Roman"/>
          <w:sz w:val="28"/>
          <w:szCs w:val="28"/>
        </w:rPr>
        <w:tab/>
      </w:r>
      <w:r>
        <w:rPr>
          <w:rFonts w:ascii="Times New Roman" w:hAnsi="Times New Roman"/>
          <w:sz w:val="28"/>
          <w:szCs w:val="28"/>
        </w:rPr>
        <w:tab/>
      </w:r>
    </w:p>
    <w:p w14:paraId="3B7D2914">
      <w:pPr>
        <w:spacing w:after="60"/>
        <w:ind w:firstLine="720"/>
        <w:jc w:val="both"/>
        <w:rPr>
          <w:rFonts w:ascii="Times New Roman" w:hAnsi="Times New Roman"/>
          <w:sz w:val="28"/>
          <w:szCs w:val="28"/>
        </w:rPr>
      </w:pPr>
      <w:r>
        <w:rPr>
          <w:rFonts w:ascii="Times New Roman" w:hAnsi="Times New Roman"/>
          <w:sz w:val="28"/>
          <w:szCs w:val="28"/>
        </w:rPr>
        <w:t>2.2.1. Khởi động mạch điện</w:t>
      </w:r>
    </w:p>
    <w:p w14:paraId="4B9DAD8C">
      <w:pPr>
        <w:spacing w:after="60"/>
        <w:ind w:firstLine="720"/>
        <w:jc w:val="both"/>
        <w:rPr>
          <w:rFonts w:ascii="Times New Roman" w:hAnsi="Times New Roman"/>
          <w:sz w:val="28"/>
          <w:szCs w:val="28"/>
        </w:rPr>
      </w:pPr>
      <w:r>
        <w:rPr>
          <w:rFonts w:ascii="Times New Roman" w:hAnsi="Times New Roman"/>
          <w:sz w:val="28"/>
          <w:szCs w:val="28"/>
        </w:rPr>
        <w:t>2.2.2. Dừng mạch điện</w:t>
      </w:r>
    </w:p>
    <w:p w14:paraId="7B17A00F">
      <w:pPr>
        <w:spacing w:after="60"/>
        <w:ind w:firstLine="720"/>
        <w:jc w:val="both"/>
        <w:rPr>
          <w:rFonts w:ascii="Times New Roman" w:hAnsi="Times New Roman"/>
          <w:sz w:val="28"/>
          <w:szCs w:val="28"/>
        </w:rPr>
      </w:pPr>
      <w:r>
        <w:rPr>
          <w:rFonts w:ascii="Times New Roman" w:hAnsi="Times New Roman"/>
          <w:sz w:val="28"/>
          <w:szCs w:val="28"/>
        </w:rPr>
        <w:t>2.2.3. Bảo vệ mạch điện</w:t>
      </w:r>
    </w:p>
    <w:p w14:paraId="5464553C">
      <w:pPr>
        <w:spacing w:after="60"/>
        <w:jc w:val="both"/>
        <w:rPr>
          <w:rFonts w:ascii="Times New Roman" w:hAnsi="Times New Roman"/>
          <w:i/>
          <w:iCs/>
          <w:sz w:val="28"/>
          <w:szCs w:val="28"/>
        </w:rPr>
      </w:pPr>
      <w:r>
        <w:rPr>
          <w:rFonts w:ascii="Times New Roman" w:hAnsi="Times New Roman"/>
          <w:sz w:val="28"/>
          <w:szCs w:val="28"/>
        </w:rPr>
        <w:t xml:space="preserve">2.3. Lắp đặt mạch điện: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826CD51">
      <w:pPr>
        <w:spacing w:after="60"/>
        <w:ind w:firstLine="720"/>
        <w:jc w:val="both"/>
        <w:rPr>
          <w:rFonts w:ascii="Times New Roman" w:hAnsi="Times New Roman"/>
          <w:sz w:val="28"/>
          <w:szCs w:val="28"/>
        </w:rPr>
      </w:pPr>
      <w:r>
        <w:rPr>
          <w:rFonts w:ascii="Times New Roman" w:hAnsi="Times New Roman"/>
          <w:sz w:val="28"/>
          <w:szCs w:val="28"/>
        </w:rPr>
        <w:t>2.3.1. Lập bảng thống kê dụng cụ, vật tư, thiết bị</w:t>
      </w:r>
    </w:p>
    <w:p w14:paraId="739F7331">
      <w:pPr>
        <w:spacing w:after="60"/>
        <w:ind w:firstLine="720"/>
        <w:jc w:val="both"/>
        <w:rPr>
          <w:rFonts w:ascii="Times New Roman" w:hAnsi="Times New Roman"/>
          <w:sz w:val="28"/>
          <w:szCs w:val="28"/>
        </w:rPr>
      </w:pPr>
      <w:r>
        <w:rPr>
          <w:rFonts w:ascii="Times New Roman" w:hAnsi="Times New Roman"/>
          <w:sz w:val="28"/>
          <w:szCs w:val="28"/>
        </w:rPr>
        <w:t>2.3.2. Vẽ sơ đồ đi dây</w:t>
      </w:r>
    </w:p>
    <w:p w14:paraId="471305AD">
      <w:pPr>
        <w:spacing w:after="60"/>
        <w:ind w:firstLine="720"/>
        <w:jc w:val="both"/>
        <w:rPr>
          <w:rFonts w:ascii="Times New Roman" w:hAnsi="Times New Roman"/>
          <w:sz w:val="28"/>
          <w:szCs w:val="28"/>
        </w:rPr>
      </w:pPr>
      <w:r>
        <w:rPr>
          <w:rFonts w:ascii="Times New Roman" w:hAnsi="Times New Roman"/>
          <w:sz w:val="28"/>
          <w:szCs w:val="28"/>
        </w:rPr>
        <w:t>2.3.3. Chuẩn bị dụng cụ, vật tư, thiết bị</w:t>
      </w:r>
    </w:p>
    <w:p w14:paraId="3FCDA6D3">
      <w:pPr>
        <w:spacing w:after="60"/>
        <w:ind w:firstLine="720"/>
        <w:jc w:val="both"/>
        <w:rPr>
          <w:rFonts w:ascii="Times New Roman" w:hAnsi="Times New Roman"/>
          <w:sz w:val="28"/>
          <w:szCs w:val="28"/>
        </w:rPr>
      </w:pPr>
      <w:r>
        <w:rPr>
          <w:rFonts w:ascii="Times New Roman" w:hAnsi="Times New Roman"/>
          <w:sz w:val="28"/>
          <w:szCs w:val="28"/>
        </w:rPr>
        <w:t>2.3.4. Kiểm tra thiết bị trước khi lắp đặt mạch điện</w:t>
      </w:r>
    </w:p>
    <w:p w14:paraId="4F85B27C">
      <w:pPr>
        <w:spacing w:after="60"/>
        <w:ind w:firstLine="720"/>
        <w:jc w:val="both"/>
        <w:rPr>
          <w:rFonts w:ascii="Times New Roman" w:hAnsi="Times New Roman"/>
          <w:sz w:val="28"/>
          <w:szCs w:val="28"/>
        </w:rPr>
      </w:pPr>
      <w:r>
        <w:rPr>
          <w:rFonts w:ascii="Times New Roman" w:hAnsi="Times New Roman"/>
          <w:sz w:val="28"/>
          <w:szCs w:val="28"/>
        </w:rPr>
        <w:t>2.3.5. Lắp đặt mạch điện</w:t>
      </w:r>
    </w:p>
    <w:p w14:paraId="571D23F9">
      <w:pPr>
        <w:spacing w:after="60"/>
        <w:jc w:val="both"/>
        <w:rPr>
          <w:rFonts w:ascii="Times New Roman" w:hAnsi="Times New Roman"/>
          <w:i/>
          <w:iCs/>
          <w:sz w:val="28"/>
          <w:szCs w:val="28"/>
        </w:rPr>
      </w:pPr>
      <w:r>
        <w:rPr>
          <w:rFonts w:ascii="Times New Roman" w:hAnsi="Times New Roman"/>
          <w:sz w:val="28"/>
          <w:szCs w:val="28"/>
        </w:rPr>
        <w:t>2.4. Vận hành mạch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3F9FB00">
      <w:pPr>
        <w:spacing w:after="60"/>
        <w:ind w:firstLine="720"/>
        <w:jc w:val="both"/>
        <w:rPr>
          <w:rFonts w:ascii="Times New Roman" w:hAnsi="Times New Roman"/>
          <w:sz w:val="28"/>
          <w:szCs w:val="28"/>
        </w:rPr>
      </w:pPr>
      <w:r>
        <w:rPr>
          <w:rFonts w:ascii="Times New Roman" w:hAnsi="Times New Roman"/>
          <w:sz w:val="28"/>
          <w:szCs w:val="28"/>
        </w:rPr>
        <w:t>2.4.1. Kiểm tra trước khi  vận hành mạch điện</w:t>
      </w:r>
    </w:p>
    <w:p w14:paraId="781EE5EB">
      <w:pPr>
        <w:spacing w:after="60"/>
        <w:ind w:firstLine="720"/>
        <w:jc w:val="both"/>
        <w:rPr>
          <w:rFonts w:ascii="Times New Roman" w:hAnsi="Times New Roman"/>
          <w:sz w:val="28"/>
          <w:szCs w:val="28"/>
        </w:rPr>
      </w:pPr>
      <w:r>
        <w:rPr>
          <w:rFonts w:ascii="Times New Roman" w:hAnsi="Times New Roman"/>
          <w:sz w:val="28"/>
          <w:szCs w:val="28"/>
        </w:rPr>
        <w:t>2.4.2. Vận hành mạch điện</w:t>
      </w:r>
    </w:p>
    <w:p w14:paraId="54676E0B">
      <w:pPr>
        <w:spacing w:after="60"/>
        <w:jc w:val="both"/>
        <w:rPr>
          <w:rFonts w:ascii="Times New Roman" w:hAnsi="Times New Roman"/>
          <w:b/>
          <w:bCs/>
          <w:sz w:val="28"/>
          <w:szCs w:val="28"/>
        </w:rPr>
      </w:pPr>
      <w:r>
        <w:rPr>
          <w:rFonts w:ascii="Times New Roman" w:hAnsi="Times New Roman"/>
          <w:b/>
          <w:sz w:val="28"/>
          <w:szCs w:val="28"/>
        </w:rPr>
        <w:t>Bài 11:</w:t>
      </w:r>
      <w:r>
        <w:rPr>
          <w:rFonts w:ascii="Times New Roman" w:hAnsi="Times New Roman"/>
          <w:b/>
          <w:bCs/>
          <w:sz w:val="28"/>
          <w:szCs w:val="28"/>
        </w:rPr>
        <w:t xml:space="preserve"> Mạch điện điều khiển máy nén lạnh với đèn báo hỏng chung có reset</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15 giờ</w:t>
      </w:r>
    </w:p>
    <w:p w14:paraId="1EF577A3">
      <w:pPr>
        <w:pStyle w:val="19"/>
        <w:spacing w:after="60" w:line="276" w:lineRule="auto"/>
        <w:ind w:left="0" w:right="-274"/>
        <w:jc w:val="both"/>
        <w:rPr>
          <w:rFonts w:ascii="Times New Roman" w:hAnsi="Times New Roman"/>
          <w:iCs/>
          <w:color w:val="auto"/>
          <w:sz w:val="28"/>
        </w:rPr>
      </w:pPr>
      <w:r>
        <w:rPr>
          <w:rFonts w:ascii="Times New Roman" w:hAnsi="Times New Roman"/>
          <w:iCs/>
          <w:color w:val="auto"/>
          <w:sz w:val="28"/>
        </w:rPr>
        <w:t>1.Mục tiêu của bài:</w:t>
      </w:r>
    </w:p>
    <w:p w14:paraId="49FB614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Thuyết minh được nguyên lý làm việc của mạch điện</w:t>
      </w:r>
    </w:p>
    <w:p w14:paraId="4BD0FD4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quy trình lắp mạch điện theo sơ đồ nguyên lý</w:t>
      </w:r>
    </w:p>
    <w:p w14:paraId="2B913DA6">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Lắp đặt được mạch điện đúng quy trình, đảm bảo yêu cầu kỹ thuật, thời gian</w:t>
      </w:r>
    </w:p>
    <w:p w14:paraId="7DF6CD4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thành thạo dụng cụ, thiết bị đo kiểm đúng kỹ thuật </w:t>
      </w:r>
    </w:p>
    <w:p w14:paraId="002D79E1">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Rèn luyện tính cẩn thận, chính xác, nghiêm chỉnh thực hiện theo quy trình</w:t>
      </w:r>
    </w:p>
    <w:p w14:paraId="6BA96E0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tuyệt đối cho người và trang thiết bị.  </w:t>
      </w:r>
    </w:p>
    <w:p w14:paraId="5DEDD7DB">
      <w:pPr>
        <w:spacing w:after="60"/>
        <w:jc w:val="both"/>
        <w:rPr>
          <w:rFonts w:ascii="Times New Roman" w:hAnsi="Times New Roman"/>
          <w:i/>
          <w:iCs/>
          <w:sz w:val="28"/>
          <w:szCs w:val="28"/>
        </w:rPr>
      </w:pPr>
      <w:r>
        <w:rPr>
          <w:rFonts w:ascii="Times New Roman" w:hAnsi="Times New Roman"/>
          <w:sz w:val="28"/>
          <w:szCs w:val="28"/>
        </w:rPr>
        <w:t>2. Nội dung của bài:</w:t>
      </w:r>
    </w:p>
    <w:p w14:paraId="087EDD54">
      <w:pPr>
        <w:spacing w:after="60"/>
        <w:jc w:val="both"/>
        <w:rPr>
          <w:rFonts w:ascii="Times New Roman" w:hAnsi="Times New Roman"/>
          <w:i/>
          <w:iCs/>
          <w:sz w:val="28"/>
          <w:szCs w:val="28"/>
        </w:rPr>
      </w:pPr>
      <w:r>
        <w:rPr>
          <w:rFonts w:ascii="Times New Roman" w:hAnsi="Times New Roman"/>
          <w:sz w:val="28"/>
          <w:szCs w:val="28"/>
        </w:rPr>
        <w:t>2.1. Giới thiệu sơ đồ nguyên lý của mạch điện:</w:t>
      </w:r>
      <w:r>
        <w:rPr>
          <w:rFonts w:ascii="Times New Roman" w:hAnsi="Times New Roman"/>
          <w:sz w:val="28"/>
          <w:szCs w:val="28"/>
        </w:rPr>
        <w:tab/>
      </w:r>
      <w:r>
        <w:rPr>
          <w:rFonts w:ascii="Times New Roman" w:hAnsi="Times New Roman"/>
          <w:sz w:val="28"/>
          <w:szCs w:val="28"/>
        </w:rPr>
        <w:tab/>
      </w:r>
    </w:p>
    <w:p w14:paraId="05FDA128">
      <w:pPr>
        <w:spacing w:after="60"/>
        <w:jc w:val="both"/>
        <w:rPr>
          <w:rFonts w:ascii="Times New Roman" w:hAnsi="Times New Roman"/>
          <w:i/>
          <w:iCs/>
          <w:sz w:val="28"/>
          <w:szCs w:val="28"/>
        </w:rPr>
      </w:pPr>
      <w:r>
        <w:rPr>
          <w:rFonts w:ascii="Times New Roman" w:hAnsi="Times New Roman"/>
          <w:sz w:val="28"/>
          <w:szCs w:val="28"/>
        </w:rPr>
        <w:t>2.2. Nguyên lý làm việc của mạch điện:</w:t>
      </w:r>
      <w:r>
        <w:rPr>
          <w:rFonts w:ascii="Times New Roman" w:hAnsi="Times New Roman"/>
          <w:sz w:val="28"/>
          <w:szCs w:val="28"/>
        </w:rPr>
        <w:tab/>
      </w:r>
    </w:p>
    <w:p w14:paraId="6E1C3380">
      <w:pPr>
        <w:spacing w:after="60"/>
        <w:ind w:firstLine="720"/>
        <w:jc w:val="both"/>
        <w:rPr>
          <w:rFonts w:ascii="Times New Roman" w:hAnsi="Times New Roman"/>
          <w:sz w:val="28"/>
          <w:szCs w:val="28"/>
        </w:rPr>
      </w:pPr>
      <w:r>
        <w:rPr>
          <w:rFonts w:ascii="Times New Roman" w:hAnsi="Times New Roman"/>
          <w:sz w:val="28"/>
          <w:szCs w:val="28"/>
        </w:rPr>
        <w:t>2.2.1. Khởi động mạch điện</w:t>
      </w:r>
    </w:p>
    <w:p w14:paraId="4AF0A9A3">
      <w:pPr>
        <w:spacing w:after="60"/>
        <w:ind w:firstLine="720"/>
        <w:jc w:val="both"/>
        <w:rPr>
          <w:rFonts w:ascii="Times New Roman" w:hAnsi="Times New Roman"/>
          <w:sz w:val="28"/>
          <w:szCs w:val="28"/>
        </w:rPr>
      </w:pPr>
      <w:r>
        <w:rPr>
          <w:rFonts w:ascii="Times New Roman" w:hAnsi="Times New Roman"/>
          <w:sz w:val="28"/>
          <w:szCs w:val="28"/>
        </w:rPr>
        <w:t>2.2.2. Dừng mạch điện</w:t>
      </w:r>
    </w:p>
    <w:p w14:paraId="0DA8C10A">
      <w:pPr>
        <w:spacing w:after="60"/>
        <w:ind w:firstLine="720"/>
        <w:jc w:val="both"/>
        <w:rPr>
          <w:rFonts w:ascii="Times New Roman" w:hAnsi="Times New Roman"/>
          <w:sz w:val="28"/>
          <w:szCs w:val="28"/>
        </w:rPr>
      </w:pPr>
      <w:r>
        <w:rPr>
          <w:rFonts w:ascii="Times New Roman" w:hAnsi="Times New Roman"/>
          <w:sz w:val="28"/>
          <w:szCs w:val="28"/>
        </w:rPr>
        <w:t>2.2.3. Bảo vệ mạch điện</w:t>
      </w:r>
    </w:p>
    <w:p w14:paraId="1E02428D">
      <w:pPr>
        <w:spacing w:after="60"/>
        <w:jc w:val="both"/>
        <w:rPr>
          <w:rFonts w:ascii="Times New Roman" w:hAnsi="Times New Roman"/>
          <w:i/>
          <w:iCs/>
          <w:sz w:val="28"/>
          <w:szCs w:val="28"/>
        </w:rPr>
      </w:pPr>
      <w:r>
        <w:rPr>
          <w:rFonts w:ascii="Times New Roman" w:hAnsi="Times New Roman"/>
          <w:sz w:val="28"/>
          <w:szCs w:val="28"/>
        </w:rPr>
        <w:t xml:space="preserve">2.3. Lắp đặt mạch điện: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7BFCB40">
      <w:pPr>
        <w:spacing w:after="60"/>
        <w:ind w:firstLine="720"/>
        <w:jc w:val="both"/>
        <w:rPr>
          <w:rFonts w:ascii="Times New Roman" w:hAnsi="Times New Roman"/>
          <w:sz w:val="28"/>
          <w:szCs w:val="28"/>
        </w:rPr>
      </w:pPr>
      <w:r>
        <w:rPr>
          <w:rFonts w:ascii="Times New Roman" w:hAnsi="Times New Roman"/>
          <w:sz w:val="28"/>
          <w:szCs w:val="28"/>
        </w:rPr>
        <w:t>2.3.1. Lập bảng thống kê dụng cụ, vật tư, thiết bị</w:t>
      </w:r>
    </w:p>
    <w:p w14:paraId="73E540A5">
      <w:pPr>
        <w:spacing w:after="60"/>
        <w:ind w:firstLine="720"/>
        <w:jc w:val="both"/>
        <w:rPr>
          <w:rFonts w:ascii="Times New Roman" w:hAnsi="Times New Roman"/>
          <w:sz w:val="28"/>
          <w:szCs w:val="28"/>
        </w:rPr>
      </w:pPr>
      <w:r>
        <w:rPr>
          <w:rFonts w:ascii="Times New Roman" w:hAnsi="Times New Roman"/>
          <w:sz w:val="28"/>
          <w:szCs w:val="28"/>
        </w:rPr>
        <w:t>2.3.2. Vẽ sơ đồ đi dây</w:t>
      </w:r>
    </w:p>
    <w:p w14:paraId="3CEDF772">
      <w:pPr>
        <w:spacing w:after="60"/>
        <w:ind w:firstLine="720"/>
        <w:jc w:val="both"/>
        <w:rPr>
          <w:rFonts w:ascii="Times New Roman" w:hAnsi="Times New Roman"/>
          <w:sz w:val="28"/>
          <w:szCs w:val="28"/>
        </w:rPr>
      </w:pPr>
      <w:r>
        <w:rPr>
          <w:rFonts w:ascii="Times New Roman" w:hAnsi="Times New Roman"/>
          <w:sz w:val="28"/>
          <w:szCs w:val="28"/>
        </w:rPr>
        <w:t>2.3.3. Chuẩn bị dụng cụ, vật tư, thiết bị</w:t>
      </w:r>
    </w:p>
    <w:p w14:paraId="103AB3D9">
      <w:pPr>
        <w:spacing w:after="60"/>
        <w:ind w:firstLine="720"/>
        <w:jc w:val="both"/>
        <w:rPr>
          <w:rFonts w:ascii="Times New Roman" w:hAnsi="Times New Roman"/>
          <w:sz w:val="28"/>
          <w:szCs w:val="28"/>
        </w:rPr>
      </w:pPr>
      <w:r>
        <w:rPr>
          <w:rFonts w:ascii="Times New Roman" w:hAnsi="Times New Roman"/>
          <w:sz w:val="28"/>
          <w:szCs w:val="28"/>
        </w:rPr>
        <w:t>2.3.4. Kiểm tra thiết bị trước khi lắp đặt mạch điện</w:t>
      </w:r>
    </w:p>
    <w:p w14:paraId="371240BB">
      <w:pPr>
        <w:spacing w:after="60"/>
        <w:ind w:firstLine="720"/>
        <w:jc w:val="both"/>
        <w:rPr>
          <w:rFonts w:ascii="Times New Roman" w:hAnsi="Times New Roman"/>
          <w:sz w:val="28"/>
          <w:szCs w:val="28"/>
        </w:rPr>
      </w:pPr>
      <w:r>
        <w:rPr>
          <w:rFonts w:ascii="Times New Roman" w:hAnsi="Times New Roman"/>
          <w:sz w:val="28"/>
          <w:szCs w:val="28"/>
        </w:rPr>
        <w:t>2.3.5. Lắp đặt mạch điện</w:t>
      </w:r>
    </w:p>
    <w:p w14:paraId="524A28EA">
      <w:pPr>
        <w:spacing w:after="60"/>
        <w:jc w:val="both"/>
        <w:rPr>
          <w:rFonts w:ascii="Times New Roman" w:hAnsi="Times New Roman"/>
          <w:i/>
          <w:iCs/>
          <w:sz w:val="28"/>
          <w:szCs w:val="28"/>
        </w:rPr>
      </w:pPr>
      <w:r>
        <w:rPr>
          <w:rFonts w:ascii="Times New Roman" w:hAnsi="Times New Roman"/>
          <w:sz w:val="28"/>
          <w:szCs w:val="28"/>
        </w:rPr>
        <w:t>2.4. Vận hành mạch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21070D4">
      <w:pPr>
        <w:spacing w:after="60"/>
        <w:ind w:firstLine="720"/>
        <w:jc w:val="both"/>
        <w:rPr>
          <w:rFonts w:ascii="Times New Roman" w:hAnsi="Times New Roman"/>
          <w:sz w:val="28"/>
          <w:szCs w:val="28"/>
        </w:rPr>
      </w:pPr>
      <w:r>
        <w:rPr>
          <w:rFonts w:ascii="Times New Roman" w:hAnsi="Times New Roman"/>
          <w:sz w:val="28"/>
          <w:szCs w:val="28"/>
        </w:rPr>
        <w:t>2.4.1. Kiểm tra trước khi  vận hành mạch điện</w:t>
      </w:r>
    </w:p>
    <w:p w14:paraId="4BC523FF">
      <w:pPr>
        <w:spacing w:after="60"/>
        <w:ind w:firstLine="720"/>
        <w:jc w:val="both"/>
        <w:rPr>
          <w:rFonts w:ascii="Times New Roman" w:hAnsi="Times New Roman"/>
          <w:sz w:val="28"/>
          <w:szCs w:val="28"/>
        </w:rPr>
      </w:pPr>
      <w:r>
        <w:rPr>
          <w:rFonts w:ascii="Times New Roman" w:hAnsi="Times New Roman"/>
          <w:sz w:val="28"/>
          <w:szCs w:val="28"/>
        </w:rPr>
        <w:t>2.4.2. Vận hành mạch điện</w:t>
      </w:r>
    </w:p>
    <w:p w14:paraId="6502C335">
      <w:pPr>
        <w:spacing w:after="60"/>
        <w:jc w:val="both"/>
        <w:rPr>
          <w:rFonts w:ascii="Times New Roman" w:hAnsi="Times New Roman"/>
          <w:b/>
          <w:bCs/>
          <w:sz w:val="28"/>
          <w:szCs w:val="28"/>
        </w:rPr>
      </w:pPr>
      <w:r>
        <w:rPr>
          <w:rFonts w:ascii="Times New Roman" w:hAnsi="Times New Roman"/>
          <w:b/>
          <w:sz w:val="28"/>
          <w:szCs w:val="28"/>
        </w:rPr>
        <w:t>Bài 12:</w:t>
      </w:r>
      <w:r>
        <w:rPr>
          <w:rFonts w:ascii="Times New Roman" w:hAnsi="Times New Roman"/>
          <w:b/>
          <w:bCs/>
          <w:sz w:val="28"/>
          <w:szCs w:val="28"/>
        </w:rPr>
        <w:t xml:space="preserve"> Mạch điện điều khiển máy nén lạnh với đèn báo hỏng riêng có reset</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10 giờ</w:t>
      </w:r>
    </w:p>
    <w:p w14:paraId="3607A35E">
      <w:pPr>
        <w:pStyle w:val="19"/>
        <w:spacing w:after="60" w:line="276" w:lineRule="auto"/>
        <w:ind w:left="0" w:right="-274"/>
        <w:jc w:val="both"/>
        <w:rPr>
          <w:rFonts w:ascii="Times New Roman" w:hAnsi="Times New Roman"/>
          <w:iCs/>
          <w:color w:val="auto"/>
          <w:sz w:val="28"/>
        </w:rPr>
      </w:pPr>
      <w:r>
        <w:rPr>
          <w:rFonts w:ascii="Times New Roman" w:hAnsi="Times New Roman"/>
          <w:iCs/>
          <w:color w:val="auto"/>
          <w:sz w:val="28"/>
        </w:rPr>
        <w:t>1. Mục tiêu của bài:</w:t>
      </w:r>
    </w:p>
    <w:p w14:paraId="5E132231">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Giải thích được mục đích của việc đổi nối </w:t>
      </w:r>
      <w:r>
        <w:rPr>
          <w:rFonts w:ascii="Times New Roman" w:hAnsi="Times New Roman"/>
          <w:bCs/>
          <w:sz w:val="28"/>
          <w:szCs w:val="28"/>
        </w:rPr>
        <w:t>mạch điện điều khiển máy nén lạnh với đèn báo hỏng riêng có reset</w:t>
      </w:r>
      <w:r>
        <w:rPr>
          <w:rFonts w:ascii="Times New Roman" w:hAnsi="Times New Roman"/>
          <w:b/>
          <w:bCs/>
          <w:sz w:val="28"/>
          <w:szCs w:val="28"/>
        </w:rPr>
        <w:tab/>
      </w:r>
    </w:p>
    <w:p w14:paraId="1F1391D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Thuyết minh được nguyên lý làm việc của mạch điện</w:t>
      </w:r>
    </w:p>
    <w:p w14:paraId="4CCF798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bày được quy trình lắp mạch điện theo sơ đồ nguyên lý</w:t>
      </w:r>
    </w:p>
    <w:p w14:paraId="4E759990">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Lắp đặt được mạch điện đúng quy trình, đảm bảo yêu cầu kỹ thuật, thời gian</w:t>
      </w:r>
    </w:p>
    <w:p w14:paraId="109116A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thành thạo dụng cụ, thiết bị đo kiểm đúng kỹ thuật </w:t>
      </w:r>
    </w:p>
    <w:p w14:paraId="291E1F3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Rèn luyện tính cẩn thận, chính xác, nghiêm chỉnh thực hiện theo quy trình</w:t>
      </w:r>
    </w:p>
    <w:p w14:paraId="03A05D1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tuyệt đối cho người và trang thiết bị.  </w:t>
      </w:r>
    </w:p>
    <w:p w14:paraId="3A1F3815">
      <w:pPr>
        <w:spacing w:after="60"/>
        <w:jc w:val="both"/>
        <w:rPr>
          <w:rFonts w:ascii="Times New Roman" w:hAnsi="Times New Roman"/>
          <w:i/>
          <w:iCs/>
          <w:sz w:val="28"/>
          <w:szCs w:val="28"/>
        </w:rPr>
      </w:pPr>
      <w:r>
        <w:rPr>
          <w:rFonts w:ascii="Times New Roman" w:hAnsi="Times New Roman"/>
          <w:sz w:val="28"/>
          <w:szCs w:val="28"/>
        </w:rPr>
        <w:t>2. Nội dung của bài:</w:t>
      </w:r>
    </w:p>
    <w:p w14:paraId="5AB74E7A">
      <w:pPr>
        <w:spacing w:after="60"/>
        <w:jc w:val="both"/>
        <w:rPr>
          <w:rFonts w:ascii="Times New Roman" w:hAnsi="Times New Roman"/>
          <w:i/>
          <w:iCs/>
          <w:sz w:val="28"/>
          <w:szCs w:val="28"/>
        </w:rPr>
      </w:pPr>
      <w:r>
        <w:rPr>
          <w:rFonts w:ascii="Times New Roman" w:hAnsi="Times New Roman"/>
          <w:bCs/>
          <w:sz w:val="28"/>
          <w:szCs w:val="28"/>
        </w:rPr>
        <w:t>2.</w:t>
      </w:r>
      <w:r>
        <w:rPr>
          <w:rFonts w:ascii="Times New Roman" w:hAnsi="Times New Roman"/>
          <w:sz w:val="28"/>
          <w:szCs w:val="28"/>
        </w:rPr>
        <w:t>1. Giới thiệu sơ đồ nguyên lý của mạch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54A77C9">
      <w:pPr>
        <w:spacing w:after="60"/>
        <w:jc w:val="both"/>
        <w:rPr>
          <w:rFonts w:ascii="Times New Roman" w:hAnsi="Times New Roman"/>
          <w:i/>
          <w:iCs/>
          <w:sz w:val="28"/>
          <w:szCs w:val="28"/>
        </w:rPr>
      </w:pPr>
      <w:r>
        <w:rPr>
          <w:rFonts w:ascii="Times New Roman" w:hAnsi="Times New Roman"/>
          <w:sz w:val="28"/>
          <w:szCs w:val="28"/>
        </w:rPr>
        <w:t>2.2. Nguyên lý làm việc của mạch điện:</w:t>
      </w:r>
      <w:r>
        <w:rPr>
          <w:rFonts w:ascii="Times New Roman" w:hAnsi="Times New Roman"/>
          <w:sz w:val="28"/>
          <w:szCs w:val="28"/>
        </w:rPr>
        <w:tab/>
      </w:r>
      <w:r>
        <w:rPr>
          <w:rFonts w:ascii="Times New Roman" w:hAnsi="Times New Roman"/>
          <w:sz w:val="28"/>
          <w:szCs w:val="28"/>
        </w:rPr>
        <w:tab/>
      </w:r>
    </w:p>
    <w:p w14:paraId="54E22F36">
      <w:pPr>
        <w:spacing w:after="60"/>
        <w:ind w:firstLine="720"/>
        <w:jc w:val="both"/>
        <w:rPr>
          <w:rFonts w:ascii="Times New Roman" w:hAnsi="Times New Roman"/>
          <w:sz w:val="28"/>
          <w:szCs w:val="28"/>
        </w:rPr>
      </w:pPr>
      <w:r>
        <w:rPr>
          <w:rFonts w:ascii="Times New Roman" w:hAnsi="Times New Roman"/>
          <w:sz w:val="28"/>
          <w:szCs w:val="28"/>
        </w:rPr>
        <w:t>2.2.1. Khởi động mạch điện</w:t>
      </w:r>
    </w:p>
    <w:p w14:paraId="043A189E">
      <w:pPr>
        <w:spacing w:after="60"/>
        <w:ind w:firstLine="720"/>
        <w:jc w:val="both"/>
        <w:rPr>
          <w:rFonts w:ascii="Times New Roman" w:hAnsi="Times New Roman"/>
          <w:sz w:val="28"/>
          <w:szCs w:val="28"/>
        </w:rPr>
      </w:pPr>
      <w:r>
        <w:rPr>
          <w:rFonts w:ascii="Times New Roman" w:hAnsi="Times New Roman"/>
          <w:sz w:val="28"/>
          <w:szCs w:val="28"/>
        </w:rPr>
        <w:t>2.2.2. Dừng mạch điện</w:t>
      </w:r>
    </w:p>
    <w:p w14:paraId="43CF0B63">
      <w:pPr>
        <w:spacing w:after="60"/>
        <w:ind w:firstLine="720"/>
        <w:jc w:val="both"/>
        <w:rPr>
          <w:rFonts w:ascii="Times New Roman" w:hAnsi="Times New Roman"/>
          <w:sz w:val="28"/>
          <w:szCs w:val="28"/>
        </w:rPr>
      </w:pPr>
      <w:r>
        <w:rPr>
          <w:rFonts w:ascii="Times New Roman" w:hAnsi="Times New Roman"/>
          <w:sz w:val="28"/>
          <w:szCs w:val="28"/>
        </w:rPr>
        <w:t>2.2.3. Bảo vệ mạch điện</w:t>
      </w:r>
    </w:p>
    <w:p w14:paraId="78F4B253">
      <w:pPr>
        <w:spacing w:after="60"/>
        <w:jc w:val="both"/>
        <w:rPr>
          <w:rFonts w:ascii="Times New Roman" w:hAnsi="Times New Roman"/>
          <w:i/>
          <w:iCs/>
          <w:sz w:val="28"/>
          <w:szCs w:val="28"/>
        </w:rPr>
      </w:pPr>
      <w:r>
        <w:rPr>
          <w:rFonts w:ascii="Times New Roman" w:hAnsi="Times New Roman"/>
          <w:sz w:val="28"/>
          <w:szCs w:val="28"/>
        </w:rPr>
        <w:t xml:space="preserve">2.3. Lắp đặt mạch điện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E6A006E">
      <w:pPr>
        <w:spacing w:after="60"/>
        <w:ind w:firstLine="720"/>
        <w:jc w:val="both"/>
        <w:rPr>
          <w:rFonts w:ascii="Times New Roman" w:hAnsi="Times New Roman"/>
          <w:sz w:val="28"/>
          <w:szCs w:val="28"/>
        </w:rPr>
      </w:pPr>
      <w:r>
        <w:rPr>
          <w:rFonts w:ascii="Times New Roman" w:hAnsi="Times New Roman"/>
          <w:sz w:val="28"/>
          <w:szCs w:val="28"/>
        </w:rPr>
        <w:t>2.3.1. Lập bảng thống kê dụng cụ, vật tư, thiết bị</w:t>
      </w:r>
    </w:p>
    <w:p w14:paraId="239F538E">
      <w:pPr>
        <w:spacing w:after="60"/>
        <w:ind w:firstLine="720"/>
        <w:jc w:val="both"/>
        <w:rPr>
          <w:rFonts w:ascii="Times New Roman" w:hAnsi="Times New Roman"/>
          <w:sz w:val="28"/>
          <w:szCs w:val="28"/>
        </w:rPr>
      </w:pPr>
      <w:r>
        <w:rPr>
          <w:rFonts w:ascii="Times New Roman" w:hAnsi="Times New Roman"/>
          <w:sz w:val="28"/>
          <w:szCs w:val="28"/>
        </w:rPr>
        <w:t>2.3.2. Vẽ sơ đồ đi dây</w:t>
      </w:r>
    </w:p>
    <w:p w14:paraId="32552F07">
      <w:pPr>
        <w:spacing w:after="60"/>
        <w:ind w:firstLine="720"/>
        <w:jc w:val="both"/>
        <w:rPr>
          <w:rFonts w:ascii="Times New Roman" w:hAnsi="Times New Roman"/>
          <w:sz w:val="28"/>
          <w:szCs w:val="28"/>
        </w:rPr>
      </w:pPr>
      <w:r>
        <w:rPr>
          <w:rFonts w:ascii="Times New Roman" w:hAnsi="Times New Roman"/>
          <w:sz w:val="28"/>
          <w:szCs w:val="28"/>
        </w:rPr>
        <w:t>2.3.3. Chuẩn bị dụng cụ, vật tư, thiết bị</w:t>
      </w:r>
    </w:p>
    <w:p w14:paraId="08F9DB1D">
      <w:pPr>
        <w:spacing w:after="60"/>
        <w:ind w:firstLine="720"/>
        <w:jc w:val="both"/>
        <w:rPr>
          <w:rFonts w:ascii="Times New Roman" w:hAnsi="Times New Roman"/>
          <w:sz w:val="28"/>
          <w:szCs w:val="28"/>
        </w:rPr>
      </w:pPr>
      <w:r>
        <w:rPr>
          <w:rFonts w:ascii="Times New Roman" w:hAnsi="Times New Roman"/>
          <w:sz w:val="28"/>
          <w:szCs w:val="28"/>
        </w:rPr>
        <w:t>2.3.4. Kiểm tra thiết bị trước khi lắp đặt mạch điện</w:t>
      </w:r>
    </w:p>
    <w:p w14:paraId="7457AA85">
      <w:pPr>
        <w:spacing w:after="60"/>
        <w:ind w:firstLine="720"/>
        <w:jc w:val="both"/>
        <w:rPr>
          <w:rFonts w:ascii="Times New Roman" w:hAnsi="Times New Roman"/>
          <w:sz w:val="28"/>
          <w:szCs w:val="28"/>
        </w:rPr>
      </w:pPr>
      <w:r>
        <w:rPr>
          <w:rFonts w:ascii="Times New Roman" w:hAnsi="Times New Roman"/>
          <w:sz w:val="28"/>
          <w:szCs w:val="28"/>
        </w:rPr>
        <w:t>2.3.5. Lắp đặt mạch điện</w:t>
      </w:r>
    </w:p>
    <w:p w14:paraId="623598FD">
      <w:pPr>
        <w:spacing w:after="60"/>
        <w:jc w:val="both"/>
        <w:rPr>
          <w:rFonts w:ascii="Times New Roman" w:hAnsi="Times New Roman"/>
          <w:sz w:val="28"/>
          <w:szCs w:val="28"/>
        </w:rPr>
      </w:pPr>
      <w:r>
        <w:rPr>
          <w:rFonts w:ascii="Times New Roman" w:hAnsi="Times New Roman"/>
          <w:sz w:val="28"/>
          <w:szCs w:val="28"/>
        </w:rPr>
        <w:t>2.4. Vận hành mạch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D3B18AC">
      <w:pPr>
        <w:spacing w:after="60"/>
        <w:ind w:firstLine="720"/>
        <w:jc w:val="both"/>
        <w:rPr>
          <w:rFonts w:ascii="Times New Roman" w:hAnsi="Times New Roman"/>
          <w:sz w:val="28"/>
          <w:szCs w:val="28"/>
        </w:rPr>
      </w:pPr>
      <w:r>
        <w:rPr>
          <w:rFonts w:ascii="Times New Roman" w:hAnsi="Times New Roman"/>
          <w:sz w:val="28"/>
          <w:szCs w:val="28"/>
        </w:rPr>
        <w:t>2.4.1. Kiểm tra trước khi  vận hành mạch điện</w:t>
      </w:r>
    </w:p>
    <w:p w14:paraId="1F2E5481">
      <w:pPr>
        <w:spacing w:after="60"/>
        <w:ind w:firstLine="720"/>
        <w:jc w:val="both"/>
        <w:rPr>
          <w:rFonts w:ascii="Times New Roman" w:hAnsi="Times New Roman"/>
          <w:sz w:val="28"/>
          <w:szCs w:val="28"/>
        </w:rPr>
      </w:pPr>
      <w:r>
        <w:rPr>
          <w:rFonts w:ascii="Times New Roman" w:hAnsi="Times New Roman"/>
          <w:sz w:val="28"/>
          <w:szCs w:val="28"/>
        </w:rPr>
        <w:t>2.4.2. Vận hành mạch điện</w:t>
      </w:r>
    </w:p>
    <w:p w14:paraId="58403BCB">
      <w:pPr>
        <w:spacing w:after="60"/>
        <w:jc w:val="both"/>
        <w:rPr>
          <w:rFonts w:ascii="Times New Roman" w:hAnsi="Times New Roman"/>
          <w:b/>
          <w:sz w:val="28"/>
          <w:szCs w:val="28"/>
          <w:lang w:eastAsia="ko-KR"/>
        </w:rPr>
      </w:pPr>
      <w:r>
        <w:rPr>
          <w:rFonts w:ascii="Times New Roman" w:hAnsi="Times New Roman"/>
          <w:b/>
          <w:sz w:val="28"/>
          <w:szCs w:val="28"/>
          <w:lang w:eastAsia="ko-KR"/>
        </w:rPr>
        <w:t>IV. ĐIỀU KIỆN THỰC HIỆN MÔ ĐUN:</w:t>
      </w:r>
    </w:p>
    <w:p w14:paraId="3342C718">
      <w:pPr>
        <w:spacing w:after="60"/>
        <w:jc w:val="both"/>
        <w:rPr>
          <w:rFonts w:ascii="Times New Roman" w:hAnsi="Times New Roman"/>
          <w:sz w:val="28"/>
          <w:szCs w:val="28"/>
          <w:lang w:val="en-AU"/>
        </w:rPr>
      </w:pPr>
      <w:r>
        <w:rPr>
          <w:rFonts w:ascii="Times New Roman" w:hAnsi="Times New Roman"/>
          <w:b/>
          <w:bCs/>
          <w:sz w:val="28"/>
          <w:szCs w:val="28"/>
          <w:lang w:val="en-AU"/>
        </w:rPr>
        <w:t xml:space="preserve">1. Vật liệu: </w:t>
      </w:r>
      <w:r>
        <w:rPr>
          <w:rFonts w:ascii="Times New Roman" w:hAnsi="Times New Roman"/>
          <w:b/>
          <w:bCs/>
          <w:sz w:val="28"/>
          <w:szCs w:val="28"/>
          <w:lang w:val="en-AU"/>
        </w:rPr>
        <w:tab/>
      </w:r>
      <w:r>
        <w:rPr>
          <w:rFonts w:ascii="Times New Roman" w:hAnsi="Times New Roman"/>
          <w:sz w:val="28"/>
          <w:szCs w:val="28"/>
          <w:lang w:val="en-AU"/>
        </w:rPr>
        <w:t>+ Dây dẫn điện.</w:t>
      </w:r>
    </w:p>
    <w:p w14:paraId="23DCB039">
      <w:pPr>
        <w:spacing w:after="60"/>
        <w:ind w:left="720" w:firstLine="720"/>
        <w:jc w:val="both"/>
        <w:rPr>
          <w:rFonts w:ascii="Times New Roman" w:hAnsi="Times New Roman"/>
          <w:sz w:val="28"/>
          <w:szCs w:val="28"/>
        </w:rPr>
      </w:pPr>
      <w:r>
        <w:rPr>
          <w:rFonts w:ascii="Times New Roman" w:hAnsi="Times New Roman"/>
          <w:sz w:val="28"/>
          <w:szCs w:val="28"/>
        </w:rPr>
        <w:t>+ Đầu cốt</w:t>
      </w:r>
    </w:p>
    <w:p w14:paraId="64613FA4">
      <w:pPr>
        <w:spacing w:after="60"/>
        <w:jc w:val="both"/>
        <w:rPr>
          <w:rFonts w:ascii="Times New Roman" w:hAnsi="Times New Roman"/>
          <w:b/>
          <w:sz w:val="28"/>
          <w:szCs w:val="28"/>
        </w:rPr>
      </w:pPr>
      <w:r>
        <w:rPr>
          <w:rFonts w:ascii="Times New Roman" w:hAnsi="Times New Roman"/>
          <w:b/>
          <w:sz w:val="28"/>
          <w:szCs w:val="28"/>
        </w:rPr>
        <w:t>2. Dụng cụ và trang thiết bị:</w:t>
      </w:r>
    </w:p>
    <w:p w14:paraId="01D3549E">
      <w:pPr>
        <w:spacing w:after="60"/>
        <w:ind w:firstLine="900"/>
        <w:jc w:val="both"/>
        <w:rPr>
          <w:rFonts w:ascii="Times New Roman" w:hAnsi="Times New Roman"/>
          <w:sz w:val="28"/>
          <w:szCs w:val="28"/>
        </w:rPr>
      </w:pPr>
      <w:r>
        <w:rPr>
          <w:rFonts w:ascii="Times New Roman" w:hAnsi="Times New Roman"/>
          <w:sz w:val="28"/>
          <w:szCs w:val="28"/>
        </w:rPr>
        <w:t>+ Dụng cụ cầm tay</w:t>
      </w:r>
    </w:p>
    <w:p w14:paraId="2361E34E">
      <w:pPr>
        <w:spacing w:after="60"/>
        <w:ind w:firstLine="900"/>
        <w:jc w:val="both"/>
        <w:rPr>
          <w:rFonts w:ascii="Times New Roman" w:hAnsi="Times New Roman"/>
          <w:sz w:val="28"/>
          <w:szCs w:val="28"/>
        </w:rPr>
      </w:pPr>
      <w:r>
        <w:rPr>
          <w:rFonts w:ascii="Times New Roman" w:hAnsi="Times New Roman"/>
          <w:sz w:val="28"/>
          <w:szCs w:val="28"/>
        </w:rPr>
        <w:t>+ Bộ đồ nghề điện, cơ khí cầm tay.</w:t>
      </w:r>
    </w:p>
    <w:p w14:paraId="7D59D9C3">
      <w:pPr>
        <w:spacing w:after="60"/>
        <w:ind w:firstLine="900"/>
        <w:jc w:val="both"/>
        <w:rPr>
          <w:rFonts w:ascii="Times New Roman" w:hAnsi="Times New Roman"/>
          <w:sz w:val="28"/>
          <w:szCs w:val="28"/>
        </w:rPr>
      </w:pPr>
      <w:r>
        <w:rPr>
          <w:rFonts w:ascii="Times New Roman" w:hAnsi="Times New Roman"/>
          <w:sz w:val="28"/>
          <w:szCs w:val="28"/>
        </w:rPr>
        <w:t>+ Các loại dụng cụ đo: VOM/DVOM, Watt kế AC, Cos</w:t>
      </w:r>
      <w:r>
        <w:rPr>
          <w:rFonts w:ascii="Times New Roman" w:hAnsi="Times New Roman"/>
          <w:sz w:val="28"/>
          <w:szCs w:val="28"/>
          <w:lang w:val="fr-FR"/>
        </w:rPr>
        <w:sym w:font="Symbol" w:char="F06A"/>
      </w:r>
      <w:r>
        <w:rPr>
          <w:rFonts w:ascii="Times New Roman" w:hAnsi="Times New Roman"/>
          <w:sz w:val="28"/>
          <w:szCs w:val="28"/>
        </w:rPr>
        <w:t xml:space="preserve">  kế, tần số kế...</w:t>
      </w:r>
    </w:p>
    <w:p w14:paraId="7B04080B">
      <w:pPr>
        <w:spacing w:after="60"/>
        <w:ind w:firstLine="900"/>
        <w:jc w:val="both"/>
        <w:rPr>
          <w:rFonts w:ascii="Times New Roman" w:hAnsi="Times New Roman"/>
          <w:sz w:val="28"/>
          <w:szCs w:val="28"/>
        </w:rPr>
      </w:pPr>
      <w:r>
        <w:rPr>
          <w:rFonts w:ascii="Times New Roman" w:hAnsi="Times New Roman"/>
          <w:sz w:val="28"/>
          <w:szCs w:val="28"/>
        </w:rPr>
        <w:t>+ Các loại máy điện.</w:t>
      </w:r>
    </w:p>
    <w:p w14:paraId="64B59816">
      <w:pPr>
        <w:spacing w:after="60"/>
        <w:ind w:firstLine="900"/>
        <w:jc w:val="both"/>
        <w:rPr>
          <w:rFonts w:ascii="Times New Roman" w:hAnsi="Times New Roman"/>
          <w:sz w:val="28"/>
          <w:szCs w:val="28"/>
        </w:rPr>
      </w:pPr>
      <w:r>
        <w:rPr>
          <w:rFonts w:ascii="Times New Roman" w:hAnsi="Times New Roman"/>
          <w:sz w:val="28"/>
          <w:szCs w:val="28"/>
        </w:rPr>
        <w:t>+ Mô hình thực hành chứng minh tính thuận nghịch của máy điện.</w:t>
      </w:r>
    </w:p>
    <w:p w14:paraId="25987B34">
      <w:pPr>
        <w:spacing w:after="60"/>
        <w:ind w:firstLine="900"/>
        <w:jc w:val="both"/>
        <w:rPr>
          <w:rFonts w:ascii="Times New Roman" w:hAnsi="Times New Roman"/>
          <w:sz w:val="28"/>
          <w:szCs w:val="28"/>
        </w:rPr>
      </w:pPr>
      <w:r>
        <w:rPr>
          <w:rFonts w:ascii="Times New Roman" w:hAnsi="Times New Roman"/>
          <w:sz w:val="28"/>
          <w:szCs w:val="28"/>
        </w:rPr>
        <w:t>+ Mô hình thực hành máy biến áp một pha, ba pha.</w:t>
      </w:r>
    </w:p>
    <w:p w14:paraId="65BB535A">
      <w:pPr>
        <w:spacing w:after="60"/>
        <w:ind w:firstLine="900"/>
        <w:jc w:val="both"/>
        <w:rPr>
          <w:rFonts w:ascii="Times New Roman" w:hAnsi="Times New Roman"/>
          <w:sz w:val="28"/>
          <w:szCs w:val="28"/>
        </w:rPr>
      </w:pPr>
      <w:r>
        <w:rPr>
          <w:rFonts w:ascii="Times New Roman" w:hAnsi="Times New Roman"/>
          <w:sz w:val="28"/>
          <w:szCs w:val="28"/>
        </w:rPr>
        <w:t>+ Mô hình thực hành  động cơ một pha, ba pha.</w:t>
      </w:r>
    </w:p>
    <w:p w14:paraId="5E799F40">
      <w:pPr>
        <w:spacing w:after="60"/>
        <w:ind w:firstLine="900"/>
        <w:jc w:val="both"/>
        <w:rPr>
          <w:rFonts w:ascii="Times New Roman" w:hAnsi="Times New Roman"/>
          <w:sz w:val="28"/>
          <w:szCs w:val="28"/>
        </w:rPr>
      </w:pPr>
      <w:r>
        <w:rPr>
          <w:rFonts w:ascii="Times New Roman" w:hAnsi="Times New Roman"/>
          <w:sz w:val="28"/>
          <w:szCs w:val="28"/>
        </w:rPr>
        <w:t>+ Mô hình bổ cắt động cơ điện một pha, ba pha.</w:t>
      </w:r>
    </w:p>
    <w:p w14:paraId="7ADF483E">
      <w:pPr>
        <w:spacing w:after="60"/>
        <w:ind w:firstLine="900"/>
        <w:jc w:val="both"/>
        <w:rPr>
          <w:rFonts w:ascii="Times New Roman" w:hAnsi="Times New Roman"/>
          <w:sz w:val="28"/>
          <w:szCs w:val="28"/>
        </w:rPr>
      </w:pPr>
      <w:r>
        <w:rPr>
          <w:rFonts w:ascii="Times New Roman" w:hAnsi="Times New Roman"/>
          <w:sz w:val="28"/>
          <w:szCs w:val="28"/>
        </w:rPr>
        <w:t xml:space="preserve">+ Mô hình thực hành đấu dây động cơ ba pha 2 cấp tốc độ. </w:t>
      </w:r>
    </w:p>
    <w:p w14:paraId="62E3653D">
      <w:pPr>
        <w:spacing w:after="60"/>
        <w:ind w:firstLine="900"/>
        <w:jc w:val="both"/>
        <w:rPr>
          <w:rFonts w:ascii="Times New Roman" w:hAnsi="Times New Roman"/>
          <w:sz w:val="28"/>
          <w:szCs w:val="28"/>
        </w:rPr>
      </w:pPr>
      <w:r>
        <w:rPr>
          <w:rFonts w:ascii="Times New Roman" w:hAnsi="Times New Roman"/>
          <w:sz w:val="28"/>
          <w:szCs w:val="28"/>
        </w:rPr>
        <w:t>+ Mô hình mô phỏng sự cố trên máy điện xoay  chiều.</w:t>
      </w:r>
    </w:p>
    <w:p w14:paraId="48AFB298">
      <w:pPr>
        <w:spacing w:after="60"/>
        <w:ind w:firstLine="900"/>
        <w:jc w:val="both"/>
        <w:rPr>
          <w:rFonts w:ascii="Times New Roman" w:hAnsi="Times New Roman"/>
          <w:sz w:val="28"/>
          <w:szCs w:val="28"/>
        </w:rPr>
      </w:pPr>
      <w:r>
        <w:rPr>
          <w:rFonts w:ascii="Times New Roman" w:hAnsi="Times New Roman"/>
          <w:sz w:val="28"/>
          <w:szCs w:val="28"/>
        </w:rPr>
        <w:t>+ Máy phát điện xoay chiều một pha, ba pha.</w:t>
      </w:r>
    </w:p>
    <w:p w14:paraId="17635E78">
      <w:pPr>
        <w:spacing w:after="60"/>
        <w:ind w:firstLine="900"/>
        <w:jc w:val="both"/>
        <w:rPr>
          <w:rFonts w:ascii="Times New Roman" w:hAnsi="Times New Roman"/>
          <w:sz w:val="28"/>
          <w:szCs w:val="28"/>
        </w:rPr>
      </w:pPr>
      <w:r>
        <w:rPr>
          <w:rFonts w:ascii="Times New Roman" w:hAnsi="Times New Roman"/>
          <w:sz w:val="28"/>
          <w:szCs w:val="28"/>
        </w:rPr>
        <w:t>+ Bộ thí nghiệm máy phát điện xoay chiều một pha, ba pha.</w:t>
      </w:r>
    </w:p>
    <w:p w14:paraId="5A2BCEA0">
      <w:pPr>
        <w:spacing w:after="60"/>
        <w:ind w:firstLine="900"/>
        <w:jc w:val="both"/>
        <w:rPr>
          <w:rFonts w:ascii="Times New Roman" w:hAnsi="Times New Roman"/>
          <w:sz w:val="28"/>
          <w:szCs w:val="28"/>
        </w:rPr>
      </w:pPr>
      <w:r>
        <w:rPr>
          <w:rFonts w:ascii="Times New Roman" w:hAnsi="Times New Roman"/>
          <w:sz w:val="28"/>
          <w:szCs w:val="28"/>
        </w:rPr>
        <w:t>+ Mô hình hòa đồng bộ máy phát điện ba pha.</w:t>
      </w:r>
    </w:p>
    <w:p w14:paraId="5DA2B055">
      <w:pPr>
        <w:spacing w:after="60"/>
        <w:ind w:firstLine="900"/>
        <w:jc w:val="both"/>
        <w:rPr>
          <w:rFonts w:ascii="Times New Roman" w:hAnsi="Times New Roman"/>
          <w:sz w:val="28"/>
          <w:szCs w:val="28"/>
        </w:rPr>
      </w:pPr>
      <w:r>
        <w:rPr>
          <w:rFonts w:ascii="Times New Roman" w:hAnsi="Times New Roman"/>
          <w:sz w:val="28"/>
          <w:szCs w:val="28"/>
        </w:rPr>
        <w:t>+ Mô hình cắt bổ máy phát điện một chiều.</w:t>
      </w:r>
    </w:p>
    <w:p w14:paraId="45538F69">
      <w:pPr>
        <w:spacing w:after="60"/>
        <w:ind w:firstLine="900"/>
        <w:jc w:val="both"/>
        <w:rPr>
          <w:rFonts w:ascii="Times New Roman" w:hAnsi="Times New Roman"/>
          <w:sz w:val="28"/>
          <w:szCs w:val="28"/>
        </w:rPr>
      </w:pPr>
      <w:r>
        <w:rPr>
          <w:rFonts w:ascii="Times New Roman" w:hAnsi="Times New Roman"/>
          <w:sz w:val="28"/>
          <w:szCs w:val="28"/>
        </w:rPr>
        <w:t>+ Bộ thực hành máy phát điện một chiều.</w:t>
      </w:r>
    </w:p>
    <w:p w14:paraId="31B18384">
      <w:pPr>
        <w:spacing w:after="60"/>
        <w:ind w:firstLine="900"/>
        <w:jc w:val="both"/>
        <w:rPr>
          <w:rFonts w:ascii="Times New Roman" w:hAnsi="Times New Roman"/>
          <w:sz w:val="28"/>
          <w:szCs w:val="28"/>
        </w:rPr>
      </w:pPr>
      <w:r>
        <w:rPr>
          <w:rFonts w:ascii="Times New Roman" w:hAnsi="Times New Roman"/>
          <w:sz w:val="28"/>
          <w:szCs w:val="28"/>
        </w:rPr>
        <w:t>+ Mô hình mô phỏng các sự cố trong máy điện một chiều.</w:t>
      </w:r>
    </w:p>
    <w:p w14:paraId="020F26AA">
      <w:pPr>
        <w:spacing w:after="60"/>
        <w:ind w:firstLine="900"/>
        <w:jc w:val="both"/>
        <w:rPr>
          <w:rFonts w:ascii="Times New Roman" w:hAnsi="Times New Roman"/>
          <w:sz w:val="28"/>
          <w:szCs w:val="28"/>
        </w:rPr>
      </w:pPr>
      <w:r>
        <w:rPr>
          <w:rFonts w:ascii="Times New Roman" w:hAnsi="Times New Roman"/>
          <w:sz w:val="28"/>
          <w:szCs w:val="28"/>
        </w:rPr>
        <w:t xml:space="preserve">+ Bộ đồ nghề cơ khí cầm tay. </w:t>
      </w:r>
    </w:p>
    <w:p w14:paraId="1A4AF4B8">
      <w:pPr>
        <w:spacing w:after="60"/>
        <w:ind w:firstLine="900"/>
        <w:jc w:val="both"/>
        <w:rPr>
          <w:rFonts w:ascii="Times New Roman" w:hAnsi="Times New Roman"/>
          <w:sz w:val="28"/>
          <w:szCs w:val="28"/>
        </w:rPr>
      </w:pPr>
      <w:r>
        <w:rPr>
          <w:rFonts w:ascii="Times New Roman" w:hAnsi="Times New Roman"/>
          <w:sz w:val="28"/>
          <w:szCs w:val="28"/>
        </w:rPr>
        <w:t>- Các loại máy đo (AC &amp; DC): ampe kế, volt kế, Ohm kế, watt kế, tần số kế, Cos</w:t>
      </w:r>
      <w:r>
        <w:rPr>
          <w:rFonts w:ascii="Times New Roman" w:hAnsi="Times New Roman"/>
          <w:sz w:val="28"/>
          <w:szCs w:val="28"/>
          <w:lang w:val="fr-FR"/>
        </w:rPr>
        <w:sym w:font="Symbol" w:char="F06A"/>
      </w:r>
      <w:r>
        <w:rPr>
          <w:rFonts w:ascii="Times New Roman" w:hAnsi="Times New Roman"/>
          <w:sz w:val="28"/>
          <w:szCs w:val="28"/>
        </w:rPr>
        <w:t xml:space="preserve"> kế, điện kế 1pha, 3 pha,  </w:t>
      </w:r>
    </w:p>
    <w:p w14:paraId="489AE9B9">
      <w:pPr>
        <w:tabs>
          <w:tab w:val="left" w:pos="709"/>
          <w:tab w:val="left" w:pos="1094"/>
        </w:tabs>
        <w:spacing w:after="60"/>
        <w:ind w:firstLine="900"/>
        <w:jc w:val="both"/>
        <w:rPr>
          <w:rFonts w:ascii="Times New Roman" w:hAnsi="Times New Roman"/>
          <w:sz w:val="28"/>
          <w:szCs w:val="28"/>
        </w:rPr>
      </w:pPr>
      <w:r>
        <w:rPr>
          <w:rFonts w:ascii="Times New Roman" w:hAnsi="Times New Roman"/>
          <w:sz w:val="28"/>
          <w:szCs w:val="28"/>
        </w:rPr>
        <w:t>- Động cơ một pha và ba pha các loại.</w:t>
      </w:r>
    </w:p>
    <w:p w14:paraId="7A05357F">
      <w:pPr>
        <w:tabs>
          <w:tab w:val="left" w:pos="709"/>
          <w:tab w:val="left" w:pos="1094"/>
        </w:tabs>
        <w:spacing w:after="60"/>
        <w:ind w:firstLine="900"/>
        <w:jc w:val="both"/>
        <w:rPr>
          <w:rFonts w:ascii="Times New Roman" w:hAnsi="Times New Roman"/>
          <w:sz w:val="28"/>
          <w:szCs w:val="28"/>
        </w:rPr>
      </w:pPr>
      <w:r>
        <w:rPr>
          <w:rFonts w:ascii="Times New Roman" w:hAnsi="Times New Roman"/>
          <w:sz w:val="28"/>
          <w:szCs w:val="28"/>
        </w:rPr>
        <w:t>- Máy biến áp.</w:t>
      </w:r>
    </w:p>
    <w:p w14:paraId="34E23A6E">
      <w:pPr>
        <w:spacing w:after="60"/>
        <w:ind w:firstLine="900"/>
        <w:jc w:val="both"/>
        <w:rPr>
          <w:rFonts w:ascii="Times New Roman" w:hAnsi="Times New Roman"/>
          <w:sz w:val="28"/>
          <w:szCs w:val="28"/>
        </w:rPr>
      </w:pPr>
      <w:r>
        <w:rPr>
          <w:rFonts w:ascii="Times New Roman" w:hAnsi="Times New Roman"/>
          <w:sz w:val="28"/>
          <w:szCs w:val="28"/>
        </w:rPr>
        <w:t>- Nguồn AC 1 pha, 3 pha.</w:t>
      </w:r>
    </w:p>
    <w:p w14:paraId="65E85A03">
      <w:pPr>
        <w:spacing w:after="60"/>
        <w:ind w:firstLine="540"/>
        <w:jc w:val="both"/>
        <w:rPr>
          <w:rFonts w:ascii="Times New Roman" w:hAnsi="Times New Roman"/>
          <w:b/>
          <w:bCs/>
          <w:sz w:val="28"/>
          <w:szCs w:val="28"/>
          <w:lang w:eastAsia="ko-KR"/>
        </w:rPr>
      </w:pPr>
      <w:r>
        <w:rPr>
          <w:rFonts w:ascii="Times New Roman" w:hAnsi="Times New Roman"/>
          <w:b/>
          <w:bCs/>
          <w:sz w:val="28"/>
          <w:szCs w:val="28"/>
          <w:lang w:eastAsia="ko-KR"/>
        </w:rPr>
        <w:t xml:space="preserve">3. Nguồn lực khác: </w:t>
      </w:r>
    </w:p>
    <w:p w14:paraId="1DD20CF1">
      <w:pPr>
        <w:spacing w:after="60"/>
        <w:ind w:firstLine="900"/>
        <w:jc w:val="both"/>
        <w:rPr>
          <w:rFonts w:ascii="Times New Roman" w:hAnsi="Times New Roman"/>
          <w:sz w:val="28"/>
          <w:szCs w:val="28"/>
        </w:rPr>
      </w:pPr>
      <w:r>
        <w:rPr>
          <w:rFonts w:ascii="Times New Roman" w:hAnsi="Times New Roman"/>
          <w:sz w:val="28"/>
          <w:szCs w:val="28"/>
        </w:rPr>
        <w:t>+ PC, phần mềm chuyên dùng.</w:t>
      </w:r>
    </w:p>
    <w:p w14:paraId="1E4749F4">
      <w:pPr>
        <w:spacing w:after="60"/>
        <w:ind w:firstLine="900"/>
        <w:jc w:val="both"/>
        <w:rPr>
          <w:rFonts w:ascii="Times New Roman" w:hAnsi="Times New Roman"/>
          <w:sz w:val="28"/>
          <w:szCs w:val="28"/>
        </w:rPr>
      </w:pPr>
      <w:r>
        <w:rPr>
          <w:rFonts w:ascii="Times New Roman" w:hAnsi="Times New Roman"/>
          <w:sz w:val="28"/>
          <w:szCs w:val="28"/>
        </w:rPr>
        <w:t>+ Projector, overhead.</w:t>
      </w:r>
    </w:p>
    <w:p w14:paraId="2FECC54C">
      <w:pPr>
        <w:spacing w:after="60"/>
        <w:ind w:firstLine="900"/>
        <w:jc w:val="both"/>
        <w:rPr>
          <w:rFonts w:ascii="Times New Roman" w:hAnsi="Times New Roman"/>
          <w:sz w:val="28"/>
          <w:szCs w:val="28"/>
        </w:rPr>
      </w:pPr>
      <w:r>
        <w:rPr>
          <w:rFonts w:ascii="Times New Roman" w:hAnsi="Times New Roman"/>
          <w:sz w:val="28"/>
          <w:szCs w:val="28"/>
        </w:rPr>
        <w:t>+ Máy chiếu vật thể 3 chiều.</w:t>
      </w:r>
    </w:p>
    <w:p w14:paraId="2959BC2B">
      <w:pPr>
        <w:spacing w:after="60"/>
        <w:jc w:val="both"/>
        <w:rPr>
          <w:rFonts w:ascii="Times New Roman" w:hAnsi="Times New Roman"/>
          <w:b/>
          <w:sz w:val="28"/>
          <w:szCs w:val="28"/>
          <w:lang w:eastAsia="ko-KR"/>
        </w:rPr>
      </w:pPr>
      <w:r>
        <w:rPr>
          <w:rFonts w:ascii="Times New Roman" w:hAnsi="Times New Roman"/>
          <w:b/>
          <w:sz w:val="28"/>
          <w:szCs w:val="28"/>
          <w:lang w:eastAsia="ko-KR"/>
        </w:rPr>
        <w:t xml:space="preserve">V. PHƯƠNG PHÁP VÀ NỘI DUNG ĐÁNH GIÁ: </w:t>
      </w:r>
    </w:p>
    <w:p w14:paraId="72948300">
      <w:pPr>
        <w:spacing w:after="60"/>
        <w:ind w:firstLine="540"/>
        <w:jc w:val="both"/>
        <w:rPr>
          <w:rFonts w:ascii="Times New Roman" w:hAnsi="Times New Roman"/>
          <w:sz w:val="28"/>
          <w:szCs w:val="28"/>
        </w:rPr>
      </w:pPr>
      <w:r>
        <w:rPr>
          <w:rFonts w:ascii="Times New Roman" w:hAnsi="Times New Roman"/>
          <w:sz w:val="28"/>
          <w:szCs w:val="28"/>
        </w:rPr>
        <w:t>Áp dụng hình thức kiểm tra tích hợp giữa lý thuyết với thực hành. Các nội dung trong tâm cần kiểm tra là:</w:t>
      </w:r>
    </w:p>
    <w:p w14:paraId="46729ED8">
      <w:pPr>
        <w:spacing w:after="60"/>
        <w:ind w:left="144"/>
        <w:jc w:val="both"/>
        <w:rPr>
          <w:rFonts w:ascii="Times New Roman" w:hAnsi="Times New Roman"/>
          <w:b/>
          <w:sz w:val="28"/>
          <w:szCs w:val="28"/>
        </w:rPr>
      </w:pPr>
      <w:r>
        <w:rPr>
          <w:rFonts w:ascii="Times New Roman" w:hAnsi="Times New Roman"/>
          <w:b/>
          <w:sz w:val="28"/>
          <w:szCs w:val="28"/>
        </w:rPr>
        <w:t xml:space="preserve">1.Lý thuyết: </w:t>
      </w:r>
    </w:p>
    <w:p w14:paraId="3644AA72">
      <w:pPr>
        <w:spacing w:after="60"/>
        <w:ind w:firstLine="54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 Mô tả được cấu tạo các khí cụ điện điều khiển có trong sơ đồ</w:t>
      </w:r>
    </w:p>
    <w:p w14:paraId="034BB96D">
      <w:pPr>
        <w:spacing w:after="60"/>
        <w:ind w:firstLine="54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 Vẽ được sơ đồ mạch điện</w:t>
      </w:r>
    </w:p>
    <w:p w14:paraId="0B152E31">
      <w:pPr>
        <w:spacing w:after="60"/>
        <w:ind w:firstLine="900"/>
        <w:jc w:val="both"/>
        <w:rPr>
          <w:rFonts w:ascii="Times New Roman" w:hAnsi="Times New Roman"/>
          <w:sz w:val="28"/>
          <w:szCs w:val="28"/>
        </w:rPr>
      </w:pPr>
      <w:r>
        <w:rPr>
          <w:rFonts w:ascii="Times New Roman" w:hAnsi="Times New Roman"/>
          <w:sz w:val="28"/>
          <w:szCs w:val="28"/>
        </w:rPr>
        <w:t>+ Phân tích đúng nguyên lý mạch điện.</w:t>
      </w:r>
    </w:p>
    <w:p w14:paraId="4699CBFE">
      <w:pPr>
        <w:spacing w:after="60"/>
        <w:ind w:firstLine="900"/>
        <w:jc w:val="both"/>
        <w:rPr>
          <w:rFonts w:ascii="Times New Roman" w:hAnsi="Times New Roman"/>
          <w:sz w:val="28"/>
          <w:szCs w:val="28"/>
        </w:rPr>
      </w:pPr>
      <w:r>
        <w:rPr>
          <w:rFonts w:ascii="Times New Roman" w:hAnsi="Times New Roman"/>
          <w:sz w:val="28"/>
          <w:szCs w:val="28"/>
        </w:rPr>
        <w:t>+ Lựa chọn thiết bị để thay thế mới/thay thế tương đương phù hợp.</w:t>
      </w:r>
    </w:p>
    <w:p w14:paraId="1533B6F8">
      <w:pPr>
        <w:spacing w:after="60"/>
        <w:ind w:left="180" w:firstLine="72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da-DK"/>
        </w:rPr>
        <w:t>Nguyên</w:t>
      </w:r>
      <w:r>
        <w:rPr>
          <w:rFonts w:ascii="Times New Roman" w:hAnsi="Times New Roman"/>
          <w:sz w:val="28"/>
          <w:szCs w:val="28"/>
        </w:rPr>
        <w:t xml:space="preserve"> tắc lắp ráp mạch điều khiển.</w:t>
      </w:r>
    </w:p>
    <w:p w14:paraId="7BFEFB44">
      <w:pPr>
        <w:spacing w:after="60"/>
        <w:jc w:val="both"/>
        <w:rPr>
          <w:rFonts w:ascii="Times New Roman" w:hAnsi="Times New Roman"/>
          <w:b/>
          <w:sz w:val="28"/>
          <w:szCs w:val="28"/>
          <w:lang w:val="da-DK"/>
        </w:rPr>
      </w:pPr>
      <w:r>
        <w:rPr>
          <w:rFonts w:ascii="Times New Roman" w:hAnsi="Times New Roman"/>
          <w:b/>
          <w:sz w:val="28"/>
          <w:szCs w:val="28"/>
          <w:lang w:val="da-DK"/>
        </w:rPr>
        <w:t xml:space="preserve">2.Thực hành: </w:t>
      </w:r>
    </w:p>
    <w:p w14:paraId="7FFA623A">
      <w:pPr>
        <w:spacing w:after="60"/>
        <w:ind w:firstLine="900"/>
        <w:jc w:val="both"/>
        <w:rPr>
          <w:rFonts w:ascii="Times New Roman" w:hAnsi="Times New Roman"/>
          <w:sz w:val="28"/>
          <w:szCs w:val="28"/>
          <w:lang w:val="da-DK"/>
        </w:rPr>
      </w:pPr>
      <w:r>
        <w:rPr>
          <w:rFonts w:ascii="Times New Roman" w:hAnsi="Times New Roman"/>
          <w:sz w:val="28"/>
          <w:szCs w:val="28"/>
          <w:lang w:val="da-DK"/>
        </w:rPr>
        <w:t>+ Lắp ráp mạch điều khiển dùng rơle, công tắc tơ (đơn giản) trên bảng thực hành.</w:t>
      </w:r>
    </w:p>
    <w:p w14:paraId="43973518">
      <w:pPr>
        <w:spacing w:after="60"/>
        <w:ind w:firstLine="900"/>
        <w:jc w:val="both"/>
        <w:rPr>
          <w:rFonts w:ascii="Times New Roman" w:hAnsi="Times New Roman"/>
          <w:sz w:val="28"/>
          <w:szCs w:val="28"/>
          <w:lang w:val="da-DK"/>
        </w:rPr>
      </w:pPr>
      <w:r>
        <w:rPr>
          <w:rFonts w:ascii="Times New Roman" w:hAnsi="Times New Roman"/>
          <w:sz w:val="28"/>
          <w:szCs w:val="28"/>
          <w:lang w:val="da-DK"/>
        </w:rPr>
        <w:t>+ Khả năng phân tích nguyên lý để phát hiện sai lỗi, đề ra phương án sửa chữa phù hợp.</w:t>
      </w:r>
    </w:p>
    <w:p w14:paraId="1ADCB476">
      <w:pPr>
        <w:spacing w:after="60"/>
        <w:ind w:firstLine="900"/>
        <w:jc w:val="both"/>
        <w:rPr>
          <w:rFonts w:ascii="Times New Roman" w:hAnsi="Times New Roman"/>
          <w:sz w:val="28"/>
          <w:szCs w:val="28"/>
          <w:lang w:val="da-DK"/>
        </w:rPr>
      </w:pPr>
      <w:r>
        <w:rPr>
          <w:rFonts w:ascii="Times New Roman" w:hAnsi="Times New Roman"/>
          <w:sz w:val="28"/>
          <w:szCs w:val="28"/>
          <w:lang w:val="da-DK"/>
        </w:rPr>
        <w:t>+ Thao tác lắp ráp mạch thành thạo (lắp trên bảng thực hành, lắp trong tủ điện, lắp trên mô hình).</w:t>
      </w:r>
    </w:p>
    <w:p w14:paraId="2003C512">
      <w:pPr>
        <w:spacing w:after="60"/>
        <w:ind w:firstLine="900"/>
        <w:jc w:val="both"/>
        <w:rPr>
          <w:rFonts w:ascii="Times New Roman" w:hAnsi="Times New Roman"/>
          <w:sz w:val="28"/>
          <w:szCs w:val="28"/>
          <w:lang w:val="da-DK"/>
        </w:rPr>
      </w:pPr>
      <w:r>
        <w:rPr>
          <w:rFonts w:ascii="Times New Roman" w:hAnsi="Times New Roman"/>
          <w:sz w:val="28"/>
          <w:szCs w:val="28"/>
          <w:lang w:val="da-DK"/>
        </w:rPr>
        <w:t>+ Mạch lắp phải đáp ứng được các yêu cầu về kỹ thuật, mỹ thuật và an toàn (mạch hoạt động đúng qui trình, bố trí thiết bị hợp lý đảm bảo không gian cho phép, đi dây gọn đẹp, không có các sự cố về điện, về độ bền cơ).</w:t>
      </w:r>
    </w:p>
    <w:p w14:paraId="4BAC11D7">
      <w:pPr>
        <w:spacing w:after="60"/>
        <w:ind w:firstLine="900"/>
        <w:jc w:val="both"/>
        <w:rPr>
          <w:rFonts w:ascii="Times New Roman" w:hAnsi="Times New Roman"/>
          <w:sz w:val="28"/>
          <w:szCs w:val="28"/>
          <w:lang w:val="da-DK"/>
        </w:rPr>
      </w:pPr>
      <w:r>
        <w:rPr>
          <w:rFonts w:ascii="Times New Roman" w:hAnsi="Times New Roman"/>
          <w:sz w:val="28"/>
          <w:szCs w:val="28"/>
          <w:lang w:val="da-DK"/>
        </w:rPr>
        <w:t>+ Lắp ráp, sửa chữa đúng qui trình, sử dụng đúng dụng cụ đồ nghề, đúng thời gian qui định. Đảm bảo an toàn tuyệt đối.</w:t>
      </w:r>
    </w:p>
    <w:p w14:paraId="233537D4">
      <w:pPr>
        <w:spacing w:after="60"/>
        <w:jc w:val="both"/>
        <w:rPr>
          <w:rFonts w:ascii="Times New Roman" w:hAnsi="Times New Roman"/>
          <w:b/>
          <w:sz w:val="28"/>
          <w:szCs w:val="28"/>
          <w:lang w:val="da-DK" w:eastAsia="ko-KR"/>
        </w:rPr>
      </w:pPr>
      <w:r>
        <w:rPr>
          <w:rFonts w:ascii="Times New Roman" w:hAnsi="Times New Roman"/>
          <w:b/>
          <w:sz w:val="28"/>
          <w:szCs w:val="28"/>
          <w:lang w:val="da-DK" w:eastAsia="ko-KR"/>
        </w:rPr>
        <w:t>VI. HƯỚNG DẪN THỰC HIỆN MÔ ĐUN:</w:t>
      </w:r>
    </w:p>
    <w:p w14:paraId="4BAB87DF">
      <w:pPr>
        <w:spacing w:after="60"/>
        <w:jc w:val="both"/>
        <w:rPr>
          <w:rFonts w:ascii="Times New Roman" w:hAnsi="Times New Roman"/>
          <w:i/>
          <w:sz w:val="28"/>
          <w:szCs w:val="28"/>
          <w:lang w:val="da-DK" w:eastAsia="ko-KR"/>
        </w:rPr>
      </w:pPr>
      <w:r>
        <w:rPr>
          <w:rFonts w:ascii="Times New Roman" w:hAnsi="Times New Roman"/>
          <w:i/>
          <w:sz w:val="28"/>
          <w:szCs w:val="28"/>
          <w:lang w:val="da-DK" w:eastAsia="ko-KR"/>
        </w:rPr>
        <w:t>1. Phạm vi áp dụng chương trình:</w:t>
      </w:r>
    </w:p>
    <w:p w14:paraId="0E885746">
      <w:pPr>
        <w:spacing w:after="60"/>
        <w:ind w:firstLine="540"/>
        <w:jc w:val="both"/>
        <w:rPr>
          <w:rFonts w:ascii="Times New Roman" w:hAnsi="Times New Roman"/>
          <w:sz w:val="28"/>
          <w:szCs w:val="28"/>
          <w:lang w:val="da-DK" w:eastAsia="ko-KR"/>
        </w:rPr>
      </w:pPr>
      <w:r>
        <w:rPr>
          <w:rFonts w:ascii="Times New Roman" w:hAnsi="Times New Roman"/>
          <w:sz w:val="28"/>
          <w:szCs w:val="28"/>
          <w:lang w:val="da-DK" w:eastAsia="ko-KR"/>
        </w:rPr>
        <w:t>Chương trình mô đun này được sử dụng để giảng dạy cho trình độ trung cấp nghề.</w:t>
      </w:r>
    </w:p>
    <w:p w14:paraId="1F88C311">
      <w:pPr>
        <w:spacing w:after="60"/>
        <w:jc w:val="both"/>
        <w:rPr>
          <w:rFonts w:ascii="Times New Roman" w:hAnsi="Times New Roman"/>
          <w:i/>
          <w:sz w:val="28"/>
          <w:szCs w:val="28"/>
          <w:lang w:val="da-DK" w:eastAsia="ko-KR"/>
        </w:rPr>
      </w:pPr>
      <w:r>
        <w:rPr>
          <w:rFonts w:ascii="Times New Roman" w:hAnsi="Times New Roman"/>
          <w:i/>
          <w:sz w:val="28"/>
          <w:szCs w:val="28"/>
          <w:lang w:val="da-DK" w:eastAsia="ko-KR"/>
        </w:rPr>
        <w:t>2. Hướng dẫn một số điểm chính về phương pháp giảng dạy mô đun:</w:t>
      </w:r>
    </w:p>
    <w:p w14:paraId="5CB02436">
      <w:pPr>
        <w:spacing w:after="60"/>
        <w:ind w:firstLine="567"/>
        <w:jc w:val="both"/>
        <w:rPr>
          <w:rFonts w:ascii="Times New Roman" w:hAnsi="Times New Roman"/>
          <w:sz w:val="28"/>
          <w:szCs w:val="28"/>
          <w:lang w:val="vi-VN"/>
        </w:rPr>
      </w:pPr>
      <w:r>
        <w:rPr>
          <w:rFonts w:ascii="Times New Roman" w:hAnsi="Times New Roman"/>
          <w:sz w:val="28"/>
          <w:szCs w:val="28"/>
          <w:lang w:val="vi-VN"/>
        </w:rPr>
        <w:t>- Trước khi giảng dạy, giáo viên cần căn cứ vào nội dung của từng bài học để chuẩn bị đầy đủ các điều kiện cần thiết nhằm đảm bảo chất lượng giảng dạy.</w:t>
      </w:r>
    </w:p>
    <w:p w14:paraId="6C6A1EEE">
      <w:pPr>
        <w:spacing w:after="60"/>
        <w:ind w:firstLine="567"/>
        <w:jc w:val="both"/>
        <w:rPr>
          <w:rFonts w:ascii="Times New Roman" w:hAnsi="Times New Roman"/>
          <w:sz w:val="28"/>
          <w:szCs w:val="28"/>
        </w:rPr>
      </w:pPr>
      <w:r>
        <w:rPr>
          <w:rFonts w:ascii="Times New Roman" w:hAnsi="Times New Roman"/>
          <w:sz w:val="28"/>
          <w:szCs w:val="28"/>
          <w:lang w:val="vi-VN"/>
        </w:rPr>
        <w:t>- Khi giải bài tập, làm các bài thực hành... Giáo viên hướng dẫn, thao tác mẫu và sửa sai tại chỗ cho sinh viên.</w:t>
      </w:r>
    </w:p>
    <w:p w14:paraId="3E317F35">
      <w:pPr>
        <w:tabs>
          <w:tab w:val="left" w:pos="528"/>
        </w:tabs>
        <w:spacing w:after="60"/>
        <w:jc w:val="both"/>
        <w:rPr>
          <w:rFonts w:ascii="Times New Roman" w:hAnsi="Times New Roman"/>
          <w:i/>
          <w:sz w:val="28"/>
          <w:szCs w:val="28"/>
          <w:lang w:val="vi-VN" w:eastAsia="ko-KR"/>
        </w:rPr>
      </w:pPr>
      <w:r>
        <w:rPr>
          <w:rFonts w:ascii="Times New Roman" w:hAnsi="Times New Roman"/>
          <w:i/>
          <w:sz w:val="28"/>
          <w:szCs w:val="28"/>
          <w:lang w:val="vi-VN" w:eastAsia="ko-KR"/>
        </w:rPr>
        <w:t>3. Những trọng tâm cần chú ý:</w:t>
      </w:r>
    </w:p>
    <w:p w14:paraId="0BE9D9B7">
      <w:pPr>
        <w:spacing w:after="60"/>
        <w:ind w:firstLine="567"/>
        <w:jc w:val="both"/>
        <w:rPr>
          <w:rFonts w:ascii="Times New Roman" w:hAnsi="Times New Roman"/>
          <w:sz w:val="28"/>
          <w:szCs w:val="28"/>
          <w:lang w:val="da-DK"/>
        </w:rPr>
      </w:pPr>
      <w:r>
        <w:rPr>
          <w:rFonts w:ascii="Times New Roman" w:hAnsi="Times New Roman"/>
          <w:sz w:val="28"/>
          <w:szCs w:val="28"/>
          <w:lang w:val="da-DK"/>
        </w:rPr>
        <w:t>- Các mạch khởi động, dừng máy động cơ rôto lồng sóc, rôto dây quấn, động cơ một chiều.</w:t>
      </w:r>
    </w:p>
    <w:p w14:paraId="25520392">
      <w:pPr>
        <w:spacing w:after="60"/>
        <w:ind w:firstLine="567"/>
        <w:jc w:val="both"/>
        <w:rPr>
          <w:rFonts w:ascii="Times New Roman" w:hAnsi="Times New Roman"/>
          <w:sz w:val="28"/>
          <w:szCs w:val="28"/>
          <w:lang w:val="da-DK"/>
        </w:rPr>
      </w:pPr>
      <w:r>
        <w:rPr>
          <w:rFonts w:ascii="Times New Roman" w:hAnsi="Times New Roman"/>
          <w:sz w:val="28"/>
          <w:szCs w:val="28"/>
          <w:lang w:val="da-DK"/>
        </w:rPr>
        <w:t>- Các phương pháp bảo vệ các loại sự cố.</w:t>
      </w:r>
    </w:p>
    <w:p w14:paraId="565FB375">
      <w:pPr>
        <w:tabs>
          <w:tab w:val="left" w:pos="528"/>
        </w:tabs>
        <w:spacing w:after="60"/>
        <w:jc w:val="both"/>
        <w:rPr>
          <w:rFonts w:ascii="Times New Roman" w:hAnsi="Times New Roman"/>
          <w:i/>
          <w:sz w:val="28"/>
          <w:szCs w:val="28"/>
          <w:lang w:val="pl-PL" w:eastAsia="ko-KR"/>
        </w:rPr>
      </w:pPr>
      <w:r>
        <w:rPr>
          <w:rFonts w:ascii="Times New Roman" w:hAnsi="Times New Roman"/>
          <w:i/>
          <w:sz w:val="28"/>
          <w:szCs w:val="28"/>
          <w:lang w:val="pl-PL" w:eastAsia="ko-KR"/>
        </w:rPr>
        <w:t>4. Tài liệu cần tham khảo:</w:t>
      </w:r>
    </w:p>
    <w:p w14:paraId="30746AEB">
      <w:pPr>
        <w:spacing w:after="60"/>
        <w:ind w:firstLine="567"/>
        <w:jc w:val="both"/>
        <w:rPr>
          <w:rFonts w:ascii="Times New Roman" w:hAnsi="Times New Roman"/>
          <w:sz w:val="28"/>
          <w:szCs w:val="28"/>
          <w:lang w:val="vi-VN"/>
        </w:rPr>
      </w:pPr>
      <w:r>
        <w:rPr>
          <w:rFonts w:ascii="Times New Roman" w:hAnsi="Times New Roman"/>
          <w:sz w:val="28"/>
          <w:szCs w:val="28"/>
          <w:lang w:val="pl-PL"/>
        </w:rPr>
        <w:t>[1]</w:t>
      </w:r>
      <w:r>
        <w:rPr>
          <w:rFonts w:ascii="Times New Roman" w:hAnsi="Times New Roman"/>
          <w:sz w:val="28"/>
          <w:szCs w:val="28"/>
          <w:lang w:val="vi-VN"/>
        </w:rPr>
        <w:t xml:space="preserve"> Vũ Quang Hồi</w:t>
      </w:r>
      <w:r>
        <w:rPr>
          <w:rFonts w:ascii="Times New Roman" w:hAnsi="Times New Roman"/>
          <w:sz w:val="28"/>
          <w:szCs w:val="28"/>
          <w:lang w:val="pl-PL"/>
        </w:rPr>
        <w:t>,</w:t>
      </w:r>
      <w:r>
        <w:rPr>
          <w:rFonts w:ascii="Times New Roman" w:hAnsi="Times New Roman"/>
          <w:i/>
          <w:sz w:val="28"/>
          <w:szCs w:val="28"/>
          <w:lang w:val="vi-VN"/>
        </w:rPr>
        <w:t xml:space="preserve"> Trang bị điện - điện tử </w:t>
      </w:r>
      <w:r>
        <w:rPr>
          <w:rFonts w:ascii="Times New Roman" w:hAnsi="Times New Roman"/>
          <w:i/>
          <w:sz w:val="28"/>
          <w:szCs w:val="28"/>
          <w:lang w:val="pl-PL"/>
        </w:rPr>
        <w:t>máy gia công kim loại</w:t>
      </w:r>
      <w:r>
        <w:rPr>
          <w:rFonts w:ascii="Times New Roman" w:hAnsi="Times New Roman"/>
          <w:sz w:val="28"/>
          <w:szCs w:val="28"/>
          <w:lang w:val="pl-PL"/>
        </w:rPr>
        <w:t>,</w:t>
      </w:r>
      <w:r>
        <w:rPr>
          <w:rFonts w:ascii="Times New Roman" w:hAnsi="Times New Roman"/>
          <w:sz w:val="28"/>
          <w:szCs w:val="28"/>
          <w:lang w:val="vi-VN"/>
        </w:rPr>
        <w:t xml:space="preserve"> NXB Giáo dục</w:t>
      </w:r>
      <w:r>
        <w:rPr>
          <w:rFonts w:ascii="Times New Roman" w:hAnsi="Times New Roman"/>
          <w:sz w:val="28"/>
          <w:szCs w:val="28"/>
        </w:rPr>
        <w:t>. Năm</w:t>
      </w:r>
      <w:r>
        <w:rPr>
          <w:rFonts w:ascii="Times New Roman" w:hAnsi="Times New Roman"/>
          <w:sz w:val="28"/>
          <w:szCs w:val="28"/>
          <w:lang w:val="vi-VN"/>
        </w:rPr>
        <w:t xml:space="preserve"> 20</w:t>
      </w:r>
      <w:r>
        <w:rPr>
          <w:rFonts w:ascii="Times New Roman" w:hAnsi="Times New Roman"/>
          <w:sz w:val="28"/>
          <w:szCs w:val="28"/>
        </w:rPr>
        <w:t>15</w:t>
      </w:r>
      <w:r>
        <w:rPr>
          <w:rFonts w:ascii="Times New Roman" w:hAnsi="Times New Roman"/>
          <w:sz w:val="28"/>
          <w:szCs w:val="28"/>
          <w:lang w:val="vi-VN"/>
        </w:rPr>
        <w:t>.</w:t>
      </w:r>
    </w:p>
    <w:p w14:paraId="7D3683EC">
      <w:pPr>
        <w:spacing w:after="60"/>
        <w:ind w:firstLine="567"/>
        <w:jc w:val="both"/>
        <w:rPr>
          <w:rFonts w:ascii="Times New Roman" w:hAnsi="Times New Roman"/>
          <w:sz w:val="28"/>
          <w:szCs w:val="28"/>
        </w:rPr>
      </w:pPr>
      <w:r>
        <w:rPr>
          <w:rFonts w:ascii="Times New Roman" w:hAnsi="Times New Roman"/>
          <w:sz w:val="28"/>
          <w:szCs w:val="28"/>
          <w:lang w:val="vi-VN"/>
        </w:rPr>
        <w:t>[2] Vũ Quang Hồi</w:t>
      </w:r>
      <w:r>
        <w:rPr>
          <w:rFonts w:ascii="Times New Roman" w:hAnsi="Times New Roman"/>
          <w:sz w:val="28"/>
          <w:szCs w:val="28"/>
          <w:lang w:val="pl-PL"/>
        </w:rPr>
        <w:t>,</w:t>
      </w:r>
      <w:r>
        <w:rPr>
          <w:rFonts w:ascii="Times New Roman" w:hAnsi="Times New Roman"/>
          <w:i/>
          <w:sz w:val="28"/>
          <w:szCs w:val="28"/>
          <w:lang w:val="vi-VN"/>
        </w:rPr>
        <w:t xml:space="preserve"> Trang bị điện - điện tử </w:t>
      </w:r>
      <w:r>
        <w:rPr>
          <w:rFonts w:ascii="Times New Roman" w:hAnsi="Times New Roman"/>
          <w:i/>
          <w:sz w:val="28"/>
          <w:szCs w:val="28"/>
          <w:lang w:val="pl-PL"/>
        </w:rPr>
        <w:t>công nghiệp</w:t>
      </w:r>
      <w:r>
        <w:rPr>
          <w:rFonts w:ascii="Times New Roman" w:hAnsi="Times New Roman"/>
          <w:sz w:val="28"/>
          <w:szCs w:val="28"/>
          <w:lang w:val="pl-PL"/>
        </w:rPr>
        <w:t>,</w:t>
      </w:r>
      <w:r>
        <w:rPr>
          <w:rFonts w:ascii="Times New Roman" w:hAnsi="Times New Roman"/>
          <w:sz w:val="28"/>
          <w:szCs w:val="28"/>
          <w:lang w:val="vi-VN"/>
        </w:rPr>
        <w:t xml:space="preserve"> NXB Giáo dục</w:t>
      </w:r>
      <w:r>
        <w:rPr>
          <w:rFonts w:ascii="Times New Roman" w:hAnsi="Times New Roman"/>
          <w:sz w:val="28"/>
          <w:szCs w:val="28"/>
        </w:rPr>
        <w:t>, Năm</w:t>
      </w:r>
      <w:r>
        <w:rPr>
          <w:rFonts w:ascii="Times New Roman" w:hAnsi="Times New Roman"/>
          <w:sz w:val="28"/>
          <w:szCs w:val="28"/>
          <w:lang w:val="vi-VN"/>
        </w:rPr>
        <w:t xml:space="preserve"> 20</w:t>
      </w:r>
      <w:r>
        <w:rPr>
          <w:rFonts w:ascii="Times New Roman" w:hAnsi="Times New Roman"/>
          <w:sz w:val="28"/>
          <w:szCs w:val="28"/>
        </w:rPr>
        <w:t>16</w:t>
      </w:r>
    </w:p>
    <w:p w14:paraId="2F6FEAAC">
      <w:pPr>
        <w:spacing w:after="60"/>
        <w:ind w:firstLine="567"/>
        <w:jc w:val="both"/>
        <w:rPr>
          <w:rFonts w:ascii="Times New Roman" w:hAnsi="Times New Roman"/>
          <w:sz w:val="28"/>
          <w:szCs w:val="28"/>
          <w:lang w:val="vi-VN"/>
        </w:rPr>
      </w:pPr>
      <w:r>
        <w:rPr>
          <w:rFonts w:ascii="Times New Roman" w:hAnsi="Times New Roman"/>
          <w:sz w:val="28"/>
          <w:szCs w:val="28"/>
          <w:lang w:val="vi-VN"/>
        </w:rPr>
        <w:t xml:space="preserve">[3] Bùi Quốc Khánh, Hoàng Xuân Bình, </w:t>
      </w:r>
      <w:r>
        <w:rPr>
          <w:rFonts w:ascii="Times New Roman" w:hAnsi="Times New Roman"/>
          <w:i/>
          <w:sz w:val="28"/>
          <w:szCs w:val="28"/>
          <w:lang w:val="vi-VN"/>
        </w:rPr>
        <w:t>Trang bị điện – điện tử tự động hóa cầu trục và cần trục,</w:t>
      </w:r>
      <w:r>
        <w:rPr>
          <w:rFonts w:ascii="Times New Roman" w:hAnsi="Times New Roman"/>
          <w:sz w:val="28"/>
          <w:szCs w:val="28"/>
          <w:lang w:val="vi-VN"/>
        </w:rPr>
        <w:t xml:space="preserve"> Nxb KHKT</w:t>
      </w: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 xml:space="preserve">Năm </w:t>
      </w:r>
      <w:r>
        <w:rPr>
          <w:rFonts w:ascii="Times New Roman" w:hAnsi="Times New Roman"/>
          <w:sz w:val="28"/>
          <w:szCs w:val="28"/>
          <w:lang w:val="vi-VN"/>
        </w:rPr>
        <w:t>20</w:t>
      </w:r>
      <w:r>
        <w:rPr>
          <w:rFonts w:ascii="Times New Roman" w:hAnsi="Times New Roman"/>
          <w:sz w:val="28"/>
          <w:szCs w:val="28"/>
        </w:rPr>
        <w:t>1</w:t>
      </w:r>
      <w:r>
        <w:rPr>
          <w:rFonts w:ascii="Times New Roman" w:hAnsi="Times New Roman"/>
          <w:sz w:val="28"/>
          <w:szCs w:val="28"/>
          <w:lang w:val="vi-VN"/>
        </w:rPr>
        <w:t>6</w:t>
      </w:r>
    </w:p>
    <w:p w14:paraId="738A9EB9">
      <w:pPr>
        <w:spacing w:after="60"/>
        <w:ind w:firstLine="567"/>
        <w:jc w:val="both"/>
        <w:rPr>
          <w:rFonts w:ascii="Times New Roman" w:hAnsi="Times New Roman"/>
          <w:sz w:val="28"/>
          <w:szCs w:val="28"/>
          <w:lang w:val="en-AU"/>
        </w:rPr>
      </w:pPr>
      <w:r>
        <w:rPr>
          <w:rFonts w:ascii="Times New Roman" w:hAnsi="Times New Roman"/>
          <w:sz w:val="28"/>
          <w:szCs w:val="28"/>
          <w:lang w:val="vi-VN"/>
        </w:rPr>
        <w:t>[4]</w:t>
      </w:r>
      <w:r>
        <w:rPr>
          <w:rFonts w:ascii="Times New Roman" w:hAnsi="Times New Roman"/>
          <w:sz w:val="28"/>
          <w:szCs w:val="28"/>
        </w:rPr>
        <w:t>Sở giáo dục và đào tạo Hà Nội. Giáo trình Truyền động điện, cung cấp điện, trang bị điện.NXB Hà Nội. Năm 2017</w:t>
      </w:r>
    </w:p>
    <w:p w14:paraId="27F82209">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[5] Nguyễn Đức Lợi, </w:t>
      </w:r>
      <w:r>
        <w:rPr>
          <w:rFonts w:ascii="Times New Roman" w:hAnsi="Times New Roman"/>
          <w:i/>
          <w:sz w:val="28"/>
          <w:szCs w:val="28"/>
          <w:lang w:val="da-DK"/>
        </w:rPr>
        <w:t>Giáo trình chuyên ngành điện tập 1,2,3,4</w:t>
      </w:r>
      <w:r>
        <w:rPr>
          <w:rFonts w:ascii="Times New Roman" w:hAnsi="Times New Roman"/>
          <w:sz w:val="28"/>
          <w:szCs w:val="28"/>
          <w:lang w:val="da-DK"/>
        </w:rPr>
        <w:t>, NXB Thống kê, Năm 2018</w:t>
      </w:r>
    </w:p>
    <w:p w14:paraId="753E6C70">
      <w:pPr>
        <w:spacing w:after="60"/>
        <w:ind w:firstLine="567"/>
        <w:jc w:val="both"/>
        <w:rPr>
          <w:rFonts w:ascii="Times New Roman" w:hAnsi="Times New Roman"/>
          <w:sz w:val="28"/>
          <w:szCs w:val="28"/>
        </w:rPr>
      </w:pPr>
      <w:r>
        <w:rPr>
          <w:rFonts w:ascii="Times New Roman" w:hAnsi="Times New Roman"/>
          <w:sz w:val="28"/>
          <w:szCs w:val="28"/>
        </w:rPr>
        <w:t xml:space="preserve">[6] Nguyễn Đức Lợi. </w:t>
      </w:r>
      <w:r>
        <w:rPr>
          <w:rFonts w:ascii="Times New Roman" w:hAnsi="Times New Roman"/>
          <w:i/>
          <w:sz w:val="28"/>
          <w:szCs w:val="28"/>
        </w:rPr>
        <w:t>Tự động hoá trong hệ thống lạnh</w:t>
      </w:r>
      <w:r>
        <w:rPr>
          <w:rFonts w:ascii="Times New Roman" w:hAnsi="Times New Roman"/>
          <w:sz w:val="28"/>
          <w:szCs w:val="28"/>
        </w:rPr>
        <w:t>. NXB Giáo dục, Năm 2018.</w:t>
      </w:r>
    </w:p>
    <w:p w14:paraId="76D2F53A">
      <w:pPr>
        <w:spacing w:after="60"/>
        <w:ind w:firstLine="567"/>
        <w:jc w:val="both"/>
        <w:rPr>
          <w:rFonts w:ascii="Times New Roman" w:hAnsi="Times New Roman"/>
          <w:sz w:val="28"/>
          <w:szCs w:val="28"/>
        </w:rPr>
      </w:pPr>
      <w:r>
        <w:rPr>
          <w:rFonts w:ascii="Times New Roman" w:hAnsi="Times New Roman"/>
          <w:sz w:val="28"/>
          <w:szCs w:val="28"/>
        </w:rPr>
        <w:t>[7] Thực hành kỹ thuật Cơ điện lạnh – NXB Đà Nẵng, Năm 2018</w:t>
      </w:r>
    </w:p>
    <w:p w14:paraId="1616ABAF">
      <w:pPr>
        <w:tabs>
          <w:tab w:val="left" w:pos="2878"/>
        </w:tabs>
        <w:spacing w:after="60"/>
        <w:jc w:val="both"/>
        <w:rPr>
          <w:rFonts w:ascii="Times New Roman" w:hAnsi="Times New Roman"/>
          <w:spacing w:val="-6"/>
          <w:sz w:val="28"/>
          <w:szCs w:val="28"/>
        </w:rPr>
      </w:pPr>
    </w:p>
    <w:p w14:paraId="7EC5048E">
      <w:pPr>
        <w:spacing w:after="60"/>
        <w:rPr>
          <w:rFonts w:ascii="Times New Roman" w:hAnsi="Times New Roman"/>
          <w:spacing w:val="-6"/>
          <w:sz w:val="28"/>
          <w:szCs w:val="28"/>
        </w:rPr>
      </w:pPr>
      <w:r>
        <w:rPr>
          <w:rFonts w:ascii="Times New Roman" w:hAnsi="Times New Roman"/>
          <w:spacing w:val="-6"/>
          <w:sz w:val="28"/>
          <w:szCs w:val="28"/>
        </w:rPr>
        <w:br w:type="page"/>
      </w:r>
      <w:r>
        <w:rPr>
          <w:rFonts w:ascii="Times New Roman" w:hAnsi="Times New Roman"/>
          <w:spacing w:val="-6"/>
          <w:sz w:val="28"/>
          <w:szCs w:val="28"/>
        </w:rPr>
        <w:br w:type="page"/>
      </w:r>
    </w:p>
    <w:p w14:paraId="4EE3E7E9">
      <w:pPr>
        <w:spacing w:after="60"/>
        <w:ind w:firstLine="567"/>
        <w:jc w:val="center"/>
        <w:rPr>
          <w:rFonts w:ascii="Times New Roman" w:hAnsi="Times New Roman"/>
          <w:b/>
          <w:bCs/>
          <w:sz w:val="44"/>
          <w:szCs w:val="44"/>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46990</wp:posOffset>
                </wp:positionH>
                <wp:positionV relativeFrom="paragraph">
                  <wp:posOffset>21590</wp:posOffset>
                </wp:positionV>
                <wp:extent cx="5672455" cy="9168130"/>
                <wp:effectExtent l="19050" t="19050" r="42545" b="33020"/>
                <wp:wrapNone/>
                <wp:docPr id="485443867" name="Rectangle 485443867"/>
                <wp:cNvGraphicFramePr/>
                <a:graphic xmlns:a="http://schemas.openxmlformats.org/drawingml/2006/main">
                  <a:graphicData uri="http://schemas.microsoft.com/office/word/2010/wordprocessingShape">
                    <wps:wsp>
                      <wps:cNvSpPr>
                        <a:spLocks noChangeArrowheads="1"/>
                      </wps:cNvSpPr>
                      <wps:spPr bwMode="auto">
                        <a:xfrm>
                          <a:off x="0" y="0"/>
                          <a:ext cx="5672455" cy="916813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485443867" o:spid="_x0000_s1026" o:spt="1" style="position:absolute;left:0pt;margin-left:3.7pt;margin-top:1.7pt;height:721.9pt;width:446.65pt;z-index:251668480;mso-width-relative:page;mso-height-relative:page;" filled="f" stroked="t" coordsize="21600,21600" o:gfxdata="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S7BLu1wAAAAgBAAAPAAAAAAAAAAEAIAAAACIAAABkcnMvZG93&#10;bnJldi54bWxQSwECFAAUAAAACACHTuJAilI1pjoCAABsBAAADgAAAAAAAAABACAAAAAmAQAAZHJz&#10;L2Uyb0RvYy54bWxQSwUGAAAAAAYABgBZAQAA0gUAAAAA&#10;">
                <v:fill on="f" focussize="0,0"/>
                <v:stroke weight="4.5pt" color="#000000" linestyle="thinThick" miterlimit="8" joinstyle="miter"/>
                <v:imagedata o:title=""/>
                <o:lock v:ext="edit" aspectratio="f"/>
              </v:rect>
            </w:pict>
          </mc:Fallback>
        </mc:AlternateContent>
      </w:r>
    </w:p>
    <w:p w14:paraId="1844B482">
      <w:pPr>
        <w:spacing w:after="60"/>
        <w:ind w:firstLine="567"/>
        <w:jc w:val="center"/>
        <w:rPr>
          <w:rFonts w:ascii="Times New Roman" w:hAnsi="Times New Roman"/>
          <w:b/>
          <w:bCs/>
          <w:sz w:val="44"/>
          <w:szCs w:val="44"/>
        </w:rPr>
      </w:pPr>
    </w:p>
    <w:p w14:paraId="1ECD910E">
      <w:pPr>
        <w:spacing w:after="60"/>
        <w:ind w:firstLine="567"/>
        <w:jc w:val="center"/>
        <w:rPr>
          <w:rFonts w:ascii="Times New Roman" w:hAnsi="Times New Roman"/>
          <w:b/>
          <w:bCs/>
          <w:sz w:val="44"/>
          <w:szCs w:val="44"/>
        </w:rPr>
      </w:pPr>
    </w:p>
    <w:p w14:paraId="4F4297E8">
      <w:pPr>
        <w:spacing w:after="60"/>
        <w:ind w:firstLine="567"/>
        <w:jc w:val="center"/>
        <w:rPr>
          <w:rFonts w:ascii="Times New Roman" w:hAnsi="Times New Roman"/>
          <w:b/>
          <w:bCs/>
          <w:sz w:val="44"/>
          <w:szCs w:val="44"/>
        </w:rPr>
      </w:pPr>
    </w:p>
    <w:p w14:paraId="48CA869B">
      <w:pPr>
        <w:spacing w:after="60"/>
        <w:ind w:firstLine="567"/>
        <w:jc w:val="center"/>
        <w:rPr>
          <w:rFonts w:ascii="Times New Roman" w:hAnsi="Times New Roman"/>
          <w:b/>
          <w:bCs/>
          <w:sz w:val="44"/>
          <w:szCs w:val="44"/>
        </w:rPr>
      </w:pPr>
    </w:p>
    <w:p w14:paraId="1C9AD4A8">
      <w:pPr>
        <w:spacing w:after="60"/>
        <w:ind w:firstLine="567"/>
        <w:jc w:val="center"/>
        <w:rPr>
          <w:rFonts w:ascii="Times New Roman" w:hAnsi="Times New Roman"/>
          <w:b/>
          <w:bCs/>
          <w:sz w:val="44"/>
          <w:szCs w:val="44"/>
        </w:rPr>
      </w:pPr>
    </w:p>
    <w:p w14:paraId="7ADCFD88">
      <w:pPr>
        <w:spacing w:after="60"/>
        <w:ind w:firstLine="567"/>
        <w:jc w:val="center"/>
        <w:rPr>
          <w:rFonts w:ascii="Times New Roman" w:hAnsi="Times New Roman"/>
          <w:b/>
          <w:bCs/>
          <w:sz w:val="44"/>
          <w:szCs w:val="44"/>
        </w:rPr>
      </w:pPr>
    </w:p>
    <w:p w14:paraId="0AF735B5">
      <w:pPr>
        <w:spacing w:after="60"/>
        <w:ind w:firstLine="567"/>
        <w:jc w:val="center"/>
        <w:rPr>
          <w:rFonts w:ascii="Times New Roman" w:hAnsi="Times New Roman"/>
          <w:b/>
          <w:bCs/>
          <w:sz w:val="44"/>
          <w:szCs w:val="44"/>
        </w:rPr>
      </w:pPr>
    </w:p>
    <w:p w14:paraId="48D4186D">
      <w:pPr>
        <w:spacing w:after="60"/>
        <w:ind w:firstLine="567"/>
        <w:jc w:val="center"/>
        <w:rPr>
          <w:rFonts w:ascii="Times New Roman" w:hAnsi="Times New Roman"/>
          <w:b/>
          <w:bCs/>
          <w:sz w:val="44"/>
          <w:szCs w:val="44"/>
        </w:rPr>
      </w:pPr>
    </w:p>
    <w:p w14:paraId="0BB9E5DE">
      <w:pPr>
        <w:spacing w:after="60"/>
        <w:ind w:firstLine="567"/>
        <w:jc w:val="center"/>
        <w:rPr>
          <w:rFonts w:ascii="Times New Roman" w:hAnsi="Times New Roman"/>
          <w:b/>
          <w:bCs/>
          <w:sz w:val="44"/>
          <w:szCs w:val="44"/>
        </w:rPr>
      </w:pPr>
    </w:p>
    <w:p w14:paraId="75B42812">
      <w:pPr>
        <w:spacing w:after="60"/>
        <w:ind w:firstLine="567"/>
        <w:jc w:val="center"/>
        <w:rPr>
          <w:rFonts w:ascii="Times New Roman" w:hAnsi="Times New Roman"/>
          <w:b/>
          <w:bCs/>
          <w:sz w:val="44"/>
          <w:szCs w:val="44"/>
        </w:rPr>
      </w:pPr>
      <w:r>
        <w:rPr>
          <w:rFonts w:ascii="Times New Roman" w:hAnsi="Times New Roman"/>
          <w:b/>
          <w:bCs/>
          <w:sz w:val="44"/>
          <w:szCs w:val="44"/>
        </w:rPr>
        <w:t>CHƯƠNG TRÌNH MÔ ĐUN</w:t>
      </w:r>
    </w:p>
    <w:p w14:paraId="1B72441C">
      <w:pPr>
        <w:spacing w:after="60"/>
        <w:jc w:val="center"/>
        <w:rPr>
          <w:rFonts w:ascii="Times New Roman" w:hAnsi="Times New Roman"/>
          <w:b/>
          <w:bCs/>
          <w:sz w:val="40"/>
          <w:szCs w:val="40"/>
        </w:rPr>
      </w:pPr>
      <w:r>
        <w:rPr>
          <w:rFonts w:ascii="Times New Roman" w:hAnsi="Times New Roman"/>
          <w:b/>
          <w:bCs/>
          <w:sz w:val="40"/>
          <w:szCs w:val="40"/>
        </w:rPr>
        <w:t>Tên mô đun: PLC cơ bản</w:t>
      </w:r>
    </w:p>
    <w:p w14:paraId="09ABAC88">
      <w:pPr>
        <w:spacing w:after="60"/>
        <w:jc w:val="center"/>
        <w:rPr>
          <w:rFonts w:ascii="Times New Roman" w:hAnsi="Times New Roman"/>
          <w:b/>
          <w:bCs/>
          <w:sz w:val="44"/>
          <w:szCs w:val="44"/>
        </w:rPr>
      </w:pPr>
      <w:r>
        <w:rPr>
          <w:rFonts w:ascii="Times New Roman" w:hAnsi="Times New Roman"/>
          <w:b/>
          <w:bCs/>
          <w:sz w:val="40"/>
          <w:szCs w:val="40"/>
        </w:rPr>
        <w:t>Mã số mô đun: MĐ 20</w:t>
      </w:r>
    </w:p>
    <w:p w14:paraId="1A06A664">
      <w:pPr>
        <w:spacing w:after="60"/>
        <w:jc w:val="center"/>
        <w:rPr>
          <w:rFonts w:ascii="Times New Roman" w:hAnsi="Times New Roman"/>
          <w:b/>
          <w:bCs/>
          <w:sz w:val="44"/>
          <w:szCs w:val="44"/>
        </w:rPr>
      </w:pPr>
    </w:p>
    <w:p w14:paraId="0C29FAA9">
      <w:pPr>
        <w:spacing w:after="60"/>
        <w:jc w:val="center"/>
        <w:rPr>
          <w:rFonts w:ascii="Times New Roman" w:hAnsi="Times New Roman"/>
          <w:b/>
          <w:bCs/>
          <w:sz w:val="44"/>
          <w:szCs w:val="44"/>
        </w:rPr>
      </w:pPr>
    </w:p>
    <w:p w14:paraId="4181DEF1">
      <w:pPr>
        <w:spacing w:after="60"/>
        <w:jc w:val="center"/>
        <w:rPr>
          <w:rFonts w:ascii="Times New Roman" w:hAnsi="Times New Roman"/>
          <w:i/>
          <w:iCs/>
          <w:szCs w:val="28"/>
        </w:rPr>
      </w:pPr>
      <w:r>
        <w:rPr>
          <w:rFonts w:ascii="Times New Roman" w:hAnsi="Times New Roman"/>
          <w:i/>
          <w:iCs/>
          <w:szCs w:val="28"/>
        </w:rPr>
        <w:br w:type="page"/>
      </w:r>
    </w:p>
    <w:p w14:paraId="2E528A36">
      <w:pPr>
        <w:spacing w:after="60"/>
        <w:jc w:val="center"/>
        <w:rPr>
          <w:rFonts w:ascii="Times New Roman" w:hAnsi="Times New Roman"/>
          <w:i/>
          <w:iCs/>
          <w:szCs w:val="28"/>
        </w:rPr>
      </w:pPr>
    </w:p>
    <w:p w14:paraId="2F8CF81C">
      <w:pPr>
        <w:spacing w:after="60"/>
        <w:jc w:val="center"/>
        <w:rPr>
          <w:rFonts w:ascii="Times New Roman" w:hAnsi="Times New Roman"/>
          <w:i/>
          <w:iCs/>
          <w:szCs w:val="28"/>
        </w:rPr>
      </w:pPr>
    </w:p>
    <w:p w14:paraId="4E171061">
      <w:pPr>
        <w:spacing w:after="60"/>
        <w:jc w:val="center"/>
        <w:rPr>
          <w:rFonts w:ascii="Times New Roman" w:hAnsi="Times New Roman"/>
          <w:i/>
          <w:iCs/>
          <w:szCs w:val="28"/>
        </w:rPr>
      </w:pPr>
    </w:p>
    <w:p w14:paraId="65DC3AA5">
      <w:pPr>
        <w:spacing w:after="60"/>
        <w:jc w:val="center"/>
        <w:rPr>
          <w:rFonts w:ascii="Times New Roman" w:hAnsi="Times New Roman"/>
          <w:i/>
          <w:iCs/>
          <w:szCs w:val="28"/>
        </w:rPr>
      </w:pPr>
    </w:p>
    <w:p w14:paraId="4CC2AAE0">
      <w:pPr>
        <w:spacing w:after="60"/>
        <w:jc w:val="center"/>
        <w:rPr>
          <w:rFonts w:ascii="Times New Roman" w:hAnsi="Times New Roman"/>
          <w:i/>
          <w:iCs/>
          <w:szCs w:val="28"/>
        </w:rPr>
      </w:pPr>
    </w:p>
    <w:p w14:paraId="63223288">
      <w:pPr>
        <w:spacing w:after="60"/>
        <w:jc w:val="center"/>
        <w:rPr>
          <w:rFonts w:ascii="Times New Roman" w:hAnsi="Times New Roman"/>
          <w:i/>
          <w:iCs/>
          <w:szCs w:val="28"/>
        </w:rPr>
      </w:pPr>
    </w:p>
    <w:p w14:paraId="31F97F79">
      <w:pPr>
        <w:spacing w:after="60"/>
        <w:jc w:val="center"/>
        <w:rPr>
          <w:rFonts w:ascii="Times New Roman" w:hAnsi="Times New Roman"/>
          <w:i/>
          <w:iCs/>
          <w:szCs w:val="28"/>
        </w:rPr>
      </w:pPr>
    </w:p>
    <w:p w14:paraId="4B9C064B">
      <w:pPr>
        <w:spacing w:after="60"/>
        <w:jc w:val="center"/>
        <w:rPr>
          <w:rFonts w:ascii="Times New Roman" w:hAnsi="Times New Roman"/>
          <w:i/>
          <w:iCs/>
          <w:szCs w:val="28"/>
        </w:rPr>
      </w:pPr>
    </w:p>
    <w:p w14:paraId="3BAA5412">
      <w:pPr>
        <w:spacing w:after="60"/>
        <w:jc w:val="center"/>
        <w:rPr>
          <w:rFonts w:ascii="Times New Roman" w:hAnsi="Times New Roman"/>
          <w:i/>
          <w:iCs/>
          <w:szCs w:val="28"/>
        </w:rPr>
      </w:pPr>
    </w:p>
    <w:p w14:paraId="106814CD">
      <w:pPr>
        <w:spacing w:after="60"/>
        <w:jc w:val="center"/>
        <w:rPr>
          <w:rFonts w:ascii="Times New Roman" w:hAnsi="Times New Roman"/>
          <w:i/>
          <w:iCs/>
          <w:szCs w:val="28"/>
        </w:rPr>
      </w:pPr>
    </w:p>
    <w:p w14:paraId="03F2C349">
      <w:pPr>
        <w:spacing w:after="60"/>
        <w:jc w:val="center"/>
        <w:rPr>
          <w:rFonts w:ascii="Times New Roman" w:hAnsi="Times New Roman"/>
          <w:i/>
          <w:iCs/>
          <w:szCs w:val="28"/>
        </w:rPr>
      </w:pPr>
    </w:p>
    <w:p w14:paraId="133A6D96">
      <w:pPr>
        <w:spacing w:after="60"/>
        <w:jc w:val="center"/>
        <w:rPr>
          <w:rFonts w:ascii="Times New Roman" w:hAnsi="Times New Roman"/>
          <w:i/>
          <w:iCs/>
          <w:szCs w:val="28"/>
        </w:rPr>
      </w:pPr>
    </w:p>
    <w:p w14:paraId="438AD175">
      <w:pPr>
        <w:spacing w:after="60"/>
        <w:jc w:val="center"/>
        <w:rPr>
          <w:rFonts w:ascii="Times New Roman" w:hAnsi="Times New Roman"/>
          <w:i/>
          <w:iCs/>
          <w:szCs w:val="28"/>
        </w:rPr>
      </w:pPr>
    </w:p>
    <w:p w14:paraId="3F9257A9">
      <w:pPr>
        <w:spacing w:after="60"/>
        <w:jc w:val="center"/>
        <w:rPr>
          <w:rFonts w:ascii="Times New Roman" w:hAnsi="Times New Roman"/>
          <w:i/>
          <w:iCs/>
          <w:szCs w:val="28"/>
        </w:rPr>
      </w:pPr>
    </w:p>
    <w:p w14:paraId="6C39C648">
      <w:pPr>
        <w:spacing w:after="60"/>
        <w:jc w:val="center"/>
        <w:rPr>
          <w:rFonts w:ascii="Times New Roman" w:hAnsi="Times New Roman"/>
          <w:i/>
          <w:iCs/>
          <w:szCs w:val="28"/>
        </w:rPr>
      </w:pPr>
    </w:p>
    <w:p w14:paraId="7F78BAD4">
      <w:pPr>
        <w:spacing w:after="60"/>
        <w:jc w:val="center"/>
        <w:rPr>
          <w:rFonts w:ascii="Times New Roman" w:hAnsi="Times New Roman"/>
          <w:i/>
          <w:iCs/>
          <w:szCs w:val="28"/>
        </w:rPr>
      </w:pPr>
    </w:p>
    <w:p w14:paraId="55A44ED3">
      <w:pPr>
        <w:spacing w:after="60"/>
        <w:jc w:val="center"/>
        <w:rPr>
          <w:rFonts w:ascii="Times New Roman" w:hAnsi="Times New Roman"/>
          <w:i/>
          <w:iCs/>
          <w:szCs w:val="28"/>
        </w:rPr>
      </w:pPr>
    </w:p>
    <w:p w14:paraId="1B70DF94">
      <w:pPr>
        <w:spacing w:after="60"/>
        <w:jc w:val="center"/>
        <w:rPr>
          <w:rFonts w:ascii="Times New Roman" w:hAnsi="Times New Roman"/>
          <w:i/>
          <w:iCs/>
          <w:szCs w:val="28"/>
        </w:rPr>
      </w:pPr>
    </w:p>
    <w:p w14:paraId="543DEBF5">
      <w:pPr>
        <w:spacing w:after="60"/>
        <w:jc w:val="center"/>
        <w:rPr>
          <w:rFonts w:ascii="Times New Roman" w:hAnsi="Times New Roman"/>
          <w:i/>
          <w:iCs/>
          <w:szCs w:val="28"/>
        </w:rPr>
      </w:pPr>
    </w:p>
    <w:p w14:paraId="669202DF">
      <w:pPr>
        <w:spacing w:after="60"/>
        <w:jc w:val="center"/>
        <w:rPr>
          <w:rFonts w:ascii="Times New Roman" w:hAnsi="Times New Roman"/>
          <w:i/>
          <w:iCs/>
          <w:szCs w:val="28"/>
        </w:rPr>
      </w:pPr>
    </w:p>
    <w:p w14:paraId="0A85224C">
      <w:pPr>
        <w:spacing w:after="60"/>
        <w:jc w:val="center"/>
        <w:rPr>
          <w:rFonts w:ascii="Times New Roman" w:hAnsi="Times New Roman"/>
          <w:i/>
          <w:iCs/>
          <w:szCs w:val="28"/>
        </w:rPr>
      </w:pPr>
    </w:p>
    <w:p w14:paraId="308165B3">
      <w:pPr>
        <w:spacing w:after="60"/>
        <w:jc w:val="center"/>
        <w:rPr>
          <w:rFonts w:ascii="Times New Roman" w:hAnsi="Times New Roman"/>
          <w:i/>
          <w:iCs/>
          <w:szCs w:val="28"/>
        </w:rPr>
      </w:pPr>
    </w:p>
    <w:p w14:paraId="6F273E52">
      <w:pPr>
        <w:spacing w:after="60"/>
        <w:jc w:val="center"/>
        <w:rPr>
          <w:rFonts w:ascii="Times New Roman" w:hAnsi="Times New Roman"/>
          <w:i/>
          <w:iCs/>
          <w:szCs w:val="28"/>
        </w:rPr>
      </w:pPr>
    </w:p>
    <w:p w14:paraId="4F8EB5C4">
      <w:pPr>
        <w:spacing w:after="60"/>
        <w:jc w:val="center"/>
        <w:rPr>
          <w:rFonts w:ascii="Times New Roman" w:hAnsi="Times New Roman"/>
          <w:i/>
          <w:iCs/>
          <w:szCs w:val="28"/>
        </w:rPr>
      </w:pPr>
    </w:p>
    <w:p w14:paraId="30E00249">
      <w:pPr>
        <w:spacing w:after="60"/>
        <w:jc w:val="center"/>
        <w:rPr>
          <w:rFonts w:ascii="Times New Roman" w:hAnsi="Times New Roman"/>
          <w:i/>
          <w:iCs/>
          <w:szCs w:val="28"/>
        </w:rPr>
      </w:pPr>
    </w:p>
    <w:p w14:paraId="1CC47B72">
      <w:pPr>
        <w:spacing w:after="60"/>
        <w:jc w:val="center"/>
        <w:rPr>
          <w:rFonts w:ascii="Times New Roman" w:hAnsi="Times New Roman"/>
          <w:i/>
          <w:iCs/>
          <w:szCs w:val="28"/>
        </w:rPr>
      </w:pPr>
    </w:p>
    <w:p w14:paraId="38C07E7C">
      <w:pPr>
        <w:spacing w:after="60"/>
        <w:jc w:val="center"/>
        <w:rPr>
          <w:rFonts w:ascii="Times New Roman" w:hAnsi="Times New Roman"/>
          <w:i/>
          <w:iCs/>
          <w:szCs w:val="28"/>
        </w:rPr>
      </w:pPr>
    </w:p>
    <w:p w14:paraId="4BC12C1E">
      <w:pPr>
        <w:spacing w:after="60"/>
        <w:jc w:val="center"/>
        <w:rPr>
          <w:rFonts w:ascii="Times New Roman" w:hAnsi="Times New Roman"/>
          <w:i/>
          <w:iCs/>
          <w:szCs w:val="28"/>
        </w:rPr>
      </w:pPr>
    </w:p>
    <w:p w14:paraId="4CC66944">
      <w:pPr>
        <w:spacing w:after="60"/>
        <w:jc w:val="center"/>
        <w:rPr>
          <w:rFonts w:ascii="Times New Roman" w:hAnsi="Times New Roman"/>
          <w:i/>
          <w:iCs/>
          <w:szCs w:val="28"/>
        </w:rPr>
      </w:pPr>
    </w:p>
    <w:p w14:paraId="72C144E5">
      <w:pPr>
        <w:spacing w:after="60"/>
        <w:jc w:val="center"/>
        <w:rPr>
          <w:rFonts w:ascii="Times New Roman" w:hAnsi="Times New Roman"/>
          <w:i/>
          <w:iCs/>
          <w:szCs w:val="28"/>
        </w:rPr>
      </w:pPr>
    </w:p>
    <w:p w14:paraId="7B7CF44F">
      <w:pPr>
        <w:spacing w:after="60"/>
        <w:jc w:val="center"/>
        <w:rPr>
          <w:rFonts w:ascii="Times New Roman" w:hAnsi="Times New Roman"/>
          <w:i/>
          <w:iCs/>
          <w:szCs w:val="28"/>
        </w:rPr>
      </w:pPr>
    </w:p>
    <w:p w14:paraId="03B562EE">
      <w:pPr>
        <w:spacing w:after="60"/>
        <w:jc w:val="center"/>
        <w:rPr>
          <w:rFonts w:ascii="Times New Roman" w:hAnsi="Times New Roman"/>
          <w:i/>
          <w:iCs/>
          <w:szCs w:val="28"/>
        </w:rPr>
      </w:pPr>
    </w:p>
    <w:p w14:paraId="60A0EB0C">
      <w:pPr>
        <w:spacing w:after="60"/>
        <w:jc w:val="center"/>
        <w:rPr>
          <w:rFonts w:ascii="Times New Roman" w:hAnsi="Times New Roman"/>
          <w:i/>
          <w:iCs/>
          <w:szCs w:val="28"/>
        </w:rPr>
      </w:pPr>
    </w:p>
    <w:p w14:paraId="18661A1B">
      <w:pPr>
        <w:spacing w:after="60"/>
        <w:jc w:val="center"/>
        <w:rPr>
          <w:rFonts w:ascii="Times New Roman" w:hAnsi="Times New Roman"/>
          <w:i/>
          <w:iCs/>
          <w:szCs w:val="28"/>
        </w:rPr>
      </w:pPr>
    </w:p>
    <w:p w14:paraId="2004431F">
      <w:pPr>
        <w:spacing w:after="60"/>
        <w:jc w:val="center"/>
        <w:rPr>
          <w:rFonts w:ascii="Times New Roman" w:hAnsi="Times New Roman"/>
          <w:i/>
          <w:iCs/>
          <w:szCs w:val="28"/>
        </w:rPr>
      </w:pPr>
    </w:p>
    <w:p w14:paraId="5E8FB069">
      <w:pPr>
        <w:spacing w:after="60"/>
        <w:jc w:val="center"/>
        <w:rPr>
          <w:rFonts w:ascii="Times New Roman" w:hAnsi="Times New Roman"/>
          <w:i/>
          <w:iCs/>
          <w:szCs w:val="28"/>
        </w:rPr>
      </w:pPr>
    </w:p>
    <w:p w14:paraId="496F962B">
      <w:pPr>
        <w:spacing w:after="60"/>
        <w:jc w:val="center"/>
        <w:rPr>
          <w:rFonts w:ascii="Times New Roman" w:hAnsi="Times New Roman"/>
          <w:i/>
          <w:iCs/>
          <w:szCs w:val="28"/>
        </w:rPr>
      </w:pPr>
    </w:p>
    <w:p w14:paraId="58E0CA48">
      <w:pPr>
        <w:spacing w:after="60"/>
        <w:jc w:val="center"/>
        <w:rPr>
          <w:rFonts w:ascii="Times New Roman" w:hAnsi="Times New Roman"/>
          <w:i/>
          <w:iCs/>
          <w:szCs w:val="28"/>
        </w:rPr>
      </w:pPr>
    </w:p>
    <w:p w14:paraId="42BD241E">
      <w:pPr>
        <w:spacing w:after="60"/>
        <w:jc w:val="center"/>
        <w:rPr>
          <w:rFonts w:ascii="Times New Roman" w:hAnsi="Times New Roman"/>
          <w:i/>
          <w:iCs/>
          <w:szCs w:val="28"/>
        </w:rPr>
      </w:pPr>
    </w:p>
    <w:p w14:paraId="6D1F6551">
      <w:pPr>
        <w:spacing w:after="60"/>
        <w:jc w:val="center"/>
        <w:rPr>
          <w:rFonts w:ascii="Times New Roman" w:hAnsi="Times New Roman"/>
          <w:i/>
          <w:iCs/>
          <w:szCs w:val="28"/>
        </w:rPr>
      </w:pPr>
    </w:p>
    <w:p w14:paraId="565AD928">
      <w:pPr>
        <w:spacing w:after="60"/>
        <w:rPr>
          <w:rFonts w:ascii="Times New Roman" w:hAnsi="Times New Roman"/>
          <w:b/>
          <w:iCs/>
          <w:sz w:val="28"/>
          <w:szCs w:val="28"/>
          <w:lang w:val="vi-VN"/>
        </w:rPr>
      </w:pPr>
      <w:r>
        <w:rPr>
          <w:rFonts w:ascii="Times New Roman" w:hAnsi="Times New Roman"/>
          <w:b/>
          <w:iCs/>
          <w:sz w:val="28"/>
          <w:szCs w:val="28"/>
          <w:lang w:val="vi-VN"/>
        </w:rPr>
        <w:br w:type="page"/>
      </w:r>
    </w:p>
    <w:p w14:paraId="687ECD22">
      <w:pPr>
        <w:spacing w:after="60"/>
        <w:jc w:val="center"/>
        <w:rPr>
          <w:rFonts w:ascii="Times New Roman" w:hAnsi="Times New Roman"/>
          <w:b/>
          <w:iCs/>
          <w:sz w:val="28"/>
          <w:szCs w:val="28"/>
        </w:rPr>
      </w:pPr>
      <w:r>
        <w:rPr>
          <w:rFonts w:ascii="Times New Roman" w:hAnsi="Times New Roman"/>
          <w:b/>
          <w:iCs/>
          <w:sz w:val="28"/>
          <w:szCs w:val="28"/>
          <w:lang w:val="vi-VN"/>
        </w:rPr>
        <w:t xml:space="preserve">CHƯƠNG TRÌNH </w:t>
      </w:r>
      <w:r>
        <w:rPr>
          <w:rFonts w:ascii="Times New Roman" w:hAnsi="Times New Roman"/>
          <w:b/>
          <w:sz w:val="28"/>
          <w:szCs w:val="28"/>
          <w:lang w:val="vi-VN"/>
        </w:rPr>
        <w:t>MÔ ĐUN</w:t>
      </w:r>
    </w:p>
    <w:p w14:paraId="6390832A">
      <w:pPr>
        <w:spacing w:after="60"/>
        <w:ind w:left="-144" w:firstLine="144"/>
        <w:jc w:val="both"/>
        <w:rPr>
          <w:rFonts w:ascii="Times New Roman" w:hAnsi="Times New Roman"/>
          <w:bCs/>
          <w:sz w:val="28"/>
          <w:szCs w:val="28"/>
        </w:rPr>
      </w:pPr>
      <w:r>
        <w:rPr>
          <w:rFonts w:ascii="Times New Roman" w:hAnsi="Times New Roman"/>
          <w:b/>
          <w:bCs/>
          <w:sz w:val="28"/>
          <w:szCs w:val="28"/>
        </w:rPr>
        <w:t>Tên mô đun:</w:t>
      </w:r>
      <w:r>
        <w:rPr>
          <w:rFonts w:ascii="Times New Roman" w:hAnsi="Times New Roman"/>
          <w:bCs/>
          <w:sz w:val="28"/>
          <w:szCs w:val="28"/>
        </w:rPr>
        <w:t xml:space="preserve"> PLC cơ bản</w:t>
      </w:r>
    </w:p>
    <w:p w14:paraId="3A04DF17">
      <w:pPr>
        <w:spacing w:after="60"/>
        <w:ind w:left="-144" w:firstLine="144"/>
        <w:jc w:val="both"/>
        <w:rPr>
          <w:rFonts w:ascii="Times New Roman" w:hAnsi="Times New Roman"/>
          <w:bCs/>
          <w:sz w:val="28"/>
          <w:szCs w:val="28"/>
        </w:rPr>
      </w:pPr>
      <w:r>
        <w:rPr>
          <w:rFonts w:ascii="Times New Roman" w:hAnsi="Times New Roman"/>
          <w:b/>
          <w:bCs/>
          <w:sz w:val="28"/>
          <w:szCs w:val="28"/>
          <w:lang w:val="vi-VN"/>
        </w:rPr>
        <w:t>Mã số mô đun:</w:t>
      </w:r>
      <w:r>
        <w:rPr>
          <w:rFonts w:ascii="Times New Roman" w:hAnsi="Times New Roman"/>
          <w:bCs/>
          <w:sz w:val="28"/>
          <w:szCs w:val="28"/>
          <w:lang w:val="vi-VN"/>
        </w:rPr>
        <w:t xml:space="preserve"> MĐ </w:t>
      </w:r>
      <w:r>
        <w:rPr>
          <w:rFonts w:ascii="Times New Roman" w:hAnsi="Times New Roman"/>
          <w:bCs/>
          <w:sz w:val="28"/>
          <w:szCs w:val="28"/>
        </w:rPr>
        <w:t>20</w:t>
      </w:r>
    </w:p>
    <w:p w14:paraId="67EF405B">
      <w:pPr>
        <w:spacing w:after="60"/>
        <w:jc w:val="both"/>
        <w:rPr>
          <w:rFonts w:ascii="Times New Roman" w:hAnsi="Times New Roman"/>
          <w:bCs/>
          <w:sz w:val="28"/>
          <w:szCs w:val="28"/>
          <w:lang w:val="vi-VN"/>
        </w:rPr>
      </w:pPr>
      <w:r>
        <w:rPr>
          <w:rFonts w:ascii="Times New Roman" w:hAnsi="Times New Roman"/>
          <w:b/>
          <w:bCs/>
          <w:sz w:val="28"/>
          <w:szCs w:val="28"/>
          <w:lang w:val="vi-VN"/>
        </w:rPr>
        <w:t xml:space="preserve">Thời gian </w:t>
      </w:r>
      <w:r>
        <w:rPr>
          <w:rFonts w:ascii="Times New Roman" w:hAnsi="Times New Roman"/>
          <w:b/>
          <w:bCs/>
          <w:sz w:val="28"/>
          <w:szCs w:val="28"/>
        </w:rPr>
        <w:t xml:space="preserve">thực hiện </w:t>
      </w:r>
      <w:r>
        <w:rPr>
          <w:rFonts w:ascii="Times New Roman" w:hAnsi="Times New Roman"/>
          <w:b/>
          <w:bCs/>
          <w:sz w:val="28"/>
          <w:szCs w:val="28"/>
          <w:lang w:val="vi-VN"/>
        </w:rPr>
        <w:t>mô đun:</w:t>
      </w:r>
      <w:r>
        <w:rPr>
          <w:rFonts w:ascii="Times New Roman" w:hAnsi="Times New Roman"/>
          <w:bCs/>
          <w:sz w:val="28"/>
          <w:szCs w:val="28"/>
          <w:lang w:val="vi-VN"/>
        </w:rPr>
        <w:t xml:space="preserve"> </w:t>
      </w:r>
      <w:r>
        <w:rPr>
          <w:rFonts w:ascii="Times New Roman" w:hAnsi="Times New Roman"/>
          <w:bCs/>
          <w:sz w:val="28"/>
          <w:szCs w:val="28"/>
        </w:rPr>
        <w:t>60</w:t>
      </w:r>
      <w:r>
        <w:rPr>
          <w:rFonts w:ascii="Times New Roman" w:hAnsi="Times New Roman"/>
          <w:bCs/>
          <w:sz w:val="28"/>
          <w:szCs w:val="28"/>
          <w:lang w:val="vi-VN"/>
        </w:rPr>
        <w:t xml:space="preserve"> giờ; (Lý thuyết: </w:t>
      </w:r>
      <w:r>
        <w:rPr>
          <w:rFonts w:ascii="Times New Roman" w:hAnsi="Times New Roman"/>
          <w:bCs/>
          <w:sz w:val="28"/>
          <w:szCs w:val="28"/>
        </w:rPr>
        <w:t xml:space="preserve">18 </w:t>
      </w:r>
      <w:r>
        <w:rPr>
          <w:rFonts w:ascii="Times New Roman" w:hAnsi="Times New Roman"/>
          <w:bCs/>
          <w:sz w:val="28"/>
          <w:szCs w:val="28"/>
          <w:lang w:val="vi-VN"/>
        </w:rPr>
        <w:t>giờ, Thực hành</w:t>
      </w:r>
      <w:r>
        <w:rPr>
          <w:rFonts w:ascii="Times New Roman" w:hAnsi="Times New Roman"/>
          <w:bCs/>
          <w:sz w:val="28"/>
          <w:szCs w:val="28"/>
        </w:rPr>
        <w:t>, thí nghiệm, thảo luận, bài tập:</w:t>
      </w:r>
      <w:r>
        <w:rPr>
          <w:rFonts w:ascii="Times New Roman" w:hAnsi="Times New Roman"/>
          <w:bCs/>
          <w:sz w:val="28"/>
          <w:szCs w:val="28"/>
          <w:lang w:val="vi-VN"/>
        </w:rPr>
        <w:t xml:space="preserve"> </w:t>
      </w:r>
      <w:r>
        <w:rPr>
          <w:rFonts w:ascii="Times New Roman" w:hAnsi="Times New Roman"/>
          <w:bCs/>
          <w:sz w:val="28"/>
          <w:szCs w:val="28"/>
        </w:rPr>
        <w:t>39</w:t>
      </w:r>
      <w:r>
        <w:rPr>
          <w:rFonts w:ascii="Times New Roman" w:hAnsi="Times New Roman"/>
          <w:bCs/>
          <w:sz w:val="28"/>
          <w:szCs w:val="28"/>
          <w:lang w:val="vi-VN"/>
        </w:rPr>
        <w:t xml:space="preserve"> giờ</w:t>
      </w:r>
      <w:r>
        <w:rPr>
          <w:rFonts w:ascii="Times New Roman" w:hAnsi="Times New Roman"/>
          <w:bCs/>
          <w:sz w:val="28"/>
          <w:szCs w:val="28"/>
        </w:rPr>
        <w:t>, kiểm tra: 03 giờ</w:t>
      </w:r>
      <w:r>
        <w:rPr>
          <w:rFonts w:ascii="Times New Roman" w:hAnsi="Times New Roman"/>
          <w:bCs/>
          <w:sz w:val="28"/>
          <w:szCs w:val="28"/>
          <w:lang w:val="vi-VN"/>
        </w:rPr>
        <w:t>)</w:t>
      </w:r>
    </w:p>
    <w:p w14:paraId="6084DC71">
      <w:pPr>
        <w:spacing w:after="60"/>
        <w:rPr>
          <w:rFonts w:ascii="Times New Roman" w:hAnsi="Times New Roman"/>
          <w:b/>
          <w:sz w:val="28"/>
          <w:szCs w:val="28"/>
          <w:lang w:val="vi-VN"/>
        </w:rPr>
      </w:pPr>
      <w:r>
        <w:rPr>
          <w:rFonts w:ascii="Times New Roman" w:hAnsi="Times New Roman"/>
          <w:b/>
          <w:sz w:val="28"/>
          <w:szCs w:val="28"/>
          <w:lang w:val="vi-VN"/>
        </w:rPr>
        <w:t xml:space="preserve">I. </w:t>
      </w:r>
      <w:r>
        <w:rPr>
          <w:rFonts w:ascii="Times New Roman" w:hAnsi="Times New Roman"/>
          <w:b/>
          <w:sz w:val="28"/>
          <w:szCs w:val="28"/>
        </w:rPr>
        <w:t>VỊ TRÍ TÍNH CHẤT MÔ ĐUN</w:t>
      </w:r>
      <w:r>
        <w:rPr>
          <w:rFonts w:ascii="Times New Roman" w:hAnsi="Times New Roman"/>
          <w:b/>
          <w:sz w:val="28"/>
          <w:szCs w:val="28"/>
          <w:lang w:val="it-IT"/>
        </w:rPr>
        <w:t>:</w:t>
      </w:r>
    </w:p>
    <w:p w14:paraId="6409BEC7">
      <w:pPr>
        <w:spacing w:after="60"/>
        <w:jc w:val="both"/>
        <w:rPr>
          <w:rFonts w:ascii="Times New Roman" w:hAnsi="Times New Roman"/>
          <w:sz w:val="28"/>
          <w:szCs w:val="28"/>
          <w:lang w:val="da-DK"/>
        </w:rPr>
      </w:pPr>
      <w:r>
        <w:rPr>
          <w:rFonts w:ascii="Times New Roman" w:hAnsi="Times New Roman"/>
          <w:bCs/>
          <w:sz w:val="28"/>
          <w:szCs w:val="28"/>
          <w:lang w:val="vi-VN"/>
        </w:rPr>
        <w:t xml:space="preserve">-  Vị trí : </w:t>
      </w:r>
      <w:r>
        <w:rPr>
          <w:rFonts w:ascii="Times New Roman" w:hAnsi="Times New Roman"/>
          <w:sz w:val="28"/>
          <w:szCs w:val="28"/>
          <w:lang w:val="da-DK"/>
        </w:rPr>
        <w:t>Tr</w:t>
      </w:r>
      <w:r>
        <w:rPr>
          <w:rFonts w:ascii="Times New Roman" w:hAnsi="Times New Roman"/>
          <w:sz w:val="28"/>
          <w:szCs w:val="28"/>
          <w:lang w:val="da-DK"/>
        </w:rPr>
        <w:softHyphen/>
      </w:r>
      <w:r>
        <w:rPr>
          <w:rFonts w:ascii="Times New Roman" w:hAnsi="Times New Roman"/>
          <w:sz w:val="28"/>
          <w:szCs w:val="28"/>
          <w:lang w:val="da-DK"/>
        </w:rPr>
        <w:t>ước khi học mô đun này cần hoàn thành các môn học cơ sở và các mô-đun chuyên môn.</w:t>
      </w:r>
    </w:p>
    <w:p w14:paraId="64E8CF6D">
      <w:pPr>
        <w:spacing w:after="60"/>
        <w:jc w:val="both"/>
        <w:rPr>
          <w:rFonts w:ascii="Times New Roman" w:hAnsi="Times New Roman"/>
          <w:sz w:val="28"/>
          <w:szCs w:val="28"/>
          <w:lang w:val="da-DK" w:eastAsia="ko-KR"/>
        </w:rPr>
      </w:pPr>
      <w:r>
        <w:rPr>
          <w:rFonts w:ascii="Times New Roman" w:hAnsi="Times New Roman"/>
          <w:bCs/>
          <w:sz w:val="28"/>
          <w:szCs w:val="28"/>
          <w:lang w:val="vi-VN"/>
        </w:rPr>
        <w:t>-  Tính chất:</w:t>
      </w:r>
      <w:r>
        <w:rPr>
          <w:rFonts w:ascii="Times New Roman" w:hAnsi="Times New Roman"/>
          <w:sz w:val="28"/>
          <w:szCs w:val="28"/>
          <w:lang w:val="da-DK" w:eastAsia="ko-KR"/>
        </w:rPr>
        <w:tab/>
      </w:r>
      <w:r>
        <w:rPr>
          <w:rFonts w:ascii="Times New Roman" w:hAnsi="Times New Roman"/>
          <w:sz w:val="28"/>
          <w:szCs w:val="28"/>
          <w:lang w:val="da-DK" w:eastAsia="ko-KR"/>
        </w:rPr>
        <w:t>Là mô đun chuyên môn nghề, thuộc mô đun đào tạo nghề bắt buộc</w:t>
      </w:r>
    </w:p>
    <w:p w14:paraId="526A8175">
      <w:pPr>
        <w:spacing w:after="60"/>
        <w:jc w:val="both"/>
        <w:rPr>
          <w:rFonts w:ascii="Times New Roman" w:hAnsi="Times New Roman"/>
          <w:b/>
          <w:bCs/>
          <w:sz w:val="28"/>
          <w:szCs w:val="28"/>
          <w:lang w:val="vi-VN"/>
        </w:rPr>
      </w:pPr>
      <w:r>
        <w:rPr>
          <w:rFonts w:ascii="Times New Roman" w:hAnsi="Times New Roman"/>
          <w:b/>
          <w:bCs/>
          <w:sz w:val="28"/>
          <w:szCs w:val="28"/>
          <w:lang w:val="vi-VN"/>
        </w:rPr>
        <w:t xml:space="preserve">II. </w:t>
      </w:r>
      <w:r>
        <w:rPr>
          <w:rFonts w:ascii="Times New Roman" w:hAnsi="Times New Roman"/>
          <w:b/>
          <w:bCs/>
          <w:sz w:val="28"/>
          <w:szCs w:val="28"/>
        </w:rPr>
        <w:t>MỤC TIÊU MÔ ĐUN</w:t>
      </w:r>
      <w:r>
        <w:rPr>
          <w:rFonts w:ascii="Times New Roman" w:hAnsi="Times New Roman"/>
          <w:b/>
          <w:sz w:val="28"/>
          <w:szCs w:val="28"/>
          <w:lang w:val="it-IT"/>
        </w:rPr>
        <w:t>:</w:t>
      </w:r>
    </w:p>
    <w:p w14:paraId="5AF53ED1">
      <w:pPr>
        <w:spacing w:after="60"/>
        <w:jc w:val="both"/>
        <w:rPr>
          <w:rFonts w:ascii="Times New Roman" w:hAnsi="Times New Roman"/>
          <w:b/>
          <w:sz w:val="28"/>
          <w:szCs w:val="28"/>
        </w:rPr>
      </w:pPr>
      <w:r>
        <w:rPr>
          <w:rFonts w:ascii="Times New Roman" w:hAnsi="Times New Roman"/>
          <w:b/>
          <w:sz w:val="28"/>
          <w:szCs w:val="28"/>
        </w:rPr>
        <w:t xml:space="preserve">- </w:t>
      </w:r>
      <w:r>
        <w:rPr>
          <w:rFonts w:ascii="Times New Roman" w:hAnsi="Times New Roman"/>
          <w:sz w:val="28"/>
          <w:szCs w:val="28"/>
        </w:rPr>
        <w:t>Kiến thức:</w:t>
      </w:r>
      <w:r>
        <w:rPr>
          <w:rFonts w:ascii="Times New Roman" w:hAnsi="Times New Roman"/>
          <w:b/>
          <w:sz w:val="28"/>
          <w:szCs w:val="28"/>
        </w:rPr>
        <w:t xml:space="preserve"> </w:t>
      </w:r>
    </w:p>
    <w:p w14:paraId="0D77C58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biệt điều khiển nối cứng và điều khiển khả trình.</w:t>
      </w:r>
    </w:p>
    <w:p w14:paraId="46E25BBC">
      <w:pPr>
        <w:spacing w:after="60"/>
        <w:ind w:firstLine="720"/>
        <w:jc w:val="both"/>
        <w:rPr>
          <w:rFonts w:ascii="Times New Roman" w:hAnsi="Times New Roman"/>
          <w:sz w:val="28"/>
          <w:szCs w:val="28"/>
        </w:rPr>
      </w:pPr>
      <w:r>
        <w:rPr>
          <w:rFonts w:ascii="Times New Roman" w:hAnsi="Times New Roman"/>
          <w:sz w:val="28"/>
          <w:szCs w:val="28"/>
        </w:rPr>
        <w:t>+ Trình bày được cấu trúc bên ngoài và bên trong của S7-200</w:t>
      </w:r>
    </w:p>
    <w:p w14:paraId="74E606E6">
      <w:pPr>
        <w:spacing w:after="60"/>
        <w:jc w:val="both"/>
        <w:rPr>
          <w:rFonts w:ascii="Times New Roman" w:hAnsi="Times New Roman"/>
          <w:b/>
          <w:sz w:val="28"/>
          <w:szCs w:val="28"/>
        </w:rPr>
      </w:pPr>
      <w:r>
        <w:rPr>
          <w:rFonts w:ascii="Times New Roman" w:hAnsi="Times New Roman"/>
          <w:b/>
          <w:sz w:val="28"/>
          <w:szCs w:val="28"/>
        </w:rPr>
        <w:t xml:space="preserve">- </w:t>
      </w:r>
      <w:r>
        <w:rPr>
          <w:rFonts w:ascii="Times New Roman" w:hAnsi="Times New Roman"/>
          <w:sz w:val="28"/>
          <w:szCs w:val="28"/>
        </w:rPr>
        <w:t>Kỹ năng:</w:t>
      </w:r>
      <w:r>
        <w:rPr>
          <w:rFonts w:ascii="Times New Roman" w:hAnsi="Times New Roman"/>
          <w:b/>
          <w:sz w:val="28"/>
          <w:szCs w:val="28"/>
        </w:rPr>
        <w:t xml:space="preserve"> </w:t>
      </w:r>
    </w:p>
    <w:p w14:paraId="37A389F6">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w:t>
      </w:r>
      <w:r>
        <w:rPr>
          <w:rFonts w:ascii="Times New Roman" w:hAnsi="Times New Roman"/>
          <w:b/>
          <w:sz w:val="28"/>
          <w:szCs w:val="28"/>
        </w:rPr>
        <w:t xml:space="preserve"> </w:t>
      </w:r>
      <w:r>
        <w:rPr>
          <w:rFonts w:ascii="Times New Roman" w:hAnsi="Times New Roman"/>
          <w:sz w:val="28"/>
          <w:szCs w:val="28"/>
        </w:rPr>
        <w:t>Sử dụng thành thạo phần mềm Step7 microwin, ngôn ngữ lập trình dạng LAD.</w:t>
      </w:r>
    </w:p>
    <w:p w14:paraId="17F06522">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Đấu nối thành thạo PLC S7-200 với nguồn và các thiết bị ngoại vi.</w:t>
      </w:r>
    </w:p>
    <w:p w14:paraId="7C6476C1">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Thiết lập được một dự án nhỏ từ khâu lắp đặt cho đến viết chương trình chạy thử và kiểm tra lỗi .                    </w:t>
      </w:r>
    </w:p>
    <w:p w14:paraId="352CCD2A">
      <w:pPr>
        <w:spacing w:after="60"/>
        <w:jc w:val="both"/>
        <w:rPr>
          <w:rFonts w:ascii="Times New Roman" w:hAnsi="Times New Roman"/>
          <w:sz w:val="28"/>
          <w:szCs w:val="28"/>
          <w:lang w:val="sv-SE"/>
        </w:rPr>
      </w:pPr>
      <w:r>
        <w:rPr>
          <w:rFonts w:ascii="Times New Roman" w:hAnsi="Times New Roman"/>
          <w:b/>
          <w:sz w:val="28"/>
          <w:szCs w:val="28"/>
        </w:rPr>
        <w:t xml:space="preserve">- </w:t>
      </w:r>
      <w:r>
        <w:rPr>
          <w:rFonts w:ascii="Times New Roman" w:hAnsi="Times New Roman"/>
          <w:sz w:val="28"/>
          <w:szCs w:val="28"/>
          <w:lang w:val="sv-SE"/>
        </w:rPr>
        <w:t>Năng lực tự chủ và trách nhiệm:</w:t>
      </w:r>
    </w:p>
    <w:p w14:paraId="12C79243">
      <w:pPr>
        <w:spacing w:after="60"/>
        <w:ind w:firstLine="720"/>
        <w:jc w:val="both"/>
        <w:rPr>
          <w:rFonts w:ascii="Times New Roman" w:hAnsi="Times New Roman"/>
          <w:bCs/>
          <w:sz w:val="28"/>
          <w:szCs w:val="28"/>
          <w:lang w:val="da-DK"/>
        </w:rPr>
      </w:pPr>
      <w:r>
        <w:rPr>
          <w:rFonts w:ascii="Times New Roman" w:hAnsi="Times New Roman"/>
          <w:bCs/>
          <w:sz w:val="28"/>
          <w:szCs w:val="28"/>
          <w:lang w:val="da-DK"/>
        </w:rPr>
        <w:t>+ Rèn luyện tính cẩn thận, chính xác, chủ động, sáng tạo, khoa học.</w:t>
      </w:r>
    </w:p>
    <w:p w14:paraId="0D42CB31">
      <w:pPr>
        <w:spacing w:after="60"/>
        <w:ind w:firstLine="720"/>
        <w:jc w:val="both"/>
        <w:rPr>
          <w:rFonts w:ascii="Times New Roman" w:hAnsi="Times New Roman"/>
          <w:bCs/>
          <w:sz w:val="28"/>
          <w:szCs w:val="28"/>
          <w:lang w:val="da-DK"/>
        </w:rPr>
      </w:pPr>
      <w:r>
        <w:rPr>
          <w:rFonts w:ascii="Times New Roman" w:hAnsi="Times New Roman"/>
          <w:bCs/>
          <w:sz w:val="28"/>
          <w:szCs w:val="28"/>
          <w:lang w:val="da-DK"/>
        </w:rPr>
        <w:t>+ Thái độ nghiêm túc trong học tập, trong công việc.</w:t>
      </w:r>
    </w:p>
    <w:p w14:paraId="5679C8C7">
      <w:pPr>
        <w:spacing w:after="60"/>
        <w:jc w:val="both"/>
        <w:rPr>
          <w:rFonts w:ascii="Times New Roman" w:hAnsi="Times New Roman"/>
          <w:b/>
          <w:bCs/>
          <w:sz w:val="28"/>
          <w:szCs w:val="28"/>
          <w:lang w:val="vi-VN"/>
        </w:rPr>
      </w:pPr>
      <w:r>
        <w:rPr>
          <w:rFonts w:ascii="Times New Roman" w:hAnsi="Times New Roman"/>
          <w:b/>
          <w:bCs/>
          <w:sz w:val="28"/>
          <w:szCs w:val="28"/>
          <w:lang w:val="vi-VN"/>
        </w:rPr>
        <w:t xml:space="preserve">III. </w:t>
      </w:r>
      <w:r>
        <w:rPr>
          <w:rFonts w:ascii="Times New Roman" w:hAnsi="Times New Roman"/>
          <w:b/>
          <w:bCs/>
          <w:sz w:val="28"/>
          <w:szCs w:val="28"/>
          <w:lang w:val="da-DK"/>
        </w:rPr>
        <w:t>NỘI DUNG MÔ ĐUN</w:t>
      </w:r>
      <w:r>
        <w:rPr>
          <w:rFonts w:ascii="Times New Roman" w:hAnsi="Times New Roman"/>
          <w:b/>
          <w:sz w:val="28"/>
          <w:szCs w:val="28"/>
          <w:lang w:val="it-IT"/>
        </w:rPr>
        <w:t xml:space="preserve">:  </w:t>
      </w:r>
    </w:p>
    <w:p w14:paraId="19185A0E">
      <w:pPr>
        <w:spacing w:after="60"/>
        <w:jc w:val="both"/>
        <w:rPr>
          <w:rFonts w:ascii="Times New Roman" w:hAnsi="Times New Roman"/>
          <w:bCs/>
          <w:sz w:val="28"/>
          <w:szCs w:val="28"/>
          <w:lang w:val="vi-VN"/>
        </w:rPr>
      </w:pPr>
      <w:r>
        <w:rPr>
          <w:rFonts w:ascii="Times New Roman" w:hAnsi="Times New Roman"/>
          <w:bCs/>
          <w:sz w:val="28"/>
          <w:szCs w:val="28"/>
          <w:lang w:val="vi-VN"/>
        </w:rPr>
        <w:t xml:space="preserve">1. Nội dung tổng quát và phân phối thời gian: </w:t>
      </w:r>
    </w:p>
    <w:tbl>
      <w:tblPr>
        <w:tblStyle w:val="12"/>
        <w:tblW w:w="4913"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4010"/>
        <w:gridCol w:w="938"/>
        <w:gridCol w:w="1009"/>
        <w:gridCol w:w="1659"/>
        <w:gridCol w:w="893"/>
      </w:tblGrid>
      <w:tr w14:paraId="1AE69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8" w:type="pct"/>
            <w:vMerge w:val="restart"/>
            <w:tcBorders>
              <w:top w:val="single" w:color="auto" w:sz="4" w:space="0"/>
              <w:left w:val="single" w:color="auto" w:sz="4" w:space="0"/>
              <w:bottom w:val="single" w:color="auto" w:sz="4" w:space="0"/>
              <w:right w:val="single" w:color="auto" w:sz="4" w:space="0"/>
            </w:tcBorders>
            <w:vAlign w:val="center"/>
          </w:tcPr>
          <w:p w14:paraId="564383CE">
            <w:pPr>
              <w:tabs>
                <w:tab w:val="left" w:pos="90"/>
                <w:tab w:val="left" w:pos="284"/>
              </w:tabs>
              <w:spacing w:after="60"/>
              <w:outlineLvl w:val="0"/>
              <w:rPr>
                <w:rFonts w:ascii="Times New Roman" w:hAnsi="Times New Roman"/>
                <w:b/>
                <w:bCs/>
                <w:sz w:val="28"/>
                <w:szCs w:val="28"/>
                <w:lang w:val="fr-FR"/>
              </w:rPr>
            </w:pPr>
            <w:r>
              <w:rPr>
                <w:rFonts w:ascii="Times New Roman" w:hAnsi="Times New Roman"/>
                <w:b/>
                <w:bCs/>
                <w:sz w:val="28"/>
                <w:szCs w:val="28"/>
                <w:lang w:val="fr-FR"/>
              </w:rPr>
              <w:t>Số</w:t>
            </w:r>
          </w:p>
          <w:p w14:paraId="772462EE">
            <w:pPr>
              <w:tabs>
                <w:tab w:val="left" w:pos="90"/>
                <w:tab w:val="left" w:pos="284"/>
              </w:tabs>
              <w:spacing w:after="60"/>
              <w:outlineLvl w:val="0"/>
              <w:rPr>
                <w:rFonts w:ascii="Times New Roman" w:hAnsi="Times New Roman"/>
                <w:b/>
                <w:bCs/>
                <w:sz w:val="28"/>
                <w:szCs w:val="28"/>
                <w:lang w:val="fr-FR"/>
              </w:rPr>
            </w:pPr>
            <w:r>
              <w:rPr>
                <w:rFonts w:ascii="Times New Roman" w:hAnsi="Times New Roman"/>
                <w:b/>
                <w:bCs/>
                <w:sz w:val="28"/>
                <w:szCs w:val="28"/>
                <w:lang w:val="fr-FR"/>
              </w:rPr>
              <w:t>TT</w:t>
            </w:r>
          </w:p>
        </w:tc>
        <w:tc>
          <w:tcPr>
            <w:tcW w:w="2197" w:type="pct"/>
            <w:vMerge w:val="restart"/>
            <w:tcBorders>
              <w:top w:val="single" w:color="auto" w:sz="4" w:space="0"/>
              <w:left w:val="single" w:color="auto" w:sz="4" w:space="0"/>
              <w:bottom w:val="single" w:color="auto" w:sz="4" w:space="0"/>
              <w:right w:val="single" w:color="auto" w:sz="4" w:space="0"/>
            </w:tcBorders>
            <w:vAlign w:val="center"/>
          </w:tcPr>
          <w:p w14:paraId="49F43048">
            <w:pPr>
              <w:tabs>
                <w:tab w:val="left" w:pos="90"/>
                <w:tab w:val="left" w:pos="284"/>
              </w:tabs>
              <w:spacing w:after="60"/>
              <w:jc w:val="center"/>
              <w:outlineLvl w:val="0"/>
              <w:rPr>
                <w:rFonts w:ascii="Times New Roman" w:hAnsi="Times New Roman"/>
                <w:b/>
                <w:bCs/>
                <w:sz w:val="28"/>
                <w:szCs w:val="28"/>
              </w:rPr>
            </w:pPr>
            <w:r>
              <w:rPr>
                <w:rFonts w:ascii="Times New Roman" w:hAnsi="Times New Roman"/>
                <w:b/>
                <w:bCs/>
                <w:sz w:val="28"/>
                <w:szCs w:val="28"/>
              </w:rPr>
              <w:t>Tên các bài trong mô đun</w:t>
            </w:r>
          </w:p>
          <w:p w14:paraId="37ED22AF">
            <w:pPr>
              <w:tabs>
                <w:tab w:val="left" w:pos="90"/>
                <w:tab w:val="left" w:pos="284"/>
              </w:tabs>
              <w:spacing w:after="60"/>
              <w:jc w:val="center"/>
              <w:outlineLvl w:val="0"/>
              <w:rPr>
                <w:rFonts w:ascii="Times New Roman" w:hAnsi="Times New Roman"/>
                <w:b/>
                <w:bCs/>
                <w:sz w:val="28"/>
                <w:szCs w:val="28"/>
              </w:rPr>
            </w:pPr>
          </w:p>
        </w:tc>
        <w:tc>
          <w:tcPr>
            <w:tcW w:w="2466" w:type="pct"/>
            <w:gridSpan w:val="4"/>
            <w:tcBorders>
              <w:top w:val="single" w:color="auto" w:sz="4" w:space="0"/>
              <w:left w:val="single" w:color="auto" w:sz="4" w:space="0"/>
              <w:bottom w:val="single" w:color="auto" w:sz="4" w:space="0"/>
              <w:right w:val="single" w:color="auto" w:sz="4" w:space="0"/>
            </w:tcBorders>
          </w:tcPr>
          <w:p w14:paraId="1F5855F7">
            <w:pPr>
              <w:tabs>
                <w:tab w:val="left" w:pos="90"/>
                <w:tab w:val="left" w:pos="284"/>
                <w:tab w:val="left" w:pos="1311"/>
                <w:tab w:val="center" w:pos="214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Thời gian (giờ)</w:t>
            </w:r>
          </w:p>
        </w:tc>
      </w:tr>
      <w:tr w14:paraId="483A7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1B083F53">
            <w:pPr>
              <w:spacing w:after="60"/>
              <w:rPr>
                <w:rFonts w:ascii="Times New Roman" w:hAnsi="Times New Roman"/>
                <w:b/>
                <w:bCs/>
                <w:sz w:val="28"/>
                <w:szCs w:val="28"/>
                <w:lang w:val="fr-FR"/>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6721F35">
            <w:pPr>
              <w:spacing w:after="60"/>
              <w:rPr>
                <w:rFonts w:ascii="Times New Roman" w:hAnsi="Times New Roman"/>
                <w:b/>
                <w:bCs/>
                <w:sz w:val="28"/>
                <w:szCs w:val="28"/>
              </w:rPr>
            </w:pPr>
          </w:p>
        </w:tc>
        <w:tc>
          <w:tcPr>
            <w:tcW w:w="514" w:type="pct"/>
            <w:tcBorders>
              <w:top w:val="single" w:color="auto" w:sz="4" w:space="0"/>
              <w:left w:val="single" w:color="auto" w:sz="4" w:space="0"/>
              <w:bottom w:val="single" w:color="auto" w:sz="4" w:space="0"/>
              <w:right w:val="single" w:color="auto" w:sz="4" w:space="0"/>
            </w:tcBorders>
            <w:vAlign w:val="center"/>
          </w:tcPr>
          <w:p w14:paraId="0323F5BF">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Tổng</w:t>
            </w:r>
          </w:p>
          <w:p w14:paraId="15974A6D">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số</w:t>
            </w:r>
          </w:p>
        </w:tc>
        <w:tc>
          <w:tcPr>
            <w:tcW w:w="553" w:type="pct"/>
            <w:tcBorders>
              <w:top w:val="single" w:color="auto" w:sz="4" w:space="0"/>
              <w:left w:val="single" w:color="auto" w:sz="4" w:space="0"/>
              <w:bottom w:val="single" w:color="auto" w:sz="4" w:space="0"/>
              <w:right w:val="single" w:color="auto" w:sz="4" w:space="0"/>
            </w:tcBorders>
            <w:vAlign w:val="center"/>
          </w:tcPr>
          <w:p w14:paraId="680EE741">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Lý</w:t>
            </w:r>
          </w:p>
          <w:p w14:paraId="1ECA872D">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thuyết</w:t>
            </w:r>
          </w:p>
        </w:tc>
        <w:tc>
          <w:tcPr>
            <w:tcW w:w="909" w:type="pct"/>
            <w:tcBorders>
              <w:top w:val="single" w:color="auto" w:sz="4" w:space="0"/>
              <w:left w:val="single" w:color="auto" w:sz="4" w:space="0"/>
              <w:bottom w:val="single" w:color="auto" w:sz="4" w:space="0"/>
              <w:right w:val="single" w:color="auto" w:sz="4" w:space="0"/>
            </w:tcBorders>
            <w:vAlign w:val="center"/>
          </w:tcPr>
          <w:p w14:paraId="5AB085AA">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Thực hành, thí nghiệm, thảo luận, bài tập</w:t>
            </w:r>
          </w:p>
        </w:tc>
        <w:tc>
          <w:tcPr>
            <w:tcW w:w="491" w:type="pct"/>
            <w:tcBorders>
              <w:top w:val="single" w:color="auto" w:sz="4" w:space="0"/>
              <w:left w:val="single" w:color="auto" w:sz="4" w:space="0"/>
              <w:bottom w:val="single" w:color="auto" w:sz="4" w:space="0"/>
              <w:right w:val="single" w:color="auto" w:sz="4" w:space="0"/>
            </w:tcBorders>
            <w:vAlign w:val="center"/>
          </w:tcPr>
          <w:p w14:paraId="4104AD10">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Kiểm</w:t>
            </w:r>
          </w:p>
          <w:p w14:paraId="6B7024A3">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tra</w:t>
            </w:r>
          </w:p>
        </w:tc>
      </w:tr>
      <w:tr w14:paraId="4DD4D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Borders>
              <w:top w:val="single" w:color="auto" w:sz="4" w:space="0"/>
              <w:left w:val="single" w:color="auto" w:sz="4" w:space="0"/>
              <w:bottom w:val="single" w:color="auto" w:sz="4" w:space="0"/>
              <w:right w:val="single" w:color="auto" w:sz="4" w:space="0"/>
            </w:tcBorders>
          </w:tcPr>
          <w:p w14:paraId="06A661A8">
            <w:pPr>
              <w:spacing w:after="60"/>
              <w:jc w:val="center"/>
              <w:rPr>
                <w:rFonts w:ascii="Times New Roman" w:hAnsi="Times New Roman"/>
                <w:sz w:val="28"/>
                <w:szCs w:val="28"/>
                <w:lang w:eastAsia="ko-KR"/>
              </w:rPr>
            </w:pPr>
            <w:r>
              <w:rPr>
                <w:rFonts w:ascii="Times New Roman" w:hAnsi="Times New Roman"/>
                <w:sz w:val="28"/>
                <w:szCs w:val="28"/>
                <w:lang w:eastAsia="ko-KR"/>
              </w:rPr>
              <w:t>1.</w:t>
            </w:r>
          </w:p>
        </w:tc>
        <w:tc>
          <w:tcPr>
            <w:tcW w:w="2197" w:type="pct"/>
            <w:tcBorders>
              <w:top w:val="single" w:color="auto" w:sz="4" w:space="0"/>
              <w:left w:val="single" w:color="auto" w:sz="4" w:space="0"/>
              <w:bottom w:val="single" w:color="auto" w:sz="4" w:space="0"/>
              <w:right w:val="single" w:color="auto" w:sz="4" w:space="0"/>
            </w:tcBorders>
          </w:tcPr>
          <w:p w14:paraId="37FD0F0C">
            <w:pPr>
              <w:spacing w:after="60"/>
              <w:jc w:val="both"/>
              <w:rPr>
                <w:rFonts w:ascii="Times New Roman" w:hAnsi="Times New Roman"/>
                <w:sz w:val="28"/>
                <w:szCs w:val="28"/>
                <w:lang w:eastAsia="ko-KR"/>
              </w:rPr>
            </w:pPr>
            <w:r>
              <w:rPr>
                <w:rFonts w:ascii="Times New Roman" w:hAnsi="Times New Roman"/>
                <w:sz w:val="28"/>
                <w:szCs w:val="28"/>
                <w:lang w:eastAsia="ko-KR"/>
              </w:rPr>
              <w:t xml:space="preserve">Bài 1: Tổng quan về điều khiển </w:t>
            </w:r>
          </w:p>
          <w:p w14:paraId="02370EDD">
            <w:pPr>
              <w:spacing w:after="60"/>
              <w:jc w:val="both"/>
              <w:rPr>
                <w:rFonts w:ascii="Times New Roman" w:hAnsi="Times New Roman"/>
                <w:sz w:val="28"/>
                <w:szCs w:val="28"/>
                <w:lang w:eastAsia="ko-KR"/>
              </w:rPr>
            </w:pPr>
            <w:r>
              <w:rPr>
                <w:rFonts w:ascii="Times New Roman" w:hAnsi="Times New Roman"/>
                <w:sz w:val="28"/>
                <w:szCs w:val="28"/>
                <w:lang w:eastAsia="ko-KR"/>
              </w:rPr>
              <w:t xml:space="preserve">1. Khái niệm chung về điều khiển </w:t>
            </w:r>
          </w:p>
          <w:p w14:paraId="1541DD0D">
            <w:pPr>
              <w:spacing w:after="60"/>
              <w:jc w:val="both"/>
              <w:rPr>
                <w:rFonts w:ascii="Times New Roman" w:hAnsi="Times New Roman"/>
                <w:sz w:val="28"/>
                <w:szCs w:val="28"/>
                <w:lang w:eastAsia="ko-KR"/>
              </w:rPr>
            </w:pPr>
            <w:r>
              <w:rPr>
                <w:rFonts w:ascii="Times New Roman" w:hAnsi="Times New Roman"/>
                <w:sz w:val="28"/>
                <w:szCs w:val="28"/>
                <w:lang w:eastAsia="ko-KR"/>
              </w:rPr>
              <w:t xml:space="preserve">2. Phân loại điều khiển  </w:t>
            </w:r>
          </w:p>
          <w:p w14:paraId="1AC9E803">
            <w:pPr>
              <w:spacing w:after="60"/>
              <w:jc w:val="both"/>
              <w:rPr>
                <w:rFonts w:ascii="Times New Roman" w:hAnsi="Times New Roman"/>
                <w:sz w:val="28"/>
                <w:szCs w:val="28"/>
                <w:lang w:eastAsia="ko-KR"/>
              </w:rPr>
            </w:pPr>
            <w:r>
              <w:rPr>
                <w:rFonts w:ascii="Times New Roman" w:hAnsi="Times New Roman"/>
                <w:sz w:val="28"/>
                <w:szCs w:val="28"/>
                <w:lang w:val="pl-PL" w:eastAsia="ko-KR"/>
              </w:rPr>
              <w:t>3. Bộ điều khiển lập trình PLC</w:t>
            </w:r>
          </w:p>
        </w:tc>
        <w:tc>
          <w:tcPr>
            <w:tcW w:w="514" w:type="pct"/>
            <w:tcBorders>
              <w:top w:val="single" w:color="auto" w:sz="4" w:space="0"/>
              <w:left w:val="single" w:color="auto" w:sz="4" w:space="0"/>
              <w:bottom w:val="single" w:color="auto" w:sz="4" w:space="0"/>
              <w:right w:val="single" w:color="auto" w:sz="4" w:space="0"/>
            </w:tcBorders>
          </w:tcPr>
          <w:p w14:paraId="4ED66C9E">
            <w:pPr>
              <w:spacing w:after="60"/>
              <w:jc w:val="center"/>
              <w:rPr>
                <w:rFonts w:ascii="Times New Roman" w:hAnsi="Times New Roman"/>
                <w:b/>
                <w:sz w:val="28"/>
                <w:szCs w:val="28"/>
                <w:lang w:eastAsia="ko-KR"/>
              </w:rPr>
            </w:pPr>
            <w:r>
              <w:rPr>
                <w:rFonts w:ascii="Times New Roman" w:hAnsi="Times New Roman"/>
                <w:b/>
                <w:sz w:val="28"/>
                <w:szCs w:val="28"/>
                <w:lang w:eastAsia="ko-KR"/>
              </w:rPr>
              <w:t>5</w:t>
            </w:r>
          </w:p>
        </w:tc>
        <w:tc>
          <w:tcPr>
            <w:tcW w:w="553" w:type="pct"/>
            <w:tcBorders>
              <w:top w:val="single" w:color="auto" w:sz="4" w:space="0"/>
              <w:left w:val="single" w:color="auto" w:sz="4" w:space="0"/>
              <w:bottom w:val="single" w:color="auto" w:sz="4" w:space="0"/>
              <w:right w:val="single" w:color="auto" w:sz="4" w:space="0"/>
            </w:tcBorders>
          </w:tcPr>
          <w:p w14:paraId="1311C5B7">
            <w:pPr>
              <w:spacing w:after="60"/>
              <w:jc w:val="center"/>
              <w:rPr>
                <w:rFonts w:ascii="Times New Roman" w:hAnsi="Times New Roman"/>
                <w:b/>
                <w:sz w:val="28"/>
                <w:szCs w:val="28"/>
                <w:lang w:eastAsia="ko-KR"/>
              </w:rPr>
            </w:pPr>
            <w:r>
              <w:rPr>
                <w:rFonts w:ascii="Times New Roman" w:hAnsi="Times New Roman"/>
                <w:b/>
                <w:sz w:val="28"/>
                <w:szCs w:val="28"/>
                <w:lang w:eastAsia="ko-KR"/>
              </w:rPr>
              <w:t>5</w:t>
            </w:r>
          </w:p>
          <w:p w14:paraId="2BDAA891">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7E818728">
            <w:pPr>
              <w:spacing w:after="60"/>
              <w:jc w:val="center"/>
              <w:rPr>
                <w:rFonts w:ascii="Times New Roman" w:hAnsi="Times New Roman"/>
                <w:sz w:val="28"/>
                <w:szCs w:val="28"/>
                <w:lang w:eastAsia="ko-KR"/>
              </w:rPr>
            </w:pPr>
            <w:r>
              <w:rPr>
                <w:rFonts w:ascii="Times New Roman" w:hAnsi="Times New Roman"/>
                <w:sz w:val="28"/>
                <w:szCs w:val="28"/>
                <w:lang w:eastAsia="ko-KR"/>
              </w:rPr>
              <w:t>2</w:t>
            </w:r>
          </w:p>
          <w:p w14:paraId="4A2B0A7C">
            <w:pPr>
              <w:spacing w:after="60"/>
              <w:jc w:val="center"/>
              <w:rPr>
                <w:rFonts w:ascii="Times New Roman" w:hAnsi="Times New Roman"/>
                <w:b/>
                <w:sz w:val="28"/>
                <w:szCs w:val="28"/>
                <w:lang w:eastAsia="ko-KR"/>
              </w:rPr>
            </w:pPr>
            <w:r>
              <w:rPr>
                <w:rFonts w:ascii="Times New Roman" w:hAnsi="Times New Roman"/>
                <w:sz w:val="28"/>
                <w:szCs w:val="28"/>
                <w:lang w:eastAsia="ko-KR"/>
              </w:rPr>
              <w:t>2</w:t>
            </w:r>
          </w:p>
        </w:tc>
        <w:tc>
          <w:tcPr>
            <w:tcW w:w="909" w:type="pct"/>
            <w:tcBorders>
              <w:top w:val="single" w:color="auto" w:sz="4" w:space="0"/>
              <w:left w:val="single" w:color="auto" w:sz="4" w:space="0"/>
              <w:bottom w:val="single" w:color="auto" w:sz="4" w:space="0"/>
              <w:right w:val="single" w:color="auto" w:sz="4" w:space="0"/>
            </w:tcBorders>
          </w:tcPr>
          <w:p w14:paraId="703E01BF">
            <w:pPr>
              <w:spacing w:after="60"/>
              <w:jc w:val="center"/>
              <w:rPr>
                <w:rFonts w:ascii="Times New Roman" w:hAnsi="Times New Roman"/>
                <w:sz w:val="28"/>
                <w:szCs w:val="28"/>
                <w:lang w:eastAsia="ko-KR"/>
              </w:rPr>
            </w:pPr>
          </w:p>
        </w:tc>
        <w:tc>
          <w:tcPr>
            <w:tcW w:w="491" w:type="pct"/>
            <w:tcBorders>
              <w:top w:val="single" w:color="auto" w:sz="4" w:space="0"/>
              <w:left w:val="single" w:color="auto" w:sz="4" w:space="0"/>
              <w:bottom w:val="single" w:color="auto" w:sz="4" w:space="0"/>
              <w:right w:val="single" w:color="auto" w:sz="4" w:space="0"/>
            </w:tcBorders>
          </w:tcPr>
          <w:p w14:paraId="15D60043">
            <w:pPr>
              <w:spacing w:after="60"/>
              <w:rPr>
                <w:rFonts w:ascii="Times New Roman" w:hAnsi="Times New Roman"/>
                <w:sz w:val="28"/>
                <w:szCs w:val="28"/>
              </w:rPr>
            </w:pPr>
          </w:p>
        </w:tc>
      </w:tr>
      <w:tr w14:paraId="205B3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8" w:type="pct"/>
            <w:tcBorders>
              <w:top w:val="single" w:color="auto" w:sz="4" w:space="0"/>
              <w:left w:val="single" w:color="auto" w:sz="4" w:space="0"/>
              <w:bottom w:val="single" w:color="auto" w:sz="4" w:space="0"/>
              <w:right w:val="single" w:color="auto" w:sz="4" w:space="0"/>
            </w:tcBorders>
          </w:tcPr>
          <w:p w14:paraId="79769F12">
            <w:pPr>
              <w:spacing w:after="60"/>
              <w:jc w:val="center"/>
              <w:rPr>
                <w:rFonts w:ascii="Times New Roman" w:hAnsi="Times New Roman"/>
                <w:sz w:val="28"/>
                <w:szCs w:val="28"/>
                <w:lang w:eastAsia="ko-KR"/>
              </w:rPr>
            </w:pPr>
            <w:r>
              <w:rPr>
                <w:rFonts w:ascii="Times New Roman" w:hAnsi="Times New Roman"/>
                <w:sz w:val="28"/>
                <w:szCs w:val="28"/>
                <w:lang w:eastAsia="ko-KR"/>
              </w:rPr>
              <w:t>2.</w:t>
            </w:r>
          </w:p>
        </w:tc>
        <w:tc>
          <w:tcPr>
            <w:tcW w:w="2197" w:type="pct"/>
            <w:tcBorders>
              <w:top w:val="single" w:color="auto" w:sz="4" w:space="0"/>
              <w:left w:val="single" w:color="auto" w:sz="4" w:space="0"/>
              <w:bottom w:val="single" w:color="auto" w:sz="4" w:space="0"/>
              <w:right w:val="single" w:color="auto" w:sz="4" w:space="0"/>
            </w:tcBorders>
          </w:tcPr>
          <w:p w14:paraId="56C17C7C">
            <w:pPr>
              <w:spacing w:after="60"/>
              <w:jc w:val="both"/>
              <w:rPr>
                <w:rFonts w:ascii="Times New Roman" w:hAnsi="Times New Roman"/>
                <w:sz w:val="28"/>
                <w:szCs w:val="28"/>
                <w:lang w:val="pl-PL" w:eastAsia="ko-KR"/>
              </w:rPr>
            </w:pPr>
            <w:r>
              <w:rPr>
                <w:rFonts w:ascii="Times New Roman" w:hAnsi="Times New Roman"/>
                <w:sz w:val="28"/>
                <w:szCs w:val="28"/>
                <w:lang w:eastAsia="ko-KR"/>
              </w:rPr>
              <w:t xml:space="preserve">Bài 2: </w:t>
            </w:r>
            <w:r>
              <w:rPr>
                <w:rFonts w:ascii="Times New Roman" w:hAnsi="Times New Roman"/>
                <w:bCs/>
                <w:spacing w:val="-8"/>
                <w:sz w:val="28"/>
                <w:szCs w:val="28"/>
                <w:lang w:eastAsia="ko-KR"/>
              </w:rPr>
              <w:t xml:space="preserve">Kết nối PLC S7-200 và phần mềm </w:t>
            </w:r>
            <w:r>
              <w:rPr>
                <w:rFonts w:ascii="Times New Roman" w:hAnsi="Times New Roman"/>
                <w:sz w:val="28"/>
                <w:szCs w:val="28"/>
                <w:lang w:eastAsia="ko-KR"/>
              </w:rPr>
              <w:t>STEP7 MCROWIN</w:t>
            </w:r>
          </w:p>
          <w:p w14:paraId="57D18021">
            <w:pPr>
              <w:spacing w:after="60"/>
              <w:jc w:val="both"/>
              <w:rPr>
                <w:rFonts w:ascii="Times New Roman" w:hAnsi="Times New Roman"/>
                <w:sz w:val="28"/>
                <w:szCs w:val="28"/>
                <w:lang w:val="pl-PL" w:eastAsia="ko-KR"/>
              </w:rPr>
            </w:pPr>
            <w:r>
              <w:rPr>
                <w:rFonts w:ascii="Times New Roman" w:hAnsi="Times New Roman"/>
                <w:sz w:val="28"/>
                <w:szCs w:val="28"/>
                <w:lang w:val="pl-PL" w:eastAsia="ko-KR"/>
              </w:rPr>
              <w:t>1. Cấu trúc PLC S7-200</w:t>
            </w:r>
          </w:p>
          <w:p w14:paraId="1B2D5F16">
            <w:pPr>
              <w:spacing w:after="60"/>
              <w:jc w:val="both"/>
              <w:rPr>
                <w:rFonts w:ascii="Times New Roman" w:hAnsi="Times New Roman"/>
                <w:sz w:val="28"/>
                <w:szCs w:val="28"/>
                <w:lang w:val="pl-PL" w:eastAsia="ko-KR"/>
              </w:rPr>
            </w:pPr>
            <w:r>
              <w:rPr>
                <w:rFonts w:ascii="Times New Roman" w:hAnsi="Times New Roman"/>
                <w:sz w:val="28"/>
                <w:szCs w:val="28"/>
                <w:lang w:val="pl-PL" w:eastAsia="ko-KR"/>
              </w:rPr>
              <w:t>2. Kết nối dây giữa PLC và thiết bị ngoại vi</w:t>
            </w:r>
          </w:p>
          <w:p w14:paraId="36A59474">
            <w:pPr>
              <w:spacing w:after="60"/>
              <w:jc w:val="both"/>
              <w:rPr>
                <w:rFonts w:ascii="Times New Roman" w:hAnsi="Times New Roman"/>
                <w:sz w:val="28"/>
                <w:szCs w:val="28"/>
                <w:lang w:val="pt-BR" w:eastAsia="ko-KR"/>
              </w:rPr>
            </w:pPr>
            <w:r>
              <w:rPr>
                <w:rFonts w:ascii="Times New Roman" w:hAnsi="Times New Roman"/>
                <w:sz w:val="28"/>
                <w:szCs w:val="28"/>
                <w:lang w:val="pt-BR" w:eastAsia="ko-KR"/>
              </w:rPr>
              <w:t>3. Các vùng nhớ và quy ước địa chỉ</w:t>
            </w:r>
          </w:p>
          <w:p w14:paraId="093CE83B">
            <w:pPr>
              <w:spacing w:after="60"/>
              <w:jc w:val="both"/>
              <w:rPr>
                <w:rFonts w:ascii="Times New Roman" w:hAnsi="Times New Roman"/>
                <w:sz w:val="28"/>
                <w:szCs w:val="28"/>
                <w:lang w:val="pl-PL" w:eastAsia="ko-KR"/>
              </w:rPr>
            </w:pPr>
            <w:r>
              <w:rPr>
                <w:rFonts w:ascii="Times New Roman" w:hAnsi="Times New Roman"/>
                <w:sz w:val="28"/>
                <w:szCs w:val="28"/>
                <w:lang w:val="pl-PL" w:eastAsia="ko-KR"/>
              </w:rPr>
              <w:t>4. Kết nối PLC S7-200 với máy tính</w:t>
            </w:r>
          </w:p>
          <w:p w14:paraId="00A5DADB">
            <w:pPr>
              <w:spacing w:after="60"/>
              <w:jc w:val="both"/>
              <w:rPr>
                <w:rFonts w:ascii="Times New Roman" w:hAnsi="Times New Roman"/>
                <w:sz w:val="28"/>
                <w:szCs w:val="28"/>
                <w:lang w:eastAsia="ko-KR"/>
              </w:rPr>
            </w:pPr>
            <w:r>
              <w:rPr>
                <w:rFonts w:ascii="Times New Roman" w:hAnsi="Times New Roman"/>
                <w:sz w:val="28"/>
                <w:szCs w:val="28"/>
                <w:lang w:eastAsia="ko-KR"/>
              </w:rPr>
              <w:t xml:space="preserve">5. Phần mềm STEP7 MCROWIN </w:t>
            </w:r>
          </w:p>
          <w:p w14:paraId="75C9B89B">
            <w:pPr>
              <w:spacing w:after="60"/>
              <w:jc w:val="both"/>
              <w:rPr>
                <w:rFonts w:ascii="Times New Roman" w:hAnsi="Times New Roman"/>
                <w:sz w:val="28"/>
                <w:szCs w:val="28"/>
                <w:lang w:val="pl-PL" w:eastAsia="ko-KR"/>
              </w:rPr>
            </w:pPr>
            <w:r>
              <w:rPr>
                <w:rFonts w:ascii="Times New Roman" w:hAnsi="Times New Roman"/>
                <w:sz w:val="28"/>
                <w:szCs w:val="28"/>
                <w:lang w:val="fr-FR" w:eastAsia="ko-KR"/>
              </w:rPr>
              <w:t>6. Ngôn ngữ lập trình</w:t>
            </w:r>
          </w:p>
        </w:tc>
        <w:tc>
          <w:tcPr>
            <w:tcW w:w="514" w:type="pct"/>
            <w:tcBorders>
              <w:top w:val="single" w:color="auto" w:sz="4" w:space="0"/>
              <w:left w:val="single" w:color="auto" w:sz="4" w:space="0"/>
              <w:bottom w:val="single" w:color="auto" w:sz="4" w:space="0"/>
              <w:right w:val="single" w:color="auto" w:sz="4" w:space="0"/>
            </w:tcBorders>
          </w:tcPr>
          <w:p w14:paraId="56BC033A">
            <w:pPr>
              <w:spacing w:after="60"/>
              <w:jc w:val="center"/>
              <w:rPr>
                <w:rFonts w:ascii="Times New Roman" w:hAnsi="Times New Roman"/>
                <w:b/>
                <w:sz w:val="28"/>
                <w:szCs w:val="28"/>
                <w:lang w:eastAsia="ko-KR"/>
              </w:rPr>
            </w:pPr>
            <w:r>
              <w:rPr>
                <w:rFonts w:ascii="Times New Roman" w:hAnsi="Times New Roman"/>
                <w:b/>
                <w:sz w:val="28"/>
                <w:szCs w:val="28"/>
                <w:lang w:eastAsia="ko-KR"/>
              </w:rPr>
              <w:t>15</w:t>
            </w:r>
          </w:p>
          <w:p w14:paraId="05D4A343">
            <w:pPr>
              <w:spacing w:after="60"/>
              <w:jc w:val="center"/>
              <w:rPr>
                <w:rFonts w:ascii="Times New Roman" w:hAnsi="Times New Roman"/>
                <w:b/>
                <w:sz w:val="28"/>
                <w:szCs w:val="28"/>
                <w:lang w:eastAsia="ko-KR"/>
              </w:rPr>
            </w:pPr>
          </w:p>
          <w:p w14:paraId="4987F6FD">
            <w:pPr>
              <w:spacing w:after="60"/>
              <w:jc w:val="center"/>
              <w:rPr>
                <w:rFonts w:ascii="Times New Roman" w:hAnsi="Times New Roman"/>
                <w:sz w:val="28"/>
                <w:szCs w:val="28"/>
                <w:lang w:eastAsia="ko-KR"/>
              </w:rPr>
            </w:pPr>
          </w:p>
        </w:tc>
        <w:tc>
          <w:tcPr>
            <w:tcW w:w="553" w:type="pct"/>
            <w:tcBorders>
              <w:top w:val="single" w:color="auto" w:sz="4" w:space="0"/>
              <w:left w:val="single" w:color="auto" w:sz="4" w:space="0"/>
              <w:bottom w:val="single" w:color="auto" w:sz="4" w:space="0"/>
              <w:right w:val="single" w:color="auto" w:sz="4" w:space="0"/>
            </w:tcBorders>
          </w:tcPr>
          <w:p w14:paraId="001B23DA">
            <w:pPr>
              <w:spacing w:after="60"/>
              <w:jc w:val="center"/>
              <w:rPr>
                <w:rFonts w:ascii="Times New Roman" w:hAnsi="Times New Roman"/>
                <w:b/>
                <w:sz w:val="28"/>
                <w:szCs w:val="28"/>
                <w:lang w:eastAsia="ko-KR"/>
              </w:rPr>
            </w:pPr>
            <w:r>
              <w:rPr>
                <w:rFonts w:ascii="Times New Roman" w:hAnsi="Times New Roman"/>
                <w:b/>
                <w:sz w:val="28"/>
                <w:szCs w:val="28"/>
                <w:lang w:eastAsia="ko-KR"/>
              </w:rPr>
              <w:t>6</w:t>
            </w:r>
          </w:p>
          <w:p w14:paraId="2C3B10CD">
            <w:pPr>
              <w:spacing w:after="60"/>
              <w:jc w:val="center"/>
              <w:rPr>
                <w:rFonts w:ascii="Times New Roman" w:hAnsi="Times New Roman"/>
                <w:b/>
                <w:sz w:val="28"/>
                <w:szCs w:val="28"/>
                <w:lang w:eastAsia="ko-KR"/>
              </w:rPr>
            </w:pPr>
          </w:p>
          <w:p w14:paraId="71006190">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36ABB86A">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74CE91F2">
            <w:pPr>
              <w:spacing w:after="60"/>
              <w:jc w:val="center"/>
              <w:rPr>
                <w:rFonts w:ascii="Times New Roman" w:hAnsi="Times New Roman"/>
                <w:sz w:val="20"/>
                <w:szCs w:val="28"/>
                <w:lang w:eastAsia="ko-KR"/>
              </w:rPr>
            </w:pPr>
          </w:p>
          <w:p w14:paraId="33C1F025">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32267F67">
            <w:pPr>
              <w:spacing w:after="60"/>
              <w:jc w:val="center"/>
              <w:rPr>
                <w:rFonts w:ascii="Times New Roman" w:hAnsi="Times New Roman"/>
                <w:sz w:val="28"/>
                <w:szCs w:val="28"/>
                <w:lang w:eastAsia="ko-KR"/>
              </w:rPr>
            </w:pPr>
          </w:p>
          <w:p w14:paraId="09F26298">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32BD2255">
            <w:pPr>
              <w:spacing w:after="60"/>
              <w:jc w:val="center"/>
              <w:rPr>
                <w:rFonts w:ascii="Times New Roman" w:hAnsi="Times New Roman"/>
                <w:sz w:val="28"/>
                <w:szCs w:val="28"/>
                <w:lang w:eastAsia="ko-KR"/>
              </w:rPr>
            </w:pPr>
          </w:p>
          <w:p w14:paraId="1CDAEACD">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156E7EBC">
            <w:pPr>
              <w:spacing w:after="60"/>
              <w:jc w:val="center"/>
              <w:rPr>
                <w:rFonts w:ascii="Times New Roman" w:hAnsi="Times New Roman"/>
                <w:sz w:val="28"/>
                <w:szCs w:val="28"/>
                <w:lang w:eastAsia="ko-KR"/>
              </w:rPr>
            </w:pPr>
          </w:p>
          <w:p w14:paraId="4B00B7FB">
            <w:pPr>
              <w:spacing w:after="60"/>
              <w:jc w:val="center"/>
              <w:rPr>
                <w:rFonts w:ascii="Times New Roman" w:hAnsi="Times New Roman"/>
                <w:b/>
                <w:sz w:val="28"/>
                <w:szCs w:val="28"/>
                <w:lang w:eastAsia="ko-KR"/>
              </w:rPr>
            </w:pPr>
            <w:r>
              <w:rPr>
                <w:rFonts w:ascii="Times New Roman" w:hAnsi="Times New Roman"/>
                <w:sz w:val="28"/>
                <w:szCs w:val="28"/>
                <w:lang w:eastAsia="ko-KR"/>
              </w:rPr>
              <w:t>1</w:t>
            </w:r>
          </w:p>
        </w:tc>
        <w:tc>
          <w:tcPr>
            <w:tcW w:w="909" w:type="pct"/>
            <w:tcBorders>
              <w:top w:val="single" w:color="auto" w:sz="4" w:space="0"/>
              <w:left w:val="single" w:color="auto" w:sz="4" w:space="0"/>
              <w:bottom w:val="single" w:color="auto" w:sz="4" w:space="0"/>
              <w:right w:val="single" w:color="auto" w:sz="4" w:space="0"/>
            </w:tcBorders>
          </w:tcPr>
          <w:p w14:paraId="759EEF2C">
            <w:pPr>
              <w:spacing w:after="60"/>
              <w:jc w:val="center"/>
              <w:rPr>
                <w:rFonts w:ascii="Times New Roman" w:hAnsi="Times New Roman"/>
                <w:b/>
                <w:sz w:val="28"/>
                <w:szCs w:val="28"/>
                <w:lang w:eastAsia="ko-KR"/>
              </w:rPr>
            </w:pPr>
            <w:r>
              <w:rPr>
                <w:rFonts w:ascii="Times New Roman" w:hAnsi="Times New Roman"/>
                <w:b/>
                <w:sz w:val="28"/>
                <w:szCs w:val="28"/>
                <w:lang w:eastAsia="ko-KR"/>
              </w:rPr>
              <w:t>9</w:t>
            </w:r>
          </w:p>
          <w:p w14:paraId="6D4A66C3">
            <w:pPr>
              <w:spacing w:after="60"/>
              <w:jc w:val="center"/>
              <w:rPr>
                <w:rFonts w:ascii="Times New Roman" w:hAnsi="Times New Roman"/>
                <w:b/>
                <w:sz w:val="28"/>
                <w:szCs w:val="28"/>
                <w:lang w:eastAsia="ko-KR"/>
              </w:rPr>
            </w:pPr>
          </w:p>
          <w:p w14:paraId="5A5549BD">
            <w:pPr>
              <w:spacing w:after="60"/>
              <w:jc w:val="center"/>
              <w:rPr>
                <w:rFonts w:ascii="Times New Roman" w:hAnsi="Times New Roman"/>
                <w:b/>
                <w:sz w:val="28"/>
                <w:szCs w:val="28"/>
                <w:lang w:eastAsia="ko-KR"/>
              </w:rPr>
            </w:pPr>
          </w:p>
          <w:p w14:paraId="14FABE17">
            <w:pPr>
              <w:spacing w:after="60"/>
              <w:jc w:val="center"/>
              <w:rPr>
                <w:rFonts w:ascii="Times New Roman" w:hAnsi="Times New Roman"/>
                <w:sz w:val="28"/>
                <w:szCs w:val="28"/>
                <w:lang w:eastAsia="ko-KR"/>
              </w:rPr>
            </w:pPr>
            <w:r>
              <w:rPr>
                <w:rFonts w:ascii="Times New Roman" w:hAnsi="Times New Roman"/>
                <w:sz w:val="28"/>
                <w:szCs w:val="28"/>
                <w:lang w:eastAsia="ko-KR"/>
              </w:rPr>
              <w:t>3</w:t>
            </w:r>
          </w:p>
          <w:p w14:paraId="725B3771">
            <w:pPr>
              <w:spacing w:after="60"/>
              <w:jc w:val="center"/>
              <w:rPr>
                <w:rFonts w:ascii="Times New Roman" w:hAnsi="Times New Roman"/>
                <w:sz w:val="20"/>
                <w:szCs w:val="28"/>
                <w:lang w:eastAsia="ko-KR"/>
              </w:rPr>
            </w:pPr>
          </w:p>
          <w:p w14:paraId="306AE802">
            <w:pPr>
              <w:spacing w:after="60"/>
              <w:jc w:val="center"/>
              <w:rPr>
                <w:rFonts w:ascii="Times New Roman" w:hAnsi="Times New Roman"/>
                <w:sz w:val="28"/>
                <w:szCs w:val="28"/>
                <w:lang w:eastAsia="ko-KR"/>
              </w:rPr>
            </w:pPr>
          </w:p>
          <w:p w14:paraId="1053553E">
            <w:pPr>
              <w:spacing w:after="60"/>
              <w:jc w:val="center"/>
              <w:rPr>
                <w:rFonts w:ascii="Times New Roman" w:hAnsi="Times New Roman"/>
                <w:sz w:val="28"/>
                <w:szCs w:val="28"/>
                <w:lang w:eastAsia="ko-KR"/>
              </w:rPr>
            </w:pPr>
          </w:p>
          <w:p w14:paraId="67F9EE0F">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7A2E9AAD">
            <w:pPr>
              <w:spacing w:after="60"/>
              <w:jc w:val="center"/>
              <w:rPr>
                <w:rFonts w:ascii="Times New Roman" w:hAnsi="Times New Roman"/>
                <w:sz w:val="28"/>
                <w:szCs w:val="28"/>
                <w:lang w:eastAsia="ko-KR"/>
              </w:rPr>
            </w:pPr>
          </w:p>
          <w:p w14:paraId="68F0C7E5">
            <w:pPr>
              <w:spacing w:after="60"/>
              <w:jc w:val="center"/>
              <w:rPr>
                <w:rFonts w:ascii="Times New Roman" w:hAnsi="Times New Roman"/>
                <w:sz w:val="28"/>
                <w:szCs w:val="28"/>
                <w:lang w:eastAsia="ko-KR"/>
              </w:rPr>
            </w:pPr>
            <w:r>
              <w:rPr>
                <w:rFonts w:ascii="Times New Roman" w:hAnsi="Times New Roman"/>
                <w:sz w:val="28"/>
                <w:szCs w:val="28"/>
                <w:lang w:eastAsia="ko-KR"/>
              </w:rPr>
              <w:t>5</w:t>
            </w:r>
          </w:p>
        </w:tc>
        <w:tc>
          <w:tcPr>
            <w:tcW w:w="491" w:type="pct"/>
            <w:tcBorders>
              <w:top w:val="single" w:color="auto" w:sz="4" w:space="0"/>
              <w:left w:val="single" w:color="auto" w:sz="4" w:space="0"/>
              <w:bottom w:val="single" w:color="auto" w:sz="4" w:space="0"/>
              <w:right w:val="single" w:color="auto" w:sz="4" w:space="0"/>
            </w:tcBorders>
          </w:tcPr>
          <w:p w14:paraId="78318F81">
            <w:pPr>
              <w:spacing w:after="60"/>
              <w:rPr>
                <w:rFonts w:ascii="Times New Roman" w:hAnsi="Times New Roman"/>
                <w:sz w:val="28"/>
                <w:szCs w:val="28"/>
                <w:lang w:eastAsia="ko-KR"/>
              </w:rPr>
            </w:pPr>
          </w:p>
        </w:tc>
      </w:tr>
      <w:tr w14:paraId="79ACA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8" w:type="pct"/>
            <w:tcBorders>
              <w:top w:val="single" w:color="auto" w:sz="4" w:space="0"/>
              <w:left w:val="single" w:color="auto" w:sz="4" w:space="0"/>
              <w:bottom w:val="single" w:color="auto" w:sz="4" w:space="0"/>
              <w:right w:val="single" w:color="auto" w:sz="4" w:space="0"/>
            </w:tcBorders>
          </w:tcPr>
          <w:p w14:paraId="664AC421">
            <w:pPr>
              <w:spacing w:after="60"/>
              <w:jc w:val="center"/>
              <w:rPr>
                <w:rFonts w:ascii="Times New Roman" w:hAnsi="Times New Roman"/>
                <w:sz w:val="28"/>
                <w:szCs w:val="28"/>
                <w:lang w:eastAsia="ko-KR"/>
              </w:rPr>
            </w:pPr>
            <w:r>
              <w:rPr>
                <w:rFonts w:ascii="Times New Roman" w:hAnsi="Times New Roman"/>
                <w:sz w:val="28"/>
                <w:szCs w:val="28"/>
                <w:lang w:eastAsia="ko-KR"/>
              </w:rPr>
              <w:t>3.</w:t>
            </w:r>
          </w:p>
        </w:tc>
        <w:tc>
          <w:tcPr>
            <w:tcW w:w="2197" w:type="pct"/>
            <w:tcBorders>
              <w:top w:val="single" w:color="auto" w:sz="4" w:space="0"/>
              <w:left w:val="single" w:color="auto" w:sz="4" w:space="0"/>
              <w:bottom w:val="single" w:color="auto" w:sz="4" w:space="0"/>
              <w:right w:val="single" w:color="auto" w:sz="4" w:space="0"/>
            </w:tcBorders>
          </w:tcPr>
          <w:p w14:paraId="5D530E70">
            <w:pPr>
              <w:spacing w:after="60"/>
              <w:jc w:val="both"/>
              <w:rPr>
                <w:rFonts w:ascii="Times New Roman" w:hAnsi="Times New Roman"/>
                <w:sz w:val="28"/>
                <w:szCs w:val="28"/>
                <w:lang w:eastAsia="ko-KR"/>
              </w:rPr>
            </w:pPr>
            <w:r>
              <w:rPr>
                <w:rFonts w:ascii="Times New Roman" w:hAnsi="Times New Roman"/>
                <w:sz w:val="28"/>
                <w:szCs w:val="28"/>
                <w:lang w:eastAsia="ko-KR"/>
              </w:rPr>
              <w:t>Bài 3: Các lệnh lập trình cơ bản</w:t>
            </w:r>
          </w:p>
          <w:p w14:paraId="565DC078">
            <w:pPr>
              <w:spacing w:after="60"/>
              <w:jc w:val="both"/>
              <w:rPr>
                <w:rFonts w:ascii="Times New Roman" w:hAnsi="Times New Roman"/>
                <w:sz w:val="28"/>
                <w:szCs w:val="28"/>
                <w:lang w:eastAsia="ko-KR"/>
              </w:rPr>
            </w:pPr>
            <w:r>
              <w:rPr>
                <w:rFonts w:ascii="Times New Roman" w:hAnsi="Times New Roman"/>
                <w:sz w:val="28"/>
                <w:szCs w:val="28"/>
                <w:lang w:eastAsia="ko-KR"/>
              </w:rPr>
              <w:t>1. Các lệnh xử lý bit</w:t>
            </w:r>
          </w:p>
          <w:p w14:paraId="65AD9701">
            <w:pPr>
              <w:spacing w:after="60"/>
              <w:jc w:val="both"/>
              <w:rPr>
                <w:rFonts w:ascii="Times New Roman" w:hAnsi="Times New Roman"/>
                <w:sz w:val="28"/>
                <w:szCs w:val="28"/>
                <w:lang w:eastAsia="ko-KR"/>
              </w:rPr>
            </w:pPr>
            <w:r>
              <w:rPr>
                <w:rFonts w:ascii="Times New Roman" w:hAnsi="Times New Roman"/>
                <w:sz w:val="28"/>
                <w:szCs w:val="28"/>
                <w:lang w:eastAsia="ko-KR"/>
              </w:rPr>
              <w:t>2. Timer</w:t>
            </w:r>
          </w:p>
        </w:tc>
        <w:tc>
          <w:tcPr>
            <w:tcW w:w="514" w:type="pct"/>
            <w:tcBorders>
              <w:top w:val="single" w:color="auto" w:sz="4" w:space="0"/>
              <w:left w:val="single" w:color="auto" w:sz="4" w:space="0"/>
              <w:bottom w:val="single" w:color="auto" w:sz="4" w:space="0"/>
              <w:right w:val="single" w:color="auto" w:sz="4" w:space="0"/>
            </w:tcBorders>
          </w:tcPr>
          <w:p w14:paraId="4F86F248">
            <w:pPr>
              <w:spacing w:after="60"/>
              <w:jc w:val="center"/>
              <w:rPr>
                <w:rFonts w:ascii="Times New Roman" w:hAnsi="Times New Roman"/>
                <w:b/>
                <w:sz w:val="28"/>
                <w:szCs w:val="28"/>
                <w:lang w:eastAsia="ko-KR"/>
              </w:rPr>
            </w:pPr>
            <w:r>
              <w:rPr>
                <w:rFonts w:ascii="Times New Roman" w:hAnsi="Times New Roman"/>
                <w:b/>
                <w:sz w:val="28"/>
                <w:szCs w:val="28"/>
                <w:lang w:eastAsia="ko-KR"/>
              </w:rPr>
              <w:t>10</w:t>
            </w:r>
          </w:p>
        </w:tc>
        <w:tc>
          <w:tcPr>
            <w:tcW w:w="553" w:type="pct"/>
            <w:tcBorders>
              <w:top w:val="single" w:color="auto" w:sz="4" w:space="0"/>
              <w:left w:val="single" w:color="auto" w:sz="4" w:space="0"/>
              <w:bottom w:val="single" w:color="auto" w:sz="4" w:space="0"/>
              <w:right w:val="single" w:color="auto" w:sz="4" w:space="0"/>
            </w:tcBorders>
          </w:tcPr>
          <w:p w14:paraId="070983BC">
            <w:pPr>
              <w:spacing w:after="60"/>
              <w:jc w:val="center"/>
              <w:rPr>
                <w:rFonts w:ascii="Times New Roman" w:hAnsi="Times New Roman"/>
                <w:b/>
                <w:sz w:val="28"/>
                <w:szCs w:val="28"/>
                <w:lang w:eastAsia="ko-KR"/>
              </w:rPr>
            </w:pPr>
            <w:r>
              <w:rPr>
                <w:rFonts w:ascii="Times New Roman" w:hAnsi="Times New Roman"/>
                <w:b/>
                <w:sz w:val="28"/>
                <w:szCs w:val="28"/>
                <w:lang w:eastAsia="ko-KR"/>
              </w:rPr>
              <w:t>3</w:t>
            </w:r>
          </w:p>
          <w:p w14:paraId="130F7307">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52BCA211">
            <w:pPr>
              <w:spacing w:after="60"/>
              <w:jc w:val="center"/>
              <w:rPr>
                <w:rFonts w:ascii="Times New Roman" w:hAnsi="Times New Roman"/>
                <w:b/>
                <w:sz w:val="28"/>
                <w:szCs w:val="28"/>
                <w:lang w:eastAsia="ko-KR"/>
              </w:rPr>
            </w:pPr>
            <w:r>
              <w:rPr>
                <w:rFonts w:ascii="Times New Roman" w:hAnsi="Times New Roman"/>
                <w:sz w:val="28"/>
                <w:szCs w:val="28"/>
                <w:lang w:eastAsia="ko-KR"/>
              </w:rPr>
              <w:t>2</w:t>
            </w:r>
          </w:p>
        </w:tc>
        <w:tc>
          <w:tcPr>
            <w:tcW w:w="909" w:type="pct"/>
            <w:tcBorders>
              <w:top w:val="single" w:color="auto" w:sz="4" w:space="0"/>
              <w:left w:val="single" w:color="auto" w:sz="4" w:space="0"/>
              <w:bottom w:val="single" w:color="auto" w:sz="4" w:space="0"/>
              <w:right w:val="single" w:color="auto" w:sz="4" w:space="0"/>
            </w:tcBorders>
          </w:tcPr>
          <w:p w14:paraId="29A24DCE">
            <w:pPr>
              <w:spacing w:after="60"/>
              <w:jc w:val="center"/>
              <w:rPr>
                <w:rFonts w:ascii="Times New Roman" w:hAnsi="Times New Roman"/>
                <w:b/>
                <w:sz w:val="28"/>
                <w:szCs w:val="28"/>
                <w:lang w:eastAsia="ko-KR"/>
              </w:rPr>
            </w:pPr>
            <w:r>
              <w:rPr>
                <w:rFonts w:ascii="Times New Roman" w:hAnsi="Times New Roman"/>
                <w:b/>
                <w:sz w:val="28"/>
                <w:szCs w:val="28"/>
                <w:lang w:eastAsia="ko-KR"/>
              </w:rPr>
              <w:t>6</w:t>
            </w:r>
          </w:p>
          <w:p w14:paraId="528F9354">
            <w:pPr>
              <w:spacing w:after="60"/>
              <w:jc w:val="center"/>
              <w:rPr>
                <w:rFonts w:ascii="Times New Roman" w:hAnsi="Times New Roman"/>
                <w:sz w:val="28"/>
                <w:szCs w:val="28"/>
                <w:lang w:eastAsia="ko-KR"/>
              </w:rPr>
            </w:pPr>
            <w:r>
              <w:rPr>
                <w:rFonts w:ascii="Times New Roman" w:hAnsi="Times New Roman"/>
                <w:sz w:val="28"/>
                <w:szCs w:val="28"/>
                <w:lang w:eastAsia="ko-KR"/>
              </w:rPr>
              <w:t>3</w:t>
            </w:r>
          </w:p>
          <w:p w14:paraId="6913DFE5">
            <w:pPr>
              <w:spacing w:after="60"/>
              <w:jc w:val="center"/>
              <w:rPr>
                <w:rFonts w:ascii="Times New Roman" w:hAnsi="Times New Roman"/>
                <w:b/>
                <w:sz w:val="28"/>
                <w:szCs w:val="28"/>
                <w:lang w:eastAsia="ko-KR"/>
              </w:rPr>
            </w:pPr>
            <w:r>
              <w:rPr>
                <w:rFonts w:ascii="Times New Roman" w:hAnsi="Times New Roman"/>
                <w:sz w:val="28"/>
                <w:szCs w:val="28"/>
                <w:lang w:eastAsia="ko-KR"/>
              </w:rPr>
              <w:t>3</w:t>
            </w:r>
          </w:p>
        </w:tc>
        <w:tc>
          <w:tcPr>
            <w:tcW w:w="491" w:type="pct"/>
            <w:tcBorders>
              <w:top w:val="single" w:color="auto" w:sz="4" w:space="0"/>
              <w:left w:val="single" w:color="auto" w:sz="4" w:space="0"/>
              <w:bottom w:val="single" w:color="auto" w:sz="4" w:space="0"/>
              <w:right w:val="single" w:color="auto" w:sz="4" w:space="0"/>
            </w:tcBorders>
          </w:tcPr>
          <w:p w14:paraId="3A8140FD">
            <w:pPr>
              <w:spacing w:after="60"/>
              <w:rPr>
                <w:rFonts w:ascii="Times New Roman" w:hAnsi="Times New Roman"/>
                <w:b/>
                <w:sz w:val="28"/>
                <w:szCs w:val="28"/>
              </w:rPr>
            </w:pPr>
            <w:r>
              <w:rPr>
                <w:rFonts w:ascii="Times New Roman" w:hAnsi="Times New Roman"/>
                <w:b/>
                <w:sz w:val="28"/>
                <w:szCs w:val="28"/>
              </w:rPr>
              <w:t>1</w:t>
            </w:r>
          </w:p>
          <w:p w14:paraId="0BA6F9DD">
            <w:pPr>
              <w:spacing w:after="60"/>
              <w:rPr>
                <w:rFonts w:ascii="Times New Roman" w:hAnsi="Times New Roman"/>
                <w:sz w:val="28"/>
                <w:szCs w:val="28"/>
              </w:rPr>
            </w:pPr>
            <w:r>
              <w:rPr>
                <w:rFonts w:ascii="Times New Roman" w:hAnsi="Times New Roman"/>
                <w:sz w:val="28"/>
                <w:szCs w:val="28"/>
              </w:rPr>
              <w:t>1</w:t>
            </w:r>
          </w:p>
          <w:p w14:paraId="1FCC3F7F">
            <w:pPr>
              <w:spacing w:after="60"/>
              <w:rPr>
                <w:rFonts w:ascii="Times New Roman" w:hAnsi="Times New Roman"/>
                <w:sz w:val="28"/>
                <w:szCs w:val="28"/>
              </w:rPr>
            </w:pPr>
          </w:p>
        </w:tc>
      </w:tr>
      <w:tr w14:paraId="42853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Borders>
              <w:top w:val="single" w:color="auto" w:sz="4" w:space="0"/>
              <w:left w:val="single" w:color="auto" w:sz="4" w:space="0"/>
              <w:bottom w:val="single" w:color="auto" w:sz="4" w:space="0"/>
              <w:right w:val="single" w:color="auto" w:sz="4" w:space="0"/>
            </w:tcBorders>
          </w:tcPr>
          <w:p w14:paraId="6F44F395">
            <w:pPr>
              <w:spacing w:after="60"/>
              <w:jc w:val="center"/>
              <w:rPr>
                <w:rFonts w:ascii="Times New Roman" w:hAnsi="Times New Roman"/>
                <w:sz w:val="28"/>
                <w:szCs w:val="28"/>
                <w:lang w:eastAsia="ko-KR"/>
              </w:rPr>
            </w:pPr>
            <w:r>
              <w:rPr>
                <w:rFonts w:ascii="Times New Roman" w:hAnsi="Times New Roman"/>
                <w:sz w:val="28"/>
                <w:szCs w:val="28"/>
                <w:lang w:eastAsia="ko-KR"/>
              </w:rPr>
              <w:t>4</w:t>
            </w:r>
          </w:p>
        </w:tc>
        <w:tc>
          <w:tcPr>
            <w:tcW w:w="2197" w:type="pct"/>
            <w:tcBorders>
              <w:top w:val="single" w:color="auto" w:sz="4" w:space="0"/>
              <w:left w:val="single" w:color="auto" w:sz="4" w:space="0"/>
              <w:bottom w:val="single" w:color="auto" w:sz="4" w:space="0"/>
              <w:right w:val="single" w:color="auto" w:sz="4" w:space="0"/>
            </w:tcBorders>
          </w:tcPr>
          <w:p w14:paraId="434191BE">
            <w:pPr>
              <w:spacing w:after="60"/>
              <w:jc w:val="both"/>
              <w:rPr>
                <w:rFonts w:ascii="Times New Roman" w:hAnsi="Times New Roman"/>
                <w:sz w:val="28"/>
                <w:szCs w:val="28"/>
                <w:lang w:eastAsia="ko-KR"/>
              </w:rPr>
            </w:pPr>
            <w:r>
              <w:rPr>
                <w:rFonts w:ascii="Times New Roman" w:hAnsi="Times New Roman"/>
                <w:sz w:val="28"/>
                <w:szCs w:val="28"/>
                <w:lang w:eastAsia="ko-KR"/>
              </w:rPr>
              <w:t>Bài 4: Thực hành lắp đặt PLC S7-200</w:t>
            </w:r>
          </w:p>
          <w:p w14:paraId="4580EE2E">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1. Điều khiển đóng cắt động cơ </w:t>
            </w:r>
          </w:p>
          <w:p w14:paraId="7E3E3179">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2. Điều khiển đảo chiều quay trực tiếp động cơ </w:t>
            </w:r>
          </w:p>
          <w:p w14:paraId="32FCFC33">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3. Điều khiển đảo chiều quay gián tiếp động cơ </w:t>
            </w:r>
          </w:p>
          <w:p w14:paraId="2E63F324">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4. Điều khiển khởi động động cơ chế độ sao-tam giác                              </w:t>
            </w:r>
          </w:p>
        </w:tc>
        <w:tc>
          <w:tcPr>
            <w:tcW w:w="514" w:type="pct"/>
            <w:tcBorders>
              <w:top w:val="single" w:color="auto" w:sz="4" w:space="0"/>
              <w:left w:val="single" w:color="auto" w:sz="4" w:space="0"/>
              <w:bottom w:val="single" w:color="auto" w:sz="4" w:space="0"/>
              <w:right w:val="single" w:color="auto" w:sz="4" w:space="0"/>
            </w:tcBorders>
          </w:tcPr>
          <w:p w14:paraId="4B7371E9">
            <w:pPr>
              <w:spacing w:after="60"/>
              <w:jc w:val="center"/>
              <w:rPr>
                <w:rFonts w:ascii="Times New Roman" w:hAnsi="Times New Roman"/>
                <w:b/>
                <w:sz w:val="28"/>
                <w:szCs w:val="28"/>
                <w:lang w:eastAsia="ko-KR"/>
              </w:rPr>
            </w:pPr>
            <w:r>
              <w:rPr>
                <w:rFonts w:ascii="Times New Roman" w:hAnsi="Times New Roman"/>
                <w:b/>
                <w:sz w:val="28"/>
                <w:szCs w:val="28"/>
                <w:lang w:eastAsia="ko-KR"/>
              </w:rPr>
              <w:t>30</w:t>
            </w:r>
          </w:p>
          <w:p w14:paraId="26E5DC93">
            <w:pPr>
              <w:spacing w:after="60"/>
              <w:jc w:val="center"/>
              <w:rPr>
                <w:rFonts w:ascii="Times New Roman" w:hAnsi="Times New Roman"/>
                <w:sz w:val="28"/>
                <w:szCs w:val="28"/>
                <w:lang w:eastAsia="ko-KR"/>
              </w:rPr>
            </w:pPr>
          </w:p>
          <w:p w14:paraId="5B4BC094">
            <w:pPr>
              <w:spacing w:after="60"/>
              <w:jc w:val="center"/>
              <w:rPr>
                <w:rFonts w:ascii="Times New Roman" w:hAnsi="Times New Roman"/>
                <w:sz w:val="28"/>
                <w:szCs w:val="28"/>
                <w:lang w:eastAsia="ko-KR"/>
              </w:rPr>
            </w:pPr>
          </w:p>
        </w:tc>
        <w:tc>
          <w:tcPr>
            <w:tcW w:w="553" w:type="pct"/>
            <w:tcBorders>
              <w:top w:val="single" w:color="auto" w:sz="4" w:space="0"/>
              <w:left w:val="single" w:color="auto" w:sz="4" w:space="0"/>
              <w:bottom w:val="single" w:color="auto" w:sz="4" w:space="0"/>
              <w:right w:val="single" w:color="auto" w:sz="4" w:space="0"/>
            </w:tcBorders>
          </w:tcPr>
          <w:p w14:paraId="0427CB0E">
            <w:pPr>
              <w:spacing w:after="60"/>
              <w:jc w:val="center"/>
              <w:rPr>
                <w:rFonts w:ascii="Times New Roman" w:hAnsi="Times New Roman"/>
                <w:b/>
                <w:sz w:val="28"/>
                <w:szCs w:val="28"/>
                <w:lang w:eastAsia="ko-KR"/>
              </w:rPr>
            </w:pPr>
            <w:r>
              <w:rPr>
                <w:rFonts w:ascii="Times New Roman" w:hAnsi="Times New Roman"/>
                <w:b/>
                <w:sz w:val="28"/>
                <w:szCs w:val="28"/>
                <w:lang w:eastAsia="ko-KR"/>
              </w:rPr>
              <w:t>4</w:t>
            </w:r>
          </w:p>
          <w:p w14:paraId="05A59109">
            <w:pPr>
              <w:spacing w:after="60"/>
              <w:jc w:val="center"/>
              <w:rPr>
                <w:rFonts w:ascii="Times New Roman" w:hAnsi="Times New Roman"/>
                <w:b/>
                <w:sz w:val="28"/>
                <w:szCs w:val="28"/>
                <w:lang w:eastAsia="ko-KR"/>
              </w:rPr>
            </w:pPr>
          </w:p>
          <w:p w14:paraId="3BB9BB8B">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5F5CA2F4">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7FE45436">
            <w:pPr>
              <w:spacing w:after="60"/>
              <w:rPr>
                <w:rFonts w:ascii="Times New Roman" w:hAnsi="Times New Roman"/>
                <w:sz w:val="28"/>
                <w:szCs w:val="28"/>
                <w:lang w:eastAsia="ko-KR"/>
              </w:rPr>
            </w:pPr>
          </w:p>
          <w:p w14:paraId="757F9932">
            <w:pPr>
              <w:spacing w:after="60"/>
              <w:jc w:val="center"/>
              <w:rPr>
                <w:rFonts w:ascii="Times New Roman" w:hAnsi="Times New Roman"/>
                <w:sz w:val="28"/>
                <w:szCs w:val="28"/>
                <w:lang w:eastAsia="ko-KR"/>
              </w:rPr>
            </w:pPr>
            <w:r>
              <w:rPr>
                <w:rFonts w:ascii="Times New Roman" w:hAnsi="Times New Roman"/>
                <w:sz w:val="28"/>
                <w:szCs w:val="28"/>
                <w:lang w:eastAsia="ko-KR"/>
              </w:rPr>
              <w:t>1</w:t>
            </w:r>
          </w:p>
          <w:p w14:paraId="3B24FD7D">
            <w:pPr>
              <w:spacing w:after="60"/>
              <w:jc w:val="center"/>
              <w:rPr>
                <w:rFonts w:ascii="Times New Roman" w:hAnsi="Times New Roman"/>
                <w:sz w:val="28"/>
                <w:szCs w:val="28"/>
                <w:lang w:eastAsia="ko-KR"/>
              </w:rPr>
            </w:pPr>
          </w:p>
          <w:p w14:paraId="151D74A9">
            <w:pPr>
              <w:spacing w:after="60"/>
              <w:jc w:val="center"/>
              <w:rPr>
                <w:rFonts w:ascii="Times New Roman" w:hAnsi="Times New Roman"/>
                <w:b/>
                <w:sz w:val="28"/>
                <w:szCs w:val="28"/>
                <w:lang w:eastAsia="ko-KR"/>
              </w:rPr>
            </w:pPr>
            <w:r>
              <w:rPr>
                <w:rFonts w:ascii="Times New Roman" w:hAnsi="Times New Roman"/>
                <w:sz w:val="28"/>
                <w:szCs w:val="28"/>
                <w:lang w:eastAsia="ko-KR"/>
              </w:rPr>
              <w:t>1</w:t>
            </w:r>
          </w:p>
        </w:tc>
        <w:tc>
          <w:tcPr>
            <w:tcW w:w="909" w:type="pct"/>
            <w:tcBorders>
              <w:top w:val="single" w:color="auto" w:sz="4" w:space="0"/>
              <w:left w:val="single" w:color="auto" w:sz="4" w:space="0"/>
              <w:bottom w:val="single" w:color="auto" w:sz="4" w:space="0"/>
              <w:right w:val="single" w:color="auto" w:sz="4" w:space="0"/>
            </w:tcBorders>
          </w:tcPr>
          <w:p w14:paraId="26113F7A">
            <w:pPr>
              <w:spacing w:after="60"/>
              <w:jc w:val="center"/>
              <w:rPr>
                <w:rFonts w:ascii="Times New Roman" w:hAnsi="Times New Roman"/>
                <w:b/>
                <w:sz w:val="28"/>
                <w:szCs w:val="28"/>
                <w:lang w:eastAsia="ko-KR"/>
              </w:rPr>
            </w:pPr>
            <w:r>
              <w:rPr>
                <w:rFonts w:ascii="Times New Roman" w:hAnsi="Times New Roman"/>
                <w:b/>
                <w:sz w:val="28"/>
                <w:szCs w:val="28"/>
                <w:lang w:eastAsia="ko-KR"/>
              </w:rPr>
              <w:t>24</w:t>
            </w:r>
          </w:p>
          <w:p w14:paraId="7EBCFB1E">
            <w:pPr>
              <w:spacing w:after="60"/>
              <w:jc w:val="center"/>
              <w:rPr>
                <w:rFonts w:ascii="Times New Roman" w:hAnsi="Times New Roman"/>
                <w:b/>
                <w:sz w:val="28"/>
                <w:szCs w:val="28"/>
                <w:lang w:eastAsia="ko-KR"/>
              </w:rPr>
            </w:pPr>
          </w:p>
          <w:p w14:paraId="32FA98E6">
            <w:pPr>
              <w:spacing w:after="60"/>
              <w:jc w:val="center"/>
              <w:rPr>
                <w:rFonts w:ascii="Times New Roman" w:hAnsi="Times New Roman"/>
                <w:sz w:val="28"/>
                <w:szCs w:val="28"/>
                <w:lang w:eastAsia="ko-KR"/>
              </w:rPr>
            </w:pPr>
            <w:r>
              <w:rPr>
                <w:rFonts w:ascii="Times New Roman" w:hAnsi="Times New Roman"/>
                <w:sz w:val="28"/>
                <w:szCs w:val="28"/>
                <w:lang w:eastAsia="ko-KR"/>
              </w:rPr>
              <w:t>8</w:t>
            </w:r>
          </w:p>
          <w:p w14:paraId="52C871B7">
            <w:pPr>
              <w:spacing w:after="60"/>
              <w:jc w:val="center"/>
              <w:rPr>
                <w:rFonts w:ascii="Times New Roman" w:hAnsi="Times New Roman"/>
                <w:sz w:val="28"/>
                <w:szCs w:val="28"/>
                <w:lang w:eastAsia="ko-KR"/>
              </w:rPr>
            </w:pPr>
            <w:r>
              <w:rPr>
                <w:rFonts w:ascii="Times New Roman" w:hAnsi="Times New Roman"/>
                <w:sz w:val="28"/>
                <w:szCs w:val="28"/>
                <w:lang w:eastAsia="ko-KR"/>
              </w:rPr>
              <w:t>4</w:t>
            </w:r>
          </w:p>
          <w:p w14:paraId="6EBF623A">
            <w:pPr>
              <w:spacing w:after="60"/>
              <w:jc w:val="center"/>
              <w:rPr>
                <w:rFonts w:ascii="Times New Roman" w:hAnsi="Times New Roman"/>
                <w:sz w:val="28"/>
                <w:szCs w:val="28"/>
                <w:lang w:eastAsia="ko-KR"/>
              </w:rPr>
            </w:pPr>
          </w:p>
          <w:p w14:paraId="3F2848BA">
            <w:pPr>
              <w:spacing w:after="60"/>
              <w:jc w:val="center"/>
              <w:rPr>
                <w:rFonts w:ascii="Times New Roman" w:hAnsi="Times New Roman"/>
                <w:sz w:val="28"/>
                <w:szCs w:val="28"/>
                <w:lang w:eastAsia="ko-KR"/>
              </w:rPr>
            </w:pPr>
            <w:r>
              <w:rPr>
                <w:rFonts w:ascii="Times New Roman" w:hAnsi="Times New Roman"/>
                <w:sz w:val="28"/>
                <w:szCs w:val="28"/>
                <w:lang w:eastAsia="ko-KR"/>
              </w:rPr>
              <w:t>4</w:t>
            </w:r>
          </w:p>
          <w:p w14:paraId="077AD294">
            <w:pPr>
              <w:spacing w:after="60"/>
              <w:jc w:val="center"/>
              <w:rPr>
                <w:rFonts w:ascii="Times New Roman" w:hAnsi="Times New Roman"/>
                <w:sz w:val="28"/>
                <w:szCs w:val="28"/>
                <w:lang w:eastAsia="ko-KR"/>
              </w:rPr>
            </w:pPr>
          </w:p>
          <w:p w14:paraId="0DED246D">
            <w:pPr>
              <w:spacing w:after="60"/>
              <w:jc w:val="center"/>
              <w:rPr>
                <w:rFonts w:ascii="Times New Roman" w:hAnsi="Times New Roman"/>
                <w:b/>
                <w:sz w:val="28"/>
                <w:szCs w:val="28"/>
                <w:lang w:eastAsia="ko-KR"/>
              </w:rPr>
            </w:pPr>
            <w:r>
              <w:rPr>
                <w:rFonts w:ascii="Times New Roman" w:hAnsi="Times New Roman"/>
                <w:sz w:val="28"/>
                <w:szCs w:val="28"/>
                <w:lang w:eastAsia="ko-KR"/>
              </w:rPr>
              <w:t>8</w:t>
            </w:r>
          </w:p>
        </w:tc>
        <w:tc>
          <w:tcPr>
            <w:tcW w:w="491" w:type="pct"/>
            <w:tcBorders>
              <w:top w:val="single" w:color="auto" w:sz="4" w:space="0"/>
              <w:left w:val="single" w:color="auto" w:sz="4" w:space="0"/>
              <w:bottom w:val="single" w:color="auto" w:sz="4" w:space="0"/>
              <w:right w:val="single" w:color="auto" w:sz="4" w:space="0"/>
            </w:tcBorders>
          </w:tcPr>
          <w:p w14:paraId="5D9B26F6">
            <w:pPr>
              <w:spacing w:after="60"/>
              <w:rPr>
                <w:rFonts w:ascii="Times New Roman" w:hAnsi="Times New Roman"/>
                <w:b/>
                <w:sz w:val="28"/>
                <w:szCs w:val="28"/>
              </w:rPr>
            </w:pPr>
            <w:r>
              <w:rPr>
                <w:rFonts w:ascii="Times New Roman" w:hAnsi="Times New Roman"/>
                <w:b/>
                <w:sz w:val="28"/>
                <w:szCs w:val="28"/>
              </w:rPr>
              <w:t>2</w:t>
            </w:r>
          </w:p>
          <w:p w14:paraId="2432A281">
            <w:pPr>
              <w:spacing w:after="60"/>
              <w:rPr>
                <w:rFonts w:ascii="Times New Roman" w:hAnsi="Times New Roman"/>
                <w:b/>
                <w:sz w:val="28"/>
                <w:szCs w:val="28"/>
              </w:rPr>
            </w:pPr>
          </w:p>
          <w:p w14:paraId="4591015C">
            <w:pPr>
              <w:spacing w:after="60"/>
              <w:rPr>
                <w:rFonts w:ascii="Times New Roman" w:hAnsi="Times New Roman"/>
                <w:sz w:val="28"/>
                <w:szCs w:val="28"/>
              </w:rPr>
            </w:pPr>
            <w:r>
              <w:rPr>
                <w:rFonts w:ascii="Times New Roman" w:hAnsi="Times New Roman"/>
                <w:sz w:val="28"/>
                <w:szCs w:val="28"/>
              </w:rPr>
              <w:t>1</w:t>
            </w:r>
          </w:p>
          <w:p w14:paraId="66EDFFBC">
            <w:pPr>
              <w:spacing w:after="60"/>
              <w:rPr>
                <w:rFonts w:ascii="Times New Roman" w:hAnsi="Times New Roman"/>
                <w:sz w:val="28"/>
                <w:szCs w:val="28"/>
              </w:rPr>
            </w:pPr>
          </w:p>
          <w:p w14:paraId="5378BCEB">
            <w:pPr>
              <w:spacing w:after="60"/>
              <w:rPr>
                <w:rFonts w:ascii="Times New Roman" w:hAnsi="Times New Roman"/>
                <w:sz w:val="28"/>
                <w:szCs w:val="28"/>
              </w:rPr>
            </w:pPr>
          </w:p>
          <w:p w14:paraId="59F4533E">
            <w:pPr>
              <w:spacing w:after="60"/>
              <w:rPr>
                <w:rFonts w:ascii="Times New Roman" w:hAnsi="Times New Roman"/>
                <w:sz w:val="28"/>
                <w:szCs w:val="28"/>
              </w:rPr>
            </w:pPr>
          </w:p>
          <w:p w14:paraId="0D2A637E">
            <w:pPr>
              <w:spacing w:after="60"/>
              <w:rPr>
                <w:rFonts w:ascii="Times New Roman" w:hAnsi="Times New Roman"/>
                <w:sz w:val="28"/>
                <w:szCs w:val="28"/>
              </w:rPr>
            </w:pPr>
          </w:p>
          <w:p w14:paraId="2E3796D1">
            <w:pPr>
              <w:spacing w:after="60"/>
              <w:rPr>
                <w:rFonts w:ascii="Times New Roman" w:hAnsi="Times New Roman"/>
                <w:sz w:val="28"/>
                <w:szCs w:val="28"/>
              </w:rPr>
            </w:pPr>
            <w:r>
              <w:rPr>
                <w:rFonts w:ascii="Times New Roman" w:hAnsi="Times New Roman"/>
                <w:sz w:val="28"/>
                <w:szCs w:val="28"/>
              </w:rPr>
              <w:t>1</w:t>
            </w:r>
          </w:p>
          <w:p w14:paraId="25A192B0">
            <w:pPr>
              <w:spacing w:after="60"/>
              <w:rPr>
                <w:rFonts w:ascii="Times New Roman" w:hAnsi="Times New Roman"/>
                <w:sz w:val="28"/>
                <w:szCs w:val="28"/>
              </w:rPr>
            </w:pPr>
          </w:p>
        </w:tc>
      </w:tr>
      <w:tr w14:paraId="71564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Borders>
              <w:top w:val="single" w:color="auto" w:sz="4" w:space="0"/>
              <w:left w:val="single" w:color="auto" w:sz="4" w:space="0"/>
              <w:bottom w:val="single" w:color="auto" w:sz="4" w:space="0"/>
              <w:right w:val="single" w:color="auto" w:sz="4" w:space="0"/>
            </w:tcBorders>
          </w:tcPr>
          <w:p w14:paraId="0C9D2572">
            <w:pPr>
              <w:tabs>
                <w:tab w:val="left" w:pos="90"/>
                <w:tab w:val="left" w:pos="284"/>
              </w:tabs>
              <w:spacing w:after="60"/>
              <w:rPr>
                <w:rFonts w:ascii="Times New Roman" w:hAnsi="Times New Roman"/>
                <w:bCs/>
                <w:sz w:val="28"/>
                <w:szCs w:val="28"/>
                <w:lang w:val="fr-FR"/>
              </w:rPr>
            </w:pPr>
          </w:p>
        </w:tc>
        <w:tc>
          <w:tcPr>
            <w:tcW w:w="2197" w:type="pct"/>
            <w:tcBorders>
              <w:top w:val="single" w:color="auto" w:sz="4" w:space="0"/>
              <w:left w:val="single" w:color="auto" w:sz="4" w:space="0"/>
              <w:bottom w:val="single" w:color="auto" w:sz="4" w:space="0"/>
              <w:right w:val="single" w:color="auto" w:sz="4" w:space="0"/>
            </w:tcBorders>
            <w:vAlign w:val="center"/>
          </w:tcPr>
          <w:p w14:paraId="03B22DFB">
            <w:pPr>
              <w:tabs>
                <w:tab w:val="left" w:pos="90"/>
                <w:tab w:val="left" w:pos="284"/>
              </w:tabs>
              <w:spacing w:after="60"/>
              <w:rPr>
                <w:rFonts w:ascii="Times New Roman" w:hAnsi="Times New Roman"/>
                <w:b/>
                <w:sz w:val="28"/>
                <w:szCs w:val="28"/>
              </w:rPr>
            </w:pPr>
            <w:r>
              <w:rPr>
                <w:rFonts w:ascii="Times New Roman" w:hAnsi="Times New Roman"/>
                <w:b/>
                <w:sz w:val="28"/>
                <w:szCs w:val="28"/>
              </w:rPr>
              <w:t>Cộng:</w:t>
            </w:r>
          </w:p>
        </w:tc>
        <w:tc>
          <w:tcPr>
            <w:tcW w:w="514" w:type="pct"/>
            <w:tcBorders>
              <w:top w:val="single" w:color="auto" w:sz="4" w:space="0"/>
              <w:left w:val="single" w:color="auto" w:sz="4" w:space="0"/>
              <w:bottom w:val="single" w:color="auto" w:sz="4" w:space="0"/>
              <w:right w:val="single" w:color="auto" w:sz="4" w:space="0"/>
            </w:tcBorders>
          </w:tcPr>
          <w:p w14:paraId="659AA610">
            <w:pPr>
              <w:spacing w:after="60"/>
              <w:jc w:val="center"/>
              <w:rPr>
                <w:rFonts w:ascii="Times New Roman" w:hAnsi="Times New Roman"/>
                <w:b/>
                <w:bCs/>
                <w:sz w:val="28"/>
                <w:szCs w:val="28"/>
                <w:lang w:eastAsia="ko-KR"/>
              </w:rPr>
            </w:pPr>
            <w:r>
              <w:rPr>
                <w:rFonts w:ascii="Times New Roman" w:hAnsi="Times New Roman"/>
                <w:b/>
                <w:bCs/>
                <w:sz w:val="28"/>
                <w:szCs w:val="28"/>
                <w:lang w:eastAsia="ko-KR"/>
              </w:rPr>
              <w:t>60</w:t>
            </w:r>
          </w:p>
        </w:tc>
        <w:tc>
          <w:tcPr>
            <w:tcW w:w="553" w:type="pct"/>
            <w:tcBorders>
              <w:top w:val="single" w:color="auto" w:sz="4" w:space="0"/>
              <w:left w:val="single" w:color="auto" w:sz="4" w:space="0"/>
              <w:bottom w:val="single" w:color="auto" w:sz="4" w:space="0"/>
              <w:right w:val="single" w:color="auto" w:sz="4" w:space="0"/>
            </w:tcBorders>
          </w:tcPr>
          <w:p w14:paraId="78E19045">
            <w:pPr>
              <w:spacing w:after="60"/>
              <w:jc w:val="center"/>
              <w:rPr>
                <w:rFonts w:ascii="Times New Roman" w:hAnsi="Times New Roman"/>
                <w:b/>
                <w:bCs/>
                <w:sz w:val="28"/>
                <w:szCs w:val="28"/>
                <w:lang w:eastAsia="ko-KR"/>
              </w:rPr>
            </w:pPr>
            <w:r>
              <w:rPr>
                <w:rFonts w:ascii="Times New Roman" w:hAnsi="Times New Roman"/>
                <w:b/>
                <w:bCs/>
                <w:sz w:val="28"/>
                <w:szCs w:val="28"/>
                <w:lang w:eastAsia="ko-KR"/>
              </w:rPr>
              <w:t>18</w:t>
            </w:r>
          </w:p>
        </w:tc>
        <w:tc>
          <w:tcPr>
            <w:tcW w:w="909" w:type="pct"/>
            <w:tcBorders>
              <w:top w:val="single" w:color="auto" w:sz="4" w:space="0"/>
              <w:left w:val="single" w:color="auto" w:sz="4" w:space="0"/>
              <w:bottom w:val="single" w:color="auto" w:sz="4" w:space="0"/>
              <w:right w:val="single" w:color="auto" w:sz="4" w:space="0"/>
            </w:tcBorders>
          </w:tcPr>
          <w:p w14:paraId="0068ACD1">
            <w:pPr>
              <w:spacing w:after="60"/>
              <w:jc w:val="center"/>
              <w:rPr>
                <w:rFonts w:ascii="Times New Roman" w:hAnsi="Times New Roman"/>
                <w:b/>
                <w:bCs/>
                <w:sz w:val="28"/>
                <w:szCs w:val="28"/>
                <w:lang w:eastAsia="ko-KR"/>
              </w:rPr>
            </w:pPr>
            <w:r>
              <w:rPr>
                <w:rFonts w:ascii="Times New Roman" w:hAnsi="Times New Roman"/>
                <w:b/>
                <w:bCs/>
                <w:sz w:val="28"/>
                <w:szCs w:val="28"/>
                <w:lang w:eastAsia="ko-KR"/>
              </w:rPr>
              <w:t>39</w:t>
            </w:r>
          </w:p>
        </w:tc>
        <w:tc>
          <w:tcPr>
            <w:tcW w:w="491" w:type="pct"/>
            <w:tcBorders>
              <w:top w:val="single" w:color="auto" w:sz="4" w:space="0"/>
              <w:left w:val="single" w:color="auto" w:sz="4" w:space="0"/>
              <w:bottom w:val="single" w:color="auto" w:sz="4" w:space="0"/>
              <w:right w:val="single" w:color="auto" w:sz="4" w:space="0"/>
            </w:tcBorders>
          </w:tcPr>
          <w:p w14:paraId="4ABA8A3E">
            <w:pPr>
              <w:spacing w:after="60"/>
              <w:rPr>
                <w:rFonts w:ascii="Times New Roman" w:hAnsi="Times New Roman"/>
                <w:b/>
                <w:bCs/>
                <w:sz w:val="28"/>
                <w:szCs w:val="28"/>
              </w:rPr>
            </w:pPr>
            <w:r>
              <w:rPr>
                <w:rFonts w:ascii="Times New Roman" w:hAnsi="Times New Roman"/>
                <w:b/>
                <w:bCs/>
                <w:sz w:val="28"/>
                <w:szCs w:val="28"/>
              </w:rPr>
              <w:t>3</w:t>
            </w:r>
          </w:p>
        </w:tc>
      </w:tr>
    </w:tbl>
    <w:p w14:paraId="171B0F3B">
      <w:pPr>
        <w:spacing w:after="60"/>
        <w:jc w:val="both"/>
        <w:rPr>
          <w:rFonts w:ascii="Times New Roman" w:hAnsi="Times New Roman"/>
          <w:i/>
          <w:iCs/>
          <w:sz w:val="28"/>
          <w:szCs w:val="28"/>
          <w:lang w:val="vi-VN"/>
        </w:rPr>
      </w:pPr>
      <w:r>
        <w:rPr>
          <w:rFonts w:ascii="Times New Roman" w:hAnsi="Times New Roman"/>
          <w:i/>
          <w:spacing w:val="3"/>
          <w:sz w:val="28"/>
          <w:szCs w:val="28"/>
          <w:shd w:val="clear" w:color="auto" w:fill="FFFFFF"/>
        </w:rPr>
        <w:t>*Ghi chú: Thời gian kiểm tra được tích hợp giữa lý thuyết với thực hành được tính vào giờ thực hành</w:t>
      </w:r>
    </w:p>
    <w:p w14:paraId="042419C9">
      <w:pPr>
        <w:spacing w:after="60"/>
        <w:jc w:val="both"/>
        <w:rPr>
          <w:rFonts w:ascii="Times New Roman" w:hAnsi="Times New Roman"/>
          <w:i/>
          <w:iCs/>
          <w:sz w:val="28"/>
          <w:szCs w:val="28"/>
          <w:lang w:val="en-GB"/>
        </w:rPr>
      </w:pPr>
      <w:r>
        <w:rPr>
          <w:rFonts w:ascii="Times New Roman" w:hAnsi="Times New Roman"/>
          <w:i/>
          <w:iCs/>
          <w:sz w:val="28"/>
          <w:szCs w:val="28"/>
          <w:lang w:val="vi-VN"/>
        </w:rPr>
        <w:t>2. Nội dung chi tiết</w:t>
      </w:r>
    </w:p>
    <w:p w14:paraId="77FDF534">
      <w:pPr>
        <w:spacing w:after="60"/>
        <w:rPr>
          <w:rFonts w:ascii="Times New Roman" w:hAnsi="Times New Roman"/>
          <w:sz w:val="28"/>
          <w:szCs w:val="28"/>
          <w:lang w:eastAsia="ko-KR"/>
        </w:rPr>
      </w:pPr>
      <w:r>
        <w:rPr>
          <w:rFonts w:ascii="Times New Roman" w:hAnsi="Times New Roman"/>
          <w:b/>
          <w:sz w:val="28"/>
          <w:szCs w:val="28"/>
          <w:lang w:val="vi-VN" w:eastAsia="ko-KR"/>
        </w:rPr>
        <w:t>Bà</w:t>
      </w:r>
      <w:r>
        <w:rPr>
          <w:rFonts w:ascii="Times New Roman" w:hAnsi="Times New Roman"/>
          <w:b/>
          <w:sz w:val="28"/>
          <w:szCs w:val="28"/>
          <w:lang w:eastAsia="ko-KR"/>
        </w:rPr>
        <w:t>i 1:</w:t>
      </w:r>
      <w:r>
        <w:rPr>
          <w:rFonts w:ascii="Times New Roman" w:hAnsi="Times New Roman"/>
          <w:sz w:val="28"/>
          <w:szCs w:val="28"/>
          <w:lang w:eastAsia="ko-KR"/>
        </w:rPr>
        <w:t xml:space="preserve"> </w:t>
      </w:r>
      <w:r>
        <w:rPr>
          <w:rFonts w:ascii="Times New Roman" w:hAnsi="Times New Roman"/>
          <w:b/>
          <w:sz w:val="28"/>
          <w:szCs w:val="28"/>
          <w:lang w:eastAsia="ko-KR"/>
        </w:rPr>
        <w:t>Tổng quan về điều khiển</w:t>
      </w:r>
      <w:r>
        <w:rPr>
          <w:rFonts w:ascii="Times New Roman" w:hAnsi="Times New Roman"/>
          <w:sz w:val="28"/>
          <w:szCs w:val="28"/>
          <w:lang w:eastAsia="ko-KR"/>
        </w:rPr>
        <w:t xml:space="preserve">                                                 </w:t>
      </w:r>
      <w:r>
        <w:rPr>
          <w:rFonts w:ascii="Times New Roman" w:hAnsi="Times New Roman"/>
          <w:iCs/>
          <w:sz w:val="28"/>
          <w:szCs w:val="28"/>
          <w:lang w:val="vi-VN" w:eastAsia="ko-KR"/>
        </w:rPr>
        <w:t>Thời gian</w:t>
      </w:r>
      <w:r>
        <w:rPr>
          <w:rFonts w:ascii="Times New Roman" w:hAnsi="Times New Roman"/>
          <w:iCs/>
          <w:sz w:val="28"/>
          <w:szCs w:val="28"/>
          <w:lang w:eastAsia="ko-KR"/>
        </w:rPr>
        <w:t>:</w:t>
      </w:r>
      <w:r>
        <w:rPr>
          <w:rFonts w:ascii="Times New Roman" w:hAnsi="Times New Roman"/>
          <w:iCs/>
          <w:sz w:val="28"/>
          <w:szCs w:val="28"/>
          <w:lang w:val="vi-VN" w:eastAsia="ko-KR"/>
        </w:rPr>
        <w:t xml:space="preserve"> </w:t>
      </w:r>
      <w:r>
        <w:rPr>
          <w:rFonts w:ascii="Times New Roman" w:hAnsi="Times New Roman"/>
          <w:iCs/>
          <w:sz w:val="28"/>
          <w:szCs w:val="28"/>
          <w:lang w:eastAsia="ko-KR"/>
        </w:rPr>
        <w:t>5</w:t>
      </w:r>
      <w:r>
        <w:rPr>
          <w:rFonts w:ascii="Times New Roman" w:hAnsi="Times New Roman"/>
          <w:iCs/>
          <w:sz w:val="28"/>
          <w:szCs w:val="28"/>
          <w:lang w:val="vi-VN" w:eastAsia="ko-KR"/>
        </w:rPr>
        <w:t xml:space="preserve"> giờ</w:t>
      </w:r>
    </w:p>
    <w:p w14:paraId="64B4CD24">
      <w:pPr>
        <w:spacing w:after="60"/>
        <w:rPr>
          <w:rFonts w:ascii="Times New Roman" w:hAnsi="Times New Roman"/>
          <w:sz w:val="28"/>
          <w:szCs w:val="28"/>
          <w:lang w:val="de-DE"/>
        </w:rPr>
      </w:pPr>
      <w:r>
        <w:rPr>
          <w:rFonts w:ascii="Times New Roman" w:hAnsi="Times New Roman"/>
          <w:sz w:val="28"/>
          <w:szCs w:val="28"/>
          <w:lang w:val="de-DE"/>
        </w:rPr>
        <w:t>1. Mục tiêu của bài:</w:t>
      </w:r>
    </w:p>
    <w:p w14:paraId="072EC4A9">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Trình bày được khái niệm về điều khiển và phân loại điều khiển.</w:t>
      </w:r>
    </w:p>
    <w:p w14:paraId="283B2E0F">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Phân biệt điều khiển nối cứng và điều khiển khả trình.</w:t>
      </w:r>
    </w:p>
    <w:p w14:paraId="0162C4CD">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Kể tên các loại PLC phổ biến trên thị trường</w:t>
      </w:r>
    </w:p>
    <w:p w14:paraId="4524ADA9">
      <w:pPr>
        <w:tabs>
          <w:tab w:val="left" w:pos="583"/>
        </w:tabs>
        <w:spacing w:after="60"/>
        <w:jc w:val="both"/>
        <w:rPr>
          <w:rFonts w:ascii="Times New Roman" w:hAnsi="Times New Roman"/>
          <w:sz w:val="28"/>
          <w:szCs w:val="28"/>
          <w:lang w:val="vi-VN"/>
        </w:rPr>
      </w:pPr>
      <w:r>
        <w:rPr>
          <w:rFonts w:ascii="Times New Roman" w:hAnsi="Times New Roman"/>
          <w:sz w:val="28"/>
          <w:szCs w:val="28"/>
          <w:lang w:val="vi-VN"/>
        </w:rPr>
        <w:t>- Rèn luyện đức tính tích cực, chủ động và sáng tạo</w:t>
      </w:r>
    </w:p>
    <w:p w14:paraId="2B270749">
      <w:pPr>
        <w:spacing w:after="60"/>
        <w:jc w:val="both"/>
        <w:rPr>
          <w:rFonts w:ascii="Times New Roman" w:hAnsi="Times New Roman"/>
          <w:bCs/>
          <w:sz w:val="28"/>
          <w:szCs w:val="28"/>
          <w:lang w:val="da-DK"/>
        </w:rPr>
      </w:pPr>
      <w:r>
        <w:rPr>
          <w:rFonts w:ascii="Times New Roman" w:hAnsi="Times New Roman"/>
          <w:bCs/>
          <w:sz w:val="28"/>
          <w:szCs w:val="28"/>
          <w:lang w:val="da-DK"/>
        </w:rPr>
        <w:t>2. Nội dung của bài:</w:t>
      </w:r>
    </w:p>
    <w:p w14:paraId="134F4720">
      <w:pPr>
        <w:spacing w:after="60"/>
        <w:rPr>
          <w:rFonts w:ascii="Times New Roman" w:hAnsi="Times New Roman"/>
          <w:sz w:val="28"/>
          <w:szCs w:val="28"/>
          <w:lang w:eastAsia="ko-KR"/>
        </w:rPr>
      </w:pPr>
      <w:r>
        <w:rPr>
          <w:rFonts w:ascii="Times New Roman" w:hAnsi="Times New Roman"/>
          <w:sz w:val="28"/>
          <w:szCs w:val="28"/>
          <w:lang w:eastAsia="ko-KR"/>
        </w:rPr>
        <w:t>2.1. Khái niệm chung về điều khiển</w:t>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p>
    <w:p w14:paraId="636854AA">
      <w:pPr>
        <w:tabs>
          <w:tab w:val="left" w:pos="572"/>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1.1. Khái niệm</w:t>
      </w:r>
    </w:p>
    <w:p w14:paraId="3484E6E2">
      <w:pPr>
        <w:tabs>
          <w:tab w:val="left" w:pos="572"/>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1.2. Cấu trúc một chương trình điều khiển</w:t>
      </w:r>
    </w:p>
    <w:p w14:paraId="699A3FDF">
      <w:pPr>
        <w:spacing w:after="60"/>
        <w:rPr>
          <w:rFonts w:ascii="Times New Roman" w:hAnsi="Times New Roman"/>
          <w:sz w:val="28"/>
          <w:szCs w:val="28"/>
          <w:lang w:eastAsia="ko-KR"/>
        </w:rPr>
      </w:pPr>
      <w:r>
        <w:rPr>
          <w:rFonts w:ascii="Times New Roman" w:hAnsi="Times New Roman"/>
          <w:sz w:val="28"/>
          <w:szCs w:val="28"/>
          <w:lang w:eastAsia="ko-KR"/>
        </w:rPr>
        <w:t>2.</w:t>
      </w:r>
      <w:r>
        <w:rPr>
          <w:rFonts w:ascii="Times New Roman" w:hAnsi="Times New Roman"/>
          <w:sz w:val="28"/>
          <w:szCs w:val="28"/>
          <w:lang w:val="pl-PL" w:eastAsia="ko-KR"/>
        </w:rPr>
        <w:t xml:space="preserve">2. </w:t>
      </w:r>
      <w:r>
        <w:rPr>
          <w:rFonts w:ascii="Times New Roman" w:hAnsi="Times New Roman"/>
          <w:sz w:val="28"/>
          <w:szCs w:val="28"/>
          <w:lang w:eastAsia="ko-KR"/>
        </w:rPr>
        <w:t>Phân loại điều khiển</w:t>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p>
    <w:p w14:paraId="5D912AB2">
      <w:pPr>
        <w:spacing w:after="60"/>
        <w:jc w:val="both"/>
        <w:rPr>
          <w:rFonts w:ascii="Times New Roman" w:hAnsi="Times New Roman"/>
          <w:sz w:val="28"/>
          <w:szCs w:val="28"/>
          <w:lang w:val="pl-PL"/>
        </w:rPr>
      </w:pPr>
      <w:r>
        <w:rPr>
          <w:rFonts w:ascii="Times New Roman" w:hAnsi="Times New Roman"/>
          <w:sz w:val="28"/>
          <w:szCs w:val="28"/>
          <w:lang w:eastAsia="ko-KR"/>
        </w:rPr>
        <w:t>2.</w:t>
      </w:r>
      <w:r>
        <w:rPr>
          <w:rFonts w:ascii="Times New Roman" w:hAnsi="Times New Roman"/>
          <w:sz w:val="28"/>
          <w:szCs w:val="28"/>
          <w:lang w:val="pl-PL"/>
        </w:rPr>
        <w:t>3. Bộ điều khiển lập trình PLC</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251FE2F4">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3.1. Khái niệm</w:t>
      </w:r>
    </w:p>
    <w:p w14:paraId="535280E2">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3.2. Ứng dụng</w:t>
      </w:r>
    </w:p>
    <w:p w14:paraId="1F273A91">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3.3. Phân loại</w:t>
      </w:r>
    </w:p>
    <w:p w14:paraId="3EFE85B2">
      <w:pPr>
        <w:spacing w:after="60"/>
        <w:jc w:val="both"/>
        <w:rPr>
          <w:rFonts w:ascii="Times New Roman" w:hAnsi="Times New Roman"/>
          <w:i/>
          <w:sz w:val="28"/>
          <w:szCs w:val="28"/>
        </w:rPr>
      </w:pPr>
      <w:r>
        <w:rPr>
          <w:rFonts w:ascii="Times New Roman" w:hAnsi="Times New Roman"/>
          <w:b/>
          <w:bCs/>
          <w:spacing w:val="-8"/>
          <w:sz w:val="28"/>
          <w:szCs w:val="28"/>
        </w:rPr>
        <w:t xml:space="preserve">Bài 2: Kết nối PLC S7-200 và phần mềm </w:t>
      </w:r>
      <w:r>
        <w:rPr>
          <w:rFonts w:ascii="Times New Roman" w:hAnsi="Times New Roman"/>
          <w:b/>
          <w:sz w:val="28"/>
          <w:szCs w:val="28"/>
        </w:rPr>
        <w:t>STEP7 MCROWIN</w:t>
      </w:r>
      <w:r>
        <w:rPr>
          <w:rFonts w:ascii="Times New Roman" w:hAnsi="Times New Roman"/>
          <w:sz w:val="28"/>
          <w:szCs w:val="28"/>
          <w:lang w:val="pl-PL"/>
        </w:rPr>
        <w:t xml:space="preserve"> </w:t>
      </w:r>
      <w:r>
        <w:rPr>
          <w:rFonts w:ascii="Times New Roman" w:hAnsi="Times New Roman"/>
          <w:sz w:val="28"/>
          <w:szCs w:val="28"/>
        </w:rPr>
        <w:t>Thời gian: 15 giờ</w:t>
      </w:r>
      <w:r>
        <w:rPr>
          <w:rFonts w:ascii="Times New Roman" w:hAnsi="Times New Roman"/>
          <w:sz w:val="28"/>
          <w:szCs w:val="28"/>
          <w:lang w:val="pl-PL"/>
        </w:rPr>
        <w:t xml:space="preserve">  </w:t>
      </w:r>
    </w:p>
    <w:p w14:paraId="455BE045">
      <w:pPr>
        <w:spacing w:after="60"/>
        <w:rPr>
          <w:rFonts w:ascii="Times New Roman" w:hAnsi="Times New Roman"/>
          <w:sz w:val="28"/>
          <w:szCs w:val="28"/>
        </w:rPr>
      </w:pPr>
      <w:r>
        <w:rPr>
          <w:rFonts w:ascii="Times New Roman" w:hAnsi="Times New Roman"/>
          <w:sz w:val="28"/>
          <w:szCs w:val="28"/>
        </w:rPr>
        <w:t xml:space="preserve">1. Mục tiêu của bài: </w:t>
      </w:r>
    </w:p>
    <w:p w14:paraId="70B79267">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Trình bày được cấu trúc bên ngoài và bên trong của S7-200</w:t>
      </w:r>
    </w:p>
    <w:p w14:paraId="4D78635E">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Nhận biết và đấu nối được nguồn nuôi cho PLC.</w:t>
      </w:r>
    </w:p>
    <w:p w14:paraId="1E88E0FF">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Định địa chỉ cho các ngõ vào, ra.</w:t>
      </w:r>
    </w:p>
    <w:p w14:paraId="042C53EF">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Kết nối PLC với máy tính.</w:t>
      </w:r>
    </w:p>
    <w:p w14:paraId="339C9B44">
      <w:pPr>
        <w:autoSpaceDE w:val="0"/>
        <w:autoSpaceDN w:val="0"/>
        <w:adjustRightInd w:val="0"/>
        <w:spacing w:after="60"/>
        <w:jc w:val="both"/>
        <w:rPr>
          <w:rFonts w:ascii="Times New Roman" w:hAnsi="Times New Roman"/>
          <w:sz w:val="28"/>
          <w:szCs w:val="28"/>
        </w:rPr>
      </w:pPr>
      <w:r>
        <w:rPr>
          <w:rFonts w:ascii="Times New Roman" w:hAnsi="Times New Roman"/>
          <w:sz w:val="28"/>
          <w:szCs w:val="28"/>
        </w:rPr>
        <w:t>- Thiết lập được dự án mới với step7 microwin.</w:t>
      </w:r>
    </w:p>
    <w:p w14:paraId="19FD5653">
      <w:pPr>
        <w:spacing w:after="60"/>
        <w:jc w:val="both"/>
        <w:rPr>
          <w:rFonts w:ascii="Times New Roman" w:hAnsi="Times New Roman"/>
          <w:sz w:val="28"/>
          <w:szCs w:val="28"/>
          <w:lang w:val="vi-VN"/>
        </w:rPr>
      </w:pPr>
      <w:r>
        <w:rPr>
          <w:rFonts w:ascii="Times New Roman" w:hAnsi="Times New Roman"/>
          <w:sz w:val="28"/>
          <w:szCs w:val="28"/>
          <w:lang w:val="vi-VN"/>
        </w:rPr>
        <w:t>- Rèn luyện đức tính cẩn thận, tỉ mỉ, tư duy sáng tạo và khoa học.</w:t>
      </w:r>
    </w:p>
    <w:p w14:paraId="26E560BB">
      <w:pPr>
        <w:spacing w:after="60"/>
        <w:jc w:val="both"/>
        <w:rPr>
          <w:rFonts w:ascii="Times New Roman" w:hAnsi="Times New Roman"/>
          <w:bCs/>
          <w:sz w:val="28"/>
          <w:szCs w:val="28"/>
          <w:lang w:val="da-DK"/>
        </w:rPr>
      </w:pPr>
      <w:r>
        <w:rPr>
          <w:rFonts w:ascii="Times New Roman" w:hAnsi="Times New Roman"/>
          <w:bCs/>
          <w:sz w:val="28"/>
          <w:szCs w:val="28"/>
          <w:lang w:val="da-DK"/>
        </w:rPr>
        <w:t>2. Nội dung của bài:</w:t>
      </w:r>
    </w:p>
    <w:p w14:paraId="48BCB0B6">
      <w:pPr>
        <w:spacing w:after="60"/>
        <w:jc w:val="both"/>
        <w:rPr>
          <w:rFonts w:ascii="Times New Roman" w:hAnsi="Times New Roman"/>
          <w:sz w:val="28"/>
          <w:szCs w:val="28"/>
          <w:lang w:val="pl-PL"/>
        </w:rPr>
      </w:pPr>
      <w:r>
        <w:rPr>
          <w:rFonts w:ascii="Times New Roman" w:hAnsi="Times New Roman"/>
          <w:sz w:val="28"/>
          <w:szCs w:val="28"/>
          <w:lang w:eastAsia="ko-KR"/>
        </w:rPr>
        <w:t>2.</w:t>
      </w:r>
      <w:r>
        <w:rPr>
          <w:rFonts w:ascii="Times New Roman" w:hAnsi="Times New Roman"/>
          <w:sz w:val="28"/>
          <w:szCs w:val="28"/>
          <w:lang w:val="pl-PL"/>
        </w:rPr>
        <w:t>1. Cấu trúc PLC S7-200</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09D41A9A">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1.1. Hình dáng bên ngoài</w:t>
      </w:r>
    </w:p>
    <w:p w14:paraId="290D2950">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1.2. Cấu trúc phần cứng</w:t>
      </w:r>
    </w:p>
    <w:p w14:paraId="78F6B1B5">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1.3 Cấu trúc bộ nhớ</w:t>
      </w:r>
    </w:p>
    <w:p w14:paraId="2B0C702E">
      <w:pPr>
        <w:tabs>
          <w:tab w:val="left" w:pos="567"/>
        </w:tabs>
        <w:spacing w:after="60"/>
        <w:jc w:val="both"/>
        <w:rPr>
          <w:rFonts w:ascii="Times New Roman" w:hAnsi="Times New Roman"/>
          <w:sz w:val="28"/>
          <w:szCs w:val="28"/>
          <w:lang w:val="pl-PL"/>
        </w:rPr>
      </w:pPr>
      <w:r>
        <w:rPr>
          <w:rFonts w:ascii="Times New Roman" w:hAnsi="Times New Roman"/>
          <w:sz w:val="28"/>
          <w:szCs w:val="28"/>
          <w:lang w:eastAsia="ko-KR"/>
        </w:rPr>
        <w:t>2.</w:t>
      </w:r>
      <w:r>
        <w:rPr>
          <w:rFonts w:ascii="Times New Roman" w:hAnsi="Times New Roman"/>
          <w:sz w:val="28"/>
          <w:szCs w:val="28"/>
          <w:lang w:val="pl-PL"/>
        </w:rPr>
        <w:t xml:space="preserve">2. </w:t>
      </w:r>
      <w:r>
        <w:rPr>
          <w:rFonts w:ascii="Times New Roman" w:hAnsi="Times New Roman"/>
          <w:sz w:val="28"/>
          <w:szCs w:val="28"/>
          <w:lang w:val="pl-PL" w:eastAsia="ko-KR"/>
        </w:rPr>
        <w:t>Kết nối dây giữa PLC và thiết bị ngoại vi</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17385F44">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2.1. Kết nối nguồn cung cấp PLC</w:t>
      </w:r>
    </w:p>
    <w:p w14:paraId="68AB8346">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2.2. Kết nối ngõ vào số với ngoại vi</w:t>
      </w:r>
    </w:p>
    <w:p w14:paraId="16D810E3">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2.3. Kết nối ngõ ra số với ngoại vi</w:t>
      </w:r>
    </w:p>
    <w:p w14:paraId="7A0CA2FD">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eastAsia="ko-KR"/>
        </w:rPr>
        <w:t>2.</w:t>
      </w:r>
      <w:r>
        <w:rPr>
          <w:rFonts w:ascii="Times New Roman" w:hAnsi="Times New Roman"/>
          <w:sz w:val="28"/>
          <w:szCs w:val="28"/>
          <w:lang w:val="pl-PL"/>
        </w:rPr>
        <w:t>2.4. Giới thiệu kết nối CPU 214, CPU 224  với thiết bị ngoại vi</w:t>
      </w:r>
    </w:p>
    <w:p w14:paraId="51D5AB89">
      <w:pPr>
        <w:spacing w:after="60"/>
        <w:jc w:val="both"/>
        <w:rPr>
          <w:rFonts w:ascii="Times New Roman" w:hAnsi="Times New Roman"/>
          <w:sz w:val="28"/>
          <w:szCs w:val="28"/>
          <w:lang w:val="pt-BR"/>
        </w:rPr>
      </w:pPr>
      <w:r>
        <w:rPr>
          <w:rFonts w:ascii="Times New Roman" w:hAnsi="Times New Roman"/>
          <w:sz w:val="28"/>
          <w:szCs w:val="28"/>
          <w:lang w:eastAsia="ko-KR"/>
        </w:rPr>
        <w:t>2.</w:t>
      </w:r>
      <w:r>
        <w:rPr>
          <w:rFonts w:ascii="Times New Roman" w:hAnsi="Times New Roman"/>
          <w:sz w:val="28"/>
          <w:szCs w:val="28"/>
          <w:lang w:val="pt-BR"/>
        </w:rPr>
        <w:t>3. Các vùng nhớ và cách quy ước địa chỉ</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0D2288B4">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eastAsia="ko-KR"/>
        </w:rPr>
        <w:t>2.</w:t>
      </w:r>
      <w:r>
        <w:rPr>
          <w:rFonts w:ascii="Times New Roman" w:hAnsi="Times New Roman"/>
          <w:sz w:val="28"/>
          <w:szCs w:val="28"/>
          <w:lang w:val="pt-BR"/>
        </w:rPr>
        <w:t>3.1. Phân chia bộ nhớ</w:t>
      </w:r>
    </w:p>
    <w:p w14:paraId="00E32461">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eastAsia="ko-KR"/>
        </w:rPr>
        <w:t>2.</w:t>
      </w:r>
      <w:r>
        <w:rPr>
          <w:rFonts w:ascii="Times New Roman" w:hAnsi="Times New Roman"/>
          <w:sz w:val="28"/>
          <w:szCs w:val="28"/>
          <w:lang w:val="pt-BR"/>
        </w:rPr>
        <w:t>3.2. Các khái ni</w:t>
      </w:r>
      <w:r>
        <w:rPr>
          <w:rFonts w:ascii="Times New Roman" w:hAnsi="Times New Roman" w:eastAsia="Calibri"/>
          <w:sz w:val="28"/>
          <w:szCs w:val="28"/>
          <w:lang w:val="pt-BR"/>
        </w:rPr>
        <w:t>ệ</w:t>
      </w:r>
      <w:r>
        <w:rPr>
          <w:rFonts w:ascii="Times New Roman" w:hAnsi="Times New Roman"/>
          <w:sz w:val="28"/>
          <w:szCs w:val="28"/>
          <w:lang w:val="pt-BR"/>
        </w:rPr>
        <w:t>m x</w:t>
      </w:r>
      <w:r>
        <w:rPr>
          <w:rFonts w:ascii="Times New Roman" w:hAnsi="Times New Roman" w:eastAsia="Calibri"/>
          <w:sz w:val="28"/>
          <w:szCs w:val="28"/>
          <w:lang w:val="pt-BR"/>
        </w:rPr>
        <w:t xml:space="preserve">ử </w:t>
      </w:r>
      <w:r>
        <w:rPr>
          <w:rFonts w:ascii="Times New Roman" w:hAnsi="Times New Roman"/>
          <w:sz w:val="28"/>
          <w:szCs w:val="28"/>
          <w:lang w:val="pt-BR"/>
        </w:rPr>
        <w:t>lý thông tin</w:t>
      </w:r>
    </w:p>
    <w:p w14:paraId="24F75F8D">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eastAsia="ko-KR"/>
        </w:rPr>
        <w:t>2.</w:t>
      </w:r>
      <w:r>
        <w:rPr>
          <w:rFonts w:ascii="Times New Roman" w:hAnsi="Times New Roman"/>
          <w:sz w:val="28"/>
          <w:szCs w:val="28"/>
          <w:lang w:val="pt-BR"/>
        </w:rPr>
        <w:t>3.3. Quy ước địa chỉ</w:t>
      </w:r>
    </w:p>
    <w:p w14:paraId="4119748C">
      <w:pPr>
        <w:spacing w:after="60"/>
        <w:jc w:val="both"/>
        <w:rPr>
          <w:rFonts w:ascii="Times New Roman" w:hAnsi="Times New Roman"/>
          <w:sz w:val="28"/>
          <w:szCs w:val="28"/>
          <w:lang w:val="pl-PL"/>
        </w:rPr>
      </w:pPr>
      <w:r>
        <w:rPr>
          <w:rFonts w:ascii="Times New Roman" w:hAnsi="Times New Roman"/>
          <w:sz w:val="28"/>
          <w:szCs w:val="28"/>
          <w:lang w:eastAsia="ko-KR"/>
        </w:rPr>
        <w:t>2.</w:t>
      </w:r>
      <w:r>
        <w:rPr>
          <w:rFonts w:ascii="Times New Roman" w:hAnsi="Times New Roman"/>
          <w:sz w:val="28"/>
          <w:szCs w:val="28"/>
          <w:lang w:val="pl-PL"/>
        </w:rPr>
        <w:t>4. Kết nối PLC S7-200 với máy tính</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0898F96A">
      <w:pPr>
        <w:spacing w:after="60"/>
        <w:jc w:val="both"/>
        <w:rPr>
          <w:rFonts w:ascii="Times New Roman" w:hAnsi="Times New Roman"/>
          <w:sz w:val="28"/>
          <w:szCs w:val="28"/>
          <w:lang w:eastAsia="ko-KR"/>
        </w:rPr>
      </w:pPr>
      <w:r>
        <w:rPr>
          <w:rFonts w:ascii="Times New Roman" w:hAnsi="Times New Roman"/>
          <w:sz w:val="28"/>
          <w:szCs w:val="28"/>
          <w:lang w:eastAsia="ko-KR"/>
        </w:rPr>
        <w:t>2.</w:t>
      </w:r>
      <w:r>
        <w:rPr>
          <w:rFonts w:ascii="Times New Roman" w:hAnsi="Times New Roman"/>
          <w:sz w:val="28"/>
          <w:szCs w:val="28"/>
          <w:lang w:val="fr-FR" w:eastAsia="ko-KR"/>
        </w:rPr>
        <w:t>5</w:t>
      </w:r>
      <w:r>
        <w:rPr>
          <w:rFonts w:ascii="Times New Roman" w:hAnsi="Times New Roman"/>
          <w:sz w:val="28"/>
          <w:szCs w:val="28"/>
          <w:lang w:eastAsia="ko-KR"/>
        </w:rPr>
        <w:t>. Phần mềm STEP7 MCROWIN</w:t>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r>
        <w:rPr>
          <w:rFonts w:ascii="Times New Roman" w:hAnsi="Times New Roman"/>
          <w:sz w:val="28"/>
          <w:szCs w:val="28"/>
          <w:lang w:eastAsia="ko-KR"/>
        </w:rPr>
        <w:tab/>
      </w:r>
    </w:p>
    <w:p w14:paraId="6FA50B81">
      <w:pPr>
        <w:spacing w:after="60"/>
        <w:ind w:firstLine="425"/>
        <w:jc w:val="both"/>
        <w:rPr>
          <w:rFonts w:ascii="Times New Roman" w:hAnsi="Times New Roman"/>
          <w:sz w:val="28"/>
          <w:szCs w:val="28"/>
          <w:lang w:eastAsia="ko-KR"/>
        </w:rPr>
      </w:pPr>
      <w:r>
        <w:rPr>
          <w:rFonts w:ascii="Times New Roman" w:hAnsi="Times New Roman"/>
          <w:sz w:val="28"/>
          <w:szCs w:val="28"/>
          <w:lang w:eastAsia="ko-KR"/>
        </w:rPr>
        <w:t xml:space="preserve">  2.5.1 Giới thiệu phần mềm STEP7 MCROWIN</w:t>
      </w:r>
    </w:p>
    <w:p w14:paraId="29B75651">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eastAsia="ko-KR"/>
        </w:rPr>
        <w:t>2.</w:t>
      </w:r>
      <w:r>
        <w:rPr>
          <w:rFonts w:ascii="Times New Roman" w:hAnsi="Times New Roman"/>
          <w:sz w:val="28"/>
          <w:szCs w:val="28"/>
          <w:lang w:val="pt-BR"/>
        </w:rPr>
        <w:t>5.2 Các bước thiết lập một dự án mới</w:t>
      </w:r>
    </w:p>
    <w:p w14:paraId="79771E0A">
      <w:pPr>
        <w:spacing w:after="60"/>
        <w:jc w:val="both"/>
        <w:rPr>
          <w:rFonts w:ascii="Times New Roman" w:hAnsi="Times New Roman"/>
          <w:sz w:val="28"/>
          <w:szCs w:val="28"/>
          <w:lang w:val="fr-FR"/>
        </w:rPr>
      </w:pPr>
      <w:r>
        <w:rPr>
          <w:rFonts w:ascii="Times New Roman" w:hAnsi="Times New Roman"/>
          <w:sz w:val="28"/>
          <w:szCs w:val="28"/>
          <w:lang w:eastAsia="ko-KR"/>
        </w:rPr>
        <w:t>2.</w:t>
      </w:r>
      <w:r>
        <w:rPr>
          <w:rFonts w:ascii="Times New Roman" w:hAnsi="Times New Roman"/>
          <w:sz w:val="28"/>
          <w:szCs w:val="28"/>
          <w:lang w:val="fr-FR"/>
        </w:rPr>
        <w:t>6. Ngôn ngữ lập trình</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69C863CF">
      <w:pPr>
        <w:spacing w:after="60"/>
        <w:ind w:firstLine="720"/>
        <w:jc w:val="both"/>
        <w:rPr>
          <w:rFonts w:ascii="Times New Roman" w:hAnsi="Times New Roman"/>
          <w:sz w:val="28"/>
          <w:szCs w:val="28"/>
          <w:lang w:val="fr-FR"/>
        </w:rPr>
      </w:pPr>
      <w:r>
        <w:rPr>
          <w:rFonts w:ascii="Times New Roman" w:hAnsi="Times New Roman"/>
          <w:sz w:val="28"/>
          <w:szCs w:val="28"/>
          <w:lang w:eastAsia="ko-KR"/>
        </w:rPr>
        <w:t>2.</w:t>
      </w:r>
      <w:r>
        <w:rPr>
          <w:rFonts w:ascii="Times New Roman" w:hAnsi="Times New Roman"/>
          <w:sz w:val="28"/>
          <w:szCs w:val="28"/>
          <w:lang w:val="fr-FR"/>
        </w:rPr>
        <w:t>6.1. Dạng hình thang LAD (Ladder logic)</w:t>
      </w:r>
    </w:p>
    <w:p w14:paraId="47A9F7E8">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eastAsia="ko-KR"/>
        </w:rPr>
        <w:t>2.</w:t>
      </w:r>
      <w:r>
        <w:rPr>
          <w:rFonts w:ascii="Times New Roman" w:hAnsi="Times New Roman"/>
          <w:sz w:val="28"/>
          <w:szCs w:val="28"/>
          <w:lang w:val="fr-FR"/>
        </w:rPr>
        <w:t>6.2. Dạng khối chức năng FBD(Funtion Block Diagram)</w:t>
      </w:r>
    </w:p>
    <w:p w14:paraId="5E9854D9">
      <w:pPr>
        <w:spacing w:after="60"/>
        <w:jc w:val="both"/>
        <w:rPr>
          <w:rFonts w:ascii="Times New Roman" w:hAnsi="Times New Roman"/>
          <w:sz w:val="28"/>
          <w:szCs w:val="28"/>
          <w:lang w:val="fr-FR"/>
        </w:rPr>
      </w:pPr>
      <w:r>
        <w:rPr>
          <w:rFonts w:ascii="Times New Roman" w:hAnsi="Times New Roman"/>
          <w:sz w:val="28"/>
          <w:szCs w:val="28"/>
          <w:lang w:val="fr-FR"/>
        </w:rPr>
        <w:tab/>
      </w:r>
      <w:r>
        <w:rPr>
          <w:rFonts w:ascii="Times New Roman" w:hAnsi="Times New Roman"/>
          <w:sz w:val="28"/>
          <w:szCs w:val="28"/>
          <w:lang w:eastAsia="ko-KR"/>
        </w:rPr>
        <w:t>2.</w:t>
      </w:r>
      <w:r>
        <w:rPr>
          <w:rFonts w:ascii="Times New Roman" w:hAnsi="Times New Roman"/>
          <w:sz w:val="28"/>
          <w:szCs w:val="28"/>
          <w:lang w:val="fr-FR"/>
        </w:rPr>
        <w:t>6.3. Dạng liệt kê lệnh STL (Sta Tement List)</w:t>
      </w:r>
    </w:p>
    <w:p w14:paraId="14FBF34F">
      <w:pPr>
        <w:spacing w:after="60"/>
        <w:jc w:val="both"/>
        <w:rPr>
          <w:rFonts w:ascii="Times New Roman" w:hAnsi="Times New Roman"/>
          <w:sz w:val="28"/>
          <w:szCs w:val="28"/>
        </w:rPr>
      </w:pPr>
      <w:r>
        <w:rPr>
          <w:rFonts w:ascii="Times New Roman" w:hAnsi="Times New Roman"/>
          <w:b/>
          <w:sz w:val="28"/>
          <w:szCs w:val="28"/>
          <w:lang w:val="pl-PL"/>
        </w:rPr>
        <w:t>Bài 3</w:t>
      </w:r>
      <w:r>
        <w:rPr>
          <w:rFonts w:ascii="Times New Roman" w:hAnsi="Times New Roman"/>
          <w:b/>
          <w:bCs/>
          <w:sz w:val="28"/>
          <w:szCs w:val="28"/>
          <w:lang w:val="pl-PL"/>
        </w:rPr>
        <w:t>:</w:t>
      </w:r>
      <w:r>
        <w:rPr>
          <w:rFonts w:ascii="Times New Roman" w:hAnsi="Times New Roman"/>
          <w:b/>
          <w:bCs/>
          <w:sz w:val="28"/>
          <w:szCs w:val="28"/>
        </w:rPr>
        <w:t xml:space="preserve"> Các lệnh lập trình cơ bản    </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sz w:val="28"/>
          <w:szCs w:val="28"/>
        </w:rPr>
        <w:t>Thời gian: 10 giờ</w:t>
      </w:r>
    </w:p>
    <w:p w14:paraId="20B1D573">
      <w:pPr>
        <w:spacing w:after="60"/>
        <w:rPr>
          <w:rFonts w:ascii="Times New Roman" w:hAnsi="Times New Roman"/>
          <w:i/>
          <w:sz w:val="28"/>
          <w:szCs w:val="28"/>
        </w:rPr>
      </w:pPr>
      <w:r>
        <w:rPr>
          <w:rFonts w:ascii="Times New Roman" w:hAnsi="Times New Roman"/>
          <w:sz w:val="28"/>
          <w:szCs w:val="28"/>
          <w:lang w:val="pl-PL"/>
        </w:rPr>
        <w:t xml:space="preserve">1. </w:t>
      </w:r>
      <w:r>
        <w:rPr>
          <w:rFonts w:ascii="Times New Roman" w:hAnsi="Times New Roman"/>
          <w:sz w:val="28"/>
          <w:szCs w:val="28"/>
        </w:rPr>
        <w:t>Mục tiêu của bài:</w:t>
      </w:r>
      <w:r>
        <w:rPr>
          <w:rFonts w:ascii="Times New Roman" w:hAnsi="Times New Roman"/>
          <w:i/>
          <w:sz w:val="28"/>
          <w:szCs w:val="28"/>
        </w:rPr>
        <w:t xml:space="preserve"> </w:t>
      </w:r>
    </w:p>
    <w:p w14:paraId="615655A5">
      <w:pPr>
        <w:autoSpaceDE w:val="0"/>
        <w:autoSpaceDN w:val="0"/>
        <w:adjustRightInd w:val="0"/>
        <w:spacing w:after="60"/>
        <w:rPr>
          <w:rFonts w:ascii="Times New Roman" w:hAnsi="Times New Roman"/>
          <w:sz w:val="28"/>
          <w:szCs w:val="28"/>
        </w:rPr>
      </w:pPr>
      <w:r>
        <w:rPr>
          <w:rFonts w:ascii="Times New Roman" w:hAnsi="Times New Roman"/>
          <w:sz w:val="28"/>
          <w:szCs w:val="28"/>
        </w:rPr>
        <w:t xml:space="preserve">- Biết cách sử dụng các lệnh lập trình cơ bản </w:t>
      </w:r>
    </w:p>
    <w:p w14:paraId="482095F9">
      <w:pPr>
        <w:autoSpaceDE w:val="0"/>
        <w:autoSpaceDN w:val="0"/>
        <w:adjustRightInd w:val="0"/>
        <w:spacing w:after="60"/>
        <w:rPr>
          <w:rFonts w:ascii="Times New Roman" w:hAnsi="Times New Roman"/>
          <w:sz w:val="28"/>
          <w:szCs w:val="28"/>
        </w:rPr>
      </w:pPr>
      <w:r>
        <w:rPr>
          <w:rFonts w:ascii="Times New Roman" w:hAnsi="Times New Roman"/>
          <w:sz w:val="28"/>
          <w:szCs w:val="28"/>
        </w:rPr>
        <w:t>- Viết được chương trình cho một dự án nhỏ</w:t>
      </w:r>
    </w:p>
    <w:p w14:paraId="2526550A">
      <w:pPr>
        <w:spacing w:after="60"/>
        <w:jc w:val="both"/>
        <w:rPr>
          <w:rFonts w:ascii="Times New Roman" w:hAnsi="Times New Roman"/>
          <w:sz w:val="28"/>
          <w:szCs w:val="28"/>
          <w:lang w:val="fr-FR"/>
        </w:rPr>
      </w:pPr>
      <w:r>
        <w:rPr>
          <w:rFonts w:ascii="Times New Roman" w:hAnsi="Times New Roman"/>
          <w:sz w:val="28"/>
          <w:szCs w:val="28"/>
        </w:rPr>
        <w:t>- Sửa lỗi chương trình</w:t>
      </w:r>
    </w:p>
    <w:p w14:paraId="4A992378">
      <w:pPr>
        <w:spacing w:after="60"/>
        <w:jc w:val="both"/>
        <w:rPr>
          <w:rFonts w:ascii="Times New Roman" w:hAnsi="Times New Roman"/>
          <w:i/>
          <w:iCs/>
          <w:sz w:val="28"/>
          <w:szCs w:val="28"/>
          <w:lang w:val="fr-FR"/>
        </w:rPr>
      </w:pPr>
      <w:r>
        <w:rPr>
          <w:rFonts w:ascii="Times New Roman" w:hAnsi="Times New Roman"/>
          <w:sz w:val="28"/>
          <w:szCs w:val="28"/>
        </w:rPr>
        <w:t>- Rèn luyện tính cẩn thận, tinh thần làm việc nhóm cho sinh viên.</w:t>
      </w:r>
      <w:r>
        <w:rPr>
          <w:rFonts w:ascii="Times New Roman" w:hAnsi="Times New Roman"/>
          <w:i/>
          <w:iCs/>
          <w:sz w:val="28"/>
          <w:szCs w:val="28"/>
          <w:lang w:val="fr-FR"/>
        </w:rPr>
        <w:t xml:space="preserve">    </w:t>
      </w:r>
    </w:p>
    <w:p w14:paraId="6FF28D54">
      <w:pPr>
        <w:spacing w:after="60"/>
        <w:jc w:val="both"/>
        <w:rPr>
          <w:rFonts w:ascii="Times New Roman" w:hAnsi="Times New Roman"/>
          <w:bCs/>
          <w:sz w:val="28"/>
          <w:szCs w:val="28"/>
          <w:lang w:val="da-DK"/>
        </w:rPr>
      </w:pPr>
      <w:r>
        <w:rPr>
          <w:rFonts w:ascii="Times New Roman" w:hAnsi="Times New Roman"/>
          <w:bCs/>
          <w:sz w:val="28"/>
          <w:szCs w:val="28"/>
          <w:lang w:val="da-DK"/>
        </w:rPr>
        <w:t>2. Nội dung của bải:</w:t>
      </w:r>
    </w:p>
    <w:p w14:paraId="4724CE72">
      <w:pPr>
        <w:spacing w:after="60"/>
        <w:jc w:val="both"/>
        <w:rPr>
          <w:rFonts w:ascii="Times New Roman" w:hAnsi="Times New Roman"/>
          <w:sz w:val="28"/>
          <w:szCs w:val="28"/>
        </w:rPr>
      </w:pPr>
      <w:r>
        <w:rPr>
          <w:rFonts w:ascii="Times New Roman" w:hAnsi="Times New Roman"/>
          <w:sz w:val="28"/>
          <w:szCs w:val="28"/>
          <w:lang w:eastAsia="ko-KR"/>
        </w:rPr>
        <w:t>2.</w:t>
      </w:r>
      <w:r>
        <w:rPr>
          <w:rFonts w:ascii="Times New Roman" w:hAnsi="Times New Roman"/>
          <w:sz w:val="28"/>
          <w:szCs w:val="28"/>
        </w:rPr>
        <w:t>1. Các lệnh xử lý bit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A10B9DD">
      <w:pPr>
        <w:tabs>
          <w:tab w:val="left" w:pos="567"/>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1.1. Lệnh tiếp điểm thường hở</w:t>
      </w:r>
    </w:p>
    <w:p w14:paraId="1EB733F2">
      <w:pPr>
        <w:tabs>
          <w:tab w:val="left" w:pos="567"/>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1.2. Lệnh tiếp điểm thường đóng</w:t>
      </w:r>
    </w:p>
    <w:p w14:paraId="75508A86">
      <w:pPr>
        <w:tabs>
          <w:tab w:val="left" w:pos="567"/>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1.3. Lệnh cuộn dây</w:t>
      </w:r>
    </w:p>
    <w:p w14:paraId="2DDF3F0D">
      <w:pPr>
        <w:tabs>
          <w:tab w:val="left" w:pos="567"/>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1.4. Lệnh Set, Reset</w:t>
      </w:r>
    </w:p>
    <w:p w14:paraId="68829FAD">
      <w:pPr>
        <w:tabs>
          <w:tab w:val="left" w:pos="567"/>
        </w:tabs>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1.5. Bài toán ứng dụng</w:t>
      </w:r>
    </w:p>
    <w:p w14:paraId="76349466">
      <w:pPr>
        <w:tabs>
          <w:tab w:val="left" w:pos="567"/>
        </w:tabs>
        <w:spacing w:after="60"/>
        <w:jc w:val="both"/>
        <w:rPr>
          <w:rFonts w:ascii="Times New Roman" w:hAnsi="Times New Roman"/>
          <w:sz w:val="28"/>
          <w:szCs w:val="28"/>
        </w:rPr>
      </w:pPr>
      <w:r>
        <w:rPr>
          <w:rFonts w:ascii="Times New Roman" w:hAnsi="Times New Roman"/>
          <w:sz w:val="28"/>
          <w:szCs w:val="28"/>
          <w:lang w:eastAsia="ko-KR"/>
        </w:rPr>
        <w:t>2.</w:t>
      </w:r>
      <w:r>
        <w:rPr>
          <w:rFonts w:ascii="Times New Roman" w:hAnsi="Times New Roman"/>
          <w:sz w:val="28"/>
          <w:szCs w:val="28"/>
        </w:rPr>
        <w:t>2. Timer</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A2E041D">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2.1. Giới thiệu</w:t>
      </w:r>
    </w:p>
    <w:p w14:paraId="3260BE81">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lang w:eastAsia="ko-KR"/>
        </w:rPr>
        <w:t>2.</w:t>
      </w:r>
      <w:r>
        <w:rPr>
          <w:rFonts w:ascii="Times New Roman" w:hAnsi="Times New Roman"/>
          <w:sz w:val="28"/>
          <w:szCs w:val="28"/>
        </w:rPr>
        <w:t>2.2. Timer đóng mạch chậm TON</w:t>
      </w:r>
    </w:p>
    <w:p w14:paraId="447918E7">
      <w:pPr>
        <w:tabs>
          <w:tab w:val="right" w:pos="9072"/>
        </w:tabs>
        <w:spacing w:after="60"/>
        <w:rPr>
          <w:rFonts w:ascii="Times New Roman" w:hAnsi="Times New Roman"/>
          <w:b/>
          <w:sz w:val="28"/>
          <w:szCs w:val="28"/>
        </w:rPr>
      </w:pPr>
      <w:r>
        <w:rPr>
          <w:rFonts w:ascii="Times New Roman" w:hAnsi="Times New Roman"/>
          <w:b/>
          <w:sz w:val="28"/>
          <w:szCs w:val="28"/>
          <w:lang w:val="pl-PL"/>
        </w:rPr>
        <w:t>Bài 4:</w:t>
      </w:r>
      <w:r>
        <w:rPr>
          <w:rFonts w:ascii="Times New Roman" w:hAnsi="Times New Roman"/>
          <w:b/>
          <w:bCs/>
          <w:sz w:val="28"/>
          <w:szCs w:val="28"/>
          <w:lang w:val="pl-PL"/>
        </w:rPr>
        <w:t xml:space="preserve"> Thực hành lắp đặt PLC S7-200                                    </w:t>
      </w:r>
      <w:r>
        <w:rPr>
          <w:rFonts w:ascii="Times New Roman" w:hAnsi="Times New Roman"/>
          <w:sz w:val="28"/>
          <w:szCs w:val="28"/>
        </w:rPr>
        <w:t>Thời gian: 30 giờ</w:t>
      </w:r>
    </w:p>
    <w:p w14:paraId="74BD3F0A">
      <w:pPr>
        <w:spacing w:after="60"/>
        <w:jc w:val="both"/>
        <w:rPr>
          <w:rFonts w:ascii="Times New Roman" w:hAnsi="Times New Roman"/>
          <w:sz w:val="28"/>
          <w:szCs w:val="28"/>
        </w:rPr>
      </w:pPr>
      <w:r>
        <w:rPr>
          <w:rFonts w:ascii="Times New Roman" w:hAnsi="Times New Roman"/>
          <w:sz w:val="28"/>
          <w:szCs w:val="28"/>
        </w:rPr>
        <w:t>1. Mục tiêu của bải:</w:t>
      </w:r>
    </w:p>
    <w:p w14:paraId="1B285CC5">
      <w:pPr>
        <w:spacing w:after="60"/>
        <w:rPr>
          <w:rFonts w:ascii="Times New Roman" w:hAnsi="Times New Roman"/>
          <w:sz w:val="28"/>
          <w:szCs w:val="28"/>
        </w:rPr>
      </w:pPr>
      <w:r>
        <w:rPr>
          <w:rFonts w:ascii="Times New Roman" w:hAnsi="Times New Roman"/>
          <w:sz w:val="28"/>
          <w:szCs w:val="28"/>
        </w:rPr>
        <w:t>- Lắp đặt và đấu nối thành thạo PLC, mạch động lực, mạch điều khiển.</w:t>
      </w:r>
    </w:p>
    <w:p w14:paraId="767BA809">
      <w:pPr>
        <w:spacing w:after="60"/>
        <w:jc w:val="both"/>
        <w:rPr>
          <w:rFonts w:ascii="Times New Roman" w:hAnsi="Times New Roman"/>
          <w:sz w:val="28"/>
          <w:szCs w:val="28"/>
          <w:lang w:val="pl-PL"/>
        </w:rPr>
      </w:pPr>
      <w:r>
        <w:rPr>
          <w:rFonts w:ascii="Times New Roman" w:hAnsi="Times New Roman"/>
          <w:sz w:val="28"/>
          <w:szCs w:val="28"/>
          <w:lang w:val="pl-PL"/>
        </w:rPr>
        <w:t>- Rèn luyện đức tính cẩn thận, tỉ mỉ, tư duy sáng tạo và khoa học.</w:t>
      </w:r>
    </w:p>
    <w:p w14:paraId="00EA6380">
      <w:pPr>
        <w:spacing w:after="60"/>
        <w:jc w:val="both"/>
        <w:rPr>
          <w:rFonts w:ascii="Times New Roman" w:hAnsi="Times New Roman"/>
          <w:bCs/>
          <w:sz w:val="28"/>
          <w:szCs w:val="28"/>
          <w:lang w:val="da-DK"/>
        </w:rPr>
      </w:pPr>
      <w:r>
        <w:rPr>
          <w:rFonts w:ascii="Times New Roman" w:hAnsi="Times New Roman"/>
          <w:bCs/>
          <w:sz w:val="28"/>
          <w:szCs w:val="28"/>
          <w:lang w:val="da-DK"/>
        </w:rPr>
        <w:t>2. Nội dung của bài:</w:t>
      </w:r>
    </w:p>
    <w:p w14:paraId="3AF7CD4A">
      <w:pPr>
        <w:spacing w:after="60"/>
        <w:jc w:val="both"/>
        <w:rPr>
          <w:rFonts w:ascii="Times New Roman" w:hAnsi="Times New Roman"/>
          <w:sz w:val="28"/>
          <w:szCs w:val="28"/>
          <w:lang w:val="pl-PL" w:eastAsia="ko-KR"/>
        </w:rPr>
      </w:pPr>
      <w:r>
        <w:rPr>
          <w:rFonts w:ascii="Times New Roman" w:hAnsi="Times New Roman"/>
          <w:sz w:val="28"/>
          <w:szCs w:val="28"/>
          <w:lang w:eastAsia="ko-KR"/>
        </w:rPr>
        <w:t>2.</w:t>
      </w:r>
      <w:r>
        <w:rPr>
          <w:rFonts w:ascii="Times New Roman" w:hAnsi="Times New Roman"/>
          <w:sz w:val="28"/>
          <w:szCs w:val="28"/>
          <w:lang w:val="pl-PL" w:eastAsia="ko-KR"/>
        </w:rPr>
        <w:t xml:space="preserve">1. Điều khiển đóng cắt động cơ </w:t>
      </w:r>
    </w:p>
    <w:p w14:paraId="4F8B54AB">
      <w:pPr>
        <w:spacing w:after="60"/>
        <w:jc w:val="both"/>
        <w:rPr>
          <w:rFonts w:ascii="Times New Roman" w:hAnsi="Times New Roman"/>
          <w:sz w:val="28"/>
          <w:szCs w:val="28"/>
          <w:lang w:val="pl-PL" w:eastAsia="ko-KR"/>
        </w:rPr>
      </w:pPr>
      <w:r>
        <w:rPr>
          <w:rFonts w:ascii="Times New Roman" w:hAnsi="Times New Roman"/>
          <w:sz w:val="28"/>
          <w:szCs w:val="28"/>
          <w:lang w:eastAsia="ko-KR"/>
        </w:rPr>
        <w:t>2.</w:t>
      </w:r>
      <w:r>
        <w:rPr>
          <w:rFonts w:ascii="Times New Roman" w:hAnsi="Times New Roman"/>
          <w:sz w:val="28"/>
          <w:szCs w:val="28"/>
          <w:lang w:val="pl-PL" w:eastAsia="ko-KR"/>
        </w:rPr>
        <w:t xml:space="preserve">2. Điều khiển đảo chiều quay trực tiếp động cơ </w:t>
      </w:r>
    </w:p>
    <w:p w14:paraId="2F3BFFAF">
      <w:pPr>
        <w:spacing w:after="60"/>
        <w:jc w:val="both"/>
        <w:rPr>
          <w:rFonts w:ascii="Times New Roman" w:hAnsi="Times New Roman"/>
          <w:sz w:val="28"/>
          <w:szCs w:val="28"/>
          <w:lang w:val="pl-PL" w:eastAsia="ko-KR"/>
        </w:rPr>
      </w:pPr>
      <w:r>
        <w:rPr>
          <w:rFonts w:ascii="Times New Roman" w:hAnsi="Times New Roman"/>
          <w:sz w:val="28"/>
          <w:szCs w:val="28"/>
          <w:lang w:eastAsia="ko-KR"/>
        </w:rPr>
        <w:t>2.</w:t>
      </w:r>
      <w:r>
        <w:rPr>
          <w:rFonts w:ascii="Times New Roman" w:hAnsi="Times New Roman"/>
          <w:sz w:val="28"/>
          <w:szCs w:val="28"/>
          <w:lang w:val="pl-PL" w:eastAsia="ko-KR"/>
        </w:rPr>
        <w:t xml:space="preserve">3. Điều khiển đảo chiều quay gián tiếp động cơ </w:t>
      </w:r>
    </w:p>
    <w:p w14:paraId="2BCCB511">
      <w:pPr>
        <w:spacing w:after="60"/>
        <w:jc w:val="both"/>
        <w:rPr>
          <w:rFonts w:ascii="Times New Roman" w:hAnsi="Times New Roman"/>
          <w:sz w:val="28"/>
          <w:szCs w:val="28"/>
          <w:lang w:val="pl-PL" w:eastAsia="ko-KR"/>
        </w:rPr>
      </w:pPr>
      <w:r>
        <w:rPr>
          <w:rFonts w:ascii="Times New Roman" w:hAnsi="Times New Roman"/>
          <w:sz w:val="28"/>
          <w:szCs w:val="28"/>
          <w:lang w:eastAsia="ko-KR"/>
        </w:rPr>
        <w:t>2.</w:t>
      </w:r>
      <w:r>
        <w:rPr>
          <w:rFonts w:ascii="Times New Roman" w:hAnsi="Times New Roman"/>
          <w:sz w:val="28"/>
          <w:szCs w:val="28"/>
          <w:lang w:val="pl-PL" w:eastAsia="ko-KR"/>
        </w:rPr>
        <w:t xml:space="preserve">4. Điều khiển khởi động động cơ chế độ sao-tam giác                               </w:t>
      </w:r>
    </w:p>
    <w:p w14:paraId="674B1481">
      <w:pPr>
        <w:spacing w:after="60"/>
        <w:jc w:val="both"/>
        <w:rPr>
          <w:rFonts w:ascii="Times New Roman" w:hAnsi="Times New Roman"/>
          <w:b/>
          <w:bCs/>
          <w:iCs/>
          <w:sz w:val="28"/>
          <w:szCs w:val="28"/>
          <w:lang w:val="pl-PL" w:eastAsia="ko-KR"/>
        </w:rPr>
      </w:pPr>
      <w:r>
        <w:rPr>
          <w:rFonts w:ascii="Times New Roman" w:hAnsi="Times New Roman"/>
          <w:b/>
          <w:bCs/>
          <w:iCs/>
          <w:sz w:val="28"/>
          <w:szCs w:val="28"/>
          <w:lang w:val="pl-PL" w:eastAsia="ko-KR"/>
        </w:rPr>
        <w:t>IV. ĐIỀU KIỆN THỰC HIỆN MÔ ĐUN</w:t>
      </w:r>
    </w:p>
    <w:p w14:paraId="465E9612">
      <w:pPr>
        <w:spacing w:after="60"/>
        <w:jc w:val="both"/>
        <w:rPr>
          <w:rFonts w:ascii="Times New Roman" w:hAnsi="Times New Roman"/>
          <w:bCs/>
          <w:sz w:val="28"/>
          <w:szCs w:val="28"/>
        </w:rPr>
      </w:pPr>
      <w:r>
        <w:rPr>
          <w:rFonts w:ascii="Times New Roman" w:hAnsi="Times New Roman"/>
          <w:bCs/>
          <w:sz w:val="28"/>
          <w:szCs w:val="28"/>
        </w:rPr>
        <w:t>1. Phòng học chuyên môn, hóa nhà xưởng</w:t>
      </w:r>
    </w:p>
    <w:p w14:paraId="35AFF806">
      <w:pPr>
        <w:spacing w:after="60"/>
        <w:jc w:val="both"/>
        <w:rPr>
          <w:rFonts w:ascii="Times New Roman" w:hAnsi="Times New Roman"/>
          <w:bCs/>
          <w:sz w:val="28"/>
          <w:szCs w:val="28"/>
        </w:rPr>
      </w:pPr>
      <w:r>
        <w:rPr>
          <w:rFonts w:ascii="Times New Roman" w:hAnsi="Times New Roman"/>
          <w:bCs/>
          <w:sz w:val="28"/>
          <w:szCs w:val="28"/>
        </w:rPr>
        <w:tab/>
      </w:r>
      <w:r>
        <w:rPr>
          <w:rFonts w:ascii="Times New Roman" w:hAnsi="Times New Roman"/>
          <w:bCs/>
          <w:sz w:val="28"/>
          <w:szCs w:val="28"/>
        </w:rPr>
        <w:t>- Phòng học lý thuyết giảng dạy lý thuyết liên quan.</w:t>
      </w:r>
    </w:p>
    <w:p w14:paraId="3ACABC98">
      <w:pPr>
        <w:spacing w:after="60"/>
        <w:jc w:val="both"/>
        <w:rPr>
          <w:rFonts w:ascii="Times New Roman" w:hAnsi="Times New Roman"/>
          <w:bCs/>
          <w:sz w:val="28"/>
          <w:szCs w:val="28"/>
        </w:rPr>
      </w:pPr>
      <w:r>
        <w:rPr>
          <w:rFonts w:ascii="Times New Roman" w:hAnsi="Times New Roman"/>
          <w:bCs/>
          <w:sz w:val="28"/>
          <w:szCs w:val="28"/>
        </w:rPr>
        <w:tab/>
      </w:r>
      <w:r>
        <w:rPr>
          <w:rFonts w:ascii="Times New Roman" w:hAnsi="Times New Roman"/>
          <w:bCs/>
          <w:sz w:val="28"/>
          <w:szCs w:val="28"/>
        </w:rPr>
        <w:t>- Phòng học thực hành PLC  đủ điều kiện thực hành.</w:t>
      </w:r>
    </w:p>
    <w:p w14:paraId="0EB1F8D3">
      <w:pPr>
        <w:spacing w:after="60"/>
        <w:jc w:val="both"/>
        <w:rPr>
          <w:rFonts w:ascii="Times New Roman" w:hAnsi="Times New Roman"/>
          <w:bCs/>
          <w:sz w:val="28"/>
          <w:szCs w:val="28"/>
        </w:rPr>
      </w:pPr>
      <w:r>
        <w:rPr>
          <w:rFonts w:ascii="Times New Roman" w:hAnsi="Times New Roman"/>
          <w:bCs/>
          <w:sz w:val="28"/>
          <w:szCs w:val="28"/>
        </w:rPr>
        <w:t>2. Trang thiết bị máy móc</w:t>
      </w:r>
    </w:p>
    <w:p w14:paraId="5CA375D1">
      <w:pPr>
        <w:spacing w:after="60"/>
        <w:jc w:val="both"/>
        <w:rPr>
          <w:rFonts w:ascii="Times New Roman" w:hAnsi="Times New Roman"/>
          <w:bCs/>
          <w:iCs/>
          <w:sz w:val="28"/>
          <w:szCs w:val="28"/>
          <w:lang w:eastAsia="ko-KR"/>
        </w:rPr>
      </w:pPr>
      <w:r>
        <w:rPr>
          <w:rFonts w:ascii="Times New Roman" w:hAnsi="Times New Roman"/>
          <w:bCs/>
          <w:iCs/>
          <w:sz w:val="28"/>
          <w:szCs w:val="28"/>
          <w:lang w:eastAsia="ko-KR"/>
        </w:rPr>
        <w:tab/>
      </w:r>
      <w:r>
        <w:rPr>
          <w:rFonts w:ascii="Times New Roman" w:hAnsi="Times New Roman"/>
          <w:bCs/>
          <w:iCs/>
          <w:sz w:val="28"/>
          <w:szCs w:val="28"/>
          <w:lang w:eastAsia="ko-KR"/>
        </w:rPr>
        <w:t xml:space="preserve">- Bàn thực hành PLC S7-200 </w:t>
      </w:r>
    </w:p>
    <w:p w14:paraId="05EBB17D">
      <w:pPr>
        <w:spacing w:after="60"/>
        <w:jc w:val="both"/>
        <w:rPr>
          <w:rFonts w:ascii="Times New Roman" w:hAnsi="Times New Roman"/>
          <w:bCs/>
          <w:iCs/>
          <w:sz w:val="28"/>
          <w:szCs w:val="28"/>
          <w:lang w:eastAsia="ko-KR"/>
        </w:rPr>
      </w:pPr>
      <w:r>
        <w:rPr>
          <w:rFonts w:ascii="Times New Roman" w:hAnsi="Times New Roman"/>
          <w:bCs/>
          <w:iCs/>
          <w:sz w:val="28"/>
          <w:szCs w:val="28"/>
          <w:lang w:eastAsia="ko-KR"/>
        </w:rPr>
        <w:tab/>
      </w:r>
      <w:r>
        <w:rPr>
          <w:rFonts w:ascii="Times New Roman" w:hAnsi="Times New Roman"/>
          <w:bCs/>
          <w:iCs/>
          <w:sz w:val="28"/>
          <w:szCs w:val="28"/>
          <w:lang w:eastAsia="ko-KR"/>
        </w:rPr>
        <w:t>- Đồng hồ vạn năng</w:t>
      </w:r>
    </w:p>
    <w:p w14:paraId="3E04C4BA">
      <w:pPr>
        <w:spacing w:after="60"/>
        <w:jc w:val="both"/>
        <w:rPr>
          <w:rFonts w:ascii="Times New Roman" w:hAnsi="Times New Roman"/>
          <w:bCs/>
          <w:iCs/>
          <w:sz w:val="28"/>
          <w:szCs w:val="28"/>
          <w:lang w:eastAsia="ko-KR"/>
        </w:rPr>
      </w:pPr>
      <w:r>
        <w:rPr>
          <w:rFonts w:ascii="Times New Roman" w:hAnsi="Times New Roman"/>
          <w:bCs/>
          <w:iCs/>
          <w:sz w:val="28"/>
          <w:szCs w:val="28"/>
          <w:lang w:eastAsia="ko-KR"/>
        </w:rPr>
        <w:tab/>
      </w:r>
      <w:r>
        <w:rPr>
          <w:rFonts w:ascii="Times New Roman" w:hAnsi="Times New Roman"/>
          <w:bCs/>
          <w:iCs/>
          <w:sz w:val="28"/>
          <w:szCs w:val="28"/>
          <w:lang w:eastAsia="ko-KR"/>
        </w:rPr>
        <w:t>- Bộ dụng cụ đồ điện</w:t>
      </w:r>
    </w:p>
    <w:p w14:paraId="57FBF5E0">
      <w:pPr>
        <w:spacing w:after="60"/>
        <w:rPr>
          <w:rFonts w:ascii="Times New Roman" w:hAnsi="Times New Roman"/>
          <w:b/>
          <w:bCs/>
          <w:sz w:val="28"/>
          <w:szCs w:val="28"/>
        </w:rPr>
      </w:pPr>
      <w:r>
        <w:rPr>
          <w:rFonts w:ascii="Times New Roman" w:hAnsi="Times New Roman"/>
          <w:bCs/>
          <w:sz w:val="28"/>
          <w:szCs w:val="28"/>
        </w:rPr>
        <w:t>3. Học liệu, dụng cụ, nguyên vật liệu</w:t>
      </w:r>
    </w:p>
    <w:p w14:paraId="78147833">
      <w:pPr>
        <w:numPr>
          <w:ilvl w:val="0"/>
          <w:numId w:val="32"/>
        </w:numPr>
        <w:tabs>
          <w:tab w:val="left" w:pos="270"/>
        </w:tabs>
        <w:spacing w:after="60"/>
        <w:ind w:left="270" w:hanging="270"/>
        <w:rPr>
          <w:rFonts w:ascii="Times New Roman" w:hAnsi="Times New Roman"/>
          <w:sz w:val="28"/>
          <w:szCs w:val="28"/>
          <w:lang w:eastAsia="ko-KR"/>
        </w:rPr>
      </w:pPr>
      <w:r>
        <w:rPr>
          <w:rFonts w:ascii="Times New Roman" w:hAnsi="Times New Roman"/>
          <w:sz w:val="28"/>
          <w:szCs w:val="28"/>
          <w:lang w:eastAsia="ko-KR"/>
        </w:rPr>
        <w:t xml:space="preserve">Học liệu: </w:t>
      </w:r>
    </w:p>
    <w:p w14:paraId="445436F6">
      <w:pPr>
        <w:spacing w:after="60"/>
        <w:ind w:left="720"/>
        <w:jc w:val="both"/>
        <w:rPr>
          <w:rFonts w:ascii="Times New Roman" w:hAnsi="Times New Roman"/>
          <w:sz w:val="28"/>
          <w:szCs w:val="28"/>
        </w:rPr>
      </w:pPr>
      <w:r>
        <w:rPr>
          <w:rFonts w:ascii="Times New Roman" w:hAnsi="Times New Roman"/>
          <w:bCs/>
          <w:iCs/>
          <w:sz w:val="28"/>
          <w:szCs w:val="28"/>
          <w:lang w:eastAsia="ko-KR"/>
        </w:rPr>
        <w:t>+ Tài liệu h</w:t>
      </w:r>
      <w:r>
        <w:rPr>
          <w:rFonts w:ascii="Times New Roman" w:hAnsi="Times New Roman"/>
          <w:bCs/>
          <w:iCs/>
          <w:sz w:val="28"/>
          <w:szCs w:val="28"/>
          <w:lang w:eastAsia="ko-KR"/>
        </w:rPr>
        <w:softHyphen/>
      </w:r>
      <w:r>
        <w:rPr>
          <w:rFonts w:ascii="Times New Roman" w:hAnsi="Times New Roman"/>
          <w:bCs/>
          <w:iCs/>
          <w:sz w:val="28"/>
          <w:szCs w:val="28"/>
          <w:lang w:eastAsia="ko-KR"/>
        </w:rPr>
        <w:t xml:space="preserve">ướng dẫn mô đun </w:t>
      </w:r>
      <w:r>
        <w:rPr>
          <w:rFonts w:ascii="Times New Roman" w:hAnsi="Times New Roman"/>
          <w:sz w:val="28"/>
          <w:szCs w:val="28"/>
        </w:rPr>
        <w:t>PLC cơ bản</w:t>
      </w:r>
    </w:p>
    <w:p w14:paraId="6DCD4DB6">
      <w:pPr>
        <w:spacing w:after="60"/>
        <w:ind w:left="720"/>
        <w:jc w:val="both"/>
        <w:rPr>
          <w:rFonts w:ascii="Times New Roman" w:hAnsi="Times New Roman"/>
          <w:sz w:val="28"/>
          <w:szCs w:val="28"/>
          <w:lang w:eastAsia="ko-KR"/>
        </w:rPr>
      </w:pPr>
      <w:r>
        <w:rPr>
          <w:rFonts w:ascii="Times New Roman" w:hAnsi="Times New Roman"/>
          <w:bCs/>
          <w:iCs/>
          <w:sz w:val="28"/>
          <w:szCs w:val="28"/>
          <w:lang w:eastAsia="ko-KR"/>
        </w:rPr>
        <w:t>+ Tài liệu h</w:t>
      </w:r>
      <w:r>
        <w:rPr>
          <w:rFonts w:ascii="Times New Roman" w:hAnsi="Times New Roman"/>
          <w:bCs/>
          <w:iCs/>
          <w:sz w:val="28"/>
          <w:szCs w:val="28"/>
          <w:lang w:eastAsia="ko-KR"/>
        </w:rPr>
        <w:softHyphen/>
      </w:r>
      <w:r>
        <w:rPr>
          <w:rFonts w:ascii="Times New Roman" w:hAnsi="Times New Roman"/>
          <w:bCs/>
          <w:iCs/>
          <w:sz w:val="28"/>
          <w:szCs w:val="28"/>
          <w:lang w:eastAsia="ko-KR"/>
        </w:rPr>
        <w:t>ướng</w:t>
      </w:r>
      <w:r>
        <w:rPr>
          <w:rFonts w:ascii="Times New Roman" w:hAnsi="Times New Roman"/>
          <w:sz w:val="28"/>
          <w:szCs w:val="28"/>
          <w:lang w:eastAsia="ko-KR"/>
        </w:rPr>
        <w:t xml:space="preserve"> dẫn bài học và bài tập thực hành </w:t>
      </w:r>
    </w:p>
    <w:p w14:paraId="782B30DB">
      <w:pPr>
        <w:spacing w:after="60"/>
        <w:ind w:left="720"/>
        <w:jc w:val="both"/>
        <w:rPr>
          <w:rFonts w:ascii="Times New Roman" w:hAnsi="Times New Roman"/>
          <w:sz w:val="28"/>
          <w:szCs w:val="28"/>
          <w:lang w:eastAsia="ko-KR"/>
        </w:rPr>
      </w:pPr>
      <w:r>
        <w:rPr>
          <w:rFonts w:ascii="Times New Roman" w:hAnsi="Times New Roman"/>
          <w:sz w:val="28"/>
          <w:szCs w:val="28"/>
          <w:lang w:eastAsia="ko-KR"/>
        </w:rPr>
        <w:t>+ Giáo trình môn</w:t>
      </w:r>
      <w:r>
        <w:rPr>
          <w:rFonts w:ascii="Times New Roman" w:hAnsi="Times New Roman"/>
          <w:sz w:val="28"/>
          <w:szCs w:val="28"/>
        </w:rPr>
        <w:t xml:space="preserve"> PLC cơ bản.</w:t>
      </w:r>
      <w:r>
        <w:rPr>
          <w:rFonts w:ascii="Times New Roman" w:hAnsi="Times New Roman"/>
          <w:sz w:val="28"/>
          <w:szCs w:val="28"/>
          <w:lang w:eastAsia="ko-KR"/>
        </w:rPr>
        <w:t xml:space="preserve"> </w:t>
      </w:r>
    </w:p>
    <w:p w14:paraId="2BFE3792">
      <w:pPr>
        <w:numPr>
          <w:ilvl w:val="0"/>
          <w:numId w:val="32"/>
        </w:numPr>
        <w:tabs>
          <w:tab w:val="left" w:pos="270"/>
        </w:tabs>
        <w:spacing w:after="60"/>
        <w:ind w:left="270" w:hanging="270"/>
        <w:rPr>
          <w:rFonts w:ascii="Times New Roman" w:hAnsi="Times New Roman"/>
          <w:sz w:val="28"/>
          <w:szCs w:val="28"/>
          <w:lang w:eastAsia="ko-KR"/>
        </w:rPr>
      </w:pPr>
      <w:r>
        <w:rPr>
          <w:rFonts w:ascii="Times New Roman" w:hAnsi="Times New Roman"/>
          <w:sz w:val="28"/>
          <w:szCs w:val="28"/>
          <w:lang w:eastAsia="ko-KR"/>
        </w:rPr>
        <w:t xml:space="preserve">Vật liệu: </w:t>
      </w:r>
    </w:p>
    <w:p w14:paraId="52A6B92D">
      <w:pPr>
        <w:spacing w:after="60"/>
        <w:ind w:left="990" w:hanging="270"/>
        <w:jc w:val="both"/>
        <w:rPr>
          <w:rFonts w:ascii="Times New Roman" w:hAnsi="Times New Roman"/>
          <w:bCs/>
          <w:iCs/>
          <w:sz w:val="28"/>
          <w:szCs w:val="28"/>
          <w:lang w:eastAsia="ko-KR"/>
        </w:rPr>
      </w:pPr>
      <w:r>
        <w:rPr>
          <w:rFonts w:ascii="Times New Roman" w:hAnsi="Times New Roman"/>
          <w:bCs/>
          <w:iCs/>
          <w:sz w:val="28"/>
          <w:szCs w:val="28"/>
          <w:lang w:eastAsia="ko-KR"/>
        </w:rPr>
        <w:t xml:space="preserve">+ Dây cắm thí nghiệm 4mm. </w:t>
      </w:r>
    </w:p>
    <w:p w14:paraId="611AC4B8">
      <w:pPr>
        <w:spacing w:after="60"/>
        <w:ind w:left="990" w:hanging="270"/>
        <w:jc w:val="both"/>
        <w:rPr>
          <w:rFonts w:ascii="Times New Roman" w:hAnsi="Times New Roman"/>
          <w:bCs/>
          <w:iCs/>
          <w:sz w:val="28"/>
          <w:szCs w:val="28"/>
          <w:lang w:eastAsia="ko-KR"/>
        </w:rPr>
      </w:pPr>
      <w:r>
        <w:rPr>
          <w:rFonts w:ascii="Times New Roman" w:hAnsi="Times New Roman"/>
          <w:bCs/>
          <w:iCs/>
          <w:sz w:val="28"/>
          <w:szCs w:val="28"/>
          <w:lang w:eastAsia="ko-KR"/>
        </w:rPr>
        <w:t>+ Giấy A4, các loại giấy dùng ví dụ minh hoạ (nếu có)</w:t>
      </w:r>
    </w:p>
    <w:p w14:paraId="5AF9AAB9">
      <w:pPr>
        <w:spacing w:after="60"/>
        <w:ind w:left="990" w:hanging="270"/>
        <w:jc w:val="both"/>
        <w:rPr>
          <w:rFonts w:ascii="Times New Roman" w:hAnsi="Times New Roman"/>
          <w:bCs/>
          <w:iCs/>
          <w:sz w:val="28"/>
          <w:szCs w:val="28"/>
          <w:lang w:eastAsia="ko-KR"/>
        </w:rPr>
      </w:pPr>
      <w:r>
        <w:rPr>
          <w:rFonts w:ascii="Times New Roman" w:hAnsi="Times New Roman"/>
          <w:bCs/>
          <w:iCs/>
          <w:sz w:val="28"/>
          <w:szCs w:val="28"/>
          <w:lang w:eastAsia="ko-KR"/>
        </w:rPr>
        <w:t xml:space="preserve">+ Các mô hình </w:t>
      </w:r>
    </w:p>
    <w:p w14:paraId="371759EB">
      <w:pPr>
        <w:tabs>
          <w:tab w:val="left" w:pos="567"/>
        </w:tabs>
        <w:spacing w:after="60"/>
        <w:jc w:val="both"/>
        <w:rPr>
          <w:rFonts w:ascii="Times New Roman" w:hAnsi="Times New Roman"/>
          <w:bCs/>
          <w:sz w:val="28"/>
          <w:szCs w:val="28"/>
          <w:lang w:eastAsia="ko-KR"/>
        </w:rPr>
      </w:pPr>
      <w:r>
        <w:rPr>
          <w:rFonts w:ascii="Times New Roman" w:hAnsi="Times New Roman"/>
          <w:bCs/>
          <w:sz w:val="28"/>
          <w:szCs w:val="28"/>
          <w:lang w:eastAsia="ko-KR"/>
        </w:rPr>
        <w:t>4. Các điều kiện khác</w:t>
      </w:r>
    </w:p>
    <w:p w14:paraId="15E156A1">
      <w:pPr>
        <w:spacing w:after="60"/>
        <w:ind w:firstLine="851"/>
        <w:jc w:val="both"/>
        <w:rPr>
          <w:rFonts w:ascii="Times New Roman" w:hAnsi="Times New Roman"/>
          <w:bCs/>
          <w:sz w:val="28"/>
          <w:szCs w:val="28"/>
          <w:lang w:val="pt-BR"/>
        </w:rPr>
      </w:pPr>
      <w:r>
        <w:rPr>
          <w:rFonts w:ascii="Times New Roman" w:hAnsi="Times New Roman"/>
          <w:bCs/>
          <w:sz w:val="28"/>
          <w:szCs w:val="28"/>
          <w:lang w:val="pt-BR"/>
        </w:rPr>
        <w:t>- máy tính để bàn, phần mềm chuyên dùng.</w:t>
      </w:r>
    </w:p>
    <w:p w14:paraId="00C51231">
      <w:pPr>
        <w:tabs>
          <w:tab w:val="left" w:pos="2340"/>
        </w:tabs>
        <w:spacing w:after="60"/>
        <w:ind w:left="709"/>
        <w:jc w:val="both"/>
        <w:rPr>
          <w:rFonts w:ascii="Times New Roman" w:hAnsi="Times New Roman"/>
          <w:sz w:val="28"/>
          <w:szCs w:val="28"/>
          <w:lang w:val="en-AU"/>
        </w:rPr>
      </w:pPr>
      <w:r>
        <w:rPr>
          <w:rFonts w:ascii="Times New Roman" w:hAnsi="Times New Roman"/>
          <w:bCs/>
          <w:sz w:val="28"/>
          <w:szCs w:val="28"/>
          <w:lang w:val="pt-BR"/>
        </w:rPr>
        <w:t xml:space="preserve">  - </w:t>
      </w:r>
      <w:r>
        <w:rPr>
          <w:rFonts w:ascii="Times New Roman" w:hAnsi="Times New Roman"/>
          <w:sz w:val="28"/>
          <w:szCs w:val="28"/>
          <w:lang w:val="en-AU"/>
        </w:rPr>
        <w:t>máy chiếu.</w:t>
      </w:r>
    </w:p>
    <w:p w14:paraId="2357A204">
      <w:pPr>
        <w:autoSpaceDE w:val="0"/>
        <w:autoSpaceDN w:val="0"/>
        <w:spacing w:after="60"/>
        <w:rPr>
          <w:rFonts w:ascii="Times New Roman" w:hAnsi="Times New Roman"/>
          <w:b/>
          <w:sz w:val="28"/>
          <w:szCs w:val="28"/>
        </w:rPr>
      </w:pPr>
      <w:r>
        <w:rPr>
          <w:rFonts w:ascii="Times New Roman" w:hAnsi="Times New Roman"/>
          <w:b/>
          <w:sz w:val="28"/>
          <w:szCs w:val="28"/>
        </w:rPr>
        <w:t>V.  NỘI DUNG VÀ PHƯƠNG  PHÁP ĐÁNH GIÁ</w:t>
      </w:r>
    </w:p>
    <w:p w14:paraId="73EF407A">
      <w:pPr>
        <w:spacing w:after="60"/>
        <w:ind w:left="22"/>
        <w:jc w:val="both"/>
        <w:rPr>
          <w:rFonts w:ascii="Times New Roman" w:hAnsi="Times New Roman"/>
          <w:sz w:val="28"/>
          <w:szCs w:val="28"/>
          <w:lang w:val="pt-BR" w:eastAsia="ko-KR"/>
        </w:rPr>
      </w:pPr>
      <w:r>
        <w:rPr>
          <w:rFonts w:ascii="Times New Roman" w:hAnsi="Times New Roman"/>
          <w:sz w:val="28"/>
          <w:szCs w:val="28"/>
          <w:lang w:val="pt-BR" w:eastAsia="ko-KR"/>
        </w:rPr>
        <w:t>1. Nội dung</w:t>
      </w:r>
    </w:p>
    <w:p w14:paraId="3C898989">
      <w:pPr>
        <w:spacing w:after="60"/>
        <w:jc w:val="both"/>
        <w:rPr>
          <w:rFonts w:ascii="Times New Roman" w:hAnsi="Times New Roman"/>
          <w:sz w:val="28"/>
          <w:szCs w:val="28"/>
          <w:lang w:val="en-AU"/>
        </w:rPr>
      </w:pPr>
      <w:r>
        <w:rPr>
          <w:rFonts w:ascii="Times New Roman" w:hAnsi="Times New Roman"/>
          <w:bCs/>
          <w:iCs/>
          <w:sz w:val="28"/>
          <w:szCs w:val="28"/>
          <w:lang w:val="pt-BR" w:eastAsia="ko-KR"/>
        </w:rPr>
        <w:t xml:space="preserve">Về kiến thức: Được đánh giá qua bài kiểm tra viết, trắc nghiệm đạt được các yêu cầu sau: </w:t>
      </w:r>
    </w:p>
    <w:p w14:paraId="036E1CB9">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Phân tích Chức năng các lệnh lập trình từ cơ bản đến nâng cao.</w:t>
      </w:r>
    </w:p>
    <w:p w14:paraId="3250916A">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Vận dụng được các lệnh lập trình vào các bài tập thực tế..</w:t>
      </w:r>
    </w:p>
    <w:p w14:paraId="57E76FCA">
      <w:pPr>
        <w:tabs>
          <w:tab w:val="left" w:pos="270"/>
        </w:tabs>
        <w:spacing w:after="60"/>
        <w:jc w:val="both"/>
        <w:rPr>
          <w:rFonts w:ascii="Times New Roman" w:hAnsi="Times New Roman"/>
          <w:bCs/>
          <w:sz w:val="28"/>
          <w:szCs w:val="28"/>
        </w:rPr>
      </w:pPr>
      <w:r>
        <w:rPr>
          <w:rFonts w:ascii="Times New Roman" w:hAnsi="Times New Roman"/>
          <w:bCs/>
          <w:iCs/>
          <w:sz w:val="28"/>
          <w:szCs w:val="28"/>
          <w:lang w:eastAsia="ko-KR"/>
        </w:rPr>
        <w:t xml:space="preserve">Về kỹ năng: </w:t>
      </w:r>
      <w:r>
        <w:rPr>
          <w:rFonts w:ascii="Times New Roman" w:hAnsi="Times New Roman"/>
          <w:bCs/>
          <w:sz w:val="28"/>
          <w:szCs w:val="28"/>
        </w:rPr>
        <w:t xml:space="preserve">Đánh giá kỹ năng thực hành của học sinh trong bài thực hành đạt được các yêu cầu sau: </w:t>
      </w:r>
    </w:p>
    <w:p w14:paraId="64B881E1">
      <w:pPr>
        <w:spacing w:after="60"/>
        <w:ind w:firstLine="567"/>
        <w:jc w:val="both"/>
        <w:rPr>
          <w:rFonts w:ascii="Times New Roman" w:hAnsi="Times New Roman"/>
          <w:sz w:val="28"/>
          <w:szCs w:val="28"/>
        </w:rPr>
      </w:pPr>
      <w:r>
        <w:rPr>
          <w:rFonts w:ascii="Times New Roman" w:hAnsi="Times New Roman"/>
          <w:sz w:val="28"/>
          <w:szCs w:val="28"/>
        </w:rPr>
        <w:t>- Giải thuật phù hợp đơn giản, ngắn gọn.</w:t>
      </w:r>
    </w:p>
    <w:p w14:paraId="155B8B5A">
      <w:pPr>
        <w:spacing w:after="60"/>
        <w:ind w:firstLine="567"/>
        <w:jc w:val="both"/>
        <w:rPr>
          <w:rFonts w:ascii="Times New Roman" w:hAnsi="Times New Roman"/>
          <w:sz w:val="28"/>
          <w:szCs w:val="28"/>
        </w:rPr>
      </w:pPr>
      <w:r>
        <w:rPr>
          <w:rFonts w:ascii="Times New Roman" w:hAnsi="Times New Roman"/>
          <w:sz w:val="28"/>
          <w:szCs w:val="28"/>
        </w:rPr>
        <w:t>- Nạp trình thành thạo, kiểm tra sửa chữa lỗi khi nạp trình.</w:t>
      </w:r>
    </w:p>
    <w:p w14:paraId="73FDC3C6">
      <w:pPr>
        <w:spacing w:after="60"/>
        <w:ind w:firstLine="567"/>
        <w:jc w:val="both"/>
        <w:rPr>
          <w:rFonts w:ascii="Times New Roman" w:hAnsi="Times New Roman"/>
          <w:sz w:val="28"/>
          <w:szCs w:val="28"/>
        </w:rPr>
      </w:pPr>
      <w:r>
        <w:rPr>
          <w:rFonts w:ascii="Times New Roman" w:hAnsi="Times New Roman"/>
          <w:sz w:val="28"/>
          <w:szCs w:val="28"/>
        </w:rPr>
        <w:t>- Sử dụng, khai thác thành thạo phần mềm mô phỏng. Thực hiện kết nối tốt với máy tính.</w:t>
      </w:r>
    </w:p>
    <w:p w14:paraId="694C7917">
      <w:pPr>
        <w:spacing w:after="60"/>
        <w:ind w:firstLine="567"/>
        <w:jc w:val="both"/>
        <w:rPr>
          <w:rFonts w:ascii="Times New Roman" w:hAnsi="Times New Roman"/>
          <w:bCs/>
          <w:sz w:val="28"/>
          <w:szCs w:val="28"/>
        </w:rPr>
      </w:pPr>
      <w:r>
        <w:rPr>
          <w:rFonts w:ascii="Times New Roman" w:hAnsi="Times New Roman"/>
          <w:sz w:val="28"/>
          <w:szCs w:val="28"/>
        </w:rPr>
        <w:t>- Lắp ráp thành thạo mạch điều khiển đảm bảo yêu cầu kỹ thuật.</w:t>
      </w:r>
    </w:p>
    <w:p w14:paraId="35CE526E">
      <w:pPr>
        <w:tabs>
          <w:tab w:val="left" w:pos="720"/>
          <w:tab w:val="left" w:pos="1440"/>
          <w:tab w:val="center" w:pos="4500"/>
        </w:tabs>
        <w:spacing w:after="60"/>
        <w:rPr>
          <w:rFonts w:ascii="Times New Roman" w:hAnsi="Times New Roman"/>
          <w:bCs/>
          <w:sz w:val="28"/>
          <w:szCs w:val="28"/>
        </w:rPr>
      </w:pPr>
      <w:r>
        <w:rPr>
          <w:rFonts w:ascii="Times New Roman" w:hAnsi="Times New Roman"/>
          <w:bCs/>
          <w:sz w:val="28"/>
          <w:szCs w:val="28"/>
        </w:rPr>
        <w:t>Năng lực tự chủ và trách nhiệm:</w:t>
      </w:r>
    </w:p>
    <w:p w14:paraId="473D0F17">
      <w:pPr>
        <w:spacing w:after="60"/>
        <w:ind w:firstLine="709"/>
        <w:jc w:val="both"/>
        <w:rPr>
          <w:rFonts w:ascii="Times New Roman" w:hAnsi="Times New Roman"/>
          <w:sz w:val="28"/>
          <w:szCs w:val="28"/>
          <w:lang w:val="es-ES" w:eastAsia="ko-KR"/>
        </w:rPr>
      </w:pPr>
      <w:r>
        <w:rPr>
          <w:rFonts w:ascii="Times New Roman" w:hAnsi="Times New Roman"/>
          <w:bCs/>
          <w:sz w:val="28"/>
          <w:szCs w:val="28"/>
        </w:rPr>
        <w:tab/>
      </w:r>
      <w:r>
        <w:rPr>
          <w:rFonts w:ascii="Times New Roman" w:hAnsi="Times New Roman"/>
          <w:sz w:val="28"/>
          <w:szCs w:val="28"/>
          <w:lang w:val="es-ES" w:eastAsia="ko-KR"/>
        </w:rPr>
        <w:t>+ Cẩn thận, bình tĩnh, thực hiện đúng thao tác khi tiếp xúc với điện thế cao.</w:t>
      </w:r>
    </w:p>
    <w:p w14:paraId="0C78C9FD">
      <w:pPr>
        <w:spacing w:after="60"/>
        <w:ind w:firstLine="709"/>
        <w:rPr>
          <w:rFonts w:ascii="Times New Roman" w:hAnsi="Times New Roman"/>
          <w:sz w:val="28"/>
          <w:szCs w:val="28"/>
        </w:rPr>
      </w:pPr>
      <w:r>
        <w:rPr>
          <w:rFonts w:ascii="Times New Roman" w:hAnsi="Times New Roman"/>
          <w:sz w:val="28"/>
          <w:szCs w:val="28"/>
        </w:rPr>
        <w:t>+ Rèn luyện tính kiên trì, cẩn thận, chính xác và tính kỷ luật cao.</w:t>
      </w:r>
    </w:p>
    <w:p w14:paraId="10E9A037">
      <w:pPr>
        <w:shd w:val="clear" w:color="auto" w:fill="FFFFFF"/>
        <w:spacing w:after="60"/>
        <w:ind w:left="22"/>
        <w:contextualSpacing/>
        <w:jc w:val="both"/>
        <w:rPr>
          <w:rFonts w:ascii="Times New Roman" w:hAnsi="Times New Roman"/>
          <w:sz w:val="28"/>
          <w:szCs w:val="28"/>
        </w:rPr>
      </w:pPr>
      <w:r>
        <w:rPr>
          <w:rFonts w:ascii="Times New Roman" w:hAnsi="Times New Roman"/>
          <w:sz w:val="28"/>
          <w:szCs w:val="28"/>
          <w:lang w:val="vi-VN"/>
        </w:rPr>
        <w:t>2. Phương pháp:</w:t>
      </w:r>
    </w:p>
    <w:p w14:paraId="6DB42562">
      <w:pPr>
        <w:shd w:val="clear" w:color="auto" w:fill="FFFFFF"/>
        <w:spacing w:after="60"/>
        <w:ind w:left="22"/>
        <w:contextualSpacing/>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Phương pháp kiểm tra trắc nghiệm</w:t>
      </w:r>
    </w:p>
    <w:p w14:paraId="330B24C7">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Phương pháp kiểm tra tự luận</w:t>
      </w:r>
    </w:p>
    <w:p w14:paraId="4D8EA9A7">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Phương pháp thực hành kiểm tra tại chỗ</w:t>
      </w:r>
    </w:p>
    <w:p w14:paraId="750F50D1">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Thi kết thúc: Thực hành</w:t>
      </w:r>
    </w:p>
    <w:p w14:paraId="679C6A5E">
      <w:pPr>
        <w:spacing w:after="60"/>
        <w:rPr>
          <w:rFonts w:ascii="Times New Roman" w:hAnsi="Times New Roman"/>
          <w:b/>
          <w:sz w:val="28"/>
          <w:szCs w:val="28"/>
        </w:rPr>
      </w:pPr>
      <w:r>
        <w:rPr>
          <w:rFonts w:ascii="Times New Roman" w:hAnsi="Times New Roman"/>
          <w:b/>
          <w:sz w:val="28"/>
          <w:szCs w:val="28"/>
        </w:rPr>
        <w:t>VI. HƯỚNG DẪN THỰC HIỆN MÔ ĐUN</w:t>
      </w:r>
    </w:p>
    <w:p w14:paraId="76A98F82">
      <w:pPr>
        <w:tabs>
          <w:tab w:val="left" w:pos="1080"/>
        </w:tabs>
        <w:spacing w:after="60"/>
        <w:jc w:val="both"/>
        <w:rPr>
          <w:rFonts w:ascii="Times New Roman" w:hAnsi="Times New Roman"/>
          <w:sz w:val="28"/>
          <w:szCs w:val="28"/>
          <w:lang w:eastAsia="ko-KR"/>
        </w:rPr>
      </w:pPr>
      <w:r>
        <w:rPr>
          <w:rFonts w:ascii="Times New Roman" w:hAnsi="Times New Roman"/>
          <w:sz w:val="28"/>
          <w:szCs w:val="28"/>
          <w:lang w:eastAsia="ko-KR"/>
        </w:rPr>
        <w:t>1. Phạm vi áp dụng chương trình:</w:t>
      </w:r>
    </w:p>
    <w:p w14:paraId="61F355A0">
      <w:pPr>
        <w:spacing w:after="60"/>
        <w:ind w:firstLine="720"/>
        <w:jc w:val="both"/>
        <w:rPr>
          <w:rFonts w:ascii="Times New Roman" w:hAnsi="Times New Roman"/>
          <w:sz w:val="28"/>
          <w:szCs w:val="28"/>
          <w:lang w:eastAsia="ko-KR"/>
        </w:rPr>
      </w:pPr>
      <w:r>
        <w:rPr>
          <w:rFonts w:ascii="Times New Roman" w:hAnsi="Times New Roman"/>
          <w:sz w:val="28"/>
          <w:szCs w:val="28"/>
          <w:lang w:eastAsia="ko-KR"/>
        </w:rPr>
        <w:t xml:space="preserve">Chương trình mô đun này là mô đun  chuyên môn nghề , được sử dụng để giảng dạy cho trình độ Trung cấp nghề. </w:t>
      </w:r>
    </w:p>
    <w:p w14:paraId="4F28CE70">
      <w:pPr>
        <w:tabs>
          <w:tab w:val="left" w:pos="1080"/>
        </w:tabs>
        <w:spacing w:after="60"/>
        <w:jc w:val="both"/>
        <w:rPr>
          <w:rFonts w:ascii="Times New Roman" w:hAnsi="Times New Roman"/>
          <w:sz w:val="28"/>
          <w:szCs w:val="28"/>
          <w:lang w:eastAsia="ko-KR"/>
        </w:rPr>
      </w:pPr>
      <w:r>
        <w:rPr>
          <w:rFonts w:ascii="Times New Roman" w:hAnsi="Times New Roman"/>
          <w:sz w:val="28"/>
          <w:szCs w:val="28"/>
          <w:lang w:eastAsia="ko-KR"/>
        </w:rPr>
        <w:t>2. Hướng dẫn một số điểm chính về phương pháp giảng dạy mô đun:</w:t>
      </w:r>
    </w:p>
    <w:p w14:paraId="6B848D6E">
      <w:pPr>
        <w:spacing w:after="60"/>
        <w:jc w:val="both"/>
        <w:rPr>
          <w:rFonts w:ascii="Times New Roman" w:hAnsi="Times New Roman"/>
          <w:iCs/>
          <w:sz w:val="28"/>
          <w:szCs w:val="28"/>
          <w:lang w:val="vi-VN"/>
        </w:rPr>
      </w:pPr>
      <w:r>
        <w:rPr>
          <w:rFonts w:ascii="Times New Roman" w:hAnsi="Times New Roman"/>
          <w:iCs/>
          <w:sz w:val="28"/>
          <w:szCs w:val="28"/>
        </w:rPr>
        <w:t>- Đối với giáo viên, giảng viên:</w:t>
      </w:r>
      <w:r>
        <w:rPr>
          <w:rFonts w:ascii="Times New Roman" w:hAnsi="Times New Roman"/>
          <w:iCs/>
          <w:sz w:val="28"/>
          <w:szCs w:val="28"/>
          <w:lang w:val="vi-VN"/>
        </w:rPr>
        <w:t xml:space="preserve">    </w:t>
      </w:r>
    </w:p>
    <w:p w14:paraId="5732A0A2">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4C494170">
      <w:pPr>
        <w:spacing w:after="60"/>
        <w:ind w:firstLine="567"/>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Nên áp dụng phương pháp đàm thoại để học sinh ghi nhớ kỹ hơn.</w:t>
      </w:r>
    </w:p>
    <w:p w14:paraId="316056AE">
      <w:pPr>
        <w:spacing w:after="60"/>
        <w:ind w:firstLine="567"/>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Nên bố trí thời gian </w:t>
      </w:r>
      <w:r>
        <w:rPr>
          <w:rFonts w:ascii="Times New Roman" w:hAnsi="Times New Roman"/>
          <w:sz w:val="28"/>
          <w:szCs w:val="28"/>
        </w:rPr>
        <w:t>thực hành lập trình và lắp mạch điều khiển.</w:t>
      </w:r>
    </w:p>
    <w:p w14:paraId="57EA27C1">
      <w:pPr>
        <w:spacing w:after="60"/>
        <w:jc w:val="both"/>
        <w:rPr>
          <w:rFonts w:ascii="Times New Roman" w:hAnsi="Times New Roman"/>
          <w:sz w:val="28"/>
          <w:szCs w:val="28"/>
        </w:rPr>
      </w:pPr>
      <w:r>
        <w:rPr>
          <w:rFonts w:ascii="Times New Roman" w:hAnsi="Times New Roman"/>
          <w:sz w:val="28"/>
          <w:szCs w:val="28"/>
        </w:rPr>
        <w:t>- Đối với người học:</w:t>
      </w:r>
    </w:p>
    <w:p w14:paraId="4D03E916">
      <w:pPr>
        <w:spacing w:after="60"/>
        <w:jc w:val="both"/>
        <w:rPr>
          <w:rFonts w:ascii="Times New Roman" w:hAnsi="Times New Roman"/>
          <w:sz w:val="28"/>
          <w:szCs w:val="28"/>
        </w:rPr>
      </w:pPr>
      <w:r>
        <w:rPr>
          <w:rFonts w:ascii="Times New Roman" w:hAnsi="Times New Roman"/>
          <w:sz w:val="28"/>
          <w:szCs w:val="28"/>
        </w:rPr>
        <w:t xml:space="preserve">        + Tập trung nghe giảng và ghi chép bài trên lớp.</w:t>
      </w:r>
    </w:p>
    <w:p w14:paraId="2A11BFE5">
      <w:pPr>
        <w:spacing w:after="60"/>
        <w:jc w:val="both"/>
        <w:rPr>
          <w:rFonts w:ascii="Times New Roman" w:hAnsi="Times New Roman"/>
          <w:sz w:val="28"/>
          <w:szCs w:val="28"/>
        </w:rPr>
      </w:pPr>
      <w:r>
        <w:rPr>
          <w:rFonts w:ascii="Times New Roman" w:hAnsi="Times New Roman"/>
          <w:sz w:val="28"/>
          <w:szCs w:val="28"/>
        </w:rPr>
        <w:t xml:space="preserve">        +  Tích cực, chủ động  trong các giờ thực hành.</w:t>
      </w:r>
    </w:p>
    <w:p w14:paraId="05FB71F0">
      <w:pPr>
        <w:spacing w:after="60"/>
        <w:jc w:val="both"/>
        <w:rPr>
          <w:rFonts w:ascii="Times New Roman" w:hAnsi="Times New Roman"/>
          <w:sz w:val="28"/>
          <w:szCs w:val="28"/>
        </w:rPr>
      </w:pPr>
      <w:r>
        <w:rPr>
          <w:rFonts w:ascii="Times New Roman" w:hAnsi="Times New Roman"/>
          <w:sz w:val="28"/>
          <w:szCs w:val="28"/>
        </w:rPr>
        <w:t xml:space="preserve">        + Về nhà ôn lại bài học cũ và chuẩn bị bài cho các nội dung bài học mới. </w:t>
      </w:r>
    </w:p>
    <w:p w14:paraId="1A4EAB14">
      <w:pPr>
        <w:tabs>
          <w:tab w:val="left" w:pos="1080"/>
        </w:tabs>
        <w:spacing w:after="60"/>
        <w:jc w:val="both"/>
        <w:rPr>
          <w:rFonts w:ascii="Times New Roman" w:hAnsi="Times New Roman"/>
          <w:sz w:val="28"/>
          <w:szCs w:val="28"/>
          <w:lang w:eastAsia="ko-KR"/>
        </w:rPr>
      </w:pPr>
      <w:r>
        <w:rPr>
          <w:rFonts w:ascii="Times New Roman" w:hAnsi="Times New Roman"/>
          <w:sz w:val="28"/>
          <w:szCs w:val="28"/>
          <w:lang w:eastAsia="ko-KR"/>
        </w:rPr>
        <w:t>3. Những trọng tâm chương trình cần chú ý:</w:t>
      </w:r>
    </w:p>
    <w:p w14:paraId="5705DC28">
      <w:pPr>
        <w:numPr>
          <w:ilvl w:val="0"/>
          <w:numId w:val="33"/>
        </w:numPr>
        <w:tabs>
          <w:tab w:val="left" w:pos="767"/>
        </w:tabs>
        <w:spacing w:after="60"/>
        <w:ind w:left="11" w:firstLine="484"/>
        <w:jc w:val="both"/>
        <w:rPr>
          <w:rFonts w:ascii="Times New Roman" w:hAnsi="Times New Roman"/>
          <w:sz w:val="28"/>
          <w:szCs w:val="28"/>
          <w:lang w:val="zh-CN" w:eastAsia="zh-CN"/>
        </w:rPr>
      </w:pPr>
      <w:r>
        <w:rPr>
          <w:rFonts w:ascii="Times New Roman" w:hAnsi="Times New Roman"/>
          <w:sz w:val="28"/>
          <w:szCs w:val="28"/>
          <w:lang w:val="zh-CN" w:eastAsia="zh-CN"/>
        </w:rPr>
        <w:t xml:space="preserve">Sử dụng thành thạo </w:t>
      </w:r>
      <w:r>
        <w:rPr>
          <w:rFonts w:ascii="Times New Roman" w:hAnsi="Times New Roman"/>
          <w:sz w:val="28"/>
          <w:szCs w:val="28"/>
          <w:lang w:eastAsia="zh-CN"/>
        </w:rPr>
        <w:t>phần mềm STEP7 MICROWIN</w:t>
      </w:r>
      <w:r>
        <w:rPr>
          <w:rFonts w:ascii="Times New Roman" w:hAnsi="Times New Roman"/>
          <w:sz w:val="28"/>
          <w:szCs w:val="28"/>
          <w:lang w:val="zh-CN" w:eastAsia="zh-CN"/>
        </w:rPr>
        <w:t>.</w:t>
      </w:r>
    </w:p>
    <w:p w14:paraId="16DBC5B9">
      <w:pPr>
        <w:numPr>
          <w:ilvl w:val="0"/>
          <w:numId w:val="33"/>
        </w:numPr>
        <w:tabs>
          <w:tab w:val="left" w:pos="767"/>
        </w:tabs>
        <w:spacing w:after="60"/>
        <w:ind w:left="11" w:firstLine="484"/>
        <w:jc w:val="both"/>
        <w:rPr>
          <w:rFonts w:ascii="Times New Roman" w:hAnsi="Times New Roman"/>
          <w:sz w:val="28"/>
          <w:szCs w:val="28"/>
          <w:lang w:val="zh-CN" w:eastAsia="zh-CN"/>
        </w:rPr>
      </w:pPr>
      <w:r>
        <w:rPr>
          <w:rFonts w:ascii="Times New Roman" w:hAnsi="Times New Roman"/>
          <w:sz w:val="28"/>
          <w:szCs w:val="28"/>
          <w:lang w:val="zh-CN" w:eastAsia="zh-CN"/>
        </w:rPr>
        <w:t xml:space="preserve">Lắp ráp mạch điều khiển </w:t>
      </w:r>
      <w:r>
        <w:rPr>
          <w:rFonts w:ascii="Times New Roman" w:hAnsi="Times New Roman"/>
          <w:sz w:val="28"/>
          <w:szCs w:val="28"/>
          <w:lang w:eastAsia="zh-CN"/>
        </w:rPr>
        <w:t xml:space="preserve">PLC S7-200 </w:t>
      </w:r>
    </w:p>
    <w:p w14:paraId="083CFFDC">
      <w:pPr>
        <w:tabs>
          <w:tab w:val="left" w:pos="360"/>
        </w:tabs>
        <w:spacing w:after="60"/>
        <w:jc w:val="both"/>
        <w:rPr>
          <w:rFonts w:ascii="Times New Roman" w:hAnsi="Times New Roman"/>
          <w:sz w:val="28"/>
          <w:szCs w:val="28"/>
          <w:lang w:val="es-ES"/>
        </w:rPr>
      </w:pPr>
      <w:r>
        <w:rPr>
          <w:rFonts w:ascii="Times New Roman" w:hAnsi="Times New Roman"/>
          <w:sz w:val="28"/>
          <w:szCs w:val="28"/>
          <w:lang w:val="es-ES"/>
        </w:rPr>
        <w:t xml:space="preserve">4. Tài liệu cần tham khảo: </w:t>
      </w:r>
    </w:p>
    <w:p w14:paraId="2730507F">
      <w:pPr>
        <w:spacing w:after="60"/>
        <w:ind w:left="33" w:hanging="33"/>
        <w:jc w:val="both"/>
        <w:rPr>
          <w:rFonts w:ascii="Times New Roman" w:hAnsi="Times New Roman"/>
          <w:sz w:val="28"/>
          <w:szCs w:val="28"/>
          <w:lang w:val="pl-PL" w:eastAsia="ko-KR"/>
        </w:rPr>
      </w:pPr>
      <w:r>
        <w:rPr>
          <w:rFonts w:ascii="Times New Roman" w:hAnsi="Times New Roman"/>
          <w:sz w:val="28"/>
          <w:szCs w:val="28"/>
          <w:lang w:val="pl-PL"/>
        </w:rPr>
        <w:tab/>
      </w:r>
      <w:r>
        <w:rPr>
          <w:rFonts w:ascii="Times New Roman" w:hAnsi="Times New Roman"/>
          <w:sz w:val="28"/>
          <w:szCs w:val="28"/>
          <w:lang w:val="pl-PL"/>
        </w:rPr>
        <w:t>[1]</w:t>
      </w:r>
      <w:r>
        <w:rPr>
          <w:rFonts w:ascii="Times New Roman" w:hAnsi="Times New Roman"/>
          <w:bCs/>
          <w:sz w:val="28"/>
          <w:szCs w:val="28"/>
          <w:lang w:val="pl-PL"/>
        </w:rPr>
        <w:t xml:space="preserve"> Nguyễn Trọng Thuần, </w:t>
      </w:r>
      <w:r>
        <w:rPr>
          <w:rFonts w:ascii="Times New Roman" w:hAnsi="Times New Roman"/>
          <w:i/>
          <w:sz w:val="28"/>
          <w:szCs w:val="28"/>
          <w:lang w:val="pl-PL" w:eastAsia="ko-KR"/>
        </w:rPr>
        <w:t>Điều khiển logic và ứng dụng</w:t>
      </w:r>
      <w:r>
        <w:rPr>
          <w:rFonts w:ascii="Times New Roman" w:hAnsi="Times New Roman"/>
          <w:sz w:val="28"/>
          <w:szCs w:val="28"/>
          <w:lang w:val="pl-PL" w:eastAsia="ko-KR"/>
        </w:rPr>
        <w:t>, NXB Khoa học kỹ thuật 2016</w:t>
      </w:r>
    </w:p>
    <w:p w14:paraId="038CED1C">
      <w:pPr>
        <w:spacing w:after="60"/>
        <w:ind w:left="33" w:hanging="33"/>
        <w:jc w:val="both"/>
        <w:rPr>
          <w:rFonts w:ascii="Times New Roman" w:hAnsi="Times New Roman"/>
          <w:sz w:val="28"/>
          <w:szCs w:val="28"/>
          <w:lang w:val="pl-PL" w:eastAsia="ko-KR"/>
        </w:rPr>
      </w:pPr>
      <w:r>
        <w:rPr>
          <w:rFonts w:ascii="Times New Roman" w:hAnsi="Times New Roman"/>
          <w:sz w:val="28"/>
          <w:szCs w:val="28"/>
          <w:lang w:val="pl-PL"/>
        </w:rPr>
        <w:t xml:space="preserve">[2] </w:t>
      </w:r>
      <w:r>
        <w:rPr>
          <w:rFonts w:ascii="Times New Roman" w:hAnsi="Times New Roman"/>
          <w:bCs/>
          <w:sz w:val="28"/>
          <w:szCs w:val="28"/>
          <w:lang w:val="pl-PL"/>
        </w:rPr>
        <w:t xml:space="preserve">Trần Thế San, </w:t>
      </w:r>
      <w:r>
        <w:rPr>
          <w:rFonts w:ascii="Times New Roman" w:hAnsi="Times New Roman"/>
          <w:i/>
          <w:sz w:val="28"/>
          <w:szCs w:val="28"/>
          <w:lang w:val="pl-PL" w:eastAsia="ko-KR"/>
        </w:rPr>
        <w:t xml:space="preserve"> Hướng dẫn thiết kế mạch và lập trình PLC</w:t>
      </w:r>
      <w:r>
        <w:rPr>
          <w:rFonts w:ascii="Times New Roman" w:hAnsi="Times New Roman"/>
          <w:sz w:val="28"/>
          <w:szCs w:val="28"/>
          <w:lang w:val="pl-PL" w:eastAsia="ko-KR"/>
        </w:rPr>
        <w:t>, NXB Đà Nẵng 2019</w:t>
      </w:r>
    </w:p>
    <w:p w14:paraId="5070FDE6">
      <w:pPr>
        <w:tabs>
          <w:tab w:val="left" w:pos="90"/>
          <w:tab w:val="left" w:pos="284"/>
        </w:tabs>
        <w:autoSpaceDE w:val="0"/>
        <w:autoSpaceDN w:val="0"/>
        <w:spacing w:after="60"/>
        <w:rPr>
          <w:rFonts w:ascii="Times New Roman" w:hAnsi="Times New Roman"/>
          <w:bCs/>
          <w:sz w:val="28"/>
          <w:szCs w:val="28"/>
          <w:lang w:val="pl-PL"/>
        </w:rPr>
      </w:pPr>
      <w:r>
        <w:rPr>
          <w:rFonts w:ascii="Times New Roman" w:hAnsi="Times New Roman"/>
          <w:sz w:val="28"/>
          <w:szCs w:val="28"/>
          <w:lang w:val="pl-PL"/>
        </w:rPr>
        <w:t>[3]</w:t>
      </w:r>
      <w:r>
        <w:rPr>
          <w:rFonts w:ascii="Times New Roman" w:hAnsi="Times New Roman"/>
          <w:bCs/>
          <w:sz w:val="28"/>
          <w:szCs w:val="28"/>
          <w:lang w:val="pl-PL"/>
        </w:rPr>
        <w:t xml:space="preserve"> Tăng Văn Mùi, </w:t>
      </w:r>
      <w:r>
        <w:rPr>
          <w:rFonts w:ascii="Times New Roman" w:hAnsi="Times New Roman"/>
          <w:i/>
          <w:sz w:val="28"/>
          <w:szCs w:val="28"/>
          <w:lang w:val="pl-PL" w:eastAsia="ko-KR"/>
        </w:rPr>
        <w:t>Điều khiển logic lập trình PLC</w:t>
      </w:r>
      <w:r>
        <w:rPr>
          <w:rFonts w:ascii="Times New Roman" w:hAnsi="Times New Roman"/>
          <w:sz w:val="28"/>
          <w:szCs w:val="28"/>
          <w:lang w:val="pl-PL" w:eastAsia="ko-KR"/>
        </w:rPr>
        <w:t>, NXB Thống kê 2017</w:t>
      </w:r>
    </w:p>
    <w:p w14:paraId="19C93946">
      <w:pPr>
        <w:spacing w:after="60"/>
      </w:pPr>
    </w:p>
    <w:p w14:paraId="26B2F9BF">
      <w:pPr>
        <w:spacing w:after="60"/>
        <w:rPr>
          <w:rFonts w:ascii="Times New Roman" w:hAnsi="Times New Roman"/>
          <w:sz w:val="28"/>
          <w:szCs w:val="28"/>
          <w:lang w:val="pt-BR"/>
        </w:rPr>
      </w:pPr>
      <w:r>
        <w:rPr>
          <w:rFonts w:ascii="Times New Roman" w:hAnsi="Times New Roman"/>
          <w:spacing w:val="-6"/>
          <w:sz w:val="28"/>
          <w:szCs w:val="28"/>
        </w:rPr>
        <w:br w:type="page"/>
      </w:r>
    </w:p>
    <w:p w14:paraId="06A88787">
      <w:pPr>
        <w:spacing w:after="60"/>
        <w:jc w:val="both"/>
        <w:rPr>
          <w:rFonts w:ascii="Times New Roman" w:hAnsi="Times New Roman"/>
          <w:sz w:val="28"/>
          <w:szCs w:val="28"/>
          <w:lang w:val="pt-BR"/>
        </w:rPr>
      </w:pPr>
      <w:r>
        <w:rPr>
          <w:rFonts w:ascii="Times New Roman" w:hAnsi="Times New Roman"/>
          <w:b/>
          <w:bCs/>
          <w:sz w:val="40"/>
          <w:szCs w:val="40"/>
        </w:rPr>
        <mc:AlternateContent>
          <mc:Choice Requires="wps">
            <w:drawing>
              <wp:anchor distT="0" distB="0" distL="114300" distR="114300" simplePos="0" relativeHeight="251669504" behindDoc="0" locked="0" layoutInCell="1" allowOverlap="1">
                <wp:simplePos x="0" y="0"/>
                <wp:positionH relativeFrom="column">
                  <wp:posOffset>26035</wp:posOffset>
                </wp:positionH>
                <wp:positionV relativeFrom="paragraph">
                  <wp:posOffset>28575</wp:posOffset>
                </wp:positionV>
                <wp:extent cx="5695315" cy="9084310"/>
                <wp:effectExtent l="19050" t="19050" r="38735" b="40640"/>
                <wp:wrapNone/>
                <wp:docPr id="538009872" name="Rectangle 21"/>
                <wp:cNvGraphicFramePr/>
                <a:graphic xmlns:a="http://schemas.openxmlformats.org/drawingml/2006/main">
                  <a:graphicData uri="http://schemas.microsoft.com/office/word/2010/wordprocessingShape">
                    <wps:wsp>
                      <wps:cNvSpPr>
                        <a:spLocks noChangeArrowheads="1"/>
                      </wps:cNvSpPr>
                      <wps:spPr bwMode="auto">
                        <a:xfrm>
                          <a:off x="0" y="0"/>
                          <a:ext cx="5695315" cy="908431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1" o:spid="_x0000_s1026" o:spt="1" style="position:absolute;left:0pt;margin-left:2.05pt;margin-top:2.25pt;height:715.3pt;width:448.45pt;z-index:251669504;mso-width-relative:page;mso-height-relative:page;" filled="f" stroked="t" coordsize="21600,21600" o:gfxdata="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yWKl/WAAAACAEAAA8AAAAAAAAAAQAgAAAAIgAAAGRycy9kb3du&#10;cmV2LnhtbFBLAQIUABQAAAAIAIdO4kDvCNLSOgIAAGUEAAAOAAAAAAAAAAEAIAAAACUBAABkcnMv&#10;ZTJvRG9jLnhtbFBLBQYAAAAABgAGAFkBAADRBQAAAAA=&#10;">
                <v:fill on="f" focussize="0,0"/>
                <v:stroke weight="4.5pt" color="#000000" linestyle="thinThick" miterlimit="8" joinstyle="miter"/>
                <v:imagedata o:title=""/>
                <o:lock v:ext="edit" aspectratio="f"/>
              </v:rect>
            </w:pict>
          </mc:Fallback>
        </mc:AlternateContent>
      </w:r>
    </w:p>
    <w:p w14:paraId="3A34204C">
      <w:pPr>
        <w:spacing w:after="60"/>
        <w:jc w:val="both"/>
        <w:rPr>
          <w:rFonts w:ascii="Times New Roman" w:hAnsi="Times New Roman"/>
          <w:b/>
          <w:bCs/>
          <w:sz w:val="44"/>
          <w:szCs w:val="44"/>
          <w:lang w:val="pt-BR"/>
        </w:rPr>
      </w:pPr>
    </w:p>
    <w:p w14:paraId="196223A5">
      <w:pPr>
        <w:spacing w:after="60"/>
        <w:jc w:val="both"/>
        <w:rPr>
          <w:rFonts w:ascii="Times New Roman" w:hAnsi="Times New Roman"/>
          <w:b/>
          <w:bCs/>
          <w:sz w:val="44"/>
          <w:szCs w:val="44"/>
          <w:lang w:val="pt-BR"/>
        </w:rPr>
      </w:pPr>
    </w:p>
    <w:p w14:paraId="0477722B">
      <w:pPr>
        <w:spacing w:after="60"/>
        <w:jc w:val="center"/>
        <w:rPr>
          <w:rFonts w:ascii="Times New Roman" w:hAnsi="Times New Roman"/>
          <w:b/>
          <w:bCs/>
          <w:sz w:val="44"/>
          <w:szCs w:val="44"/>
          <w:lang w:val="pt-BR"/>
        </w:rPr>
      </w:pPr>
    </w:p>
    <w:p w14:paraId="076FC404">
      <w:pPr>
        <w:spacing w:after="60"/>
        <w:jc w:val="center"/>
        <w:rPr>
          <w:rFonts w:ascii="Times New Roman" w:hAnsi="Times New Roman"/>
          <w:b/>
          <w:bCs/>
          <w:sz w:val="44"/>
          <w:szCs w:val="44"/>
          <w:lang w:val="pt-BR"/>
        </w:rPr>
      </w:pPr>
    </w:p>
    <w:p w14:paraId="7FECEEAE">
      <w:pPr>
        <w:spacing w:after="60"/>
        <w:jc w:val="center"/>
        <w:rPr>
          <w:rFonts w:ascii="Times New Roman" w:hAnsi="Times New Roman"/>
          <w:b/>
          <w:bCs/>
          <w:sz w:val="44"/>
          <w:szCs w:val="44"/>
          <w:lang w:val="pt-BR"/>
        </w:rPr>
      </w:pPr>
    </w:p>
    <w:p w14:paraId="32CF456A">
      <w:pPr>
        <w:spacing w:after="60"/>
        <w:jc w:val="center"/>
        <w:rPr>
          <w:rFonts w:ascii="Times New Roman" w:hAnsi="Times New Roman"/>
          <w:b/>
          <w:bCs/>
          <w:sz w:val="44"/>
          <w:szCs w:val="44"/>
          <w:lang w:val="pt-BR"/>
        </w:rPr>
      </w:pPr>
    </w:p>
    <w:p w14:paraId="19EAB181">
      <w:pPr>
        <w:spacing w:after="60"/>
        <w:jc w:val="center"/>
        <w:rPr>
          <w:rFonts w:ascii="Times New Roman" w:hAnsi="Times New Roman"/>
          <w:b/>
          <w:bCs/>
          <w:sz w:val="44"/>
          <w:szCs w:val="44"/>
          <w:lang w:val="pt-BR"/>
        </w:rPr>
      </w:pPr>
    </w:p>
    <w:p w14:paraId="656E4A4D">
      <w:pPr>
        <w:spacing w:after="60"/>
        <w:jc w:val="center"/>
        <w:rPr>
          <w:rFonts w:ascii="Times New Roman" w:hAnsi="Times New Roman"/>
          <w:b/>
          <w:bCs/>
          <w:sz w:val="44"/>
          <w:szCs w:val="44"/>
          <w:lang w:val="pt-BR"/>
        </w:rPr>
      </w:pPr>
    </w:p>
    <w:p w14:paraId="58476A7C">
      <w:pPr>
        <w:spacing w:after="60"/>
        <w:jc w:val="center"/>
        <w:rPr>
          <w:rFonts w:ascii="Times New Roman" w:hAnsi="Times New Roman"/>
          <w:b/>
          <w:bCs/>
          <w:sz w:val="44"/>
          <w:szCs w:val="44"/>
          <w:lang w:val="pt-BR"/>
        </w:rPr>
      </w:pPr>
    </w:p>
    <w:p w14:paraId="5B5286BA">
      <w:pPr>
        <w:spacing w:after="60"/>
        <w:jc w:val="center"/>
        <w:rPr>
          <w:rFonts w:ascii="Times New Roman" w:hAnsi="Times New Roman"/>
          <w:b/>
          <w:bCs/>
          <w:sz w:val="44"/>
          <w:szCs w:val="44"/>
        </w:rPr>
      </w:pPr>
      <w:r>
        <w:rPr>
          <w:rFonts w:ascii="Times New Roman" w:hAnsi="Times New Roman"/>
          <w:b/>
          <w:bCs/>
          <w:sz w:val="44"/>
          <w:szCs w:val="44"/>
        </w:rPr>
        <w:t>CHƯƠNG TRÌNH MÔ ĐUN</w:t>
      </w:r>
    </w:p>
    <w:tbl>
      <w:tblPr>
        <w:tblStyle w:val="12"/>
        <w:tblW w:w="0" w:type="auto"/>
        <w:jc w:val="center"/>
        <w:tblLayout w:type="autofit"/>
        <w:tblCellMar>
          <w:top w:w="0" w:type="dxa"/>
          <w:left w:w="108" w:type="dxa"/>
          <w:bottom w:w="0" w:type="dxa"/>
          <w:right w:w="108" w:type="dxa"/>
        </w:tblCellMar>
      </w:tblPr>
      <w:tblGrid>
        <w:gridCol w:w="7513"/>
      </w:tblGrid>
      <w:tr w14:paraId="21B4BAB0">
        <w:trPr>
          <w:trHeight w:val="787" w:hRule="atLeast"/>
          <w:jc w:val="center"/>
        </w:trPr>
        <w:tc>
          <w:tcPr>
            <w:tcW w:w="7513" w:type="dxa"/>
          </w:tcPr>
          <w:p w14:paraId="080778DF">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Hệ thống máy lạnh dân dụng và thương nghiệp 1</w:t>
            </w:r>
          </w:p>
        </w:tc>
      </w:tr>
      <w:tr w14:paraId="6F1C47E5">
        <w:tblPrEx>
          <w:tblCellMar>
            <w:top w:w="0" w:type="dxa"/>
            <w:left w:w="108" w:type="dxa"/>
            <w:bottom w:w="0" w:type="dxa"/>
            <w:right w:w="108" w:type="dxa"/>
          </w:tblCellMar>
        </w:tblPrEx>
        <w:trPr>
          <w:jc w:val="center"/>
        </w:trPr>
        <w:tc>
          <w:tcPr>
            <w:tcW w:w="7513" w:type="dxa"/>
          </w:tcPr>
          <w:p w14:paraId="2D6AA3D7">
            <w:pPr>
              <w:spacing w:after="60"/>
              <w:jc w:val="center"/>
              <w:rPr>
                <w:rFonts w:ascii="Times New Roman" w:hAnsi="Times New Roman"/>
                <w:b/>
                <w:bCs/>
                <w:sz w:val="40"/>
                <w:szCs w:val="40"/>
              </w:rPr>
            </w:pPr>
            <w:r>
              <w:rPr>
                <w:rFonts w:ascii="Times New Roman" w:hAnsi="Times New Roman"/>
                <w:b/>
                <w:bCs/>
                <w:sz w:val="40"/>
                <w:szCs w:val="40"/>
              </w:rPr>
              <w:t>Mã số mô đun: MĐ 21</w:t>
            </w:r>
          </w:p>
        </w:tc>
      </w:tr>
    </w:tbl>
    <w:p w14:paraId="2AFEFF66">
      <w:pPr>
        <w:spacing w:after="60"/>
        <w:jc w:val="center"/>
        <w:rPr>
          <w:rFonts w:ascii="Times New Roman" w:hAnsi="Times New Roman"/>
          <w:b/>
          <w:bCs/>
          <w:sz w:val="44"/>
          <w:szCs w:val="44"/>
          <w:lang w:val="en-AU"/>
        </w:rPr>
      </w:pPr>
    </w:p>
    <w:p w14:paraId="1398B26A">
      <w:pPr>
        <w:spacing w:after="60"/>
        <w:jc w:val="center"/>
        <w:rPr>
          <w:rFonts w:ascii="Times New Roman" w:hAnsi="Times New Roman"/>
          <w:b/>
          <w:bCs/>
          <w:sz w:val="44"/>
          <w:szCs w:val="44"/>
          <w:lang w:val="en-AU"/>
        </w:rPr>
      </w:pPr>
    </w:p>
    <w:p w14:paraId="6401557C">
      <w:pPr>
        <w:tabs>
          <w:tab w:val="left" w:pos="3630"/>
        </w:tabs>
        <w:spacing w:after="60"/>
        <w:jc w:val="both"/>
        <w:rPr>
          <w:rFonts w:ascii="Times New Roman" w:hAnsi="Times New Roman"/>
          <w:b/>
          <w:bCs/>
          <w:szCs w:val="26"/>
        </w:rPr>
      </w:pPr>
    </w:p>
    <w:p w14:paraId="2239731B">
      <w:pPr>
        <w:spacing w:after="60"/>
        <w:jc w:val="both"/>
        <w:rPr>
          <w:rFonts w:ascii="Times New Roman" w:hAnsi="Times New Roman"/>
          <w:b/>
          <w:bCs/>
          <w:szCs w:val="26"/>
        </w:rPr>
      </w:pPr>
    </w:p>
    <w:p w14:paraId="11018C5B">
      <w:pPr>
        <w:spacing w:after="60"/>
        <w:jc w:val="both"/>
        <w:rPr>
          <w:rFonts w:ascii="Times New Roman" w:hAnsi="Times New Roman"/>
          <w:b/>
          <w:bCs/>
          <w:szCs w:val="26"/>
        </w:rPr>
      </w:pPr>
    </w:p>
    <w:p w14:paraId="037245B8">
      <w:pPr>
        <w:spacing w:after="60"/>
        <w:jc w:val="both"/>
        <w:rPr>
          <w:rFonts w:ascii="Times New Roman" w:hAnsi="Times New Roman"/>
          <w:b/>
          <w:bCs/>
          <w:szCs w:val="26"/>
        </w:rPr>
      </w:pPr>
    </w:p>
    <w:p w14:paraId="51E96255">
      <w:pPr>
        <w:spacing w:after="60"/>
        <w:jc w:val="both"/>
        <w:rPr>
          <w:rFonts w:ascii="Times New Roman" w:hAnsi="Times New Roman"/>
          <w:b/>
          <w:bCs/>
          <w:szCs w:val="26"/>
        </w:rPr>
      </w:pPr>
    </w:p>
    <w:p w14:paraId="016E4374">
      <w:pPr>
        <w:spacing w:after="60"/>
        <w:jc w:val="both"/>
        <w:rPr>
          <w:rFonts w:ascii="Times New Roman" w:hAnsi="Times New Roman"/>
          <w:b/>
          <w:bCs/>
          <w:szCs w:val="26"/>
        </w:rPr>
      </w:pPr>
    </w:p>
    <w:p w14:paraId="7E1E742E">
      <w:pPr>
        <w:spacing w:after="60"/>
        <w:jc w:val="both"/>
        <w:rPr>
          <w:rFonts w:ascii="Times New Roman" w:hAnsi="Times New Roman"/>
          <w:b/>
          <w:bCs/>
          <w:szCs w:val="26"/>
        </w:rPr>
      </w:pPr>
    </w:p>
    <w:p w14:paraId="715C0E02">
      <w:pPr>
        <w:spacing w:after="60"/>
        <w:jc w:val="center"/>
        <w:rPr>
          <w:rFonts w:ascii="Times New Roman" w:hAnsi="Times New Roman"/>
          <w:i/>
          <w:iCs/>
          <w:szCs w:val="26"/>
        </w:rPr>
      </w:pPr>
    </w:p>
    <w:p w14:paraId="73924D7F">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4EB3FB32">
      <w:pPr>
        <w:tabs>
          <w:tab w:val="left" w:pos="2878"/>
        </w:tabs>
        <w:spacing w:after="60"/>
        <w:jc w:val="both"/>
        <w:rPr>
          <w:rFonts w:ascii="Times New Roman" w:hAnsi="Times New Roman"/>
          <w:spacing w:val="-6"/>
          <w:sz w:val="28"/>
          <w:szCs w:val="28"/>
        </w:rPr>
      </w:pPr>
    </w:p>
    <w:p w14:paraId="69B882F4">
      <w:pPr>
        <w:tabs>
          <w:tab w:val="left" w:pos="2878"/>
        </w:tabs>
        <w:spacing w:after="60"/>
        <w:jc w:val="both"/>
        <w:rPr>
          <w:rFonts w:ascii="Times New Roman" w:hAnsi="Times New Roman"/>
          <w:spacing w:val="-6"/>
          <w:sz w:val="28"/>
          <w:szCs w:val="28"/>
        </w:rPr>
      </w:pPr>
    </w:p>
    <w:p w14:paraId="6684CA04">
      <w:pPr>
        <w:tabs>
          <w:tab w:val="left" w:pos="2878"/>
        </w:tabs>
        <w:spacing w:after="60"/>
        <w:jc w:val="both"/>
        <w:rPr>
          <w:rFonts w:ascii="Times New Roman" w:hAnsi="Times New Roman"/>
          <w:spacing w:val="-6"/>
          <w:sz w:val="28"/>
          <w:szCs w:val="28"/>
        </w:rPr>
      </w:pPr>
    </w:p>
    <w:p w14:paraId="0F46F391">
      <w:pPr>
        <w:tabs>
          <w:tab w:val="left" w:pos="2878"/>
        </w:tabs>
        <w:spacing w:after="60"/>
        <w:jc w:val="both"/>
        <w:rPr>
          <w:rFonts w:ascii="Times New Roman" w:hAnsi="Times New Roman"/>
          <w:spacing w:val="-6"/>
          <w:sz w:val="28"/>
          <w:szCs w:val="28"/>
        </w:rPr>
      </w:pPr>
    </w:p>
    <w:p w14:paraId="2FFABBAC">
      <w:pPr>
        <w:tabs>
          <w:tab w:val="left" w:pos="2878"/>
        </w:tabs>
        <w:spacing w:after="60"/>
        <w:jc w:val="both"/>
        <w:rPr>
          <w:rFonts w:ascii="Times New Roman" w:hAnsi="Times New Roman"/>
          <w:spacing w:val="-6"/>
          <w:sz w:val="28"/>
          <w:szCs w:val="28"/>
        </w:rPr>
      </w:pPr>
    </w:p>
    <w:p w14:paraId="40FE7F97">
      <w:pPr>
        <w:tabs>
          <w:tab w:val="left" w:pos="2878"/>
        </w:tabs>
        <w:spacing w:after="60"/>
        <w:jc w:val="both"/>
        <w:rPr>
          <w:rFonts w:ascii="Times New Roman" w:hAnsi="Times New Roman"/>
          <w:spacing w:val="-6"/>
          <w:sz w:val="28"/>
          <w:szCs w:val="28"/>
        </w:rPr>
      </w:pPr>
    </w:p>
    <w:p w14:paraId="4538B2AB">
      <w:pPr>
        <w:spacing w:after="60"/>
        <w:rPr>
          <w:rFonts w:ascii="Times New Roman" w:hAnsi="Times New Roman"/>
          <w:spacing w:val="-6"/>
          <w:sz w:val="28"/>
          <w:szCs w:val="28"/>
        </w:rPr>
      </w:pPr>
    </w:p>
    <w:p w14:paraId="3BD0BBF5">
      <w:pPr>
        <w:spacing w:after="60"/>
        <w:jc w:val="both"/>
        <w:rPr>
          <w:rFonts w:ascii="Times New Roman" w:hAnsi="Times New Roman"/>
          <w:b/>
          <w:bCs/>
          <w:szCs w:val="26"/>
        </w:rPr>
      </w:pPr>
    </w:p>
    <w:p w14:paraId="51C76DDC">
      <w:pPr>
        <w:spacing w:after="60"/>
        <w:jc w:val="center"/>
        <w:rPr>
          <w:rFonts w:ascii="Times New Roman" w:hAnsi="Times New Roman"/>
          <w:i/>
          <w:iCs/>
          <w:szCs w:val="26"/>
        </w:rPr>
      </w:pPr>
    </w:p>
    <w:p w14:paraId="6ACE722D">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5AF7D8AE">
      <w:pPr>
        <w:spacing w:after="60"/>
        <w:jc w:val="center"/>
        <w:rPr>
          <w:rFonts w:ascii="Times New Roman" w:hAnsi="Times New Roman"/>
          <w:b/>
          <w:bCs/>
          <w:sz w:val="28"/>
          <w:szCs w:val="28"/>
          <w:lang w:val="pt-BR"/>
        </w:rPr>
      </w:pPr>
      <w:r>
        <w:rPr>
          <w:rFonts w:ascii="Times New Roman" w:hAnsi="Times New Roman"/>
          <w:b/>
          <w:bCs/>
          <w:sz w:val="28"/>
          <w:szCs w:val="28"/>
          <w:lang w:val="pt-BR"/>
        </w:rPr>
        <w:t>CHƯƠNG TRÌNH MÔ ĐUN</w:t>
      </w:r>
    </w:p>
    <w:p w14:paraId="7140699E">
      <w:pPr>
        <w:spacing w:after="60"/>
        <w:jc w:val="both"/>
        <w:rPr>
          <w:rFonts w:hint="default" w:ascii="Times New Roman" w:hAnsi="Times New Roman"/>
          <w:sz w:val="28"/>
          <w:szCs w:val="28"/>
          <w:lang w:val="en-US"/>
        </w:rPr>
      </w:pPr>
      <w:r>
        <w:rPr>
          <w:rFonts w:ascii="Times New Roman" w:hAnsi="Times New Roman"/>
          <w:b/>
          <w:sz w:val="28"/>
          <w:szCs w:val="28"/>
          <w:lang w:val="pt-BR"/>
        </w:rPr>
        <w:t>Tên mô đun:</w:t>
      </w:r>
      <w:r>
        <w:rPr>
          <w:rFonts w:ascii="Times New Roman" w:hAnsi="Times New Roman"/>
          <w:sz w:val="28"/>
          <w:szCs w:val="28"/>
          <w:lang w:val="pt-BR"/>
        </w:rPr>
        <w:t xml:space="preserve"> Hệ thống máy lạnh dân dụng và thương nghiệp</w:t>
      </w:r>
      <w:r>
        <w:rPr>
          <w:rFonts w:hint="default" w:ascii="Times New Roman" w:hAnsi="Times New Roman"/>
          <w:sz w:val="28"/>
          <w:szCs w:val="28"/>
          <w:lang w:val="en-US"/>
        </w:rPr>
        <w:t xml:space="preserve"> 1</w:t>
      </w:r>
    </w:p>
    <w:p w14:paraId="4F20CD81">
      <w:pPr>
        <w:spacing w:after="60"/>
        <w:jc w:val="both"/>
        <w:rPr>
          <w:rFonts w:ascii="Times New Roman" w:hAnsi="Times New Roman"/>
          <w:sz w:val="28"/>
          <w:szCs w:val="28"/>
        </w:rPr>
      </w:pPr>
      <w:r>
        <w:rPr>
          <w:rFonts w:ascii="Times New Roman" w:hAnsi="Times New Roman"/>
          <w:b/>
          <w:sz w:val="28"/>
          <w:szCs w:val="28"/>
          <w:lang w:val="pt-BR"/>
        </w:rPr>
        <w:t>Mã số mô đun:</w:t>
      </w:r>
      <w:r>
        <w:rPr>
          <w:rFonts w:ascii="Times New Roman" w:hAnsi="Times New Roman"/>
          <w:sz w:val="28"/>
          <w:szCs w:val="28"/>
          <w:lang w:val="pt-BR"/>
        </w:rPr>
        <w:t xml:space="preserve"> MĐ</w:t>
      </w:r>
      <w:r>
        <w:rPr>
          <w:rFonts w:ascii="Times New Roman" w:hAnsi="Times New Roman"/>
          <w:sz w:val="28"/>
          <w:szCs w:val="28"/>
        </w:rPr>
        <w:t>21</w:t>
      </w:r>
    </w:p>
    <w:p w14:paraId="3878B87D">
      <w:pPr>
        <w:spacing w:after="60"/>
        <w:jc w:val="both"/>
        <w:rPr>
          <w:rFonts w:ascii="Times New Roman" w:hAnsi="Times New Roman"/>
          <w:iCs/>
          <w:sz w:val="28"/>
          <w:szCs w:val="28"/>
          <w:lang w:val="pt-BR"/>
        </w:rPr>
      </w:pPr>
      <w:r>
        <w:rPr>
          <w:rFonts w:ascii="Times New Roman" w:hAnsi="Times New Roman"/>
          <w:b/>
          <w:sz w:val="28"/>
          <w:szCs w:val="28"/>
          <w:lang w:val="pt-BR"/>
        </w:rPr>
        <w:t>Thời gian mô đun:</w:t>
      </w:r>
      <w:r>
        <w:rPr>
          <w:rFonts w:ascii="Times New Roman" w:hAnsi="Times New Roman"/>
          <w:sz w:val="28"/>
          <w:szCs w:val="28"/>
          <w:lang w:val="pt-BR"/>
        </w:rPr>
        <w:t xml:space="preserve"> 1</w:t>
      </w:r>
      <w:r>
        <w:rPr>
          <w:rFonts w:ascii="Times New Roman" w:hAnsi="Times New Roman"/>
          <w:sz w:val="28"/>
          <w:szCs w:val="28"/>
        </w:rPr>
        <w:t>5</w:t>
      </w:r>
      <w:r>
        <w:rPr>
          <w:rFonts w:ascii="Times New Roman" w:hAnsi="Times New Roman"/>
          <w:sz w:val="28"/>
          <w:szCs w:val="28"/>
          <w:lang w:val="pt-BR"/>
        </w:rPr>
        <w:t>0 giờ</w:t>
      </w:r>
      <w:r>
        <w:rPr>
          <w:rFonts w:ascii="Times New Roman" w:hAnsi="Times New Roman"/>
          <w:i/>
          <w:iCs/>
          <w:sz w:val="28"/>
          <w:szCs w:val="28"/>
          <w:lang w:val="pt-BR"/>
        </w:rPr>
        <w:t xml:space="preserve"> </w:t>
      </w:r>
      <w:r>
        <w:rPr>
          <w:rFonts w:ascii="Times New Roman" w:hAnsi="Times New Roman"/>
          <w:iCs/>
          <w:sz w:val="28"/>
          <w:szCs w:val="28"/>
          <w:lang w:val="pt-BR"/>
        </w:rPr>
        <w:t xml:space="preserve">(Lý thuyết: </w:t>
      </w:r>
      <w:r>
        <w:rPr>
          <w:rFonts w:ascii="Times New Roman" w:hAnsi="Times New Roman"/>
          <w:iCs/>
          <w:sz w:val="28"/>
          <w:szCs w:val="28"/>
        </w:rPr>
        <w:t>30</w:t>
      </w:r>
      <w:r>
        <w:rPr>
          <w:rFonts w:ascii="Times New Roman" w:hAnsi="Times New Roman"/>
          <w:iCs/>
          <w:sz w:val="28"/>
          <w:szCs w:val="28"/>
          <w:lang w:val="pt-BR"/>
        </w:rPr>
        <w:t xml:space="preserve"> giờ; Thực hành, thí nghiệm, thảo luận,bài tập</w:t>
      </w:r>
      <w:r>
        <w:rPr>
          <w:rFonts w:hint="default" w:ascii="Times New Roman" w:hAnsi="Times New Roman"/>
          <w:iCs/>
          <w:sz w:val="28"/>
          <w:szCs w:val="28"/>
          <w:lang w:val="en-US"/>
        </w:rPr>
        <w:t>:</w:t>
      </w:r>
      <w:r>
        <w:rPr>
          <w:rFonts w:ascii="Times New Roman" w:hAnsi="Times New Roman"/>
          <w:iCs/>
          <w:sz w:val="28"/>
          <w:szCs w:val="28"/>
          <w:lang w:val="pt-BR"/>
        </w:rPr>
        <w:t xml:space="preserve"> 1</w:t>
      </w:r>
      <w:r>
        <w:rPr>
          <w:rFonts w:ascii="Times New Roman" w:hAnsi="Times New Roman"/>
          <w:iCs/>
          <w:sz w:val="28"/>
          <w:szCs w:val="28"/>
        </w:rPr>
        <w:t>16</w:t>
      </w:r>
      <w:r>
        <w:rPr>
          <w:rFonts w:ascii="Times New Roman" w:hAnsi="Times New Roman"/>
          <w:iCs/>
          <w:sz w:val="28"/>
          <w:szCs w:val="28"/>
          <w:lang w:val="pt-BR"/>
        </w:rPr>
        <w:t xml:space="preserve"> giờ; kiểm tra: </w:t>
      </w:r>
      <w:r>
        <w:rPr>
          <w:rFonts w:ascii="Times New Roman" w:hAnsi="Times New Roman"/>
          <w:iCs/>
          <w:sz w:val="28"/>
          <w:szCs w:val="28"/>
        </w:rPr>
        <w:t>4</w:t>
      </w:r>
      <w:r>
        <w:rPr>
          <w:rFonts w:ascii="Times New Roman" w:hAnsi="Times New Roman"/>
          <w:iCs/>
          <w:sz w:val="28"/>
          <w:szCs w:val="28"/>
          <w:lang w:val="pt-BR"/>
        </w:rPr>
        <w:t xml:space="preserve"> giờ)</w:t>
      </w:r>
    </w:p>
    <w:p w14:paraId="0A4A5919">
      <w:pPr>
        <w:spacing w:after="60"/>
        <w:jc w:val="both"/>
        <w:rPr>
          <w:rFonts w:ascii="Times New Roman" w:hAnsi="Times New Roman"/>
          <w:b/>
          <w:sz w:val="28"/>
          <w:szCs w:val="28"/>
          <w:lang w:val="pt-BR"/>
        </w:rPr>
      </w:pPr>
      <w:r>
        <w:rPr>
          <w:rFonts w:ascii="Times New Roman" w:hAnsi="Times New Roman"/>
          <w:b/>
          <w:sz w:val="28"/>
          <w:szCs w:val="28"/>
          <w:lang w:val="pt-BR"/>
        </w:rPr>
        <w:t>I. VỊ TRÍ, TÍNH CHẤT CỦA MÔ ĐUN:</w:t>
      </w:r>
    </w:p>
    <w:p w14:paraId="6148C4B5">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Vị trí:</w:t>
      </w:r>
    </w:p>
    <w:p w14:paraId="3FAF4F89">
      <w:pPr>
        <w:spacing w:after="60"/>
        <w:ind w:firstLine="720"/>
        <w:jc w:val="both"/>
        <w:rPr>
          <w:rFonts w:ascii="Times New Roman" w:hAnsi="Times New Roman"/>
          <w:sz w:val="28"/>
          <w:szCs w:val="28"/>
          <w:lang w:val="pt-BR"/>
        </w:rPr>
      </w:pPr>
      <w:r>
        <w:rPr>
          <w:rFonts w:ascii="Times New Roman" w:hAnsi="Times New Roman"/>
          <w:sz w:val="28"/>
          <w:szCs w:val="28"/>
          <w:lang w:val="pt-BR"/>
        </w:rPr>
        <w:t xml:space="preserve">+ Mô đun được thực hiện sau khi học sinh học xong các môn học, mô đun kỹ thuật cơ sở của chương trình, mô đun lạnh cơ bản; </w:t>
      </w:r>
    </w:p>
    <w:p w14:paraId="438B174E">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Tính chất:</w:t>
      </w:r>
    </w:p>
    <w:p w14:paraId="4A09F1B0">
      <w:pPr>
        <w:spacing w:after="60"/>
        <w:ind w:firstLine="720"/>
        <w:jc w:val="both"/>
        <w:rPr>
          <w:rFonts w:ascii="Times New Roman" w:hAnsi="Times New Roman"/>
          <w:sz w:val="28"/>
          <w:szCs w:val="28"/>
          <w:lang w:val="pt-BR"/>
        </w:rPr>
      </w:pPr>
      <w:r>
        <w:rPr>
          <w:rFonts w:ascii="Times New Roman" w:hAnsi="Times New Roman"/>
          <w:sz w:val="28"/>
          <w:szCs w:val="28"/>
          <w:lang w:val="pt-BR"/>
        </w:rPr>
        <w:t>+ Là mô đun chuyên môn nghề bắt buộc.</w:t>
      </w:r>
    </w:p>
    <w:p w14:paraId="7A89CB6B">
      <w:pPr>
        <w:spacing w:after="60"/>
        <w:jc w:val="both"/>
        <w:rPr>
          <w:rFonts w:ascii="Times New Roman" w:hAnsi="Times New Roman"/>
          <w:b/>
          <w:sz w:val="28"/>
          <w:szCs w:val="28"/>
          <w:lang w:val="pt-BR"/>
        </w:rPr>
      </w:pPr>
      <w:r>
        <w:rPr>
          <w:rFonts w:ascii="Times New Roman" w:hAnsi="Times New Roman"/>
          <w:b/>
          <w:sz w:val="28"/>
          <w:szCs w:val="28"/>
          <w:lang w:val="pt-BR"/>
        </w:rPr>
        <w:t xml:space="preserve">II. MỤC TIÊU MÔ ĐUN: </w:t>
      </w:r>
    </w:p>
    <w:p w14:paraId="134DC9F3">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Nguyên lý hoạt động, cấu tạo hệ thống máy lạnh dân dụng và thương nghiệp;</w:t>
      </w:r>
    </w:p>
    <w:p w14:paraId="2A492F58">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Lắp đặt được hệ thống máy lạnh dân dụng và thương nghiệp đúng quy trình kỹ thuật;</w:t>
      </w:r>
    </w:p>
    <w:p w14:paraId="54AA020F">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Sửa chữa, bảo dưỡng hệ thống máy lạnh dân dụng và thương nghiệp đúng quy trình kỹ thuật;</w:t>
      </w:r>
    </w:p>
    <w:p w14:paraId="191DD10B">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Sử dụng thành thạo các dụng cụ, đồ nghề;</w:t>
      </w:r>
    </w:p>
    <w:p w14:paraId="27E95370">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lao động;</w:t>
      </w:r>
    </w:p>
    <w:p w14:paraId="3D32AB42">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tỷ mỉ;</w:t>
      </w:r>
    </w:p>
    <w:p w14:paraId="5BE0C5F6">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Tổ chức nơi làm việc gọn gàng, ngăn nắp; </w:t>
      </w:r>
    </w:p>
    <w:p w14:paraId="5917570A">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Biết làm việc theo nhóm.</w:t>
      </w:r>
    </w:p>
    <w:p w14:paraId="6F731151">
      <w:pPr>
        <w:spacing w:after="60"/>
        <w:jc w:val="both"/>
        <w:rPr>
          <w:rFonts w:ascii="Times New Roman" w:hAnsi="Times New Roman"/>
          <w:b/>
          <w:sz w:val="28"/>
          <w:szCs w:val="28"/>
        </w:rPr>
      </w:pPr>
      <w:r>
        <w:rPr>
          <w:rFonts w:ascii="Times New Roman" w:hAnsi="Times New Roman"/>
          <w:b/>
          <w:sz w:val="28"/>
          <w:szCs w:val="28"/>
        </w:rPr>
        <w:t xml:space="preserve">III. NỘI DUNG MÔ ĐUN: </w:t>
      </w:r>
    </w:p>
    <w:p w14:paraId="2C6C45D7">
      <w:pPr>
        <w:numPr>
          <w:ilvl w:val="0"/>
          <w:numId w:val="34"/>
        </w:numPr>
        <w:spacing w:after="60"/>
        <w:jc w:val="both"/>
        <w:rPr>
          <w:rFonts w:ascii="Times New Roman" w:hAnsi="Times New Roman"/>
          <w:i/>
          <w:iCs/>
          <w:sz w:val="28"/>
          <w:szCs w:val="28"/>
        </w:rPr>
      </w:pPr>
      <w:r>
        <w:rPr>
          <w:rFonts w:ascii="Times New Roman" w:hAnsi="Times New Roman"/>
          <w:i/>
          <w:iCs/>
          <w:sz w:val="28"/>
          <w:szCs w:val="28"/>
        </w:rPr>
        <w:t>Nội dung tổng quát và phân phối thời gian:</w:t>
      </w:r>
    </w:p>
    <w:tbl>
      <w:tblPr>
        <w:tblStyle w:val="12"/>
        <w:tblW w:w="4779"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3806"/>
        <w:gridCol w:w="913"/>
        <w:gridCol w:w="1065"/>
        <w:gridCol w:w="1499"/>
        <w:gridCol w:w="952"/>
      </w:tblGrid>
      <w:tr w14:paraId="0464E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restart"/>
            <w:tcBorders>
              <w:top w:val="single" w:color="auto" w:sz="4" w:space="0"/>
              <w:left w:val="single" w:color="auto" w:sz="4" w:space="0"/>
              <w:bottom w:val="single" w:color="auto" w:sz="4" w:space="0"/>
              <w:right w:val="single" w:color="auto" w:sz="4" w:space="0"/>
            </w:tcBorders>
            <w:vAlign w:val="center"/>
          </w:tcPr>
          <w:p w14:paraId="50C014DB">
            <w:pPr>
              <w:spacing w:after="60"/>
              <w:jc w:val="center"/>
              <w:rPr>
                <w:rFonts w:ascii="Times New Roman" w:hAnsi="Times New Roman"/>
                <w:b/>
                <w:bCs/>
                <w:sz w:val="28"/>
                <w:szCs w:val="28"/>
                <w:lang w:val="pt-BR"/>
              </w:rPr>
            </w:pPr>
            <w:r>
              <w:rPr>
                <w:rFonts w:ascii="Times New Roman" w:hAnsi="Times New Roman"/>
                <w:b/>
                <w:bCs/>
                <w:sz w:val="28"/>
                <w:szCs w:val="28"/>
                <w:lang w:val="pt-BR"/>
              </w:rPr>
              <w:t>Số</w:t>
            </w:r>
          </w:p>
          <w:p w14:paraId="73ED07E5">
            <w:pPr>
              <w:spacing w:after="60"/>
              <w:jc w:val="center"/>
              <w:rPr>
                <w:rFonts w:ascii="Times New Roman" w:hAnsi="Times New Roman"/>
                <w:b/>
                <w:bCs/>
                <w:sz w:val="28"/>
                <w:szCs w:val="28"/>
                <w:lang w:val="pt-BR"/>
              </w:rPr>
            </w:pPr>
            <w:r>
              <w:rPr>
                <w:rFonts w:ascii="Times New Roman" w:hAnsi="Times New Roman"/>
                <w:b/>
                <w:bCs/>
                <w:sz w:val="28"/>
                <w:szCs w:val="28"/>
                <w:lang w:val="pt-BR"/>
              </w:rPr>
              <w:t>TT</w:t>
            </w:r>
          </w:p>
        </w:tc>
        <w:tc>
          <w:tcPr>
            <w:tcW w:w="2143" w:type="pct"/>
            <w:vMerge w:val="restart"/>
            <w:tcBorders>
              <w:top w:val="single" w:color="auto" w:sz="4" w:space="0"/>
              <w:left w:val="single" w:color="auto" w:sz="4" w:space="0"/>
              <w:bottom w:val="single" w:color="auto" w:sz="4" w:space="0"/>
              <w:right w:val="single" w:color="auto" w:sz="4" w:space="0"/>
            </w:tcBorders>
            <w:vAlign w:val="center"/>
          </w:tcPr>
          <w:p w14:paraId="6754E36F">
            <w:pPr>
              <w:spacing w:after="60"/>
              <w:jc w:val="center"/>
              <w:rPr>
                <w:rFonts w:ascii="Times New Roman" w:hAnsi="Times New Roman"/>
                <w:b/>
                <w:bCs/>
                <w:sz w:val="28"/>
                <w:szCs w:val="28"/>
                <w:lang w:val="pt-BR"/>
              </w:rPr>
            </w:pPr>
            <w:r>
              <w:rPr>
                <w:rFonts w:ascii="Times New Roman" w:hAnsi="Times New Roman"/>
                <w:b/>
                <w:bCs/>
                <w:sz w:val="28"/>
                <w:szCs w:val="28"/>
                <w:lang w:val="pt-BR"/>
              </w:rPr>
              <w:t>Tên các bài trong mô đun</w:t>
            </w:r>
          </w:p>
        </w:tc>
        <w:tc>
          <w:tcPr>
            <w:tcW w:w="2494" w:type="pct"/>
            <w:gridSpan w:val="4"/>
            <w:tcBorders>
              <w:top w:val="single" w:color="auto" w:sz="4" w:space="0"/>
              <w:left w:val="single" w:color="auto" w:sz="4" w:space="0"/>
              <w:bottom w:val="single" w:color="auto" w:sz="4" w:space="0"/>
              <w:right w:val="single" w:color="auto" w:sz="4" w:space="0"/>
            </w:tcBorders>
            <w:vAlign w:val="center"/>
          </w:tcPr>
          <w:p w14:paraId="3EA61448">
            <w:pPr>
              <w:spacing w:after="60"/>
              <w:jc w:val="center"/>
              <w:rPr>
                <w:rFonts w:ascii="Times New Roman" w:hAnsi="Times New Roman"/>
                <w:b/>
                <w:bCs/>
                <w:sz w:val="28"/>
                <w:szCs w:val="28"/>
                <w:lang w:val="pt-BR"/>
              </w:rPr>
            </w:pPr>
            <w:r>
              <w:rPr>
                <w:rFonts w:ascii="Times New Roman" w:hAnsi="Times New Roman"/>
                <w:b/>
                <w:bCs/>
                <w:sz w:val="28"/>
                <w:szCs w:val="28"/>
                <w:lang w:val="pt-BR"/>
              </w:rPr>
              <w:t>Thời gian</w:t>
            </w:r>
          </w:p>
        </w:tc>
      </w:tr>
      <w:tr w14:paraId="0992E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362" w:type="pct"/>
            <w:vMerge w:val="continue"/>
            <w:tcBorders>
              <w:top w:val="single" w:color="auto" w:sz="4" w:space="0"/>
              <w:left w:val="single" w:color="auto" w:sz="4" w:space="0"/>
              <w:bottom w:val="single" w:color="auto" w:sz="4" w:space="0"/>
              <w:right w:val="single" w:color="auto" w:sz="4" w:space="0"/>
            </w:tcBorders>
            <w:vAlign w:val="center"/>
          </w:tcPr>
          <w:p w14:paraId="2E8F4E86">
            <w:pPr>
              <w:spacing w:after="60"/>
              <w:jc w:val="center"/>
              <w:rPr>
                <w:rFonts w:ascii="Times New Roman" w:hAnsi="Times New Roman"/>
                <w:b/>
                <w:bCs/>
                <w:sz w:val="28"/>
                <w:szCs w:val="28"/>
                <w:lang w:val="pt-BR"/>
              </w:rPr>
            </w:pPr>
          </w:p>
        </w:tc>
        <w:tc>
          <w:tcPr>
            <w:tcW w:w="2143" w:type="pct"/>
            <w:vMerge w:val="continue"/>
            <w:tcBorders>
              <w:top w:val="single" w:color="auto" w:sz="4" w:space="0"/>
              <w:left w:val="single" w:color="auto" w:sz="4" w:space="0"/>
              <w:bottom w:val="single" w:color="auto" w:sz="4" w:space="0"/>
              <w:right w:val="single" w:color="auto" w:sz="4" w:space="0"/>
            </w:tcBorders>
            <w:vAlign w:val="center"/>
          </w:tcPr>
          <w:p w14:paraId="4AC4450B">
            <w:pPr>
              <w:spacing w:after="60"/>
              <w:jc w:val="center"/>
              <w:rPr>
                <w:rFonts w:ascii="Times New Roman" w:hAnsi="Times New Roman"/>
                <w:b/>
                <w:bCs/>
                <w:sz w:val="28"/>
                <w:szCs w:val="28"/>
                <w:lang w:val="pt-BR"/>
              </w:rPr>
            </w:pPr>
          </w:p>
        </w:tc>
        <w:tc>
          <w:tcPr>
            <w:tcW w:w="514" w:type="pct"/>
            <w:tcBorders>
              <w:top w:val="single" w:color="auto" w:sz="4" w:space="0"/>
              <w:left w:val="single" w:color="auto" w:sz="4" w:space="0"/>
              <w:bottom w:val="single" w:color="auto" w:sz="4" w:space="0"/>
              <w:right w:val="single" w:color="auto" w:sz="4" w:space="0"/>
            </w:tcBorders>
            <w:vAlign w:val="center"/>
          </w:tcPr>
          <w:p w14:paraId="66999315">
            <w:pPr>
              <w:spacing w:after="60"/>
              <w:jc w:val="center"/>
              <w:rPr>
                <w:rFonts w:ascii="Times New Roman" w:hAnsi="Times New Roman"/>
                <w:b/>
                <w:bCs/>
                <w:sz w:val="28"/>
                <w:szCs w:val="28"/>
                <w:lang w:val="pt-BR"/>
              </w:rPr>
            </w:pPr>
            <w:r>
              <w:rPr>
                <w:rFonts w:ascii="Times New Roman" w:hAnsi="Times New Roman"/>
                <w:b/>
                <w:bCs/>
                <w:sz w:val="28"/>
                <w:szCs w:val="28"/>
                <w:lang w:val="pt-BR"/>
              </w:rPr>
              <w:t>Tổng số</w:t>
            </w:r>
          </w:p>
        </w:tc>
        <w:tc>
          <w:tcPr>
            <w:tcW w:w="600" w:type="pct"/>
            <w:tcBorders>
              <w:top w:val="single" w:color="auto" w:sz="4" w:space="0"/>
              <w:left w:val="single" w:color="auto" w:sz="4" w:space="0"/>
              <w:bottom w:val="single" w:color="auto" w:sz="4" w:space="0"/>
              <w:right w:val="single" w:color="auto" w:sz="4" w:space="0"/>
            </w:tcBorders>
            <w:vAlign w:val="center"/>
          </w:tcPr>
          <w:p w14:paraId="2CAC6F89">
            <w:pPr>
              <w:spacing w:after="60"/>
              <w:jc w:val="center"/>
              <w:rPr>
                <w:rFonts w:ascii="Times New Roman" w:hAnsi="Times New Roman"/>
                <w:b/>
                <w:bCs/>
                <w:sz w:val="28"/>
                <w:szCs w:val="28"/>
                <w:lang w:val="pt-BR"/>
              </w:rPr>
            </w:pPr>
            <w:r>
              <w:rPr>
                <w:rFonts w:ascii="Times New Roman" w:hAnsi="Times New Roman"/>
                <w:b/>
                <w:bCs/>
                <w:sz w:val="28"/>
                <w:szCs w:val="28"/>
                <w:lang w:val="pt-BR"/>
              </w:rPr>
              <w:t>Lý thuyết</w:t>
            </w:r>
          </w:p>
        </w:tc>
        <w:tc>
          <w:tcPr>
            <w:tcW w:w="844" w:type="pct"/>
            <w:tcBorders>
              <w:top w:val="single" w:color="auto" w:sz="4" w:space="0"/>
              <w:left w:val="single" w:color="auto" w:sz="4" w:space="0"/>
              <w:bottom w:val="single" w:color="auto" w:sz="4" w:space="0"/>
              <w:right w:val="single" w:color="auto" w:sz="4" w:space="0"/>
            </w:tcBorders>
            <w:vAlign w:val="center"/>
          </w:tcPr>
          <w:p w14:paraId="6E3FAB9D">
            <w:pPr>
              <w:spacing w:after="60"/>
              <w:jc w:val="center"/>
              <w:rPr>
                <w:rFonts w:ascii="Times New Roman" w:hAnsi="Times New Roman"/>
                <w:b/>
                <w:bCs/>
                <w:sz w:val="28"/>
                <w:szCs w:val="28"/>
                <w:lang w:val="pt-BR"/>
              </w:rPr>
            </w:pPr>
            <w:r>
              <w:rPr>
                <w:rFonts w:ascii="Times New Roman" w:hAnsi="Times New Roman"/>
                <w:b/>
                <w:bCs/>
                <w:sz w:val="28"/>
                <w:szCs w:val="28"/>
                <w:lang w:val="pt-BR"/>
              </w:rPr>
              <w:t>Thực hành, thí nghiệm, thảo luận, bài tập</w:t>
            </w:r>
          </w:p>
        </w:tc>
        <w:tc>
          <w:tcPr>
            <w:tcW w:w="533" w:type="pct"/>
            <w:tcBorders>
              <w:top w:val="single" w:color="auto" w:sz="4" w:space="0"/>
              <w:left w:val="single" w:color="auto" w:sz="4" w:space="0"/>
              <w:bottom w:val="single" w:color="auto" w:sz="4" w:space="0"/>
              <w:right w:val="single" w:color="auto" w:sz="4" w:space="0"/>
            </w:tcBorders>
            <w:vAlign w:val="center"/>
          </w:tcPr>
          <w:p w14:paraId="1BA7A5DE">
            <w:pPr>
              <w:spacing w:after="60"/>
              <w:jc w:val="center"/>
              <w:rPr>
                <w:rFonts w:ascii="Times New Roman" w:hAnsi="Times New Roman"/>
                <w:b/>
                <w:bCs/>
                <w:sz w:val="28"/>
                <w:szCs w:val="28"/>
                <w:lang w:val="pt-BR"/>
              </w:rPr>
            </w:pPr>
            <w:r>
              <w:rPr>
                <w:rFonts w:ascii="Times New Roman" w:hAnsi="Times New Roman"/>
                <w:b/>
                <w:bCs/>
                <w:sz w:val="28"/>
                <w:szCs w:val="28"/>
                <w:lang w:val="pt-BR"/>
              </w:rPr>
              <w:t>Kiểm tra*</w:t>
            </w:r>
          </w:p>
        </w:tc>
      </w:tr>
      <w:tr w14:paraId="37DCE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single" w:color="auto" w:sz="4" w:space="0"/>
              <w:right w:val="single" w:color="auto" w:sz="4" w:space="0"/>
            </w:tcBorders>
          </w:tcPr>
          <w:p w14:paraId="6359CA0E">
            <w:pPr>
              <w:spacing w:after="60"/>
              <w:jc w:val="center"/>
              <w:rPr>
                <w:rFonts w:ascii="Times New Roman" w:hAnsi="Times New Roman"/>
                <w:sz w:val="28"/>
                <w:szCs w:val="28"/>
                <w:lang w:val="pt-BR"/>
              </w:rPr>
            </w:pPr>
            <w:r>
              <w:rPr>
                <w:rFonts w:ascii="Times New Roman" w:hAnsi="Times New Roman"/>
                <w:sz w:val="28"/>
                <w:szCs w:val="28"/>
                <w:lang w:val="pt-BR"/>
              </w:rPr>
              <w:t>1</w:t>
            </w:r>
          </w:p>
        </w:tc>
        <w:tc>
          <w:tcPr>
            <w:tcW w:w="2143" w:type="pct"/>
            <w:tcBorders>
              <w:top w:val="single" w:color="auto" w:sz="4" w:space="0"/>
              <w:left w:val="single" w:color="auto" w:sz="4" w:space="0"/>
              <w:bottom w:val="single" w:color="auto" w:sz="4" w:space="0"/>
              <w:right w:val="single" w:color="auto" w:sz="4" w:space="0"/>
            </w:tcBorders>
          </w:tcPr>
          <w:p w14:paraId="06A96590">
            <w:pPr>
              <w:spacing w:after="60"/>
              <w:jc w:val="both"/>
              <w:rPr>
                <w:rFonts w:ascii="Times New Roman" w:hAnsi="Times New Roman"/>
                <w:sz w:val="28"/>
                <w:szCs w:val="28"/>
                <w:lang w:val="pt-BR"/>
              </w:rPr>
            </w:pPr>
            <w:r>
              <w:rPr>
                <w:rFonts w:ascii="Times New Roman" w:hAnsi="Times New Roman"/>
                <w:sz w:val="28"/>
                <w:szCs w:val="28"/>
                <w:lang w:val="pt-BR"/>
              </w:rPr>
              <w:t>Bài 1: Nguyên lý hoạt động, cấu tạo tủ lạnh gia đình</w:t>
            </w:r>
          </w:p>
          <w:p w14:paraId="2BA9FD10">
            <w:pPr>
              <w:pStyle w:val="53"/>
              <w:numPr>
                <w:ilvl w:val="0"/>
                <w:numId w:val="35"/>
              </w:numPr>
              <w:spacing w:after="60"/>
              <w:jc w:val="both"/>
              <w:rPr>
                <w:rFonts w:ascii="Times New Roman" w:hAnsi="Times New Roman"/>
                <w:sz w:val="28"/>
                <w:szCs w:val="28"/>
              </w:rPr>
            </w:pPr>
            <w:r>
              <w:rPr>
                <w:rFonts w:ascii="Times New Roman" w:hAnsi="Times New Roman"/>
                <w:sz w:val="28"/>
                <w:szCs w:val="28"/>
              </w:rPr>
              <w:t>Nguyên lý làm việc</w:t>
            </w:r>
          </w:p>
          <w:p w14:paraId="335E07AF">
            <w:pPr>
              <w:pStyle w:val="53"/>
              <w:numPr>
                <w:ilvl w:val="0"/>
                <w:numId w:val="35"/>
              </w:numPr>
              <w:spacing w:after="60"/>
              <w:jc w:val="both"/>
              <w:rPr>
                <w:rFonts w:ascii="Times New Roman" w:hAnsi="Times New Roman"/>
                <w:sz w:val="28"/>
                <w:szCs w:val="28"/>
                <w:lang w:val="pt-BR"/>
              </w:rPr>
            </w:pPr>
            <w:r>
              <w:rPr>
                <w:rFonts w:ascii="Times New Roman" w:hAnsi="Times New Roman"/>
                <w:sz w:val="28"/>
                <w:szCs w:val="28"/>
              </w:rPr>
              <w:t>Cấu tạo tủ lạnh gia đình</w:t>
            </w:r>
          </w:p>
        </w:tc>
        <w:tc>
          <w:tcPr>
            <w:tcW w:w="514" w:type="pct"/>
            <w:tcBorders>
              <w:top w:val="single" w:color="auto" w:sz="4" w:space="0"/>
              <w:left w:val="single" w:color="auto" w:sz="4" w:space="0"/>
              <w:bottom w:val="single" w:color="auto" w:sz="4" w:space="0"/>
              <w:right w:val="single" w:color="auto" w:sz="4" w:space="0"/>
            </w:tcBorders>
          </w:tcPr>
          <w:p w14:paraId="3959993E">
            <w:pPr>
              <w:spacing w:after="60"/>
              <w:jc w:val="center"/>
              <w:rPr>
                <w:rFonts w:ascii="Times New Roman" w:hAnsi="Times New Roman"/>
                <w:b/>
                <w:sz w:val="28"/>
                <w:szCs w:val="28"/>
                <w:lang w:val="pt-BR"/>
              </w:rPr>
            </w:pPr>
            <w:r>
              <w:rPr>
                <w:rFonts w:ascii="Times New Roman" w:hAnsi="Times New Roman"/>
                <w:b/>
                <w:sz w:val="28"/>
                <w:szCs w:val="28"/>
                <w:lang w:val="pt-BR"/>
              </w:rPr>
              <w:t>12</w:t>
            </w:r>
          </w:p>
          <w:p w14:paraId="3D58C31B">
            <w:pPr>
              <w:spacing w:after="60"/>
              <w:jc w:val="center"/>
              <w:rPr>
                <w:rFonts w:ascii="Times New Roman" w:hAnsi="Times New Roman"/>
                <w:b/>
                <w:sz w:val="28"/>
                <w:szCs w:val="28"/>
                <w:lang w:val="pt-BR"/>
              </w:rPr>
            </w:pPr>
          </w:p>
          <w:p w14:paraId="1141A5A6">
            <w:pPr>
              <w:spacing w:after="60"/>
              <w:jc w:val="center"/>
              <w:rPr>
                <w:rFonts w:ascii="Times New Roman" w:hAnsi="Times New Roman"/>
                <w:b/>
                <w:sz w:val="28"/>
                <w:szCs w:val="28"/>
                <w:lang w:val="pt-BR"/>
              </w:rPr>
            </w:pPr>
          </w:p>
        </w:tc>
        <w:tc>
          <w:tcPr>
            <w:tcW w:w="600" w:type="pct"/>
            <w:tcBorders>
              <w:top w:val="single" w:color="auto" w:sz="4" w:space="0"/>
              <w:left w:val="single" w:color="auto" w:sz="4" w:space="0"/>
              <w:bottom w:val="single" w:color="auto" w:sz="4" w:space="0"/>
              <w:right w:val="single" w:color="auto" w:sz="4" w:space="0"/>
            </w:tcBorders>
          </w:tcPr>
          <w:p w14:paraId="1E7C85AF">
            <w:pPr>
              <w:spacing w:after="60"/>
              <w:jc w:val="center"/>
              <w:rPr>
                <w:rFonts w:ascii="Times New Roman" w:hAnsi="Times New Roman"/>
                <w:b/>
                <w:sz w:val="28"/>
                <w:szCs w:val="28"/>
                <w:lang w:val="pt-BR"/>
              </w:rPr>
            </w:pPr>
            <w:r>
              <w:rPr>
                <w:rFonts w:ascii="Times New Roman" w:hAnsi="Times New Roman"/>
                <w:b/>
                <w:sz w:val="28"/>
                <w:szCs w:val="28"/>
                <w:lang w:val="pt-BR"/>
              </w:rPr>
              <w:t>2</w:t>
            </w:r>
          </w:p>
          <w:p w14:paraId="2A213CC7">
            <w:pPr>
              <w:spacing w:after="60"/>
              <w:jc w:val="center"/>
              <w:rPr>
                <w:rFonts w:ascii="Times New Roman" w:hAnsi="Times New Roman"/>
                <w:sz w:val="28"/>
                <w:szCs w:val="28"/>
                <w:lang w:val="pt-BR"/>
              </w:rPr>
            </w:pPr>
          </w:p>
          <w:p w14:paraId="58256C98">
            <w:pPr>
              <w:spacing w:after="60"/>
              <w:jc w:val="center"/>
              <w:rPr>
                <w:rFonts w:ascii="Times New Roman" w:hAnsi="Times New Roman"/>
                <w:sz w:val="28"/>
                <w:szCs w:val="28"/>
                <w:lang w:val="pt-BR"/>
              </w:rPr>
            </w:pPr>
          </w:p>
        </w:tc>
        <w:tc>
          <w:tcPr>
            <w:tcW w:w="844" w:type="pct"/>
            <w:tcBorders>
              <w:top w:val="single" w:color="auto" w:sz="4" w:space="0"/>
              <w:left w:val="single" w:color="auto" w:sz="4" w:space="0"/>
              <w:bottom w:val="single" w:color="auto" w:sz="4" w:space="0"/>
              <w:right w:val="single" w:color="auto" w:sz="4" w:space="0"/>
            </w:tcBorders>
          </w:tcPr>
          <w:p w14:paraId="2EC3D5F1">
            <w:pPr>
              <w:spacing w:after="60"/>
              <w:jc w:val="center"/>
              <w:rPr>
                <w:rFonts w:ascii="Times New Roman" w:hAnsi="Times New Roman"/>
                <w:b/>
                <w:sz w:val="28"/>
                <w:szCs w:val="28"/>
                <w:lang w:val="pt-BR"/>
              </w:rPr>
            </w:pPr>
            <w:r>
              <w:rPr>
                <w:rFonts w:ascii="Times New Roman" w:hAnsi="Times New Roman"/>
                <w:b/>
                <w:sz w:val="28"/>
                <w:szCs w:val="28"/>
                <w:lang w:val="pt-BR"/>
              </w:rPr>
              <w:t>10</w:t>
            </w:r>
          </w:p>
          <w:p w14:paraId="29F34669">
            <w:pPr>
              <w:spacing w:after="60"/>
              <w:jc w:val="center"/>
              <w:rPr>
                <w:rFonts w:ascii="Times New Roman" w:hAnsi="Times New Roman"/>
                <w:sz w:val="28"/>
                <w:szCs w:val="28"/>
                <w:lang w:val="pt-BR"/>
              </w:rPr>
            </w:pPr>
          </w:p>
          <w:p w14:paraId="74E0E509">
            <w:pPr>
              <w:spacing w:after="60"/>
              <w:jc w:val="center"/>
              <w:rPr>
                <w:rFonts w:ascii="Times New Roman" w:hAnsi="Times New Roman"/>
                <w:sz w:val="28"/>
                <w:szCs w:val="28"/>
                <w:lang w:val="pt-BR"/>
              </w:rPr>
            </w:pPr>
          </w:p>
        </w:tc>
        <w:tc>
          <w:tcPr>
            <w:tcW w:w="533" w:type="pct"/>
            <w:tcBorders>
              <w:top w:val="single" w:color="auto" w:sz="4" w:space="0"/>
              <w:left w:val="single" w:color="auto" w:sz="4" w:space="0"/>
              <w:bottom w:val="single" w:color="auto" w:sz="4" w:space="0"/>
              <w:right w:val="single" w:color="auto" w:sz="4" w:space="0"/>
            </w:tcBorders>
          </w:tcPr>
          <w:p w14:paraId="72BF81A1">
            <w:pPr>
              <w:spacing w:after="60"/>
              <w:jc w:val="center"/>
              <w:rPr>
                <w:rFonts w:ascii="Times New Roman" w:hAnsi="Times New Roman"/>
                <w:sz w:val="28"/>
                <w:szCs w:val="28"/>
                <w:lang w:val="pt-BR"/>
              </w:rPr>
            </w:pPr>
          </w:p>
        </w:tc>
      </w:tr>
      <w:tr w14:paraId="0CD61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nil"/>
              <w:right w:val="single" w:color="auto" w:sz="4" w:space="0"/>
            </w:tcBorders>
          </w:tcPr>
          <w:p w14:paraId="3048ABBA">
            <w:pPr>
              <w:spacing w:after="60"/>
              <w:jc w:val="center"/>
              <w:rPr>
                <w:rFonts w:ascii="Times New Roman" w:hAnsi="Times New Roman"/>
                <w:sz w:val="28"/>
                <w:szCs w:val="28"/>
                <w:lang w:val="pt-BR"/>
              </w:rPr>
            </w:pPr>
            <w:r>
              <w:rPr>
                <w:rFonts w:ascii="Times New Roman" w:hAnsi="Times New Roman"/>
                <w:sz w:val="28"/>
                <w:szCs w:val="28"/>
                <w:lang w:val="pt-BR"/>
              </w:rPr>
              <w:t>2</w:t>
            </w:r>
          </w:p>
        </w:tc>
        <w:tc>
          <w:tcPr>
            <w:tcW w:w="2143" w:type="pct"/>
            <w:tcBorders>
              <w:top w:val="single" w:color="auto" w:sz="4" w:space="0"/>
              <w:left w:val="single" w:color="auto" w:sz="4" w:space="0"/>
              <w:bottom w:val="nil"/>
              <w:right w:val="single" w:color="auto" w:sz="4" w:space="0"/>
            </w:tcBorders>
          </w:tcPr>
          <w:p w14:paraId="6EF0C9CC">
            <w:pPr>
              <w:spacing w:after="60"/>
              <w:jc w:val="both"/>
              <w:rPr>
                <w:rFonts w:ascii="Times New Roman" w:hAnsi="Times New Roman"/>
                <w:sz w:val="28"/>
                <w:szCs w:val="28"/>
                <w:lang w:val="pt-BR"/>
              </w:rPr>
            </w:pPr>
            <w:r>
              <w:rPr>
                <w:rFonts w:ascii="Times New Roman" w:hAnsi="Times New Roman"/>
                <w:sz w:val="28"/>
                <w:szCs w:val="28"/>
                <w:lang w:val="pt-BR"/>
              </w:rPr>
              <w:t>Bài 2:  Các đặc tính vận hành của tủ lạnh</w:t>
            </w:r>
          </w:p>
          <w:p w14:paraId="267A7F09">
            <w:pPr>
              <w:pStyle w:val="53"/>
              <w:spacing w:after="60"/>
              <w:ind w:left="0"/>
              <w:jc w:val="both"/>
              <w:rPr>
                <w:rFonts w:ascii="Times New Roman" w:hAnsi="Times New Roman"/>
                <w:sz w:val="28"/>
                <w:szCs w:val="28"/>
              </w:rPr>
            </w:pPr>
            <w:r>
              <w:rPr>
                <w:rFonts w:ascii="Times New Roman" w:hAnsi="Times New Roman"/>
                <w:sz w:val="28"/>
                <w:szCs w:val="28"/>
              </w:rPr>
              <w:t>1. Các thông số kỹ thuật chính</w:t>
            </w:r>
          </w:p>
          <w:p w14:paraId="446853B6">
            <w:pPr>
              <w:pStyle w:val="53"/>
              <w:spacing w:after="60"/>
              <w:ind w:left="0"/>
              <w:jc w:val="both"/>
              <w:rPr>
                <w:rFonts w:ascii="Times New Roman" w:hAnsi="Times New Roman"/>
                <w:sz w:val="28"/>
                <w:szCs w:val="28"/>
                <w:lang w:val="pt-BR"/>
              </w:rPr>
            </w:pPr>
            <w:r>
              <w:rPr>
                <w:rFonts w:ascii="Times New Roman" w:hAnsi="Times New Roman"/>
                <w:sz w:val="28"/>
                <w:szCs w:val="28"/>
              </w:rPr>
              <w:t>2. Đặc trưng công suất động cơ và dung tích tủ</w:t>
            </w:r>
          </w:p>
          <w:p w14:paraId="716045FB">
            <w:pPr>
              <w:pStyle w:val="53"/>
              <w:spacing w:after="60"/>
              <w:ind w:left="0"/>
              <w:jc w:val="both"/>
              <w:rPr>
                <w:rFonts w:ascii="Times New Roman" w:hAnsi="Times New Roman"/>
                <w:sz w:val="28"/>
                <w:szCs w:val="28"/>
                <w:lang w:val="pt-BR"/>
              </w:rPr>
            </w:pPr>
            <w:r>
              <w:rPr>
                <w:rFonts w:ascii="Times New Roman" w:hAnsi="Times New Roman"/>
                <w:sz w:val="28"/>
                <w:szCs w:val="28"/>
              </w:rPr>
              <w:t>3. Chỉ tiêu nhiệt độ</w:t>
            </w:r>
          </w:p>
          <w:p w14:paraId="1569985C">
            <w:pPr>
              <w:pStyle w:val="53"/>
              <w:spacing w:after="60"/>
              <w:ind w:left="0"/>
              <w:jc w:val="both"/>
              <w:rPr>
                <w:rFonts w:ascii="Times New Roman" w:hAnsi="Times New Roman"/>
                <w:sz w:val="28"/>
                <w:szCs w:val="28"/>
                <w:lang w:val="pt-BR"/>
              </w:rPr>
            </w:pPr>
            <w:r>
              <w:rPr>
                <w:rFonts w:ascii="Times New Roman" w:hAnsi="Times New Roman"/>
                <w:sz w:val="28"/>
                <w:szCs w:val="28"/>
              </w:rPr>
              <w:t>4. Hệ số thời gian làm việc</w:t>
            </w:r>
          </w:p>
          <w:p w14:paraId="0F06C3BD">
            <w:pPr>
              <w:pStyle w:val="53"/>
              <w:spacing w:after="60"/>
              <w:ind w:left="0"/>
              <w:jc w:val="both"/>
              <w:rPr>
                <w:rFonts w:ascii="Times New Roman" w:hAnsi="Times New Roman"/>
                <w:sz w:val="28"/>
                <w:szCs w:val="28"/>
                <w:lang w:val="pt-BR"/>
              </w:rPr>
            </w:pPr>
            <w:r>
              <w:rPr>
                <w:rFonts w:ascii="Times New Roman" w:hAnsi="Times New Roman"/>
                <w:sz w:val="28"/>
                <w:szCs w:val="28"/>
              </w:rPr>
              <w:t>5. Chỉ tiêu tiêu thụ điện</w:t>
            </w:r>
            <w:r>
              <w:rPr>
                <w:rFonts w:ascii="Times New Roman" w:hAnsi="Times New Roman"/>
                <w:sz w:val="28"/>
                <w:szCs w:val="28"/>
              </w:rPr>
              <w:tab/>
            </w:r>
          </w:p>
        </w:tc>
        <w:tc>
          <w:tcPr>
            <w:tcW w:w="514" w:type="pct"/>
            <w:tcBorders>
              <w:top w:val="single" w:color="auto" w:sz="4" w:space="0"/>
              <w:left w:val="single" w:color="auto" w:sz="4" w:space="0"/>
              <w:bottom w:val="nil"/>
              <w:right w:val="single" w:color="auto" w:sz="4" w:space="0"/>
            </w:tcBorders>
          </w:tcPr>
          <w:p w14:paraId="118FD3A0">
            <w:pPr>
              <w:spacing w:after="60"/>
              <w:jc w:val="center"/>
              <w:rPr>
                <w:rFonts w:ascii="Times New Roman" w:hAnsi="Times New Roman"/>
                <w:b/>
                <w:sz w:val="28"/>
                <w:szCs w:val="28"/>
                <w:lang w:val="pt-BR"/>
              </w:rPr>
            </w:pPr>
            <w:r>
              <w:rPr>
                <w:rFonts w:ascii="Times New Roman" w:hAnsi="Times New Roman"/>
                <w:b/>
                <w:sz w:val="28"/>
                <w:szCs w:val="28"/>
                <w:lang w:val="pt-BR"/>
              </w:rPr>
              <w:t>6</w:t>
            </w:r>
          </w:p>
        </w:tc>
        <w:tc>
          <w:tcPr>
            <w:tcW w:w="600" w:type="pct"/>
            <w:tcBorders>
              <w:top w:val="single" w:color="auto" w:sz="4" w:space="0"/>
              <w:left w:val="single" w:color="auto" w:sz="4" w:space="0"/>
              <w:bottom w:val="nil"/>
              <w:right w:val="single" w:color="auto" w:sz="4" w:space="0"/>
            </w:tcBorders>
          </w:tcPr>
          <w:p w14:paraId="55B649CF">
            <w:pPr>
              <w:spacing w:after="60"/>
              <w:jc w:val="center"/>
              <w:rPr>
                <w:rFonts w:ascii="Times New Roman" w:hAnsi="Times New Roman"/>
                <w:b/>
                <w:sz w:val="28"/>
                <w:szCs w:val="28"/>
                <w:lang w:val="pt-BR"/>
              </w:rPr>
            </w:pPr>
            <w:r>
              <w:rPr>
                <w:rFonts w:ascii="Times New Roman" w:hAnsi="Times New Roman"/>
                <w:b/>
                <w:sz w:val="28"/>
                <w:szCs w:val="28"/>
                <w:lang w:val="pt-BR"/>
              </w:rPr>
              <w:t>2</w:t>
            </w:r>
          </w:p>
        </w:tc>
        <w:tc>
          <w:tcPr>
            <w:tcW w:w="844" w:type="pct"/>
            <w:tcBorders>
              <w:top w:val="single" w:color="auto" w:sz="4" w:space="0"/>
              <w:left w:val="single" w:color="auto" w:sz="4" w:space="0"/>
              <w:bottom w:val="nil"/>
              <w:right w:val="single" w:color="auto" w:sz="4" w:space="0"/>
            </w:tcBorders>
          </w:tcPr>
          <w:p w14:paraId="4D3A7C3D">
            <w:pPr>
              <w:spacing w:after="60"/>
              <w:jc w:val="center"/>
              <w:rPr>
                <w:rFonts w:ascii="Times New Roman" w:hAnsi="Times New Roman"/>
                <w:b/>
                <w:sz w:val="28"/>
                <w:szCs w:val="28"/>
                <w:lang w:val="pt-BR"/>
              </w:rPr>
            </w:pPr>
            <w:r>
              <w:rPr>
                <w:rFonts w:ascii="Times New Roman" w:hAnsi="Times New Roman"/>
                <w:b/>
                <w:sz w:val="28"/>
                <w:szCs w:val="28"/>
                <w:lang w:val="pt-BR"/>
              </w:rPr>
              <w:t>4</w:t>
            </w:r>
          </w:p>
        </w:tc>
        <w:tc>
          <w:tcPr>
            <w:tcW w:w="533" w:type="pct"/>
            <w:tcBorders>
              <w:top w:val="single" w:color="auto" w:sz="4" w:space="0"/>
              <w:left w:val="single" w:color="auto" w:sz="4" w:space="0"/>
              <w:bottom w:val="nil"/>
              <w:right w:val="single" w:color="auto" w:sz="4" w:space="0"/>
            </w:tcBorders>
          </w:tcPr>
          <w:p w14:paraId="57BD1B88">
            <w:pPr>
              <w:spacing w:after="60"/>
              <w:jc w:val="center"/>
              <w:rPr>
                <w:rFonts w:ascii="Times New Roman" w:hAnsi="Times New Roman"/>
                <w:sz w:val="28"/>
                <w:szCs w:val="28"/>
                <w:lang w:val="pt-BR"/>
              </w:rPr>
            </w:pPr>
          </w:p>
        </w:tc>
      </w:tr>
      <w:tr w14:paraId="69E40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single" w:color="auto" w:sz="4" w:space="0"/>
              <w:bottom w:val="nil"/>
              <w:right w:val="single" w:color="auto" w:sz="4" w:space="0"/>
            </w:tcBorders>
          </w:tcPr>
          <w:p w14:paraId="0C00314B">
            <w:pPr>
              <w:spacing w:after="60"/>
              <w:jc w:val="center"/>
              <w:rPr>
                <w:rFonts w:ascii="Times New Roman" w:hAnsi="Times New Roman"/>
                <w:sz w:val="28"/>
                <w:szCs w:val="28"/>
                <w:lang w:val="pt-BR"/>
              </w:rPr>
            </w:pPr>
            <w:r>
              <w:rPr>
                <w:rFonts w:ascii="Times New Roman" w:hAnsi="Times New Roman"/>
                <w:sz w:val="28"/>
                <w:szCs w:val="28"/>
                <w:lang w:val="pt-BR"/>
              </w:rPr>
              <w:t>3</w:t>
            </w:r>
          </w:p>
        </w:tc>
        <w:tc>
          <w:tcPr>
            <w:tcW w:w="2143" w:type="pct"/>
            <w:tcBorders>
              <w:top w:val="nil"/>
              <w:left w:val="single" w:color="auto" w:sz="4" w:space="0"/>
              <w:bottom w:val="nil"/>
              <w:right w:val="single" w:color="auto" w:sz="4" w:space="0"/>
            </w:tcBorders>
          </w:tcPr>
          <w:p w14:paraId="7E6FBD0B">
            <w:pPr>
              <w:spacing w:after="60"/>
              <w:jc w:val="both"/>
              <w:rPr>
                <w:rFonts w:ascii="Times New Roman" w:hAnsi="Times New Roman"/>
                <w:sz w:val="28"/>
                <w:szCs w:val="28"/>
              </w:rPr>
            </w:pPr>
            <w:r>
              <w:rPr>
                <w:rFonts w:ascii="Times New Roman" w:hAnsi="Times New Roman"/>
                <w:sz w:val="28"/>
                <w:szCs w:val="28"/>
                <w:lang w:val="pt-BR"/>
              </w:rPr>
              <w:t xml:space="preserve">Bài 3:  </w:t>
            </w:r>
            <w:r>
              <w:rPr>
                <w:rFonts w:ascii="Times New Roman" w:hAnsi="Times New Roman"/>
                <w:sz w:val="28"/>
                <w:szCs w:val="28"/>
              </w:rPr>
              <w:t>Động cơ máy nén</w:t>
            </w:r>
          </w:p>
          <w:p w14:paraId="1FB4550C">
            <w:pPr>
              <w:pStyle w:val="53"/>
              <w:spacing w:after="60"/>
              <w:ind w:left="0"/>
              <w:jc w:val="both"/>
              <w:rPr>
                <w:rFonts w:ascii="Times New Roman" w:hAnsi="Times New Roman"/>
                <w:sz w:val="28"/>
                <w:szCs w:val="28"/>
              </w:rPr>
            </w:pPr>
            <w:r>
              <w:rPr>
                <w:rFonts w:ascii="Times New Roman" w:hAnsi="Times New Roman"/>
                <w:sz w:val="28"/>
                <w:szCs w:val="28"/>
              </w:rPr>
              <w:t>1. Sơ đồ khởi động động cơ tủ lạnh</w:t>
            </w:r>
          </w:p>
          <w:p w14:paraId="642F5F2F">
            <w:pPr>
              <w:pStyle w:val="53"/>
              <w:spacing w:after="60"/>
              <w:ind w:left="0"/>
              <w:jc w:val="both"/>
              <w:rPr>
                <w:rFonts w:ascii="Times New Roman" w:hAnsi="Times New Roman"/>
                <w:sz w:val="28"/>
                <w:szCs w:val="28"/>
              </w:rPr>
            </w:pPr>
            <w:r>
              <w:rPr>
                <w:rFonts w:ascii="Times New Roman" w:hAnsi="Times New Roman"/>
                <w:sz w:val="28"/>
                <w:szCs w:val="28"/>
              </w:rPr>
              <w:t>2. Xác định chân C, R, S của động cơ</w:t>
            </w:r>
          </w:p>
          <w:p w14:paraId="08638643">
            <w:pPr>
              <w:pStyle w:val="53"/>
              <w:spacing w:after="60"/>
              <w:ind w:left="0"/>
              <w:jc w:val="both"/>
              <w:rPr>
                <w:rFonts w:ascii="Times New Roman" w:hAnsi="Times New Roman"/>
                <w:sz w:val="28"/>
                <w:szCs w:val="28"/>
              </w:rPr>
            </w:pPr>
            <w:r>
              <w:rPr>
                <w:rFonts w:ascii="Times New Roman" w:hAnsi="Times New Roman"/>
                <w:sz w:val="28"/>
                <w:szCs w:val="28"/>
              </w:rPr>
              <w:t>3.  Chạy thử động cơ</w:t>
            </w:r>
          </w:p>
          <w:p w14:paraId="6D22794D">
            <w:pPr>
              <w:pStyle w:val="53"/>
              <w:spacing w:after="60"/>
              <w:ind w:left="0"/>
              <w:jc w:val="both"/>
              <w:rPr>
                <w:rFonts w:ascii="Times New Roman" w:hAnsi="Times New Roman"/>
                <w:sz w:val="28"/>
                <w:szCs w:val="28"/>
              </w:rPr>
            </w:pPr>
            <w:r>
              <w:rPr>
                <w:rFonts w:ascii="Times New Roman" w:hAnsi="Times New Roman"/>
                <w:sz w:val="28"/>
                <w:szCs w:val="28"/>
              </w:rPr>
              <w:t>4. Kiểm tra</w:t>
            </w:r>
          </w:p>
        </w:tc>
        <w:tc>
          <w:tcPr>
            <w:tcW w:w="514" w:type="pct"/>
            <w:tcBorders>
              <w:top w:val="nil"/>
              <w:left w:val="single" w:color="auto" w:sz="4" w:space="0"/>
              <w:bottom w:val="nil"/>
              <w:right w:val="single" w:color="auto" w:sz="4" w:space="0"/>
            </w:tcBorders>
          </w:tcPr>
          <w:p w14:paraId="5E946B51">
            <w:pPr>
              <w:spacing w:after="60"/>
              <w:jc w:val="center"/>
              <w:rPr>
                <w:rFonts w:ascii="Times New Roman" w:hAnsi="Times New Roman"/>
                <w:b/>
                <w:sz w:val="28"/>
                <w:szCs w:val="28"/>
              </w:rPr>
            </w:pPr>
            <w:r>
              <w:rPr>
                <w:rFonts w:ascii="Times New Roman" w:hAnsi="Times New Roman"/>
                <w:b/>
                <w:sz w:val="28"/>
                <w:szCs w:val="28"/>
              </w:rPr>
              <w:t>15</w:t>
            </w:r>
          </w:p>
        </w:tc>
        <w:tc>
          <w:tcPr>
            <w:tcW w:w="600" w:type="pct"/>
            <w:tcBorders>
              <w:top w:val="nil"/>
              <w:left w:val="single" w:color="auto" w:sz="4" w:space="0"/>
              <w:bottom w:val="nil"/>
              <w:right w:val="single" w:color="auto" w:sz="4" w:space="0"/>
            </w:tcBorders>
          </w:tcPr>
          <w:p w14:paraId="7EE5F570">
            <w:pPr>
              <w:tabs>
                <w:tab w:val="left" w:pos="388"/>
                <w:tab w:val="center" w:pos="478"/>
              </w:tabs>
              <w:spacing w:after="60"/>
              <w:rPr>
                <w:rFonts w:ascii="Times New Roman" w:hAnsi="Times New Roman"/>
                <w:b/>
                <w:sz w:val="28"/>
                <w:szCs w:val="28"/>
                <w:lang w:val="pt-BR"/>
              </w:rPr>
            </w:pPr>
            <w:r>
              <w:rPr>
                <w:rFonts w:ascii="Times New Roman" w:hAnsi="Times New Roman"/>
                <w:sz w:val="28"/>
                <w:szCs w:val="28"/>
                <w:lang w:val="pt-BR"/>
              </w:rPr>
              <w:tab/>
            </w:r>
            <w:r>
              <w:rPr>
                <w:rFonts w:ascii="Times New Roman" w:hAnsi="Times New Roman"/>
                <w:b/>
                <w:sz w:val="28"/>
                <w:szCs w:val="28"/>
                <w:lang w:val="pt-BR"/>
              </w:rPr>
              <w:tab/>
            </w:r>
            <w:r>
              <w:rPr>
                <w:rFonts w:ascii="Times New Roman" w:hAnsi="Times New Roman"/>
                <w:b/>
                <w:sz w:val="28"/>
                <w:szCs w:val="28"/>
                <w:lang w:val="pt-BR"/>
              </w:rPr>
              <w:t>2</w:t>
            </w:r>
          </w:p>
          <w:p w14:paraId="5705C2EC">
            <w:pPr>
              <w:tabs>
                <w:tab w:val="left" w:pos="388"/>
                <w:tab w:val="center" w:pos="478"/>
              </w:tabs>
              <w:spacing w:after="60"/>
              <w:jc w:val="center"/>
              <w:rPr>
                <w:rFonts w:ascii="Times New Roman" w:hAnsi="Times New Roman"/>
                <w:b/>
                <w:sz w:val="28"/>
                <w:szCs w:val="28"/>
                <w:lang w:val="pt-BR"/>
              </w:rPr>
            </w:pPr>
          </w:p>
        </w:tc>
        <w:tc>
          <w:tcPr>
            <w:tcW w:w="844" w:type="pct"/>
            <w:tcBorders>
              <w:top w:val="nil"/>
              <w:left w:val="single" w:color="auto" w:sz="4" w:space="0"/>
              <w:bottom w:val="nil"/>
              <w:right w:val="single" w:color="auto" w:sz="4" w:space="0"/>
            </w:tcBorders>
          </w:tcPr>
          <w:p w14:paraId="1313ADAE">
            <w:pPr>
              <w:spacing w:after="60"/>
              <w:jc w:val="center"/>
              <w:rPr>
                <w:rFonts w:ascii="Times New Roman" w:hAnsi="Times New Roman"/>
                <w:b/>
                <w:sz w:val="28"/>
                <w:szCs w:val="28"/>
              </w:rPr>
            </w:pPr>
            <w:r>
              <w:rPr>
                <w:rFonts w:ascii="Times New Roman" w:hAnsi="Times New Roman"/>
                <w:b/>
                <w:sz w:val="28"/>
                <w:szCs w:val="28"/>
              </w:rPr>
              <w:t>12</w:t>
            </w:r>
          </w:p>
          <w:p w14:paraId="74FAACCC">
            <w:pPr>
              <w:spacing w:after="60"/>
              <w:jc w:val="center"/>
              <w:rPr>
                <w:rFonts w:ascii="Times New Roman" w:hAnsi="Times New Roman"/>
                <w:b/>
                <w:sz w:val="28"/>
                <w:szCs w:val="28"/>
                <w:lang w:val="pt-BR"/>
              </w:rPr>
            </w:pPr>
          </w:p>
        </w:tc>
        <w:tc>
          <w:tcPr>
            <w:tcW w:w="533" w:type="pct"/>
            <w:tcBorders>
              <w:top w:val="nil"/>
              <w:left w:val="single" w:color="auto" w:sz="4" w:space="0"/>
              <w:bottom w:val="nil"/>
              <w:right w:val="single" w:color="auto" w:sz="4" w:space="0"/>
            </w:tcBorders>
          </w:tcPr>
          <w:p w14:paraId="4FC3FDFA">
            <w:pPr>
              <w:spacing w:after="60"/>
              <w:jc w:val="center"/>
              <w:rPr>
                <w:rFonts w:ascii="Times New Roman" w:hAnsi="Times New Roman"/>
                <w:b/>
                <w:sz w:val="28"/>
                <w:szCs w:val="28"/>
              </w:rPr>
            </w:pPr>
            <w:r>
              <w:rPr>
                <w:rFonts w:ascii="Times New Roman" w:hAnsi="Times New Roman"/>
                <w:b/>
                <w:sz w:val="28"/>
                <w:szCs w:val="28"/>
              </w:rPr>
              <w:t>1</w:t>
            </w:r>
          </w:p>
          <w:p w14:paraId="2CF34101">
            <w:pPr>
              <w:spacing w:after="60"/>
              <w:jc w:val="center"/>
              <w:rPr>
                <w:rFonts w:ascii="Times New Roman" w:hAnsi="Times New Roman"/>
                <w:b/>
                <w:sz w:val="28"/>
                <w:szCs w:val="28"/>
                <w:lang w:val="pt-BR"/>
              </w:rPr>
            </w:pPr>
          </w:p>
          <w:p w14:paraId="0B118D65">
            <w:pPr>
              <w:spacing w:after="60"/>
              <w:jc w:val="center"/>
              <w:rPr>
                <w:rFonts w:ascii="Times New Roman" w:hAnsi="Times New Roman"/>
                <w:b/>
                <w:sz w:val="28"/>
                <w:szCs w:val="28"/>
                <w:lang w:val="pt-BR"/>
              </w:rPr>
            </w:pPr>
          </w:p>
          <w:p w14:paraId="3B6A20DA">
            <w:pPr>
              <w:spacing w:after="60"/>
              <w:jc w:val="center"/>
              <w:rPr>
                <w:rFonts w:ascii="Times New Roman" w:hAnsi="Times New Roman"/>
                <w:b/>
                <w:sz w:val="28"/>
                <w:szCs w:val="28"/>
                <w:lang w:val="pt-BR"/>
              </w:rPr>
            </w:pPr>
          </w:p>
          <w:p w14:paraId="717B17C5">
            <w:pPr>
              <w:spacing w:after="60"/>
              <w:jc w:val="center"/>
              <w:rPr>
                <w:rFonts w:ascii="Times New Roman" w:hAnsi="Times New Roman"/>
                <w:b/>
                <w:sz w:val="28"/>
                <w:szCs w:val="28"/>
                <w:lang w:val="pt-BR"/>
              </w:rPr>
            </w:pPr>
          </w:p>
          <w:p w14:paraId="1A4BD2D6">
            <w:pPr>
              <w:spacing w:after="60"/>
              <w:jc w:val="center"/>
              <w:rPr>
                <w:rFonts w:ascii="Times New Roman" w:hAnsi="Times New Roman"/>
                <w:sz w:val="28"/>
                <w:szCs w:val="28"/>
                <w:lang w:val="pt-BR"/>
              </w:rPr>
            </w:pPr>
          </w:p>
        </w:tc>
      </w:tr>
      <w:tr w14:paraId="1522B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single" w:color="auto" w:sz="4" w:space="0"/>
              <w:bottom w:val="nil"/>
              <w:right w:val="single" w:color="auto" w:sz="4" w:space="0"/>
            </w:tcBorders>
          </w:tcPr>
          <w:p w14:paraId="6D2E68C1">
            <w:pPr>
              <w:spacing w:after="60"/>
              <w:jc w:val="center"/>
              <w:rPr>
                <w:rFonts w:ascii="Times New Roman" w:hAnsi="Times New Roman"/>
                <w:sz w:val="28"/>
                <w:szCs w:val="28"/>
                <w:lang w:val="pt-BR"/>
              </w:rPr>
            </w:pPr>
            <w:r>
              <w:rPr>
                <w:rFonts w:ascii="Times New Roman" w:hAnsi="Times New Roman"/>
                <w:sz w:val="28"/>
                <w:szCs w:val="28"/>
                <w:lang w:val="pt-BR"/>
              </w:rPr>
              <w:t>4</w:t>
            </w:r>
          </w:p>
        </w:tc>
        <w:tc>
          <w:tcPr>
            <w:tcW w:w="2143" w:type="pct"/>
            <w:tcBorders>
              <w:top w:val="nil"/>
              <w:left w:val="single" w:color="auto" w:sz="4" w:space="0"/>
              <w:bottom w:val="nil"/>
              <w:right w:val="single" w:color="auto" w:sz="4" w:space="0"/>
            </w:tcBorders>
          </w:tcPr>
          <w:p w14:paraId="2875ABA0">
            <w:pPr>
              <w:spacing w:after="60"/>
              <w:jc w:val="both"/>
              <w:rPr>
                <w:rFonts w:ascii="Times New Roman" w:hAnsi="Times New Roman"/>
                <w:sz w:val="28"/>
                <w:szCs w:val="28"/>
                <w:lang w:val="pt-BR"/>
              </w:rPr>
            </w:pPr>
            <w:r>
              <w:rPr>
                <w:rFonts w:ascii="Times New Roman" w:hAnsi="Times New Roman"/>
                <w:sz w:val="28"/>
                <w:szCs w:val="28"/>
                <w:lang w:val="pt-BR"/>
              </w:rPr>
              <w:t>Bài 4:  Thiết bị điện, bảo vệ và tự động</w:t>
            </w:r>
          </w:p>
          <w:p w14:paraId="4545E82D">
            <w:pPr>
              <w:pStyle w:val="53"/>
              <w:spacing w:after="60"/>
              <w:ind w:left="0"/>
              <w:jc w:val="both"/>
              <w:rPr>
                <w:rFonts w:ascii="Times New Roman" w:hAnsi="Times New Roman"/>
                <w:sz w:val="28"/>
                <w:szCs w:val="28"/>
              </w:rPr>
            </w:pPr>
            <w:r>
              <w:rPr>
                <w:rFonts w:ascii="Times New Roman" w:hAnsi="Times New Roman"/>
                <w:sz w:val="28"/>
                <w:szCs w:val="28"/>
              </w:rPr>
              <w:t>1. Rơ le bảo vệ</w:t>
            </w:r>
          </w:p>
          <w:p w14:paraId="25E8D207">
            <w:pPr>
              <w:pStyle w:val="53"/>
              <w:spacing w:after="60"/>
              <w:ind w:left="0"/>
              <w:jc w:val="both"/>
              <w:rPr>
                <w:rFonts w:ascii="Times New Roman" w:hAnsi="Times New Roman"/>
                <w:sz w:val="28"/>
                <w:szCs w:val="28"/>
                <w:lang w:val="pt-BR"/>
              </w:rPr>
            </w:pPr>
            <w:r>
              <w:rPr>
                <w:rFonts w:ascii="Times New Roman" w:hAnsi="Times New Roman"/>
                <w:sz w:val="28"/>
                <w:szCs w:val="28"/>
              </w:rPr>
              <w:t>2. Rơ le khởi động</w:t>
            </w:r>
          </w:p>
          <w:p w14:paraId="6FCE1B8D">
            <w:pPr>
              <w:pStyle w:val="53"/>
              <w:spacing w:after="60"/>
              <w:ind w:left="0"/>
              <w:jc w:val="both"/>
              <w:rPr>
                <w:rFonts w:ascii="Times New Roman" w:hAnsi="Times New Roman"/>
                <w:sz w:val="28"/>
                <w:szCs w:val="28"/>
                <w:lang w:val="pt-BR"/>
              </w:rPr>
            </w:pPr>
            <w:r>
              <w:rPr>
                <w:rFonts w:ascii="Times New Roman" w:hAnsi="Times New Roman"/>
                <w:sz w:val="28"/>
                <w:szCs w:val="28"/>
              </w:rPr>
              <w:t>3. Thermôstat</w:t>
            </w:r>
          </w:p>
          <w:p w14:paraId="5103D53A">
            <w:pPr>
              <w:pStyle w:val="53"/>
              <w:spacing w:after="60"/>
              <w:ind w:left="0"/>
              <w:jc w:val="both"/>
              <w:rPr>
                <w:rFonts w:ascii="Times New Roman" w:hAnsi="Times New Roman"/>
                <w:sz w:val="28"/>
                <w:szCs w:val="28"/>
                <w:lang w:val="pt-BR"/>
              </w:rPr>
            </w:pPr>
            <w:r>
              <w:rPr>
                <w:rFonts w:ascii="Times New Roman" w:hAnsi="Times New Roman"/>
                <w:sz w:val="28"/>
                <w:szCs w:val="28"/>
              </w:rPr>
              <w:t>4. Tụ điện</w:t>
            </w:r>
          </w:p>
          <w:p w14:paraId="1B17E638">
            <w:pPr>
              <w:pStyle w:val="53"/>
              <w:spacing w:after="60"/>
              <w:ind w:left="0"/>
              <w:jc w:val="both"/>
              <w:rPr>
                <w:rFonts w:ascii="Times New Roman" w:hAnsi="Times New Roman"/>
                <w:sz w:val="28"/>
                <w:szCs w:val="28"/>
                <w:lang w:val="pt-BR"/>
              </w:rPr>
            </w:pPr>
            <w:r>
              <w:rPr>
                <w:rFonts w:ascii="Times New Roman" w:hAnsi="Times New Roman"/>
                <w:sz w:val="28"/>
                <w:szCs w:val="28"/>
              </w:rPr>
              <w:t>5. Hệ thống xả đá</w:t>
            </w:r>
          </w:p>
        </w:tc>
        <w:tc>
          <w:tcPr>
            <w:tcW w:w="514" w:type="pct"/>
            <w:tcBorders>
              <w:top w:val="nil"/>
              <w:left w:val="single" w:color="auto" w:sz="4" w:space="0"/>
              <w:bottom w:val="nil"/>
              <w:right w:val="single" w:color="auto" w:sz="4" w:space="0"/>
            </w:tcBorders>
          </w:tcPr>
          <w:p w14:paraId="7EE7A524">
            <w:pPr>
              <w:spacing w:after="60"/>
              <w:jc w:val="center"/>
              <w:rPr>
                <w:rFonts w:ascii="Times New Roman" w:hAnsi="Times New Roman"/>
                <w:b/>
                <w:sz w:val="28"/>
                <w:szCs w:val="28"/>
              </w:rPr>
            </w:pPr>
            <w:r>
              <w:rPr>
                <w:rFonts w:ascii="Times New Roman" w:hAnsi="Times New Roman"/>
                <w:b/>
                <w:sz w:val="28"/>
                <w:szCs w:val="28"/>
              </w:rPr>
              <w:t>15</w:t>
            </w:r>
          </w:p>
          <w:p w14:paraId="17B75C21">
            <w:pPr>
              <w:spacing w:after="60"/>
              <w:jc w:val="center"/>
              <w:rPr>
                <w:rFonts w:ascii="Times New Roman" w:hAnsi="Times New Roman"/>
                <w:b/>
                <w:sz w:val="28"/>
                <w:szCs w:val="28"/>
                <w:lang w:val="pt-BR"/>
              </w:rPr>
            </w:pPr>
          </w:p>
          <w:p w14:paraId="70560FD0">
            <w:pPr>
              <w:spacing w:after="60"/>
              <w:jc w:val="center"/>
              <w:rPr>
                <w:rFonts w:ascii="Times New Roman" w:hAnsi="Times New Roman"/>
                <w:b/>
                <w:sz w:val="28"/>
                <w:szCs w:val="28"/>
                <w:lang w:val="pt-BR"/>
              </w:rPr>
            </w:pPr>
          </w:p>
        </w:tc>
        <w:tc>
          <w:tcPr>
            <w:tcW w:w="600" w:type="pct"/>
            <w:tcBorders>
              <w:top w:val="nil"/>
              <w:left w:val="single" w:color="auto" w:sz="4" w:space="0"/>
              <w:bottom w:val="nil"/>
              <w:right w:val="single" w:color="auto" w:sz="4" w:space="0"/>
            </w:tcBorders>
          </w:tcPr>
          <w:p w14:paraId="30A996C0">
            <w:pPr>
              <w:tabs>
                <w:tab w:val="left" w:pos="376"/>
                <w:tab w:val="center" w:pos="478"/>
              </w:tabs>
              <w:spacing w:after="60"/>
              <w:rPr>
                <w:rFonts w:ascii="Times New Roman" w:hAnsi="Times New Roman"/>
                <w:b/>
                <w:sz w:val="28"/>
                <w:szCs w:val="28"/>
              </w:rPr>
            </w:pP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rPr>
              <w:t>4</w:t>
            </w:r>
          </w:p>
          <w:p w14:paraId="750904B6">
            <w:pPr>
              <w:tabs>
                <w:tab w:val="left" w:pos="376"/>
                <w:tab w:val="center" w:pos="478"/>
              </w:tabs>
              <w:spacing w:after="60"/>
              <w:jc w:val="center"/>
              <w:rPr>
                <w:rFonts w:ascii="Times New Roman" w:hAnsi="Times New Roman"/>
                <w:b/>
                <w:sz w:val="28"/>
                <w:szCs w:val="28"/>
                <w:lang w:val="pt-BR"/>
              </w:rPr>
            </w:pPr>
          </w:p>
          <w:p w14:paraId="7606A676">
            <w:pPr>
              <w:tabs>
                <w:tab w:val="left" w:pos="376"/>
                <w:tab w:val="center" w:pos="478"/>
              </w:tabs>
              <w:spacing w:after="60"/>
              <w:jc w:val="center"/>
              <w:rPr>
                <w:rFonts w:ascii="Times New Roman" w:hAnsi="Times New Roman"/>
                <w:b/>
                <w:sz w:val="28"/>
                <w:szCs w:val="28"/>
                <w:lang w:val="pt-BR"/>
              </w:rPr>
            </w:pPr>
          </w:p>
        </w:tc>
        <w:tc>
          <w:tcPr>
            <w:tcW w:w="844" w:type="pct"/>
            <w:tcBorders>
              <w:top w:val="nil"/>
              <w:left w:val="single" w:color="auto" w:sz="4" w:space="0"/>
              <w:bottom w:val="nil"/>
              <w:right w:val="single" w:color="auto" w:sz="4" w:space="0"/>
            </w:tcBorders>
          </w:tcPr>
          <w:p w14:paraId="782CEFE1">
            <w:pPr>
              <w:spacing w:after="60"/>
              <w:jc w:val="center"/>
              <w:rPr>
                <w:rFonts w:ascii="Times New Roman" w:hAnsi="Times New Roman"/>
                <w:b/>
                <w:sz w:val="28"/>
                <w:szCs w:val="28"/>
              </w:rPr>
            </w:pPr>
            <w:r>
              <w:rPr>
                <w:rFonts w:ascii="Times New Roman" w:hAnsi="Times New Roman"/>
                <w:b/>
                <w:sz w:val="28"/>
                <w:szCs w:val="28"/>
              </w:rPr>
              <w:t>11</w:t>
            </w:r>
          </w:p>
          <w:p w14:paraId="6EFB840B">
            <w:pPr>
              <w:spacing w:after="60"/>
              <w:jc w:val="center"/>
              <w:rPr>
                <w:rFonts w:ascii="Times New Roman" w:hAnsi="Times New Roman"/>
                <w:b/>
                <w:sz w:val="28"/>
                <w:szCs w:val="28"/>
                <w:lang w:val="pt-BR"/>
              </w:rPr>
            </w:pPr>
          </w:p>
          <w:p w14:paraId="42059D32">
            <w:pPr>
              <w:spacing w:after="60"/>
              <w:jc w:val="center"/>
              <w:rPr>
                <w:rFonts w:ascii="Times New Roman" w:hAnsi="Times New Roman"/>
                <w:b/>
                <w:sz w:val="28"/>
                <w:szCs w:val="28"/>
                <w:lang w:val="pt-BR"/>
              </w:rPr>
            </w:pPr>
          </w:p>
        </w:tc>
        <w:tc>
          <w:tcPr>
            <w:tcW w:w="533" w:type="pct"/>
            <w:tcBorders>
              <w:top w:val="nil"/>
              <w:left w:val="single" w:color="auto" w:sz="4" w:space="0"/>
              <w:bottom w:val="nil"/>
              <w:right w:val="single" w:color="auto" w:sz="4" w:space="0"/>
            </w:tcBorders>
          </w:tcPr>
          <w:p w14:paraId="6C6C6319">
            <w:pPr>
              <w:spacing w:after="60"/>
              <w:jc w:val="center"/>
              <w:rPr>
                <w:rFonts w:ascii="Times New Roman" w:hAnsi="Times New Roman"/>
                <w:sz w:val="28"/>
                <w:szCs w:val="28"/>
                <w:lang w:val="pt-BR"/>
              </w:rPr>
            </w:pPr>
          </w:p>
        </w:tc>
      </w:tr>
      <w:tr w14:paraId="486E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single" w:color="auto" w:sz="4" w:space="0"/>
              <w:bottom w:val="nil"/>
              <w:right w:val="single" w:color="auto" w:sz="4" w:space="0"/>
            </w:tcBorders>
          </w:tcPr>
          <w:p w14:paraId="6EFD08BF">
            <w:pPr>
              <w:spacing w:after="60"/>
              <w:jc w:val="center"/>
              <w:rPr>
                <w:rFonts w:ascii="Times New Roman" w:hAnsi="Times New Roman"/>
                <w:sz w:val="28"/>
                <w:szCs w:val="28"/>
                <w:lang w:val="pt-BR"/>
              </w:rPr>
            </w:pPr>
            <w:r>
              <w:rPr>
                <w:rFonts w:ascii="Times New Roman" w:hAnsi="Times New Roman"/>
                <w:sz w:val="28"/>
                <w:szCs w:val="28"/>
                <w:lang w:val="pt-BR"/>
              </w:rPr>
              <w:t>5</w:t>
            </w:r>
          </w:p>
        </w:tc>
        <w:tc>
          <w:tcPr>
            <w:tcW w:w="2143" w:type="pct"/>
            <w:tcBorders>
              <w:top w:val="nil"/>
              <w:left w:val="single" w:color="auto" w:sz="4" w:space="0"/>
              <w:bottom w:val="nil"/>
              <w:right w:val="single" w:color="auto" w:sz="4" w:space="0"/>
            </w:tcBorders>
          </w:tcPr>
          <w:p w14:paraId="7C456E09">
            <w:pPr>
              <w:spacing w:after="60"/>
              <w:jc w:val="both"/>
              <w:rPr>
                <w:rFonts w:ascii="Times New Roman" w:hAnsi="Times New Roman"/>
                <w:sz w:val="28"/>
                <w:szCs w:val="28"/>
                <w:lang w:val="pt-BR"/>
              </w:rPr>
            </w:pPr>
            <w:r>
              <w:rPr>
                <w:rFonts w:ascii="Times New Roman" w:hAnsi="Times New Roman"/>
                <w:sz w:val="28"/>
                <w:szCs w:val="28"/>
                <w:lang w:val="pt-BR"/>
              </w:rPr>
              <w:t>Bài 5:  Hệ thống điện tủ lạnh</w:t>
            </w:r>
          </w:p>
          <w:p w14:paraId="0E9B49C8">
            <w:pPr>
              <w:pStyle w:val="53"/>
              <w:spacing w:after="60"/>
              <w:ind w:left="0"/>
              <w:jc w:val="both"/>
              <w:rPr>
                <w:rFonts w:ascii="Times New Roman" w:hAnsi="Times New Roman"/>
                <w:sz w:val="28"/>
                <w:szCs w:val="28"/>
              </w:rPr>
            </w:pPr>
            <w:r>
              <w:rPr>
                <w:rFonts w:ascii="Times New Roman" w:hAnsi="Times New Roman"/>
                <w:sz w:val="28"/>
                <w:szCs w:val="28"/>
              </w:rPr>
              <w:t>1. Mạch điện tủ lạnh trực tiếp</w:t>
            </w:r>
          </w:p>
          <w:p w14:paraId="766A3088">
            <w:pPr>
              <w:pStyle w:val="53"/>
              <w:spacing w:after="60"/>
              <w:ind w:left="0"/>
              <w:jc w:val="both"/>
              <w:rPr>
                <w:rFonts w:ascii="Times New Roman" w:hAnsi="Times New Roman"/>
                <w:sz w:val="28"/>
                <w:szCs w:val="28"/>
                <w:lang w:val="pt-BR"/>
              </w:rPr>
            </w:pPr>
            <w:r>
              <w:rPr>
                <w:rFonts w:ascii="Times New Roman" w:hAnsi="Times New Roman"/>
                <w:sz w:val="28"/>
                <w:szCs w:val="28"/>
              </w:rPr>
              <w:t>2. Mạch điện tủ lạnh gián tiếp</w:t>
            </w:r>
          </w:p>
          <w:p w14:paraId="62D4B80E">
            <w:pPr>
              <w:pStyle w:val="53"/>
              <w:spacing w:after="60"/>
              <w:ind w:left="0"/>
              <w:jc w:val="both"/>
              <w:rPr>
                <w:rFonts w:ascii="Times New Roman" w:hAnsi="Times New Roman"/>
                <w:sz w:val="28"/>
                <w:szCs w:val="28"/>
                <w:lang w:val="pt-BR"/>
              </w:rPr>
            </w:pPr>
            <w:r>
              <w:rPr>
                <w:rFonts w:ascii="Times New Roman" w:hAnsi="Times New Roman"/>
                <w:sz w:val="28"/>
                <w:szCs w:val="28"/>
              </w:rPr>
              <w:t>3. Kiểm tra</w:t>
            </w:r>
          </w:p>
        </w:tc>
        <w:tc>
          <w:tcPr>
            <w:tcW w:w="514" w:type="pct"/>
            <w:tcBorders>
              <w:top w:val="nil"/>
              <w:left w:val="single" w:color="auto" w:sz="4" w:space="0"/>
              <w:bottom w:val="nil"/>
              <w:right w:val="single" w:color="auto" w:sz="4" w:space="0"/>
            </w:tcBorders>
          </w:tcPr>
          <w:p w14:paraId="15A5EB99">
            <w:pPr>
              <w:spacing w:after="60"/>
              <w:jc w:val="center"/>
              <w:rPr>
                <w:rFonts w:ascii="Times New Roman" w:hAnsi="Times New Roman"/>
                <w:b/>
                <w:sz w:val="28"/>
                <w:szCs w:val="28"/>
              </w:rPr>
            </w:pPr>
            <w:r>
              <w:rPr>
                <w:rFonts w:ascii="Times New Roman" w:hAnsi="Times New Roman"/>
                <w:b/>
                <w:sz w:val="28"/>
                <w:szCs w:val="28"/>
              </w:rPr>
              <w:t>25</w:t>
            </w:r>
          </w:p>
          <w:p w14:paraId="194BFF63">
            <w:pPr>
              <w:spacing w:after="60"/>
              <w:jc w:val="center"/>
              <w:rPr>
                <w:rFonts w:ascii="Times New Roman" w:hAnsi="Times New Roman"/>
                <w:sz w:val="28"/>
                <w:szCs w:val="28"/>
                <w:lang w:val="pt-BR"/>
              </w:rPr>
            </w:pPr>
          </w:p>
        </w:tc>
        <w:tc>
          <w:tcPr>
            <w:tcW w:w="600" w:type="pct"/>
            <w:tcBorders>
              <w:top w:val="nil"/>
              <w:left w:val="single" w:color="auto" w:sz="4" w:space="0"/>
              <w:bottom w:val="nil"/>
              <w:right w:val="single" w:color="auto" w:sz="4" w:space="0"/>
            </w:tcBorders>
          </w:tcPr>
          <w:p w14:paraId="1391324A">
            <w:pPr>
              <w:spacing w:after="60"/>
              <w:jc w:val="center"/>
              <w:rPr>
                <w:rFonts w:ascii="Times New Roman" w:hAnsi="Times New Roman"/>
                <w:b/>
                <w:sz w:val="28"/>
                <w:szCs w:val="28"/>
              </w:rPr>
            </w:pPr>
            <w:r>
              <w:rPr>
                <w:rFonts w:ascii="Times New Roman" w:hAnsi="Times New Roman"/>
                <w:b/>
                <w:sz w:val="28"/>
                <w:szCs w:val="28"/>
              </w:rPr>
              <w:t>8</w:t>
            </w:r>
          </w:p>
          <w:p w14:paraId="4442F2A3">
            <w:pPr>
              <w:spacing w:after="60"/>
              <w:jc w:val="center"/>
              <w:rPr>
                <w:rFonts w:ascii="Times New Roman" w:hAnsi="Times New Roman"/>
                <w:sz w:val="28"/>
                <w:szCs w:val="28"/>
                <w:lang w:val="pt-BR"/>
              </w:rPr>
            </w:pPr>
          </w:p>
        </w:tc>
        <w:tc>
          <w:tcPr>
            <w:tcW w:w="844" w:type="pct"/>
            <w:tcBorders>
              <w:top w:val="nil"/>
              <w:left w:val="single" w:color="auto" w:sz="4" w:space="0"/>
              <w:bottom w:val="nil"/>
              <w:right w:val="single" w:color="auto" w:sz="4" w:space="0"/>
            </w:tcBorders>
          </w:tcPr>
          <w:p w14:paraId="57632211">
            <w:pPr>
              <w:spacing w:after="60"/>
              <w:jc w:val="center"/>
              <w:rPr>
                <w:rFonts w:ascii="Times New Roman" w:hAnsi="Times New Roman"/>
                <w:b/>
                <w:sz w:val="28"/>
                <w:szCs w:val="28"/>
              </w:rPr>
            </w:pPr>
            <w:r>
              <w:rPr>
                <w:rFonts w:ascii="Times New Roman" w:hAnsi="Times New Roman"/>
                <w:b/>
                <w:sz w:val="28"/>
                <w:szCs w:val="28"/>
                <w:lang w:val="pt-BR"/>
              </w:rPr>
              <w:t>1</w:t>
            </w:r>
            <w:r>
              <w:rPr>
                <w:rFonts w:ascii="Times New Roman" w:hAnsi="Times New Roman"/>
                <w:b/>
                <w:sz w:val="28"/>
                <w:szCs w:val="28"/>
              </w:rPr>
              <w:t>6</w:t>
            </w:r>
          </w:p>
          <w:p w14:paraId="111ED1A0">
            <w:pPr>
              <w:spacing w:after="60"/>
              <w:jc w:val="center"/>
              <w:rPr>
                <w:rFonts w:ascii="Times New Roman" w:hAnsi="Times New Roman"/>
                <w:sz w:val="28"/>
                <w:szCs w:val="28"/>
                <w:lang w:val="pt-BR"/>
              </w:rPr>
            </w:pPr>
          </w:p>
        </w:tc>
        <w:tc>
          <w:tcPr>
            <w:tcW w:w="533" w:type="pct"/>
            <w:tcBorders>
              <w:top w:val="nil"/>
              <w:left w:val="single" w:color="auto" w:sz="4" w:space="0"/>
              <w:bottom w:val="nil"/>
              <w:right w:val="single" w:color="auto" w:sz="4" w:space="0"/>
            </w:tcBorders>
          </w:tcPr>
          <w:p w14:paraId="665CACBB">
            <w:pPr>
              <w:spacing w:after="60"/>
              <w:jc w:val="center"/>
              <w:rPr>
                <w:rFonts w:ascii="Times New Roman" w:hAnsi="Times New Roman"/>
                <w:b/>
                <w:sz w:val="28"/>
                <w:szCs w:val="28"/>
                <w:lang w:val="pt-BR"/>
              </w:rPr>
            </w:pPr>
            <w:r>
              <w:rPr>
                <w:rFonts w:ascii="Times New Roman" w:hAnsi="Times New Roman"/>
                <w:b/>
                <w:sz w:val="28"/>
                <w:szCs w:val="28"/>
                <w:lang w:val="pt-BR"/>
              </w:rPr>
              <w:t>1</w:t>
            </w:r>
          </w:p>
          <w:p w14:paraId="0C5B7853">
            <w:pPr>
              <w:spacing w:after="60"/>
              <w:jc w:val="center"/>
              <w:rPr>
                <w:rFonts w:ascii="Times New Roman" w:hAnsi="Times New Roman"/>
                <w:b/>
                <w:sz w:val="28"/>
                <w:szCs w:val="28"/>
                <w:lang w:val="pt-BR"/>
              </w:rPr>
            </w:pPr>
          </w:p>
          <w:p w14:paraId="2C23BB54">
            <w:pPr>
              <w:spacing w:after="60"/>
              <w:jc w:val="center"/>
              <w:rPr>
                <w:rFonts w:ascii="Times New Roman" w:hAnsi="Times New Roman"/>
                <w:b/>
                <w:sz w:val="28"/>
                <w:szCs w:val="28"/>
                <w:lang w:val="pt-BR"/>
              </w:rPr>
            </w:pPr>
          </w:p>
          <w:p w14:paraId="71D661AD">
            <w:pPr>
              <w:spacing w:after="60"/>
              <w:jc w:val="center"/>
              <w:rPr>
                <w:rFonts w:ascii="Times New Roman" w:hAnsi="Times New Roman"/>
                <w:sz w:val="28"/>
                <w:szCs w:val="28"/>
                <w:lang w:val="pt-BR"/>
              </w:rPr>
            </w:pPr>
          </w:p>
        </w:tc>
      </w:tr>
      <w:tr w14:paraId="3FAA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single" w:color="auto" w:sz="4" w:space="0"/>
              <w:bottom w:val="nil"/>
              <w:right w:val="single" w:color="auto" w:sz="4" w:space="0"/>
            </w:tcBorders>
          </w:tcPr>
          <w:p w14:paraId="41F76D02">
            <w:pPr>
              <w:spacing w:after="60"/>
              <w:jc w:val="center"/>
              <w:rPr>
                <w:rFonts w:ascii="Times New Roman" w:hAnsi="Times New Roman"/>
                <w:sz w:val="28"/>
                <w:szCs w:val="28"/>
                <w:lang w:val="pt-BR"/>
              </w:rPr>
            </w:pPr>
            <w:r>
              <w:rPr>
                <w:rFonts w:ascii="Times New Roman" w:hAnsi="Times New Roman"/>
                <w:sz w:val="28"/>
                <w:szCs w:val="28"/>
                <w:lang w:val="pt-BR"/>
              </w:rPr>
              <w:t>6</w:t>
            </w:r>
          </w:p>
        </w:tc>
        <w:tc>
          <w:tcPr>
            <w:tcW w:w="2143" w:type="pct"/>
            <w:tcBorders>
              <w:top w:val="nil"/>
              <w:left w:val="single" w:color="auto" w:sz="4" w:space="0"/>
              <w:bottom w:val="nil"/>
              <w:right w:val="single" w:color="auto" w:sz="4" w:space="0"/>
            </w:tcBorders>
          </w:tcPr>
          <w:p w14:paraId="4C1DC689">
            <w:pPr>
              <w:spacing w:after="60"/>
              <w:jc w:val="both"/>
              <w:rPr>
                <w:rFonts w:ascii="Times New Roman" w:hAnsi="Times New Roman"/>
                <w:sz w:val="28"/>
                <w:szCs w:val="28"/>
                <w:lang w:val="pt-BR"/>
              </w:rPr>
            </w:pPr>
            <w:r>
              <w:rPr>
                <w:rFonts w:ascii="Times New Roman" w:hAnsi="Times New Roman"/>
                <w:sz w:val="28"/>
                <w:szCs w:val="28"/>
                <w:lang w:val="pt-BR"/>
              </w:rPr>
              <w:t>Bài 6:  Cân cáp tủ lạnh</w:t>
            </w:r>
          </w:p>
          <w:p w14:paraId="2D564352">
            <w:pPr>
              <w:pStyle w:val="53"/>
              <w:spacing w:after="60"/>
              <w:ind w:left="0"/>
              <w:jc w:val="both"/>
              <w:rPr>
                <w:rFonts w:ascii="Times New Roman" w:hAnsi="Times New Roman"/>
                <w:sz w:val="28"/>
                <w:szCs w:val="28"/>
              </w:rPr>
            </w:pPr>
            <w:r>
              <w:rPr>
                <w:rFonts w:ascii="Times New Roman" w:hAnsi="Times New Roman"/>
                <w:sz w:val="28"/>
                <w:szCs w:val="28"/>
              </w:rPr>
              <w:t>1. Cân cáp hở</w:t>
            </w:r>
          </w:p>
          <w:p w14:paraId="61617A8D">
            <w:pPr>
              <w:pStyle w:val="53"/>
              <w:spacing w:after="60"/>
              <w:ind w:left="0"/>
              <w:jc w:val="both"/>
              <w:rPr>
                <w:rFonts w:ascii="Times New Roman" w:hAnsi="Times New Roman"/>
                <w:sz w:val="28"/>
                <w:szCs w:val="28"/>
                <w:lang w:val="pt-BR"/>
              </w:rPr>
            </w:pPr>
            <w:r>
              <w:rPr>
                <w:rFonts w:ascii="Times New Roman" w:hAnsi="Times New Roman"/>
                <w:sz w:val="28"/>
                <w:szCs w:val="28"/>
              </w:rPr>
              <w:t>2. Cân cáp kín</w:t>
            </w:r>
          </w:p>
        </w:tc>
        <w:tc>
          <w:tcPr>
            <w:tcW w:w="514" w:type="pct"/>
            <w:tcBorders>
              <w:top w:val="nil"/>
              <w:left w:val="single" w:color="auto" w:sz="4" w:space="0"/>
              <w:bottom w:val="nil"/>
              <w:right w:val="single" w:color="auto" w:sz="4" w:space="0"/>
            </w:tcBorders>
          </w:tcPr>
          <w:p w14:paraId="73A76449">
            <w:pPr>
              <w:spacing w:after="60"/>
              <w:jc w:val="center"/>
              <w:rPr>
                <w:rFonts w:ascii="Times New Roman" w:hAnsi="Times New Roman"/>
                <w:b/>
                <w:sz w:val="28"/>
                <w:szCs w:val="28"/>
              </w:rPr>
            </w:pPr>
            <w:r>
              <w:rPr>
                <w:rFonts w:ascii="Times New Roman" w:hAnsi="Times New Roman"/>
                <w:b/>
                <w:sz w:val="28"/>
                <w:szCs w:val="28"/>
              </w:rPr>
              <w:t>25</w:t>
            </w:r>
          </w:p>
        </w:tc>
        <w:tc>
          <w:tcPr>
            <w:tcW w:w="600" w:type="pct"/>
            <w:tcBorders>
              <w:top w:val="nil"/>
              <w:left w:val="single" w:color="auto" w:sz="4" w:space="0"/>
              <w:bottom w:val="nil"/>
              <w:right w:val="single" w:color="auto" w:sz="4" w:space="0"/>
            </w:tcBorders>
          </w:tcPr>
          <w:p w14:paraId="77BF4864">
            <w:pPr>
              <w:spacing w:after="60"/>
              <w:jc w:val="center"/>
              <w:rPr>
                <w:rFonts w:ascii="Times New Roman" w:hAnsi="Times New Roman"/>
                <w:b/>
                <w:sz w:val="28"/>
                <w:szCs w:val="28"/>
                <w:lang w:val="pt-BR"/>
              </w:rPr>
            </w:pPr>
            <w:r>
              <w:rPr>
                <w:rFonts w:ascii="Times New Roman" w:hAnsi="Times New Roman"/>
                <w:b/>
                <w:sz w:val="28"/>
                <w:szCs w:val="28"/>
                <w:lang w:val="pt-BR"/>
              </w:rPr>
              <w:t>3</w:t>
            </w:r>
          </w:p>
          <w:p w14:paraId="0049188C">
            <w:pPr>
              <w:spacing w:after="60"/>
              <w:jc w:val="center"/>
              <w:rPr>
                <w:rFonts w:ascii="Times New Roman" w:hAnsi="Times New Roman"/>
                <w:b/>
                <w:sz w:val="28"/>
                <w:szCs w:val="28"/>
                <w:lang w:val="pt-BR"/>
              </w:rPr>
            </w:pPr>
          </w:p>
        </w:tc>
        <w:tc>
          <w:tcPr>
            <w:tcW w:w="844" w:type="pct"/>
            <w:tcBorders>
              <w:top w:val="nil"/>
              <w:left w:val="single" w:color="auto" w:sz="4" w:space="0"/>
              <w:bottom w:val="nil"/>
              <w:right w:val="single" w:color="auto" w:sz="4" w:space="0"/>
            </w:tcBorders>
          </w:tcPr>
          <w:p w14:paraId="0F3F5BD9">
            <w:pPr>
              <w:spacing w:after="60"/>
              <w:jc w:val="center"/>
              <w:rPr>
                <w:rFonts w:ascii="Times New Roman" w:hAnsi="Times New Roman"/>
                <w:b/>
                <w:sz w:val="28"/>
                <w:szCs w:val="28"/>
              </w:rPr>
            </w:pPr>
            <w:r>
              <w:rPr>
                <w:rFonts w:ascii="Times New Roman" w:hAnsi="Times New Roman"/>
                <w:b/>
                <w:sz w:val="28"/>
                <w:szCs w:val="28"/>
              </w:rPr>
              <w:t>22</w:t>
            </w:r>
          </w:p>
          <w:p w14:paraId="0CB35506">
            <w:pPr>
              <w:spacing w:after="60"/>
              <w:jc w:val="center"/>
              <w:rPr>
                <w:rFonts w:ascii="Times New Roman" w:hAnsi="Times New Roman"/>
                <w:b/>
                <w:sz w:val="28"/>
                <w:szCs w:val="28"/>
                <w:lang w:val="pt-BR"/>
              </w:rPr>
            </w:pPr>
          </w:p>
        </w:tc>
        <w:tc>
          <w:tcPr>
            <w:tcW w:w="533" w:type="pct"/>
            <w:tcBorders>
              <w:top w:val="nil"/>
              <w:left w:val="single" w:color="auto" w:sz="4" w:space="0"/>
              <w:bottom w:val="nil"/>
              <w:right w:val="single" w:color="auto" w:sz="4" w:space="0"/>
            </w:tcBorders>
          </w:tcPr>
          <w:p w14:paraId="56D18A12">
            <w:pPr>
              <w:spacing w:after="60"/>
              <w:jc w:val="center"/>
              <w:rPr>
                <w:rFonts w:ascii="Times New Roman" w:hAnsi="Times New Roman"/>
                <w:sz w:val="28"/>
                <w:szCs w:val="28"/>
                <w:lang w:val="pt-BR"/>
              </w:rPr>
            </w:pPr>
          </w:p>
        </w:tc>
      </w:tr>
      <w:tr w14:paraId="73E46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single" w:color="auto" w:sz="4" w:space="0"/>
              <w:bottom w:val="single" w:color="auto" w:sz="4" w:space="0"/>
              <w:right w:val="single" w:color="auto" w:sz="4" w:space="0"/>
            </w:tcBorders>
          </w:tcPr>
          <w:p w14:paraId="144B7DCE">
            <w:pPr>
              <w:spacing w:after="60"/>
              <w:jc w:val="center"/>
              <w:rPr>
                <w:rFonts w:ascii="Times New Roman" w:hAnsi="Times New Roman"/>
                <w:sz w:val="28"/>
                <w:szCs w:val="28"/>
                <w:lang w:val="pt-BR"/>
              </w:rPr>
            </w:pPr>
            <w:r>
              <w:rPr>
                <w:rFonts w:ascii="Times New Roman" w:hAnsi="Times New Roman"/>
                <w:sz w:val="28"/>
                <w:szCs w:val="28"/>
                <w:lang w:val="pt-BR"/>
              </w:rPr>
              <w:t>7</w:t>
            </w:r>
          </w:p>
        </w:tc>
        <w:tc>
          <w:tcPr>
            <w:tcW w:w="2143" w:type="pct"/>
            <w:tcBorders>
              <w:top w:val="nil"/>
              <w:left w:val="single" w:color="auto" w:sz="4" w:space="0"/>
              <w:bottom w:val="single" w:color="auto" w:sz="4" w:space="0"/>
              <w:right w:val="single" w:color="auto" w:sz="4" w:space="0"/>
            </w:tcBorders>
          </w:tcPr>
          <w:p w14:paraId="2F260E92">
            <w:pPr>
              <w:spacing w:after="60"/>
              <w:jc w:val="both"/>
              <w:rPr>
                <w:rFonts w:ascii="Times New Roman" w:hAnsi="Times New Roman"/>
                <w:sz w:val="28"/>
                <w:szCs w:val="28"/>
                <w:lang w:val="pt-BR"/>
              </w:rPr>
            </w:pPr>
            <w:r>
              <w:rPr>
                <w:rFonts w:ascii="Times New Roman" w:hAnsi="Times New Roman"/>
                <w:sz w:val="28"/>
                <w:szCs w:val="28"/>
                <w:lang w:val="pt-BR"/>
              </w:rPr>
              <w:t>Bài 7:  Nạp gas tủ lạnh</w:t>
            </w:r>
          </w:p>
          <w:p w14:paraId="6209BC7F">
            <w:pPr>
              <w:pStyle w:val="53"/>
              <w:spacing w:after="60"/>
              <w:ind w:left="0"/>
              <w:jc w:val="both"/>
              <w:rPr>
                <w:rFonts w:ascii="Times New Roman" w:hAnsi="Times New Roman"/>
                <w:sz w:val="28"/>
                <w:szCs w:val="28"/>
              </w:rPr>
            </w:pPr>
            <w:r>
              <w:rPr>
                <w:rFonts w:ascii="Times New Roman" w:hAnsi="Times New Roman"/>
                <w:sz w:val="28"/>
                <w:szCs w:val="28"/>
              </w:rPr>
              <w:t>1. Thử kín hệ thống</w:t>
            </w:r>
          </w:p>
          <w:p w14:paraId="2A913C97">
            <w:pPr>
              <w:pStyle w:val="53"/>
              <w:spacing w:after="60"/>
              <w:ind w:left="0"/>
              <w:jc w:val="both"/>
              <w:rPr>
                <w:rFonts w:ascii="Times New Roman" w:hAnsi="Times New Roman"/>
                <w:sz w:val="28"/>
                <w:szCs w:val="28"/>
                <w:lang w:val="pt-BR"/>
              </w:rPr>
            </w:pPr>
            <w:r>
              <w:rPr>
                <w:rFonts w:ascii="Times New Roman" w:hAnsi="Times New Roman"/>
                <w:sz w:val="28"/>
                <w:szCs w:val="28"/>
              </w:rPr>
              <w:t>2. Hút chân không</w:t>
            </w:r>
          </w:p>
          <w:p w14:paraId="20CE2847">
            <w:pPr>
              <w:pStyle w:val="53"/>
              <w:spacing w:after="60"/>
              <w:ind w:left="0"/>
              <w:jc w:val="both"/>
              <w:rPr>
                <w:rFonts w:ascii="Times New Roman" w:hAnsi="Times New Roman"/>
                <w:sz w:val="28"/>
                <w:szCs w:val="28"/>
                <w:lang w:val="pt-BR"/>
              </w:rPr>
            </w:pPr>
            <w:r>
              <w:rPr>
                <w:rFonts w:ascii="Times New Roman" w:hAnsi="Times New Roman"/>
                <w:sz w:val="28"/>
                <w:szCs w:val="28"/>
              </w:rPr>
              <w:t>3. Nạp gas</w:t>
            </w:r>
          </w:p>
          <w:p w14:paraId="1FEBE0D8">
            <w:pPr>
              <w:pStyle w:val="53"/>
              <w:spacing w:after="60"/>
              <w:ind w:left="0"/>
              <w:jc w:val="both"/>
              <w:rPr>
                <w:rFonts w:ascii="Times New Roman" w:hAnsi="Times New Roman"/>
                <w:sz w:val="28"/>
                <w:szCs w:val="28"/>
                <w:lang w:val="pt-BR"/>
              </w:rPr>
            </w:pPr>
            <w:r>
              <w:rPr>
                <w:rFonts w:ascii="Times New Roman" w:hAnsi="Times New Roman"/>
                <w:sz w:val="28"/>
                <w:szCs w:val="28"/>
              </w:rPr>
              <w:t>4. Chạy thử</w:t>
            </w:r>
          </w:p>
        </w:tc>
        <w:tc>
          <w:tcPr>
            <w:tcW w:w="514" w:type="pct"/>
            <w:tcBorders>
              <w:top w:val="nil"/>
              <w:left w:val="single" w:color="auto" w:sz="4" w:space="0"/>
              <w:bottom w:val="single" w:color="auto" w:sz="4" w:space="0"/>
              <w:right w:val="single" w:color="auto" w:sz="4" w:space="0"/>
            </w:tcBorders>
          </w:tcPr>
          <w:p w14:paraId="371D8906">
            <w:pPr>
              <w:spacing w:after="60"/>
              <w:jc w:val="center"/>
              <w:rPr>
                <w:rFonts w:ascii="Times New Roman" w:hAnsi="Times New Roman"/>
                <w:b/>
                <w:sz w:val="28"/>
                <w:szCs w:val="28"/>
              </w:rPr>
            </w:pPr>
            <w:r>
              <w:rPr>
                <w:rFonts w:ascii="Times New Roman" w:hAnsi="Times New Roman"/>
                <w:b/>
                <w:sz w:val="28"/>
                <w:szCs w:val="28"/>
                <w:lang w:val="pt-BR"/>
              </w:rPr>
              <w:t>1</w:t>
            </w:r>
            <w:r>
              <w:rPr>
                <w:rFonts w:ascii="Times New Roman" w:hAnsi="Times New Roman"/>
                <w:b/>
                <w:sz w:val="28"/>
                <w:szCs w:val="28"/>
              </w:rPr>
              <w:t>7</w:t>
            </w:r>
          </w:p>
          <w:p w14:paraId="031E7AC2">
            <w:pPr>
              <w:spacing w:after="60"/>
              <w:jc w:val="center"/>
              <w:rPr>
                <w:rFonts w:ascii="Times New Roman" w:hAnsi="Times New Roman"/>
                <w:sz w:val="28"/>
                <w:szCs w:val="28"/>
                <w:lang w:val="pt-BR"/>
              </w:rPr>
            </w:pPr>
          </w:p>
        </w:tc>
        <w:tc>
          <w:tcPr>
            <w:tcW w:w="600" w:type="pct"/>
            <w:tcBorders>
              <w:top w:val="nil"/>
              <w:left w:val="single" w:color="auto" w:sz="4" w:space="0"/>
              <w:bottom w:val="single" w:color="auto" w:sz="4" w:space="0"/>
              <w:right w:val="single" w:color="auto" w:sz="4" w:space="0"/>
            </w:tcBorders>
          </w:tcPr>
          <w:p w14:paraId="43581435">
            <w:pPr>
              <w:spacing w:after="60"/>
              <w:jc w:val="center"/>
              <w:rPr>
                <w:rFonts w:ascii="Times New Roman" w:hAnsi="Times New Roman"/>
                <w:b/>
                <w:sz w:val="28"/>
                <w:szCs w:val="28"/>
                <w:lang w:val="pt-BR"/>
              </w:rPr>
            </w:pPr>
            <w:r>
              <w:rPr>
                <w:rFonts w:ascii="Times New Roman" w:hAnsi="Times New Roman"/>
                <w:b/>
                <w:sz w:val="28"/>
                <w:szCs w:val="28"/>
                <w:lang w:val="pt-BR"/>
              </w:rPr>
              <w:t>3</w:t>
            </w:r>
          </w:p>
          <w:p w14:paraId="250C03C8">
            <w:pPr>
              <w:spacing w:after="60"/>
              <w:jc w:val="center"/>
              <w:rPr>
                <w:rFonts w:ascii="Times New Roman" w:hAnsi="Times New Roman"/>
                <w:b/>
                <w:sz w:val="28"/>
                <w:szCs w:val="28"/>
                <w:lang w:val="pt-BR"/>
              </w:rPr>
            </w:pPr>
          </w:p>
        </w:tc>
        <w:tc>
          <w:tcPr>
            <w:tcW w:w="844" w:type="pct"/>
            <w:tcBorders>
              <w:top w:val="nil"/>
              <w:left w:val="single" w:color="auto" w:sz="4" w:space="0"/>
              <w:bottom w:val="single" w:color="auto" w:sz="4" w:space="0"/>
              <w:right w:val="single" w:color="auto" w:sz="4" w:space="0"/>
            </w:tcBorders>
          </w:tcPr>
          <w:p w14:paraId="58F9E7EC">
            <w:pPr>
              <w:spacing w:after="60"/>
              <w:jc w:val="center"/>
              <w:rPr>
                <w:rFonts w:ascii="Times New Roman" w:hAnsi="Times New Roman"/>
                <w:sz w:val="28"/>
                <w:szCs w:val="28"/>
                <w:lang w:val="pt-BR"/>
              </w:rPr>
            </w:pPr>
            <w:r>
              <w:rPr>
                <w:rFonts w:ascii="Times New Roman" w:hAnsi="Times New Roman"/>
                <w:b/>
                <w:sz w:val="28"/>
                <w:szCs w:val="28"/>
              </w:rPr>
              <w:t>14</w:t>
            </w:r>
          </w:p>
          <w:p w14:paraId="06432187">
            <w:pPr>
              <w:spacing w:after="60"/>
              <w:jc w:val="center"/>
              <w:rPr>
                <w:rFonts w:ascii="Times New Roman" w:hAnsi="Times New Roman"/>
                <w:b/>
                <w:sz w:val="28"/>
                <w:szCs w:val="28"/>
                <w:lang w:val="pt-BR"/>
              </w:rPr>
            </w:pPr>
          </w:p>
        </w:tc>
        <w:tc>
          <w:tcPr>
            <w:tcW w:w="533" w:type="pct"/>
            <w:tcBorders>
              <w:top w:val="nil"/>
              <w:left w:val="single" w:color="auto" w:sz="4" w:space="0"/>
              <w:bottom w:val="single" w:color="auto" w:sz="4" w:space="0"/>
              <w:right w:val="single" w:color="auto" w:sz="4" w:space="0"/>
            </w:tcBorders>
          </w:tcPr>
          <w:p w14:paraId="5869F4E2">
            <w:pPr>
              <w:spacing w:after="60"/>
              <w:jc w:val="center"/>
              <w:rPr>
                <w:rFonts w:ascii="Times New Roman" w:hAnsi="Times New Roman"/>
                <w:sz w:val="28"/>
                <w:szCs w:val="28"/>
                <w:lang w:val="pt-BR"/>
              </w:rPr>
            </w:pPr>
          </w:p>
        </w:tc>
      </w:tr>
      <w:tr w14:paraId="75471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single" w:color="auto" w:sz="4" w:space="0"/>
              <w:right w:val="single" w:color="auto" w:sz="4" w:space="0"/>
            </w:tcBorders>
          </w:tcPr>
          <w:p w14:paraId="1D7C5DA3">
            <w:pPr>
              <w:spacing w:after="60"/>
              <w:jc w:val="center"/>
              <w:rPr>
                <w:rFonts w:ascii="Times New Roman" w:hAnsi="Times New Roman"/>
                <w:sz w:val="28"/>
                <w:szCs w:val="28"/>
                <w:lang w:val="pt-BR"/>
              </w:rPr>
            </w:pPr>
            <w:r>
              <w:rPr>
                <w:rFonts w:ascii="Times New Roman" w:hAnsi="Times New Roman"/>
                <w:sz w:val="28"/>
                <w:szCs w:val="28"/>
                <w:lang w:val="pt-BR"/>
              </w:rPr>
              <w:t>8</w:t>
            </w:r>
          </w:p>
        </w:tc>
        <w:tc>
          <w:tcPr>
            <w:tcW w:w="2143" w:type="pct"/>
            <w:tcBorders>
              <w:top w:val="single" w:color="auto" w:sz="4" w:space="0"/>
              <w:left w:val="single" w:color="auto" w:sz="4" w:space="0"/>
              <w:bottom w:val="single" w:color="auto" w:sz="4" w:space="0"/>
              <w:right w:val="single" w:color="auto" w:sz="4" w:space="0"/>
            </w:tcBorders>
          </w:tcPr>
          <w:p w14:paraId="4720E6B1">
            <w:pPr>
              <w:spacing w:after="60"/>
              <w:jc w:val="both"/>
              <w:rPr>
                <w:rFonts w:ascii="Times New Roman" w:hAnsi="Times New Roman"/>
                <w:sz w:val="28"/>
                <w:szCs w:val="28"/>
                <w:lang w:val="pt-BR"/>
              </w:rPr>
            </w:pPr>
            <w:r>
              <w:rPr>
                <w:rFonts w:ascii="Times New Roman" w:hAnsi="Times New Roman"/>
                <w:sz w:val="28"/>
                <w:szCs w:val="28"/>
                <w:lang w:val="pt-BR"/>
              </w:rPr>
              <w:t>Bài 8:  Những hư hỏng thông thường và cách sửa chữa</w:t>
            </w:r>
          </w:p>
          <w:p w14:paraId="543F0225">
            <w:pPr>
              <w:pStyle w:val="53"/>
              <w:spacing w:after="60"/>
              <w:ind w:left="0"/>
              <w:jc w:val="both"/>
              <w:rPr>
                <w:rFonts w:ascii="Times New Roman" w:hAnsi="Times New Roman"/>
                <w:sz w:val="28"/>
                <w:szCs w:val="28"/>
              </w:rPr>
            </w:pPr>
            <w:r>
              <w:rPr>
                <w:rFonts w:ascii="Times New Roman" w:hAnsi="Times New Roman"/>
                <w:sz w:val="28"/>
                <w:szCs w:val="28"/>
              </w:rPr>
              <w:t>1. Kiểm tra tình trạng làm việc của tủ lạnh</w:t>
            </w:r>
          </w:p>
          <w:p w14:paraId="10422A39">
            <w:pPr>
              <w:pStyle w:val="53"/>
              <w:spacing w:after="60"/>
              <w:ind w:left="0"/>
              <w:jc w:val="both"/>
              <w:rPr>
                <w:rFonts w:ascii="Times New Roman" w:hAnsi="Times New Roman"/>
                <w:sz w:val="28"/>
                <w:szCs w:val="28"/>
                <w:lang w:val="pt-BR"/>
              </w:rPr>
            </w:pPr>
            <w:r>
              <w:rPr>
                <w:rFonts w:ascii="Times New Roman" w:hAnsi="Times New Roman"/>
                <w:sz w:val="28"/>
                <w:szCs w:val="28"/>
              </w:rPr>
              <w:t>2.Những hư hỏng thông thường, cách sửa chữa</w:t>
            </w:r>
          </w:p>
          <w:p w14:paraId="555A8BF2">
            <w:pPr>
              <w:pStyle w:val="53"/>
              <w:spacing w:after="60"/>
              <w:ind w:left="0"/>
              <w:jc w:val="both"/>
              <w:rPr>
                <w:rFonts w:ascii="Times New Roman" w:hAnsi="Times New Roman"/>
                <w:sz w:val="28"/>
                <w:szCs w:val="28"/>
                <w:lang w:val="pt-BR"/>
              </w:rPr>
            </w:pPr>
            <w:r>
              <w:rPr>
                <w:rFonts w:ascii="Times New Roman" w:hAnsi="Times New Roman"/>
                <w:sz w:val="28"/>
                <w:szCs w:val="28"/>
              </w:rPr>
              <w:t>3. Kiểm tra</w:t>
            </w:r>
          </w:p>
        </w:tc>
        <w:tc>
          <w:tcPr>
            <w:tcW w:w="514" w:type="pct"/>
            <w:tcBorders>
              <w:top w:val="single" w:color="auto" w:sz="4" w:space="0"/>
              <w:left w:val="single" w:color="auto" w:sz="4" w:space="0"/>
              <w:bottom w:val="single" w:color="auto" w:sz="4" w:space="0"/>
              <w:right w:val="single" w:color="auto" w:sz="4" w:space="0"/>
            </w:tcBorders>
          </w:tcPr>
          <w:p w14:paraId="0DB7A872">
            <w:pPr>
              <w:spacing w:after="60"/>
              <w:jc w:val="center"/>
              <w:rPr>
                <w:rFonts w:ascii="Times New Roman" w:hAnsi="Times New Roman"/>
                <w:b/>
                <w:sz w:val="28"/>
                <w:szCs w:val="28"/>
                <w:lang w:val="pt-BR"/>
              </w:rPr>
            </w:pPr>
            <w:r>
              <w:rPr>
                <w:rFonts w:ascii="Times New Roman" w:hAnsi="Times New Roman"/>
                <w:b/>
                <w:sz w:val="28"/>
                <w:szCs w:val="28"/>
                <w:lang w:val="pt-BR"/>
              </w:rPr>
              <w:t>18</w:t>
            </w:r>
          </w:p>
          <w:p w14:paraId="59C5D59C">
            <w:pPr>
              <w:spacing w:after="60"/>
              <w:jc w:val="center"/>
              <w:rPr>
                <w:rFonts w:ascii="Times New Roman" w:hAnsi="Times New Roman"/>
                <w:b/>
                <w:sz w:val="28"/>
                <w:szCs w:val="28"/>
                <w:lang w:val="pt-BR"/>
              </w:rPr>
            </w:pPr>
          </w:p>
          <w:p w14:paraId="15A0A45B">
            <w:pPr>
              <w:spacing w:after="60"/>
              <w:jc w:val="center"/>
              <w:rPr>
                <w:rFonts w:ascii="Times New Roman" w:hAnsi="Times New Roman"/>
                <w:b/>
                <w:sz w:val="28"/>
                <w:szCs w:val="28"/>
                <w:lang w:val="pt-BR"/>
              </w:rPr>
            </w:pPr>
          </w:p>
        </w:tc>
        <w:tc>
          <w:tcPr>
            <w:tcW w:w="600" w:type="pct"/>
            <w:tcBorders>
              <w:top w:val="single" w:color="auto" w:sz="4" w:space="0"/>
              <w:left w:val="single" w:color="auto" w:sz="4" w:space="0"/>
              <w:bottom w:val="single" w:color="auto" w:sz="4" w:space="0"/>
              <w:right w:val="single" w:color="auto" w:sz="4" w:space="0"/>
            </w:tcBorders>
          </w:tcPr>
          <w:p w14:paraId="4ECDF300">
            <w:pPr>
              <w:spacing w:after="60"/>
              <w:jc w:val="center"/>
              <w:rPr>
                <w:rFonts w:ascii="Times New Roman" w:hAnsi="Times New Roman"/>
                <w:b/>
                <w:sz w:val="28"/>
                <w:szCs w:val="28"/>
                <w:lang w:val="pt-BR"/>
              </w:rPr>
            </w:pPr>
            <w:r>
              <w:rPr>
                <w:rFonts w:ascii="Times New Roman" w:hAnsi="Times New Roman"/>
                <w:b/>
                <w:sz w:val="28"/>
                <w:szCs w:val="28"/>
                <w:lang w:val="pt-BR"/>
              </w:rPr>
              <w:t>4</w:t>
            </w:r>
          </w:p>
          <w:p w14:paraId="4DF02CD4">
            <w:pPr>
              <w:spacing w:after="60"/>
              <w:jc w:val="center"/>
              <w:rPr>
                <w:rFonts w:ascii="Times New Roman" w:hAnsi="Times New Roman"/>
                <w:b/>
                <w:sz w:val="28"/>
                <w:szCs w:val="28"/>
                <w:lang w:val="pt-BR"/>
              </w:rPr>
            </w:pPr>
          </w:p>
          <w:p w14:paraId="11F49517">
            <w:pPr>
              <w:spacing w:after="60"/>
              <w:jc w:val="center"/>
              <w:rPr>
                <w:rFonts w:ascii="Times New Roman" w:hAnsi="Times New Roman"/>
                <w:b/>
                <w:sz w:val="28"/>
                <w:szCs w:val="28"/>
                <w:lang w:val="pt-BR"/>
              </w:rPr>
            </w:pPr>
          </w:p>
        </w:tc>
        <w:tc>
          <w:tcPr>
            <w:tcW w:w="844" w:type="pct"/>
            <w:tcBorders>
              <w:top w:val="single" w:color="auto" w:sz="4" w:space="0"/>
              <w:left w:val="single" w:color="auto" w:sz="4" w:space="0"/>
              <w:bottom w:val="single" w:color="auto" w:sz="4" w:space="0"/>
              <w:right w:val="single" w:color="auto" w:sz="4" w:space="0"/>
            </w:tcBorders>
          </w:tcPr>
          <w:p w14:paraId="6F083F30">
            <w:pPr>
              <w:spacing w:after="60"/>
              <w:jc w:val="center"/>
              <w:rPr>
                <w:rFonts w:ascii="Times New Roman" w:hAnsi="Times New Roman"/>
                <w:b/>
                <w:sz w:val="28"/>
                <w:szCs w:val="28"/>
              </w:rPr>
            </w:pPr>
            <w:r>
              <w:rPr>
                <w:rFonts w:ascii="Times New Roman" w:hAnsi="Times New Roman"/>
                <w:b/>
                <w:sz w:val="28"/>
                <w:szCs w:val="28"/>
                <w:lang w:val="pt-BR"/>
              </w:rPr>
              <w:t>1</w:t>
            </w:r>
            <w:r>
              <w:rPr>
                <w:rFonts w:ascii="Times New Roman" w:hAnsi="Times New Roman"/>
                <w:b/>
                <w:sz w:val="28"/>
                <w:szCs w:val="28"/>
              </w:rPr>
              <w:t>4</w:t>
            </w:r>
          </w:p>
          <w:p w14:paraId="2A6CF83E">
            <w:pPr>
              <w:spacing w:after="60"/>
              <w:jc w:val="center"/>
              <w:rPr>
                <w:rFonts w:ascii="Times New Roman" w:hAnsi="Times New Roman"/>
                <w:b/>
                <w:sz w:val="28"/>
                <w:szCs w:val="28"/>
                <w:lang w:val="pt-BR"/>
              </w:rPr>
            </w:pPr>
          </w:p>
          <w:p w14:paraId="317C3A44">
            <w:pPr>
              <w:tabs>
                <w:tab w:val="left" w:pos="380"/>
                <w:tab w:val="center" w:pos="478"/>
              </w:tabs>
              <w:spacing w:after="60"/>
              <w:jc w:val="center"/>
              <w:rPr>
                <w:rFonts w:ascii="Times New Roman" w:hAnsi="Times New Roman"/>
                <w:sz w:val="28"/>
                <w:szCs w:val="28"/>
                <w:lang w:val="pt-BR"/>
              </w:rPr>
            </w:pPr>
          </w:p>
        </w:tc>
        <w:tc>
          <w:tcPr>
            <w:tcW w:w="533" w:type="pct"/>
            <w:tcBorders>
              <w:top w:val="single" w:color="auto" w:sz="4" w:space="0"/>
              <w:left w:val="single" w:color="auto" w:sz="4" w:space="0"/>
              <w:bottom w:val="single" w:color="auto" w:sz="4" w:space="0"/>
              <w:right w:val="single" w:color="auto" w:sz="4" w:space="0"/>
            </w:tcBorders>
          </w:tcPr>
          <w:p w14:paraId="05D41115">
            <w:pPr>
              <w:spacing w:after="60"/>
              <w:jc w:val="center"/>
              <w:rPr>
                <w:rFonts w:ascii="Times New Roman" w:hAnsi="Times New Roman"/>
                <w:b/>
                <w:sz w:val="28"/>
                <w:szCs w:val="28"/>
                <w:lang w:val="pt-BR"/>
              </w:rPr>
            </w:pPr>
          </w:p>
          <w:p w14:paraId="33A005F5">
            <w:pPr>
              <w:spacing w:after="60"/>
              <w:jc w:val="center"/>
              <w:rPr>
                <w:rFonts w:ascii="Times New Roman" w:hAnsi="Times New Roman"/>
                <w:b/>
                <w:sz w:val="28"/>
                <w:szCs w:val="28"/>
                <w:lang w:val="pt-BR"/>
              </w:rPr>
            </w:pPr>
          </w:p>
          <w:p w14:paraId="1D114BBE">
            <w:pPr>
              <w:spacing w:after="60"/>
              <w:jc w:val="center"/>
              <w:rPr>
                <w:rFonts w:ascii="Times New Roman" w:hAnsi="Times New Roman"/>
                <w:b/>
                <w:sz w:val="28"/>
                <w:szCs w:val="28"/>
                <w:lang w:val="pt-BR"/>
              </w:rPr>
            </w:pPr>
          </w:p>
          <w:p w14:paraId="3B93734B">
            <w:pPr>
              <w:spacing w:after="60"/>
              <w:jc w:val="center"/>
              <w:rPr>
                <w:rFonts w:ascii="Times New Roman" w:hAnsi="Times New Roman"/>
                <w:b/>
                <w:sz w:val="28"/>
                <w:szCs w:val="28"/>
                <w:lang w:val="pt-BR"/>
              </w:rPr>
            </w:pPr>
          </w:p>
          <w:p w14:paraId="22BAD1B9">
            <w:pPr>
              <w:spacing w:after="60"/>
              <w:jc w:val="center"/>
              <w:rPr>
                <w:rFonts w:ascii="Times New Roman" w:hAnsi="Times New Roman"/>
                <w:b/>
                <w:sz w:val="28"/>
                <w:szCs w:val="28"/>
                <w:lang w:val="pt-BR"/>
              </w:rPr>
            </w:pPr>
          </w:p>
          <w:p w14:paraId="740C7900">
            <w:pPr>
              <w:spacing w:after="60"/>
              <w:jc w:val="center"/>
              <w:rPr>
                <w:rFonts w:ascii="Times New Roman" w:hAnsi="Times New Roman"/>
                <w:b/>
                <w:sz w:val="28"/>
                <w:szCs w:val="28"/>
                <w:lang w:val="pt-BR"/>
              </w:rPr>
            </w:pPr>
          </w:p>
          <w:p w14:paraId="1D8AEA31">
            <w:pPr>
              <w:spacing w:after="60"/>
              <w:jc w:val="center"/>
              <w:rPr>
                <w:rFonts w:ascii="Times New Roman" w:hAnsi="Times New Roman"/>
                <w:sz w:val="28"/>
                <w:szCs w:val="28"/>
                <w:lang w:val="pt-BR"/>
              </w:rPr>
            </w:pPr>
          </w:p>
        </w:tc>
      </w:tr>
      <w:tr w14:paraId="0A88E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nil"/>
              <w:right w:val="single" w:color="auto" w:sz="4" w:space="0"/>
            </w:tcBorders>
          </w:tcPr>
          <w:p w14:paraId="4253A8C6">
            <w:pPr>
              <w:spacing w:after="60"/>
              <w:jc w:val="center"/>
              <w:rPr>
                <w:rFonts w:ascii="Times New Roman" w:hAnsi="Times New Roman"/>
                <w:sz w:val="28"/>
                <w:szCs w:val="28"/>
                <w:lang w:val="pt-BR"/>
              </w:rPr>
            </w:pPr>
            <w:r>
              <w:rPr>
                <w:rFonts w:ascii="Times New Roman" w:hAnsi="Times New Roman"/>
                <w:sz w:val="28"/>
                <w:szCs w:val="28"/>
                <w:lang w:val="pt-BR"/>
              </w:rPr>
              <w:t>9</w:t>
            </w:r>
          </w:p>
        </w:tc>
        <w:tc>
          <w:tcPr>
            <w:tcW w:w="2143" w:type="pct"/>
            <w:tcBorders>
              <w:top w:val="single" w:color="auto" w:sz="4" w:space="0"/>
              <w:left w:val="single" w:color="auto" w:sz="4" w:space="0"/>
              <w:bottom w:val="nil"/>
              <w:right w:val="single" w:color="auto" w:sz="4" w:space="0"/>
            </w:tcBorders>
          </w:tcPr>
          <w:p w14:paraId="1E7E97F6">
            <w:pPr>
              <w:spacing w:after="60"/>
              <w:jc w:val="both"/>
              <w:rPr>
                <w:rFonts w:ascii="Times New Roman" w:hAnsi="Times New Roman"/>
                <w:sz w:val="28"/>
                <w:szCs w:val="28"/>
                <w:lang w:val="pt-BR"/>
              </w:rPr>
            </w:pPr>
            <w:r>
              <w:rPr>
                <w:rFonts w:ascii="Times New Roman" w:hAnsi="Times New Roman"/>
                <w:sz w:val="28"/>
                <w:szCs w:val="28"/>
                <w:lang w:val="pt-BR"/>
              </w:rPr>
              <w:t>Bài 9:  Sử dụng, bảo dưỡng tủ lạnh</w:t>
            </w:r>
          </w:p>
          <w:p w14:paraId="79987EA6">
            <w:pPr>
              <w:pStyle w:val="53"/>
              <w:spacing w:after="60"/>
              <w:ind w:left="0"/>
              <w:jc w:val="both"/>
              <w:rPr>
                <w:rFonts w:ascii="Times New Roman" w:hAnsi="Times New Roman"/>
                <w:sz w:val="28"/>
                <w:szCs w:val="28"/>
              </w:rPr>
            </w:pPr>
            <w:r>
              <w:rPr>
                <w:rFonts w:ascii="Times New Roman" w:hAnsi="Times New Roman"/>
                <w:sz w:val="28"/>
                <w:szCs w:val="28"/>
              </w:rPr>
              <w:t>1. Sử dụng tủ lạnh</w:t>
            </w:r>
          </w:p>
          <w:p w14:paraId="6A3F8EAD">
            <w:pPr>
              <w:pStyle w:val="53"/>
              <w:spacing w:after="60"/>
              <w:ind w:left="0"/>
              <w:jc w:val="both"/>
              <w:rPr>
                <w:rFonts w:ascii="Times New Roman" w:hAnsi="Times New Roman"/>
                <w:sz w:val="28"/>
                <w:szCs w:val="28"/>
                <w:lang w:val="pt-BR"/>
              </w:rPr>
            </w:pPr>
            <w:r>
              <w:rPr>
                <w:rFonts w:ascii="Times New Roman" w:hAnsi="Times New Roman"/>
                <w:sz w:val="28"/>
                <w:szCs w:val="28"/>
              </w:rPr>
              <w:t>2. Bảo dưỡng tủ lạnh</w:t>
            </w:r>
          </w:p>
          <w:p w14:paraId="2351841A">
            <w:pPr>
              <w:pStyle w:val="53"/>
              <w:spacing w:after="60"/>
              <w:ind w:left="0"/>
              <w:jc w:val="both"/>
              <w:rPr>
                <w:rFonts w:ascii="Times New Roman" w:hAnsi="Times New Roman"/>
                <w:sz w:val="28"/>
                <w:szCs w:val="28"/>
                <w:lang w:val="pt-BR"/>
              </w:rPr>
            </w:pPr>
            <w:r>
              <w:rPr>
                <w:rFonts w:ascii="Times New Roman" w:hAnsi="Times New Roman"/>
                <w:sz w:val="28"/>
                <w:szCs w:val="28"/>
              </w:rPr>
              <w:t>3. Kiểm tra</w:t>
            </w:r>
          </w:p>
        </w:tc>
        <w:tc>
          <w:tcPr>
            <w:tcW w:w="514" w:type="pct"/>
            <w:tcBorders>
              <w:top w:val="single" w:color="auto" w:sz="4" w:space="0"/>
              <w:left w:val="single" w:color="auto" w:sz="4" w:space="0"/>
              <w:bottom w:val="nil"/>
              <w:right w:val="single" w:color="auto" w:sz="4" w:space="0"/>
            </w:tcBorders>
          </w:tcPr>
          <w:p w14:paraId="09459996">
            <w:pPr>
              <w:spacing w:after="60"/>
              <w:jc w:val="center"/>
              <w:rPr>
                <w:rFonts w:ascii="Times New Roman" w:hAnsi="Times New Roman"/>
                <w:b/>
                <w:sz w:val="28"/>
                <w:szCs w:val="28"/>
              </w:rPr>
            </w:pPr>
            <w:r>
              <w:rPr>
                <w:rFonts w:ascii="Times New Roman" w:hAnsi="Times New Roman"/>
                <w:b/>
                <w:sz w:val="28"/>
                <w:szCs w:val="28"/>
              </w:rPr>
              <w:t>15</w:t>
            </w:r>
          </w:p>
          <w:p w14:paraId="4E21D58D">
            <w:pPr>
              <w:tabs>
                <w:tab w:val="left" w:pos="390"/>
                <w:tab w:val="center" w:pos="477"/>
              </w:tabs>
              <w:spacing w:after="60"/>
              <w:jc w:val="center"/>
              <w:rPr>
                <w:rFonts w:ascii="Times New Roman" w:hAnsi="Times New Roman"/>
                <w:b/>
                <w:sz w:val="28"/>
                <w:szCs w:val="28"/>
                <w:lang w:val="pt-BR"/>
              </w:rPr>
            </w:pPr>
          </w:p>
        </w:tc>
        <w:tc>
          <w:tcPr>
            <w:tcW w:w="600" w:type="pct"/>
            <w:tcBorders>
              <w:top w:val="single" w:color="auto" w:sz="4" w:space="0"/>
              <w:left w:val="single" w:color="auto" w:sz="4" w:space="0"/>
              <w:bottom w:val="nil"/>
              <w:right w:val="single" w:color="auto" w:sz="4" w:space="0"/>
            </w:tcBorders>
          </w:tcPr>
          <w:p w14:paraId="030A55B2">
            <w:pPr>
              <w:spacing w:after="60"/>
              <w:jc w:val="center"/>
              <w:rPr>
                <w:rFonts w:ascii="Times New Roman" w:hAnsi="Times New Roman"/>
                <w:b/>
                <w:sz w:val="28"/>
                <w:szCs w:val="28"/>
                <w:lang w:val="pt-BR"/>
              </w:rPr>
            </w:pPr>
            <w:r>
              <w:rPr>
                <w:rFonts w:ascii="Times New Roman" w:hAnsi="Times New Roman"/>
                <w:b/>
                <w:sz w:val="28"/>
                <w:szCs w:val="28"/>
                <w:lang w:val="pt-BR"/>
              </w:rPr>
              <w:t>2</w:t>
            </w:r>
          </w:p>
          <w:p w14:paraId="3E864E7A">
            <w:pPr>
              <w:spacing w:after="60"/>
              <w:jc w:val="center"/>
              <w:rPr>
                <w:rFonts w:ascii="Times New Roman" w:hAnsi="Times New Roman"/>
                <w:b/>
                <w:sz w:val="28"/>
                <w:szCs w:val="28"/>
                <w:lang w:val="pt-BR"/>
              </w:rPr>
            </w:pPr>
          </w:p>
          <w:p w14:paraId="417D7CBC">
            <w:pPr>
              <w:spacing w:after="60"/>
              <w:jc w:val="center"/>
              <w:rPr>
                <w:rFonts w:ascii="Times New Roman" w:hAnsi="Times New Roman"/>
                <w:sz w:val="28"/>
                <w:szCs w:val="28"/>
                <w:lang w:val="pt-BR"/>
              </w:rPr>
            </w:pPr>
          </w:p>
        </w:tc>
        <w:tc>
          <w:tcPr>
            <w:tcW w:w="844" w:type="pct"/>
            <w:tcBorders>
              <w:top w:val="single" w:color="auto" w:sz="4" w:space="0"/>
              <w:left w:val="single" w:color="auto" w:sz="4" w:space="0"/>
              <w:bottom w:val="nil"/>
              <w:right w:val="single" w:color="auto" w:sz="4" w:space="0"/>
            </w:tcBorders>
          </w:tcPr>
          <w:p w14:paraId="0626FDAF">
            <w:pPr>
              <w:spacing w:after="60"/>
              <w:jc w:val="center"/>
              <w:rPr>
                <w:rFonts w:ascii="Times New Roman" w:hAnsi="Times New Roman"/>
                <w:b/>
                <w:sz w:val="28"/>
                <w:szCs w:val="28"/>
              </w:rPr>
            </w:pPr>
            <w:r>
              <w:rPr>
                <w:rFonts w:ascii="Times New Roman" w:hAnsi="Times New Roman"/>
                <w:b/>
                <w:sz w:val="28"/>
                <w:szCs w:val="28"/>
              </w:rPr>
              <w:t>13</w:t>
            </w:r>
          </w:p>
          <w:p w14:paraId="20DEDDB2">
            <w:pPr>
              <w:spacing w:after="60"/>
              <w:jc w:val="center"/>
              <w:rPr>
                <w:rFonts w:ascii="Times New Roman" w:hAnsi="Times New Roman"/>
                <w:sz w:val="28"/>
                <w:szCs w:val="28"/>
                <w:lang w:val="pt-BR"/>
              </w:rPr>
            </w:pPr>
          </w:p>
        </w:tc>
        <w:tc>
          <w:tcPr>
            <w:tcW w:w="533" w:type="pct"/>
            <w:tcBorders>
              <w:top w:val="single" w:color="auto" w:sz="4" w:space="0"/>
              <w:left w:val="single" w:color="auto" w:sz="4" w:space="0"/>
              <w:bottom w:val="nil"/>
              <w:right w:val="single" w:color="auto" w:sz="4" w:space="0"/>
            </w:tcBorders>
          </w:tcPr>
          <w:p w14:paraId="20EBB535">
            <w:pPr>
              <w:spacing w:after="60"/>
              <w:jc w:val="center"/>
              <w:rPr>
                <w:rFonts w:ascii="Times New Roman" w:hAnsi="Times New Roman"/>
                <w:b/>
                <w:sz w:val="28"/>
                <w:szCs w:val="28"/>
                <w:lang w:val="pt-BR"/>
              </w:rPr>
            </w:pPr>
          </w:p>
          <w:p w14:paraId="0D9366EF">
            <w:pPr>
              <w:spacing w:after="60"/>
              <w:jc w:val="center"/>
              <w:rPr>
                <w:rFonts w:ascii="Times New Roman" w:hAnsi="Times New Roman"/>
                <w:b/>
                <w:sz w:val="28"/>
                <w:szCs w:val="28"/>
                <w:lang w:val="pt-BR"/>
              </w:rPr>
            </w:pPr>
          </w:p>
          <w:p w14:paraId="6AE08689">
            <w:pPr>
              <w:spacing w:after="60"/>
              <w:jc w:val="center"/>
              <w:rPr>
                <w:rFonts w:ascii="Times New Roman" w:hAnsi="Times New Roman"/>
                <w:b/>
                <w:sz w:val="28"/>
                <w:szCs w:val="28"/>
                <w:lang w:val="pt-BR"/>
              </w:rPr>
            </w:pPr>
          </w:p>
          <w:p w14:paraId="429619F3">
            <w:pPr>
              <w:spacing w:after="60"/>
              <w:jc w:val="center"/>
              <w:rPr>
                <w:rFonts w:ascii="Times New Roman" w:hAnsi="Times New Roman"/>
                <w:b/>
                <w:sz w:val="28"/>
                <w:szCs w:val="28"/>
                <w:lang w:val="pt-BR"/>
              </w:rPr>
            </w:pPr>
          </w:p>
          <w:p w14:paraId="136E5393">
            <w:pPr>
              <w:spacing w:after="60"/>
              <w:jc w:val="center"/>
              <w:rPr>
                <w:rFonts w:ascii="Times New Roman" w:hAnsi="Times New Roman"/>
                <w:sz w:val="28"/>
                <w:szCs w:val="28"/>
                <w:lang w:val="pt-BR"/>
              </w:rPr>
            </w:pPr>
          </w:p>
        </w:tc>
      </w:tr>
      <w:tr w14:paraId="5435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single" w:color="auto" w:sz="4" w:space="0"/>
              <w:bottom w:val="nil"/>
              <w:right w:val="single" w:color="auto" w:sz="4" w:space="0"/>
            </w:tcBorders>
          </w:tcPr>
          <w:p w14:paraId="424B0F85">
            <w:pPr>
              <w:spacing w:after="60"/>
              <w:jc w:val="center"/>
              <w:rPr>
                <w:rFonts w:ascii="Times New Roman" w:hAnsi="Times New Roman"/>
                <w:sz w:val="28"/>
                <w:szCs w:val="28"/>
              </w:rPr>
            </w:pPr>
            <w:r>
              <w:rPr>
                <w:rFonts w:ascii="Times New Roman" w:hAnsi="Times New Roman"/>
                <w:sz w:val="28"/>
                <w:szCs w:val="28"/>
                <w:lang w:val="pt-BR"/>
              </w:rPr>
              <w:t>1</w:t>
            </w:r>
            <w:r>
              <w:rPr>
                <w:rFonts w:ascii="Times New Roman" w:hAnsi="Times New Roman"/>
                <w:sz w:val="28"/>
                <w:szCs w:val="28"/>
              </w:rPr>
              <w:t>0</w:t>
            </w:r>
          </w:p>
        </w:tc>
        <w:tc>
          <w:tcPr>
            <w:tcW w:w="2143" w:type="pct"/>
            <w:tcBorders>
              <w:top w:val="nil"/>
              <w:left w:val="single" w:color="auto" w:sz="4" w:space="0"/>
              <w:bottom w:val="nil"/>
              <w:right w:val="single" w:color="auto" w:sz="4" w:space="0"/>
            </w:tcBorders>
          </w:tcPr>
          <w:p w14:paraId="549F3A2E">
            <w:pPr>
              <w:spacing w:after="60"/>
              <w:rPr>
                <w:rFonts w:ascii="Times New Roman" w:hAnsi="Times New Roman"/>
                <w:sz w:val="28"/>
                <w:szCs w:val="28"/>
                <w:lang w:val="pt-BR"/>
              </w:rPr>
            </w:pPr>
            <w:r>
              <w:rPr>
                <w:rFonts w:ascii="Times New Roman" w:hAnsi="Times New Roman"/>
                <w:sz w:val="28"/>
                <w:szCs w:val="28"/>
                <w:lang w:val="pt-BR"/>
              </w:rPr>
              <w:t>Bài 1</w:t>
            </w:r>
            <w:r>
              <w:rPr>
                <w:rFonts w:ascii="Times New Roman" w:hAnsi="Times New Roman"/>
                <w:sz w:val="28"/>
                <w:szCs w:val="28"/>
              </w:rPr>
              <w:t>0</w:t>
            </w:r>
            <w:r>
              <w:rPr>
                <w:rFonts w:ascii="Times New Roman" w:hAnsi="Times New Roman"/>
                <w:sz w:val="28"/>
                <w:szCs w:val="28"/>
                <w:lang w:val="pt-BR"/>
              </w:rPr>
              <w:t>:  Kiểm tra kết thúc mô đun</w:t>
            </w:r>
          </w:p>
        </w:tc>
        <w:tc>
          <w:tcPr>
            <w:tcW w:w="514" w:type="pct"/>
            <w:tcBorders>
              <w:top w:val="nil"/>
              <w:left w:val="single" w:color="auto" w:sz="4" w:space="0"/>
              <w:bottom w:val="nil"/>
              <w:right w:val="single" w:color="auto" w:sz="4" w:space="0"/>
            </w:tcBorders>
          </w:tcPr>
          <w:p w14:paraId="7B87E0E2">
            <w:pPr>
              <w:spacing w:after="60"/>
              <w:jc w:val="center"/>
              <w:rPr>
                <w:rFonts w:ascii="Times New Roman" w:hAnsi="Times New Roman"/>
                <w:b/>
                <w:sz w:val="28"/>
                <w:szCs w:val="28"/>
              </w:rPr>
            </w:pPr>
            <w:r>
              <w:rPr>
                <w:rFonts w:ascii="Times New Roman" w:hAnsi="Times New Roman"/>
                <w:b/>
                <w:sz w:val="28"/>
                <w:szCs w:val="28"/>
              </w:rPr>
              <w:t>2</w:t>
            </w:r>
          </w:p>
        </w:tc>
        <w:tc>
          <w:tcPr>
            <w:tcW w:w="600" w:type="pct"/>
            <w:tcBorders>
              <w:top w:val="nil"/>
              <w:left w:val="single" w:color="auto" w:sz="4" w:space="0"/>
              <w:bottom w:val="nil"/>
              <w:right w:val="single" w:color="auto" w:sz="4" w:space="0"/>
            </w:tcBorders>
          </w:tcPr>
          <w:p w14:paraId="26CB26B4">
            <w:pPr>
              <w:spacing w:after="60"/>
              <w:jc w:val="center"/>
              <w:rPr>
                <w:rFonts w:ascii="Times New Roman" w:hAnsi="Times New Roman"/>
                <w:sz w:val="28"/>
                <w:szCs w:val="28"/>
                <w:lang w:val="pt-BR"/>
              </w:rPr>
            </w:pPr>
          </w:p>
        </w:tc>
        <w:tc>
          <w:tcPr>
            <w:tcW w:w="844" w:type="pct"/>
            <w:tcBorders>
              <w:top w:val="nil"/>
              <w:left w:val="single" w:color="auto" w:sz="4" w:space="0"/>
              <w:bottom w:val="nil"/>
              <w:right w:val="single" w:color="auto" w:sz="4" w:space="0"/>
            </w:tcBorders>
          </w:tcPr>
          <w:p w14:paraId="5A9890BE">
            <w:pPr>
              <w:spacing w:after="60"/>
              <w:jc w:val="center"/>
              <w:rPr>
                <w:rFonts w:ascii="Times New Roman" w:hAnsi="Times New Roman"/>
                <w:sz w:val="28"/>
                <w:szCs w:val="28"/>
                <w:lang w:val="pt-BR"/>
              </w:rPr>
            </w:pPr>
          </w:p>
        </w:tc>
        <w:tc>
          <w:tcPr>
            <w:tcW w:w="533" w:type="pct"/>
            <w:tcBorders>
              <w:top w:val="nil"/>
              <w:left w:val="single" w:color="auto" w:sz="4" w:space="0"/>
              <w:bottom w:val="nil"/>
              <w:right w:val="single" w:color="auto" w:sz="4" w:space="0"/>
            </w:tcBorders>
          </w:tcPr>
          <w:p w14:paraId="29F5C28F">
            <w:pPr>
              <w:spacing w:after="60"/>
              <w:jc w:val="center"/>
              <w:rPr>
                <w:rFonts w:ascii="Times New Roman" w:hAnsi="Times New Roman"/>
                <w:b/>
                <w:sz w:val="28"/>
                <w:szCs w:val="28"/>
              </w:rPr>
            </w:pPr>
            <w:r>
              <w:rPr>
                <w:rFonts w:ascii="Times New Roman" w:hAnsi="Times New Roman"/>
                <w:b/>
                <w:sz w:val="28"/>
                <w:szCs w:val="28"/>
              </w:rPr>
              <w:t>2</w:t>
            </w:r>
          </w:p>
        </w:tc>
      </w:tr>
      <w:tr w14:paraId="36455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single" w:color="auto" w:sz="4" w:space="0"/>
              <w:right w:val="single" w:color="auto" w:sz="4" w:space="0"/>
            </w:tcBorders>
          </w:tcPr>
          <w:p w14:paraId="2B2A8D25">
            <w:pPr>
              <w:spacing w:after="60"/>
              <w:jc w:val="center"/>
              <w:rPr>
                <w:rFonts w:ascii="Times New Roman" w:hAnsi="Times New Roman"/>
                <w:sz w:val="28"/>
                <w:szCs w:val="28"/>
                <w:lang w:val="pt-BR"/>
              </w:rPr>
            </w:pPr>
          </w:p>
        </w:tc>
        <w:tc>
          <w:tcPr>
            <w:tcW w:w="2143" w:type="pct"/>
            <w:tcBorders>
              <w:top w:val="single" w:color="auto" w:sz="4" w:space="0"/>
              <w:left w:val="single" w:color="auto" w:sz="4" w:space="0"/>
              <w:bottom w:val="single" w:color="auto" w:sz="4" w:space="0"/>
              <w:right w:val="single" w:color="auto" w:sz="4" w:space="0"/>
            </w:tcBorders>
          </w:tcPr>
          <w:p w14:paraId="1A7597B0">
            <w:pPr>
              <w:spacing w:after="60"/>
              <w:jc w:val="center"/>
              <w:rPr>
                <w:rFonts w:ascii="Times New Roman" w:hAnsi="Times New Roman"/>
                <w:b/>
                <w:bCs/>
                <w:sz w:val="28"/>
                <w:szCs w:val="28"/>
              </w:rPr>
            </w:pPr>
            <w:r>
              <w:rPr>
                <w:rFonts w:ascii="Times New Roman" w:hAnsi="Times New Roman"/>
                <w:b/>
                <w:bCs/>
                <w:sz w:val="28"/>
                <w:szCs w:val="28"/>
              </w:rPr>
              <w:t>Cộng</w:t>
            </w:r>
          </w:p>
        </w:tc>
        <w:tc>
          <w:tcPr>
            <w:tcW w:w="514" w:type="pct"/>
            <w:tcBorders>
              <w:top w:val="single" w:color="auto" w:sz="4" w:space="0"/>
              <w:left w:val="single" w:color="auto" w:sz="4" w:space="0"/>
              <w:bottom w:val="single" w:color="auto" w:sz="4" w:space="0"/>
              <w:right w:val="single" w:color="auto" w:sz="4" w:space="0"/>
            </w:tcBorders>
          </w:tcPr>
          <w:p w14:paraId="2C490D36">
            <w:pPr>
              <w:spacing w:after="60"/>
              <w:jc w:val="center"/>
              <w:rPr>
                <w:rFonts w:ascii="Times New Roman" w:hAnsi="Times New Roman"/>
                <w:b/>
                <w:bCs/>
                <w:sz w:val="28"/>
                <w:szCs w:val="28"/>
              </w:rPr>
            </w:pPr>
            <w:r>
              <w:rPr>
                <w:rFonts w:ascii="Times New Roman" w:hAnsi="Times New Roman"/>
                <w:b/>
                <w:bCs/>
                <w:sz w:val="28"/>
                <w:szCs w:val="28"/>
              </w:rPr>
              <w:t>150</w:t>
            </w:r>
          </w:p>
        </w:tc>
        <w:tc>
          <w:tcPr>
            <w:tcW w:w="600" w:type="pct"/>
            <w:tcBorders>
              <w:top w:val="single" w:color="auto" w:sz="4" w:space="0"/>
              <w:left w:val="single" w:color="auto" w:sz="4" w:space="0"/>
              <w:bottom w:val="single" w:color="auto" w:sz="4" w:space="0"/>
              <w:right w:val="single" w:color="auto" w:sz="4" w:space="0"/>
            </w:tcBorders>
          </w:tcPr>
          <w:p w14:paraId="098C9508">
            <w:pPr>
              <w:spacing w:after="60"/>
              <w:jc w:val="center"/>
              <w:rPr>
                <w:rFonts w:ascii="Times New Roman" w:hAnsi="Times New Roman"/>
                <w:b/>
                <w:bCs/>
                <w:sz w:val="28"/>
                <w:szCs w:val="28"/>
              </w:rPr>
            </w:pPr>
            <w:r>
              <w:rPr>
                <w:rFonts w:ascii="Times New Roman" w:hAnsi="Times New Roman"/>
                <w:b/>
                <w:bCs/>
                <w:sz w:val="28"/>
                <w:szCs w:val="28"/>
              </w:rPr>
              <w:t>30</w:t>
            </w:r>
          </w:p>
        </w:tc>
        <w:tc>
          <w:tcPr>
            <w:tcW w:w="844" w:type="pct"/>
            <w:tcBorders>
              <w:top w:val="single" w:color="auto" w:sz="4" w:space="0"/>
              <w:left w:val="single" w:color="auto" w:sz="4" w:space="0"/>
              <w:bottom w:val="single" w:color="auto" w:sz="4" w:space="0"/>
              <w:right w:val="single" w:color="auto" w:sz="4" w:space="0"/>
            </w:tcBorders>
          </w:tcPr>
          <w:p w14:paraId="713E0129">
            <w:pPr>
              <w:spacing w:after="60"/>
              <w:jc w:val="center"/>
              <w:rPr>
                <w:rFonts w:ascii="Times New Roman" w:hAnsi="Times New Roman"/>
                <w:b/>
                <w:bCs/>
                <w:sz w:val="28"/>
                <w:szCs w:val="28"/>
              </w:rPr>
            </w:pPr>
            <w:r>
              <w:rPr>
                <w:rFonts w:ascii="Times New Roman" w:hAnsi="Times New Roman"/>
                <w:b/>
                <w:bCs/>
                <w:sz w:val="28"/>
                <w:szCs w:val="28"/>
              </w:rPr>
              <w:t>116</w:t>
            </w:r>
          </w:p>
        </w:tc>
        <w:tc>
          <w:tcPr>
            <w:tcW w:w="533" w:type="pct"/>
            <w:tcBorders>
              <w:top w:val="single" w:color="auto" w:sz="4" w:space="0"/>
              <w:left w:val="single" w:color="auto" w:sz="4" w:space="0"/>
              <w:bottom w:val="single" w:color="auto" w:sz="4" w:space="0"/>
              <w:right w:val="single" w:color="auto" w:sz="4" w:space="0"/>
            </w:tcBorders>
          </w:tcPr>
          <w:p w14:paraId="72BF7701">
            <w:pPr>
              <w:spacing w:after="60"/>
              <w:jc w:val="center"/>
              <w:rPr>
                <w:rFonts w:ascii="Times New Roman" w:hAnsi="Times New Roman"/>
                <w:b/>
                <w:bCs/>
                <w:sz w:val="28"/>
                <w:szCs w:val="28"/>
              </w:rPr>
            </w:pPr>
            <w:r>
              <w:rPr>
                <w:rFonts w:ascii="Times New Roman" w:hAnsi="Times New Roman"/>
                <w:b/>
                <w:bCs/>
                <w:sz w:val="28"/>
                <w:szCs w:val="28"/>
              </w:rPr>
              <w:t>4</w:t>
            </w:r>
          </w:p>
        </w:tc>
      </w:tr>
    </w:tbl>
    <w:p w14:paraId="1E32CFA2">
      <w:pPr>
        <w:spacing w:after="60"/>
        <w:jc w:val="both"/>
        <w:rPr>
          <w:rFonts w:ascii="Times New Roman" w:hAnsi="Times New Roman"/>
          <w:sz w:val="28"/>
          <w:szCs w:val="28"/>
        </w:rPr>
      </w:pPr>
      <w:r>
        <w:rPr>
          <w:rFonts w:ascii="Times New Roman" w:hAnsi="Times New Roman"/>
          <w:sz w:val="28"/>
          <w:szCs w:val="28"/>
        </w:rPr>
        <w:t xml:space="preserve">* Ghi chú: </w:t>
      </w:r>
      <w:r>
        <w:rPr>
          <w:rFonts w:ascii="Times New Roman" w:hAnsi="Times New Roman"/>
          <w:i/>
          <w:iCs/>
          <w:sz w:val="28"/>
          <w:szCs w:val="28"/>
        </w:rPr>
        <w:t>Thời gian kiểm tra được tích hợp giữa lý thuyết với thực hành được tính vào giờ thực hành</w:t>
      </w:r>
    </w:p>
    <w:p w14:paraId="1E5439D8">
      <w:pPr>
        <w:spacing w:after="60"/>
        <w:jc w:val="both"/>
        <w:rPr>
          <w:rFonts w:ascii="Times New Roman" w:hAnsi="Times New Roman"/>
          <w:i/>
          <w:iCs/>
          <w:sz w:val="28"/>
          <w:szCs w:val="28"/>
        </w:rPr>
      </w:pPr>
      <w:r>
        <w:rPr>
          <w:rFonts w:ascii="Times New Roman" w:hAnsi="Times New Roman"/>
          <w:i/>
          <w:iCs/>
          <w:sz w:val="28"/>
          <w:szCs w:val="28"/>
        </w:rPr>
        <w:t>2. Nội dung chi tiết:</w:t>
      </w:r>
    </w:p>
    <w:p w14:paraId="2440101B">
      <w:pPr>
        <w:spacing w:after="60"/>
        <w:jc w:val="both"/>
        <w:rPr>
          <w:rFonts w:ascii="Times New Roman" w:hAnsi="Times New Roman"/>
          <w:b/>
          <w:bCs/>
          <w:sz w:val="28"/>
          <w:szCs w:val="28"/>
        </w:rPr>
      </w:pPr>
      <w:r>
        <w:rPr>
          <w:rFonts w:ascii="Times New Roman" w:hAnsi="Times New Roman"/>
          <w:sz w:val="28"/>
          <w:szCs w:val="28"/>
        </w:rPr>
        <w:t>Bài 1:</w:t>
      </w:r>
      <w:r>
        <w:rPr>
          <w:rFonts w:ascii="Times New Roman" w:hAnsi="Times New Roman"/>
          <w:b/>
          <w:bCs/>
          <w:sz w:val="28"/>
          <w:szCs w:val="28"/>
        </w:rPr>
        <w:t xml:space="preserve"> Nguyên lý hoạt động, cấu tạo tủ lạnh gia đình </w:t>
      </w:r>
      <w:r>
        <w:rPr>
          <w:rFonts w:ascii="Times New Roman" w:hAnsi="Times New Roman"/>
          <w:i/>
          <w:iCs/>
          <w:sz w:val="28"/>
          <w:szCs w:val="28"/>
        </w:rPr>
        <w:t>Thời gian: 12 giờ</w:t>
      </w:r>
    </w:p>
    <w:p w14:paraId="48B69AE6">
      <w:pPr>
        <w:spacing w:after="60"/>
        <w:jc w:val="both"/>
        <w:rPr>
          <w:rFonts w:ascii="Times New Roman" w:hAnsi="Times New Roman"/>
          <w:i/>
          <w:iCs/>
          <w:sz w:val="28"/>
          <w:szCs w:val="28"/>
        </w:rPr>
      </w:pPr>
      <w:r>
        <w:rPr>
          <w:rFonts w:ascii="Times New Roman" w:hAnsi="Times New Roman"/>
          <w:i/>
          <w:iCs/>
          <w:sz w:val="28"/>
          <w:szCs w:val="28"/>
        </w:rPr>
        <w:t>1. Mục tiêu bài học :</w:t>
      </w:r>
    </w:p>
    <w:p w14:paraId="2061412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Sơ đồ nguyên lý tủ lạnh</w:t>
      </w:r>
    </w:p>
    <w:p w14:paraId="4E0D0F3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Cấu tạo các bộ phận tủ lạnh gia đình</w:t>
      </w:r>
    </w:p>
    <w:p w14:paraId="660E9F7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bầy nguyên lý làm việc tủ lạnh gia đình</w:t>
      </w:r>
    </w:p>
    <w:p w14:paraId="5A080E7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bầy cấu tạo tủ lạnh gia đình </w:t>
      </w:r>
    </w:p>
    <w:p w14:paraId="0220BA1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nghiêm túc.</w:t>
      </w:r>
    </w:p>
    <w:p w14:paraId="3C8FAE51">
      <w:pPr>
        <w:spacing w:after="60"/>
        <w:jc w:val="both"/>
        <w:rPr>
          <w:rFonts w:ascii="Times New Roman" w:hAnsi="Times New Roman"/>
          <w:i/>
          <w:sz w:val="28"/>
          <w:szCs w:val="28"/>
        </w:rPr>
      </w:pPr>
      <w:r>
        <w:rPr>
          <w:rFonts w:ascii="Times New Roman" w:hAnsi="Times New Roman"/>
          <w:i/>
          <w:sz w:val="28"/>
          <w:szCs w:val="28"/>
        </w:rPr>
        <w:t>2. Nội dung bài học :</w:t>
      </w:r>
    </w:p>
    <w:p w14:paraId="6F1F287A">
      <w:pPr>
        <w:spacing w:after="60"/>
        <w:jc w:val="both"/>
        <w:rPr>
          <w:rFonts w:ascii="Times New Roman" w:hAnsi="Times New Roman"/>
          <w:i/>
          <w:iCs/>
          <w:sz w:val="28"/>
          <w:szCs w:val="28"/>
        </w:rPr>
      </w:pPr>
      <w:r>
        <w:rPr>
          <w:rFonts w:ascii="Times New Roman" w:hAnsi="Times New Roman"/>
          <w:sz w:val="28"/>
          <w:szCs w:val="28"/>
        </w:rPr>
        <w:t>2.1. Nguyên lý làm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960B301">
      <w:pPr>
        <w:spacing w:after="60"/>
        <w:ind w:firstLine="720"/>
        <w:jc w:val="both"/>
        <w:rPr>
          <w:rFonts w:ascii="Times New Roman" w:hAnsi="Times New Roman"/>
          <w:sz w:val="28"/>
          <w:szCs w:val="28"/>
        </w:rPr>
      </w:pPr>
      <w:r>
        <w:rPr>
          <w:rFonts w:ascii="Times New Roman" w:hAnsi="Times New Roman"/>
          <w:sz w:val="28"/>
          <w:szCs w:val="28"/>
        </w:rPr>
        <w:t>2.1.1. Giới thiệu sơ đồ nguyên lý tủ lạnh trực tiếp</w:t>
      </w:r>
    </w:p>
    <w:p w14:paraId="2DBFE962">
      <w:pPr>
        <w:spacing w:after="60"/>
        <w:ind w:firstLine="720"/>
        <w:jc w:val="both"/>
        <w:rPr>
          <w:rFonts w:ascii="Times New Roman" w:hAnsi="Times New Roman"/>
          <w:sz w:val="28"/>
          <w:szCs w:val="28"/>
        </w:rPr>
      </w:pPr>
      <w:r>
        <w:rPr>
          <w:rFonts w:ascii="Times New Roman" w:hAnsi="Times New Roman"/>
          <w:sz w:val="28"/>
          <w:szCs w:val="28"/>
        </w:rPr>
        <w:t xml:space="preserve">2.1.2. Nguyên lý làm việc </w:t>
      </w:r>
    </w:p>
    <w:p w14:paraId="36691B09">
      <w:pPr>
        <w:spacing w:after="60"/>
        <w:ind w:firstLine="720"/>
        <w:jc w:val="both"/>
        <w:rPr>
          <w:rFonts w:ascii="Times New Roman" w:hAnsi="Times New Roman"/>
          <w:sz w:val="28"/>
          <w:szCs w:val="28"/>
        </w:rPr>
      </w:pPr>
      <w:r>
        <w:rPr>
          <w:rFonts w:ascii="Times New Roman" w:hAnsi="Times New Roman"/>
          <w:sz w:val="28"/>
          <w:szCs w:val="28"/>
        </w:rPr>
        <w:t>2.1.3. Giới thiệu sơ đồ nguyên lý tủ lạnh gián tiếp</w:t>
      </w:r>
    </w:p>
    <w:p w14:paraId="793EF837">
      <w:pPr>
        <w:spacing w:after="60"/>
        <w:ind w:firstLine="720"/>
        <w:jc w:val="both"/>
        <w:rPr>
          <w:rFonts w:ascii="Times New Roman" w:hAnsi="Times New Roman"/>
          <w:sz w:val="28"/>
          <w:szCs w:val="28"/>
        </w:rPr>
      </w:pPr>
      <w:r>
        <w:rPr>
          <w:rFonts w:ascii="Times New Roman" w:hAnsi="Times New Roman"/>
          <w:sz w:val="28"/>
          <w:szCs w:val="28"/>
        </w:rPr>
        <w:t>2.1.4. Nguyên lý làm việc</w:t>
      </w:r>
    </w:p>
    <w:p w14:paraId="7FC54EE9">
      <w:pPr>
        <w:spacing w:after="60"/>
        <w:jc w:val="both"/>
        <w:rPr>
          <w:rFonts w:ascii="Times New Roman" w:hAnsi="Times New Roman"/>
          <w:i/>
          <w:iCs/>
          <w:sz w:val="28"/>
          <w:szCs w:val="28"/>
        </w:rPr>
      </w:pPr>
      <w:r>
        <w:rPr>
          <w:rFonts w:ascii="Times New Roman" w:hAnsi="Times New Roman"/>
          <w:sz w:val="28"/>
          <w:szCs w:val="28"/>
        </w:rPr>
        <w:t>2.2. Cấu tạo tủ lạnh gia đình: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F714771">
      <w:pPr>
        <w:spacing w:after="60"/>
        <w:ind w:firstLine="720"/>
        <w:jc w:val="both"/>
        <w:rPr>
          <w:rFonts w:ascii="Times New Roman" w:hAnsi="Times New Roman"/>
          <w:sz w:val="28"/>
          <w:szCs w:val="28"/>
        </w:rPr>
      </w:pPr>
      <w:r>
        <w:rPr>
          <w:rFonts w:ascii="Times New Roman" w:hAnsi="Times New Roman"/>
          <w:sz w:val="28"/>
          <w:szCs w:val="28"/>
        </w:rPr>
        <w:t>2.2.1. Cấu tạo, hoạt động của máy nén</w:t>
      </w:r>
    </w:p>
    <w:p w14:paraId="47CE8B33">
      <w:pPr>
        <w:spacing w:after="60"/>
        <w:ind w:firstLine="720"/>
        <w:jc w:val="both"/>
        <w:rPr>
          <w:rFonts w:ascii="Times New Roman" w:hAnsi="Times New Roman"/>
          <w:sz w:val="28"/>
          <w:szCs w:val="28"/>
        </w:rPr>
      </w:pPr>
      <w:r>
        <w:rPr>
          <w:rFonts w:ascii="Times New Roman" w:hAnsi="Times New Roman"/>
          <w:sz w:val="28"/>
          <w:szCs w:val="28"/>
        </w:rPr>
        <w:t>2.2.2. Cấu tạo, hoạt động dàn ngưng tụ</w:t>
      </w:r>
    </w:p>
    <w:p w14:paraId="59BEF280">
      <w:pPr>
        <w:spacing w:after="60"/>
        <w:ind w:firstLine="720"/>
        <w:jc w:val="both"/>
        <w:rPr>
          <w:rFonts w:ascii="Times New Roman" w:hAnsi="Times New Roman"/>
          <w:sz w:val="28"/>
          <w:szCs w:val="28"/>
        </w:rPr>
      </w:pPr>
      <w:r>
        <w:rPr>
          <w:rFonts w:ascii="Times New Roman" w:hAnsi="Times New Roman"/>
          <w:sz w:val="28"/>
          <w:szCs w:val="28"/>
        </w:rPr>
        <w:t>2.2.3. Cấu tạo, hoạt động dàn bay hơi</w:t>
      </w:r>
    </w:p>
    <w:p w14:paraId="0D6A0393">
      <w:pPr>
        <w:spacing w:after="60"/>
        <w:ind w:firstLine="720"/>
        <w:jc w:val="both"/>
        <w:rPr>
          <w:rFonts w:ascii="Times New Roman" w:hAnsi="Times New Roman"/>
          <w:sz w:val="28"/>
          <w:szCs w:val="28"/>
        </w:rPr>
      </w:pPr>
      <w:r>
        <w:rPr>
          <w:rFonts w:ascii="Times New Roman" w:hAnsi="Times New Roman"/>
          <w:sz w:val="28"/>
          <w:szCs w:val="28"/>
        </w:rPr>
        <w:t xml:space="preserve">2.2.4. Cấu tạo, hoạt động van tiết lưu </w:t>
      </w:r>
    </w:p>
    <w:p w14:paraId="3717E789">
      <w:pPr>
        <w:spacing w:after="60"/>
        <w:ind w:firstLine="720"/>
        <w:jc w:val="both"/>
        <w:rPr>
          <w:rFonts w:ascii="Times New Roman" w:hAnsi="Times New Roman"/>
          <w:sz w:val="28"/>
          <w:szCs w:val="28"/>
        </w:rPr>
      </w:pPr>
      <w:r>
        <w:rPr>
          <w:rFonts w:ascii="Times New Roman" w:hAnsi="Times New Roman"/>
          <w:sz w:val="28"/>
          <w:szCs w:val="28"/>
        </w:rPr>
        <w:t>2.2.5. Cấu tạo, hoạt động các thiết bị phụ</w:t>
      </w:r>
    </w:p>
    <w:p w14:paraId="2B1A3109">
      <w:pPr>
        <w:spacing w:after="60"/>
        <w:jc w:val="both"/>
        <w:rPr>
          <w:rFonts w:ascii="Times New Roman" w:hAnsi="Times New Roman"/>
          <w:b/>
          <w:bCs/>
          <w:sz w:val="28"/>
          <w:szCs w:val="28"/>
        </w:rPr>
      </w:pPr>
      <w:r>
        <w:rPr>
          <w:rFonts w:ascii="Times New Roman" w:hAnsi="Times New Roman"/>
          <w:sz w:val="28"/>
          <w:szCs w:val="28"/>
        </w:rPr>
        <w:t>Bài 2:</w:t>
      </w:r>
      <w:r>
        <w:rPr>
          <w:rFonts w:ascii="Times New Roman" w:hAnsi="Times New Roman"/>
          <w:b/>
          <w:bCs/>
          <w:sz w:val="28"/>
          <w:szCs w:val="28"/>
        </w:rPr>
        <w:t xml:space="preserve"> Các đặc tính vận hành của tủ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6 giờ</w:t>
      </w:r>
    </w:p>
    <w:p w14:paraId="26D7FDF0">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4735A79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Các đặc tính vận hành của tủ lạnh</w:t>
      </w:r>
    </w:p>
    <w:p w14:paraId="706B500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được đặc tính làm việc của tủ lạnh</w:t>
      </w:r>
    </w:p>
    <w:p w14:paraId="5FEA064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nghiêm túc</w:t>
      </w:r>
    </w:p>
    <w:p w14:paraId="2FFF43EF">
      <w:pPr>
        <w:spacing w:after="60"/>
        <w:jc w:val="both"/>
        <w:rPr>
          <w:rFonts w:ascii="Times New Roman" w:hAnsi="Times New Roman"/>
          <w:i/>
          <w:sz w:val="28"/>
          <w:szCs w:val="28"/>
        </w:rPr>
      </w:pPr>
      <w:r>
        <w:rPr>
          <w:rFonts w:ascii="Times New Roman" w:hAnsi="Times New Roman"/>
          <w:i/>
          <w:sz w:val="28"/>
          <w:szCs w:val="28"/>
        </w:rPr>
        <w:t>2. Nội dung bài học :</w:t>
      </w:r>
    </w:p>
    <w:p w14:paraId="6EDDEA82">
      <w:pPr>
        <w:spacing w:after="60"/>
        <w:jc w:val="both"/>
        <w:rPr>
          <w:rFonts w:ascii="Times New Roman" w:hAnsi="Times New Roman"/>
          <w:i/>
          <w:iCs/>
          <w:sz w:val="28"/>
          <w:szCs w:val="28"/>
        </w:rPr>
      </w:pPr>
      <w:r>
        <w:rPr>
          <w:rFonts w:ascii="Times New Roman" w:hAnsi="Times New Roman"/>
          <w:sz w:val="28"/>
          <w:szCs w:val="28"/>
        </w:rPr>
        <w:t>2.1. Các thông số kỹ thuật chính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27A7064">
      <w:pPr>
        <w:spacing w:after="60"/>
        <w:jc w:val="both"/>
        <w:rPr>
          <w:rFonts w:ascii="Times New Roman" w:hAnsi="Times New Roman"/>
          <w:i/>
          <w:iCs/>
          <w:sz w:val="28"/>
          <w:szCs w:val="28"/>
        </w:rPr>
      </w:pPr>
      <w:r>
        <w:rPr>
          <w:rFonts w:ascii="Times New Roman" w:hAnsi="Times New Roman"/>
          <w:sz w:val="28"/>
          <w:szCs w:val="28"/>
        </w:rPr>
        <w:t>2.2. Đặc trưng công suất động cơ và dung tích tủ</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E368D36">
      <w:pPr>
        <w:spacing w:after="60"/>
        <w:jc w:val="both"/>
        <w:rPr>
          <w:rFonts w:ascii="Times New Roman" w:hAnsi="Times New Roman"/>
          <w:i/>
          <w:iCs/>
          <w:sz w:val="28"/>
          <w:szCs w:val="28"/>
        </w:rPr>
      </w:pPr>
      <w:r>
        <w:rPr>
          <w:rFonts w:ascii="Times New Roman" w:hAnsi="Times New Roman"/>
          <w:sz w:val="28"/>
          <w:szCs w:val="28"/>
        </w:rPr>
        <w:t>2.3. Chỉ tiêu nhiệt độ</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DD42523">
      <w:pPr>
        <w:spacing w:after="60"/>
        <w:jc w:val="both"/>
        <w:rPr>
          <w:rFonts w:ascii="Times New Roman" w:hAnsi="Times New Roman"/>
          <w:i/>
          <w:iCs/>
          <w:sz w:val="28"/>
          <w:szCs w:val="28"/>
        </w:rPr>
      </w:pPr>
      <w:r>
        <w:rPr>
          <w:rFonts w:ascii="Times New Roman" w:hAnsi="Times New Roman"/>
          <w:sz w:val="28"/>
          <w:szCs w:val="28"/>
        </w:rPr>
        <w:t>2.4. Hệ số thời gian làm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EA1855B">
      <w:pPr>
        <w:spacing w:after="60"/>
        <w:jc w:val="both"/>
        <w:rPr>
          <w:rFonts w:ascii="Times New Roman" w:hAnsi="Times New Roman"/>
          <w:sz w:val="28"/>
          <w:szCs w:val="28"/>
        </w:rPr>
      </w:pPr>
      <w:r>
        <w:rPr>
          <w:rFonts w:ascii="Times New Roman" w:hAnsi="Times New Roman"/>
          <w:sz w:val="28"/>
          <w:szCs w:val="28"/>
        </w:rPr>
        <w:t>2.5. Chỉ tiêu tiêu thụ điện</w:t>
      </w:r>
      <w:r>
        <w:rPr>
          <w:rFonts w:ascii="Times New Roman" w:hAnsi="Times New Roman"/>
          <w:sz w:val="28"/>
          <w:szCs w:val="28"/>
        </w:rPr>
        <w:tab/>
      </w:r>
    </w:p>
    <w:p w14:paraId="7585E57F">
      <w:pPr>
        <w:spacing w:after="60"/>
        <w:jc w:val="both"/>
        <w:rPr>
          <w:rFonts w:ascii="Times New Roman" w:hAnsi="Times New Roman"/>
          <w:b/>
          <w:bCs/>
          <w:sz w:val="28"/>
          <w:szCs w:val="28"/>
        </w:rPr>
      </w:pPr>
      <w:r>
        <w:rPr>
          <w:rFonts w:ascii="Times New Roman" w:hAnsi="Times New Roman"/>
          <w:sz w:val="28"/>
          <w:szCs w:val="28"/>
        </w:rPr>
        <w:t>Bài 3:</w:t>
      </w:r>
      <w:r>
        <w:rPr>
          <w:rFonts w:ascii="Times New Roman" w:hAnsi="Times New Roman"/>
          <w:b/>
          <w:bCs/>
          <w:sz w:val="28"/>
          <w:szCs w:val="28"/>
        </w:rPr>
        <w:t xml:space="preserve"> Động cơ máy nén</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 xml:space="preserve"> Thời gian: 15 giờ</w:t>
      </w:r>
    </w:p>
    <w:p w14:paraId="2CC2397E">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3224501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Phương pháp khởi động động cơ một pha</w:t>
      </w:r>
    </w:p>
    <w:p w14:paraId="362180D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Phương pháp xác định chân C, R, S của động cơ</w:t>
      </w:r>
    </w:p>
    <w:p w14:paraId="3E585C99">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Chạy thử động cơ</w:t>
      </w:r>
    </w:p>
    <w:p w14:paraId="5EE51EAA">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Xác định được các cực tính của động cơ</w:t>
      </w:r>
    </w:p>
    <w:p w14:paraId="16D64BBB">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Kiểm tra được chất lượng động cơ</w:t>
      </w:r>
    </w:p>
    <w:p w14:paraId="362414F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2144D48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w:t>
      </w:r>
    </w:p>
    <w:p w14:paraId="689AB4A8">
      <w:pPr>
        <w:spacing w:after="60"/>
        <w:jc w:val="both"/>
        <w:rPr>
          <w:rFonts w:ascii="Times New Roman" w:hAnsi="Times New Roman"/>
          <w:i/>
          <w:sz w:val="28"/>
          <w:szCs w:val="28"/>
        </w:rPr>
      </w:pPr>
      <w:r>
        <w:rPr>
          <w:rFonts w:ascii="Times New Roman" w:hAnsi="Times New Roman"/>
          <w:i/>
          <w:sz w:val="28"/>
          <w:szCs w:val="28"/>
        </w:rPr>
        <w:t>2. Nội dung bài học :</w:t>
      </w:r>
    </w:p>
    <w:p w14:paraId="12117AE8">
      <w:pPr>
        <w:spacing w:after="60"/>
        <w:jc w:val="both"/>
        <w:rPr>
          <w:rFonts w:ascii="Times New Roman" w:hAnsi="Times New Roman"/>
          <w:i/>
          <w:iCs/>
          <w:sz w:val="28"/>
          <w:szCs w:val="28"/>
        </w:rPr>
      </w:pPr>
      <w:r>
        <w:rPr>
          <w:rFonts w:ascii="Times New Roman" w:hAnsi="Times New Roman"/>
          <w:sz w:val="28"/>
          <w:szCs w:val="28"/>
        </w:rPr>
        <w:t>2.1. Sơ đồ khởi động động cơ tủ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3A4E302">
      <w:pPr>
        <w:spacing w:after="60"/>
        <w:ind w:firstLine="720"/>
        <w:jc w:val="both"/>
        <w:rPr>
          <w:rFonts w:ascii="Times New Roman" w:hAnsi="Times New Roman"/>
          <w:sz w:val="28"/>
          <w:szCs w:val="28"/>
        </w:rPr>
      </w:pPr>
      <w:r>
        <w:rPr>
          <w:rFonts w:ascii="Times New Roman" w:hAnsi="Times New Roman"/>
          <w:sz w:val="28"/>
          <w:szCs w:val="28"/>
        </w:rPr>
        <w:t>2.1.1. Giới thiệu sơ đồ khởi động động cơ tủ lạnh</w:t>
      </w:r>
    </w:p>
    <w:p w14:paraId="27A59D91">
      <w:pPr>
        <w:spacing w:after="60"/>
        <w:ind w:firstLine="720"/>
        <w:jc w:val="both"/>
        <w:rPr>
          <w:rFonts w:ascii="Times New Roman" w:hAnsi="Times New Roman"/>
          <w:sz w:val="28"/>
          <w:szCs w:val="28"/>
        </w:rPr>
      </w:pPr>
      <w:r>
        <w:rPr>
          <w:rFonts w:ascii="Times New Roman" w:hAnsi="Times New Roman"/>
          <w:sz w:val="28"/>
          <w:szCs w:val="28"/>
        </w:rPr>
        <w:t>2.1.2. Nguyên lý làm việc</w:t>
      </w:r>
    </w:p>
    <w:p w14:paraId="179A955A">
      <w:pPr>
        <w:spacing w:after="60"/>
        <w:ind w:firstLine="720"/>
        <w:jc w:val="both"/>
        <w:rPr>
          <w:rFonts w:ascii="Times New Roman" w:hAnsi="Times New Roman"/>
          <w:sz w:val="28"/>
          <w:szCs w:val="28"/>
        </w:rPr>
      </w:pPr>
      <w:r>
        <w:rPr>
          <w:rFonts w:ascii="Times New Roman" w:hAnsi="Times New Roman"/>
          <w:sz w:val="28"/>
          <w:szCs w:val="28"/>
        </w:rPr>
        <w:t>2.1.3. Lắp ráp sơ đồ khởi động động cơ</w:t>
      </w:r>
    </w:p>
    <w:p w14:paraId="206050B9">
      <w:pPr>
        <w:spacing w:after="60"/>
        <w:jc w:val="both"/>
        <w:rPr>
          <w:rFonts w:ascii="Times New Roman" w:hAnsi="Times New Roman"/>
          <w:i/>
          <w:iCs/>
          <w:sz w:val="28"/>
          <w:szCs w:val="28"/>
        </w:rPr>
      </w:pPr>
      <w:r>
        <w:rPr>
          <w:rFonts w:ascii="Times New Roman" w:hAnsi="Times New Roman"/>
          <w:sz w:val="28"/>
          <w:szCs w:val="28"/>
        </w:rPr>
        <w:t>2.2. Xác định chân C, R, S của động cơ:</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A05976F">
      <w:pPr>
        <w:spacing w:after="60"/>
        <w:ind w:firstLine="720"/>
        <w:jc w:val="both"/>
        <w:rPr>
          <w:rFonts w:ascii="Times New Roman" w:hAnsi="Times New Roman"/>
          <w:sz w:val="28"/>
          <w:szCs w:val="28"/>
        </w:rPr>
      </w:pPr>
      <w:r>
        <w:rPr>
          <w:rFonts w:ascii="Times New Roman" w:hAnsi="Times New Roman"/>
          <w:sz w:val="28"/>
          <w:szCs w:val="28"/>
        </w:rPr>
        <w:t>2.2.1. Xác định cực tính bằng đồng hồ vạn năng</w:t>
      </w:r>
    </w:p>
    <w:p w14:paraId="338F4914">
      <w:pPr>
        <w:spacing w:after="60"/>
        <w:ind w:firstLine="720"/>
        <w:jc w:val="both"/>
        <w:rPr>
          <w:rFonts w:ascii="Times New Roman" w:hAnsi="Times New Roman"/>
          <w:sz w:val="28"/>
          <w:szCs w:val="28"/>
        </w:rPr>
      </w:pPr>
      <w:r>
        <w:rPr>
          <w:rFonts w:ascii="Times New Roman" w:hAnsi="Times New Roman"/>
          <w:sz w:val="28"/>
          <w:szCs w:val="28"/>
        </w:rPr>
        <w:t>2.2.2. Xác định cực tính bằng đèn thử</w:t>
      </w:r>
    </w:p>
    <w:p w14:paraId="1AF3503F">
      <w:pPr>
        <w:spacing w:after="60"/>
        <w:jc w:val="both"/>
        <w:rPr>
          <w:rFonts w:ascii="Times New Roman" w:hAnsi="Times New Roman"/>
          <w:i/>
          <w:iCs/>
          <w:sz w:val="28"/>
          <w:szCs w:val="28"/>
        </w:rPr>
      </w:pPr>
      <w:r>
        <w:rPr>
          <w:rFonts w:ascii="Times New Roman" w:hAnsi="Times New Roman"/>
          <w:sz w:val="28"/>
          <w:szCs w:val="28"/>
        </w:rPr>
        <w:t>2.3. Chạy thử động cơ:</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35A3B69">
      <w:pPr>
        <w:spacing w:after="60"/>
        <w:ind w:firstLine="720"/>
        <w:jc w:val="both"/>
        <w:rPr>
          <w:rFonts w:ascii="Times New Roman" w:hAnsi="Times New Roman"/>
          <w:sz w:val="28"/>
          <w:szCs w:val="28"/>
        </w:rPr>
      </w:pPr>
      <w:r>
        <w:rPr>
          <w:rFonts w:ascii="Times New Roman" w:hAnsi="Times New Roman"/>
          <w:sz w:val="28"/>
          <w:szCs w:val="28"/>
        </w:rPr>
        <w:t>2.3.1. Chạy thử</w:t>
      </w:r>
    </w:p>
    <w:p w14:paraId="37A5D94D">
      <w:pPr>
        <w:spacing w:after="60"/>
        <w:ind w:firstLine="720"/>
        <w:jc w:val="both"/>
        <w:rPr>
          <w:rFonts w:ascii="Times New Roman" w:hAnsi="Times New Roman"/>
          <w:sz w:val="28"/>
          <w:szCs w:val="28"/>
        </w:rPr>
      </w:pPr>
      <w:r>
        <w:rPr>
          <w:rFonts w:ascii="Times New Roman" w:hAnsi="Times New Roman"/>
          <w:sz w:val="28"/>
          <w:szCs w:val="28"/>
        </w:rPr>
        <w:t>2.3.2. Đánh giá chất lượng động cơ</w:t>
      </w:r>
    </w:p>
    <w:p w14:paraId="708E349D">
      <w:pPr>
        <w:spacing w:after="60"/>
        <w:jc w:val="both"/>
        <w:rPr>
          <w:rFonts w:ascii="Times New Roman" w:hAnsi="Times New Roman"/>
          <w:sz w:val="28"/>
          <w:szCs w:val="28"/>
        </w:rPr>
      </w:pPr>
      <w:r>
        <w:rPr>
          <w:rFonts w:ascii="Times New Roman" w:hAnsi="Times New Roman"/>
          <w:sz w:val="28"/>
          <w:szCs w:val="28"/>
        </w:rPr>
        <w:t>2.4. Kiểm tra</w:t>
      </w:r>
    </w:p>
    <w:p w14:paraId="7373A655">
      <w:pPr>
        <w:spacing w:after="60"/>
        <w:jc w:val="both"/>
        <w:rPr>
          <w:rFonts w:ascii="Times New Roman" w:hAnsi="Times New Roman"/>
          <w:sz w:val="28"/>
          <w:szCs w:val="28"/>
        </w:rPr>
      </w:pPr>
    </w:p>
    <w:p w14:paraId="1A855C7B">
      <w:pPr>
        <w:spacing w:after="60"/>
        <w:jc w:val="both"/>
        <w:rPr>
          <w:rFonts w:ascii="Times New Roman" w:hAnsi="Times New Roman"/>
          <w:b/>
          <w:bCs/>
          <w:sz w:val="28"/>
          <w:szCs w:val="28"/>
        </w:rPr>
      </w:pPr>
      <w:r>
        <w:rPr>
          <w:rFonts w:ascii="Times New Roman" w:hAnsi="Times New Roman"/>
          <w:sz w:val="28"/>
          <w:szCs w:val="28"/>
        </w:rPr>
        <w:t>Bài 4:</w:t>
      </w:r>
      <w:r>
        <w:rPr>
          <w:rFonts w:ascii="Times New Roman" w:hAnsi="Times New Roman"/>
          <w:b/>
          <w:bCs/>
          <w:sz w:val="28"/>
          <w:szCs w:val="28"/>
        </w:rPr>
        <w:t xml:space="preserve"> Thiết bị điện, bảo vệ và tự động</w:t>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15 giờ</w:t>
      </w:r>
    </w:p>
    <w:p w14:paraId="09398E76">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001B0C0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Nguyên lý hoạt động và cấu tạo thiết bị điện, bảo vệ và tự động</w:t>
      </w:r>
    </w:p>
    <w:p w14:paraId="28AA17A1">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Thuyết minh được nguyên lý hoạt động và cấu tạo thiết bị điện, bảo vệ và tự động</w:t>
      </w:r>
    </w:p>
    <w:p w14:paraId="20594B37">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Cẩn thận, chính xác, nghiêm chỉnh thực hiện theo quy trình</w:t>
      </w:r>
    </w:p>
    <w:p w14:paraId="1CA74909">
      <w:pPr>
        <w:spacing w:after="60"/>
        <w:jc w:val="both"/>
        <w:rPr>
          <w:rFonts w:ascii="Times New Roman" w:hAnsi="Times New Roman"/>
          <w:i/>
          <w:sz w:val="28"/>
          <w:szCs w:val="28"/>
        </w:rPr>
      </w:pPr>
      <w:r>
        <w:rPr>
          <w:rFonts w:ascii="Times New Roman" w:hAnsi="Times New Roman"/>
          <w:i/>
          <w:sz w:val="28"/>
          <w:szCs w:val="28"/>
        </w:rPr>
        <w:t>2. Nội dung bài học :</w:t>
      </w:r>
    </w:p>
    <w:p w14:paraId="58A99FC1">
      <w:pPr>
        <w:spacing w:after="60"/>
        <w:jc w:val="both"/>
        <w:rPr>
          <w:rFonts w:ascii="Times New Roman" w:hAnsi="Times New Roman"/>
          <w:i/>
          <w:iCs/>
          <w:sz w:val="28"/>
          <w:szCs w:val="28"/>
        </w:rPr>
      </w:pPr>
      <w:r>
        <w:rPr>
          <w:rFonts w:ascii="Times New Roman" w:hAnsi="Times New Roman"/>
          <w:sz w:val="28"/>
          <w:szCs w:val="28"/>
        </w:rPr>
        <w:t>2.1. Rơ le bảo vệ:</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E62A5DF">
      <w:pPr>
        <w:spacing w:after="60"/>
        <w:ind w:firstLine="720"/>
        <w:jc w:val="both"/>
        <w:rPr>
          <w:rFonts w:ascii="Times New Roman" w:hAnsi="Times New Roman"/>
          <w:sz w:val="28"/>
          <w:szCs w:val="28"/>
        </w:rPr>
      </w:pPr>
      <w:r>
        <w:rPr>
          <w:rFonts w:ascii="Times New Roman" w:hAnsi="Times New Roman"/>
          <w:sz w:val="28"/>
          <w:szCs w:val="28"/>
        </w:rPr>
        <w:t xml:space="preserve">2.1.1. Cấu tạo, hoạt động </w:t>
      </w:r>
    </w:p>
    <w:p w14:paraId="29825865">
      <w:pPr>
        <w:spacing w:after="60"/>
        <w:ind w:firstLine="720"/>
        <w:jc w:val="both"/>
        <w:rPr>
          <w:rFonts w:ascii="Times New Roman" w:hAnsi="Times New Roman"/>
          <w:sz w:val="28"/>
          <w:szCs w:val="28"/>
        </w:rPr>
      </w:pPr>
      <w:r>
        <w:rPr>
          <w:rFonts w:ascii="Times New Roman" w:hAnsi="Times New Roman"/>
          <w:sz w:val="28"/>
          <w:szCs w:val="28"/>
        </w:rPr>
        <w:t xml:space="preserve">2.1.2. Sửa chữa, thay thế </w:t>
      </w:r>
    </w:p>
    <w:p w14:paraId="0885E240">
      <w:pPr>
        <w:spacing w:after="60"/>
        <w:jc w:val="both"/>
        <w:rPr>
          <w:rFonts w:ascii="Times New Roman" w:hAnsi="Times New Roman"/>
          <w:i/>
          <w:iCs/>
          <w:sz w:val="28"/>
          <w:szCs w:val="28"/>
        </w:rPr>
      </w:pPr>
      <w:r>
        <w:rPr>
          <w:rFonts w:ascii="Times New Roman" w:hAnsi="Times New Roman"/>
          <w:sz w:val="28"/>
          <w:szCs w:val="28"/>
        </w:rPr>
        <w:t>2.2. Rơ le khởi động:</w:t>
      </w:r>
    </w:p>
    <w:p w14:paraId="134576A3">
      <w:pPr>
        <w:spacing w:after="60"/>
        <w:ind w:firstLine="720"/>
        <w:jc w:val="both"/>
        <w:rPr>
          <w:rFonts w:ascii="Times New Roman" w:hAnsi="Times New Roman"/>
          <w:sz w:val="28"/>
          <w:szCs w:val="28"/>
        </w:rPr>
      </w:pPr>
      <w:r>
        <w:rPr>
          <w:rFonts w:ascii="Times New Roman" w:hAnsi="Times New Roman"/>
          <w:sz w:val="28"/>
          <w:szCs w:val="28"/>
        </w:rPr>
        <w:t xml:space="preserve">2.2.1. Cấu tạo, hoạt động </w:t>
      </w:r>
    </w:p>
    <w:p w14:paraId="6AE50655">
      <w:pPr>
        <w:spacing w:after="60"/>
        <w:ind w:firstLine="720"/>
        <w:jc w:val="both"/>
        <w:rPr>
          <w:rFonts w:ascii="Times New Roman" w:hAnsi="Times New Roman"/>
          <w:sz w:val="28"/>
          <w:szCs w:val="28"/>
        </w:rPr>
      </w:pPr>
      <w:r>
        <w:rPr>
          <w:rFonts w:ascii="Times New Roman" w:hAnsi="Times New Roman"/>
          <w:sz w:val="28"/>
          <w:szCs w:val="28"/>
        </w:rPr>
        <w:t xml:space="preserve">2.2.2. Sửa chữa, thay thế </w:t>
      </w:r>
    </w:p>
    <w:p w14:paraId="6F30D0C7">
      <w:pPr>
        <w:spacing w:after="60"/>
        <w:jc w:val="both"/>
        <w:rPr>
          <w:rFonts w:ascii="Times New Roman" w:hAnsi="Times New Roman"/>
          <w:i/>
          <w:iCs/>
          <w:sz w:val="28"/>
          <w:szCs w:val="28"/>
        </w:rPr>
      </w:pPr>
      <w:r>
        <w:rPr>
          <w:rFonts w:ascii="Times New Roman" w:hAnsi="Times New Roman"/>
          <w:sz w:val="28"/>
          <w:szCs w:val="28"/>
        </w:rPr>
        <w:t>2.3. Thermôstat: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EC663B2">
      <w:pPr>
        <w:spacing w:after="60"/>
        <w:ind w:firstLine="720"/>
        <w:jc w:val="both"/>
        <w:rPr>
          <w:rFonts w:ascii="Times New Roman" w:hAnsi="Times New Roman"/>
          <w:sz w:val="28"/>
          <w:szCs w:val="28"/>
        </w:rPr>
      </w:pPr>
      <w:r>
        <w:rPr>
          <w:rFonts w:ascii="Times New Roman" w:hAnsi="Times New Roman"/>
          <w:sz w:val="28"/>
          <w:szCs w:val="28"/>
        </w:rPr>
        <w:t xml:space="preserve">2.3.1. Cấu tạo, hoạt động </w:t>
      </w:r>
    </w:p>
    <w:p w14:paraId="5BEB71D0">
      <w:pPr>
        <w:spacing w:after="60"/>
        <w:ind w:firstLine="720"/>
        <w:jc w:val="both"/>
        <w:rPr>
          <w:rFonts w:ascii="Times New Roman" w:hAnsi="Times New Roman"/>
          <w:sz w:val="28"/>
          <w:szCs w:val="28"/>
        </w:rPr>
      </w:pPr>
      <w:r>
        <w:rPr>
          <w:rFonts w:ascii="Times New Roman" w:hAnsi="Times New Roman"/>
          <w:sz w:val="28"/>
          <w:szCs w:val="28"/>
        </w:rPr>
        <w:t xml:space="preserve">2.3.2. Sửa chữa, thay thế </w:t>
      </w:r>
    </w:p>
    <w:p w14:paraId="727A23B5">
      <w:pPr>
        <w:spacing w:after="60"/>
        <w:jc w:val="both"/>
        <w:rPr>
          <w:rFonts w:ascii="Times New Roman" w:hAnsi="Times New Roman"/>
          <w:i/>
          <w:iCs/>
          <w:sz w:val="28"/>
          <w:szCs w:val="28"/>
        </w:rPr>
      </w:pPr>
      <w:r>
        <w:rPr>
          <w:rFonts w:ascii="Times New Roman" w:hAnsi="Times New Roman"/>
          <w:sz w:val="28"/>
          <w:szCs w:val="28"/>
        </w:rPr>
        <w:t>2.4. Tụ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2B8CD37">
      <w:pPr>
        <w:spacing w:after="60"/>
        <w:ind w:firstLine="720"/>
        <w:jc w:val="both"/>
        <w:rPr>
          <w:rFonts w:ascii="Times New Roman" w:hAnsi="Times New Roman"/>
          <w:sz w:val="28"/>
          <w:szCs w:val="28"/>
        </w:rPr>
      </w:pPr>
      <w:r>
        <w:rPr>
          <w:rFonts w:ascii="Times New Roman" w:hAnsi="Times New Roman"/>
          <w:sz w:val="28"/>
          <w:szCs w:val="28"/>
        </w:rPr>
        <w:t xml:space="preserve">2.4.1. Cấu tạo, hoạt động </w:t>
      </w:r>
    </w:p>
    <w:p w14:paraId="16A59791">
      <w:pPr>
        <w:spacing w:after="60"/>
        <w:ind w:firstLine="720"/>
        <w:jc w:val="both"/>
        <w:rPr>
          <w:rFonts w:ascii="Times New Roman" w:hAnsi="Times New Roman"/>
          <w:sz w:val="28"/>
          <w:szCs w:val="28"/>
        </w:rPr>
      </w:pPr>
      <w:r>
        <w:rPr>
          <w:rFonts w:ascii="Times New Roman" w:hAnsi="Times New Roman"/>
          <w:sz w:val="28"/>
          <w:szCs w:val="28"/>
        </w:rPr>
        <w:t xml:space="preserve">2.4.2. Sửa chữa, thay thế </w:t>
      </w:r>
    </w:p>
    <w:p w14:paraId="69B44E52">
      <w:pPr>
        <w:spacing w:after="60"/>
        <w:jc w:val="both"/>
        <w:rPr>
          <w:rFonts w:ascii="Times New Roman" w:hAnsi="Times New Roman"/>
          <w:i/>
          <w:iCs/>
          <w:sz w:val="28"/>
          <w:szCs w:val="28"/>
        </w:rPr>
      </w:pPr>
      <w:r>
        <w:rPr>
          <w:rFonts w:ascii="Times New Roman" w:hAnsi="Times New Roman"/>
          <w:sz w:val="28"/>
          <w:szCs w:val="28"/>
        </w:rPr>
        <w:t>2.5. Hệ thống xả đá:</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52D85EB">
      <w:pPr>
        <w:spacing w:after="60"/>
        <w:ind w:firstLine="720"/>
        <w:jc w:val="both"/>
        <w:rPr>
          <w:rFonts w:ascii="Times New Roman" w:hAnsi="Times New Roman"/>
          <w:sz w:val="28"/>
          <w:szCs w:val="28"/>
        </w:rPr>
      </w:pPr>
      <w:r>
        <w:rPr>
          <w:rFonts w:ascii="Times New Roman" w:hAnsi="Times New Roman"/>
          <w:sz w:val="28"/>
          <w:szCs w:val="28"/>
        </w:rPr>
        <w:t>2.5.1. Rơle thời gian</w:t>
      </w:r>
    </w:p>
    <w:p w14:paraId="7E7751F2">
      <w:pPr>
        <w:spacing w:after="60"/>
        <w:ind w:firstLine="720"/>
        <w:jc w:val="both"/>
        <w:rPr>
          <w:rFonts w:ascii="Times New Roman" w:hAnsi="Times New Roman"/>
          <w:sz w:val="28"/>
          <w:szCs w:val="28"/>
        </w:rPr>
      </w:pPr>
      <w:r>
        <w:rPr>
          <w:rFonts w:ascii="Times New Roman" w:hAnsi="Times New Roman"/>
          <w:sz w:val="28"/>
          <w:szCs w:val="28"/>
        </w:rPr>
        <w:t>2.5.2. Điện trở xả đá</w:t>
      </w:r>
    </w:p>
    <w:p w14:paraId="428FBF5A">
      <w:pPr>
        <w:spacing w:after="60"/>
        <w:ind w:firstLine="720"/>
        <w:jc w:val="both"/>
        <w:rPr>
          <w:rFonts w:ascii="Times New Roman" w:hAnsi="Times New Roman"/>
          <w:sz w:val="28"/>
          <w:szCs w:val="28"/>
        </w:rPr>
      </w:pPr>
      <w:r>
        <w:rPr>
          <w:rFonts w:ascii="Times New Roman" w:hAnsi="Times New Roman"/>
          <w:sz w:val="28"/>
          <w:szCs w:val="28"/>
        </w:rPr>
        <w:t>2.5.3. Các thiết bị điện khác</w:t>
      </w:r>
    </w:p>
    <w:p w14:paraId="1FACC513">
      <w:pPr>
        <w:spacing w:after="60"/>
        <w:jc w:val="both"/>
        <w:rPr>
          <w:rFonts w:ascii="Times New Roman" w:hAnsi="Times New Roman"/>
          <w:b/>
          <w:bCs/>
          <w:sz w:val="28"/>
          <w:szCs w:val="28"/>
        </w:rPr>
      </w:pPr>
      <w:r>
        <w:rPr>
          <w:rFonts w:ascii="Times New Roman" w:hAnsi="Times New Roman"/>
          <w:sz w:val="28"/>
          <w:szCs w:val="28"/>
        </w:rPr>
        <w:t>Bài 5:</w:t>
      </w:r>
      <w:r>
        <w:rPr>
          <w:rFonts w:ascii="Times New Roman" w:hAnsi="Times New Roman"/>
          <w:b/>
          <w:bCs/>
          <w:sz w:val="28"/>
          <w:szCs w:val="28"/>
        </w:rPr>
        <w:t xml:space="preserve"> Hệ thống điện tủ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25 giờ</w:t>
      </w:r>
    </w:p>
    <w:p w14:paraId="42113A86">
      <w:pPr>
        <w:spacing w:after="60"/>
        <w:jc w:val="both"/>
        <w:rPr>
          <w:rFonts w:ascii="Times New Roman" w:hAnsi="Times New Roman"/>
          <w:i/>
          <w:iCs/>
          <w:sz w:val="28"/>
          <w:szCs w:val="28"/>
        </w:rPr>
      </w:pPr>
      <w:r>
        <w:rPr>
          <w:rFonts w:ascii="Times New Roman" w:hAnsi="Times New Roman"/>
          <w:i/>
          <w:iCs/>
          <w:sz w:val="28"/>
          <w:szCs w:val="28"/>
        </w:rPr>
        <w:t>1. Mục tiêu bài học :</w:t>
      </w:r>
    </w:p>
    <w:p w14:paraId="29FF119B">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Trình bầy được nguyên lý làm việc của mạch điện</w:t>
      </w:r>
    </w:p>
    <w:p w14:paraId="39532281">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bầy quy trình lắp mạch điện theo sơ đồ nguyên lý</w:t>
      </w:r>
    </w:p>
    <w:p w14:paraId="455F755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được mạch điện đúng quy trình, đảm bảo yêu cầu kỹ thuật, thời gian</w:t>
      </w:r>
    </w:p>
    <w:p w14:paraId="7A26946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dụng cụ, thiết bị đo kiểm đúng kỹ thuật </w:t>
      </w:r>
    </w:p>
    <w:p w14:paraId="35190E69">
      <w:pPr>
        <w:spacing w:after="60"/>
        <w:ind w:firstLine="720"/>
        <w:jc w:val="both"/>
        <w:rPr>
          <w:rFonts w:ascii="Times New Roman" w:hAnsi="Times New Roman"/>
          <w:b/>
          <w:bCs/>
          <w:sz w:val="28"/>
          <w:szCs w:val="28"/>
        </w:rPr>
      </w:pPr>
      <w:r>
        <w:rPr>
          <w:rFonts w:ascii="Times New Roman" w:hAnsi="Times New Roman"/>
          <w:b/>
          <w:sz w:val="28"/>
          <w:szCs w:val="28"/>
        </w:rPr>
        <w:t xml:space="preserve">- </w:t>
      </w:r>
      <w:r>
        <w:rPr>
          <w:rFonts w:ascii="Times New Roman" w:hAnsi="Times New Roman"/>
          <w:sz w:val="28"/>
          <w:szCs w:val="28"/>
        </w:rPr>
        <w:t>Cẩn thận, chính xác, nghiêm chỉnh thực hiện theo quy trình</w:t>
      </w:r>
    </w:p>
    <w:p w14:paraId="1D4AB2E1">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Đảm bảo an toàn. </w:t>
      </w:r>
    </w:p>
    <w:p w14:paraId="55BD2852">
      <w:pPr>
        <w:spacing w:after="60"/>
        <w:jc w:val="both"/>
        <w:rPr>
          <w:rFonts w:ascii="Times New Roman" w:hAnsi="Times New Roman"/>
          <w:i/>
          <w:sz w:val="28"/>
          <w:szCs w:val="28"/>
        </w:rPr>
      </w:pPr>
      <w:r>
        <w:rPr>
          <w:rFonts w:ascii="Times New Roman" w:hAnsi="Times New Roman"/>
          <w:i/>
          <w:sz w:val="28"/>
          <w:szCs w:val="28"/>
        </w:rPr>
        <w:t>2. Nội dung bài học :</w:t>
      </w:r>
    </w:p>
    <w:p w14:paraId="54C0AFAC">
      <w:pPr>
        <w:spacing w:after="60"/>
        <w:jc w:val="both"/>
        <w:rPr>
          <w:rFonts w:ascii="Times New Roman" w:hAnsi="Times New Roman"/>
          <w:sz w:val="28"/>
          <w:szCs w:val="28"/>
        </w:rPr>
      </w:pPr>
      <w:r>
        <w:rPr>
          <w:rFonts w:ascii="Times New Roman" w:hAnsi="Times New Roman"/>
          <w:sz w:val="28"/>
          <w:szCs w:val="28"/>
        </w:rPr>
        <w:t>2.1. Mạch điện tủ lạnh trực tiếp:</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F204A2C">
      <w:pPr>
        <w:spacing w:after="60"/>
        <w:ind w:firstLine="720"/>
        <w:jc w:val="both"/>
        <w:rPr>
          <w:rFonts w:ascii="Times New Roman" w:hAnsi="Times New Roman"/>
          <w:sz w:val="28"/>
          <w:szCs w:val="28"/>
        </w:rPr>
      </w:pPr>
      <w:r>
        <w:rPr>
          <w:rFonts w:ascii="Times New Roman" w:hAnsi="Times New Roman"/>
          <w:sz w:val="28"/>
          <w:szCs w:val="28"/>
        </w:rPr>
        <w:t>2.1.1. Sơ đồ nguyên lý của mạch điện</w:t>
      </w:r>
    </w:p>
    <w:p w14:paraId="14CA8162">
      <w:pPr>
        <w:spacing w:after="60"/>
        <w:ind w:firstLine="720"/>
        <w:jc w:val="both"/>
        <w:rPr>
          <w:rFonts w:ascii="Times New Roman" w:hAnsi="Times New Roman"/>
          <w:sz w:val="28"/>
          <w:szCs w:val="28"/>
        </w:rPr>
      </w:pPr>
      <w:r>
        <w:rPr>
          <w:rFonts w:ascii="Times New Roman" w:hAnsi="Times New Roman"/>
          <w:sz w:val="28"/>
          <w:szCs w:val="28"/>
        </w:rPr>
        <w:t xml:space="preserve">2.1.2. Lắp đặt mạch điện </w:t>
      </w:r>
    </w:p>
    <w:p w14:paraId="37D248C5">
      <w:pPr>
        <w:spacing w:after="60"/>
        <w:ind w:firstLine="720"/>
        <w:jc w:val="both"/>
        <w:rPr>
          <w:rFonts w:ascii="Times New Roman" w:hAnsi="Times New Roman"/>
          <w:sz w:val="28"/>
          <w:szCs w:val="28"/>
        </w:rPr>
      </w:pPr>
      <w:r>
        <w:rPr>
          <w:rFonts w:ascii="Times New Roman" w:hAnsi="Times New Roman"/>
          <w:sz w:val="28"/>
          <w:szCs w:val="28"/>
        </w:rPr>
        <w:t>2.1.3. Vận hành mạch điện</w:t>
      </w:r>
    </w:p>
    <w:p w14:paraId="193E81F0">
      <w:pPr>
        <w:spacing w:after="60"/>
        <w:jc w:val="both"/>
        <w:rPr>
          <w:rFonts w:ascii="Times New Roman" w:hAnsi="Times New Roman"/>
          <w:sz w:val="28"/>
          <w:szCs w:val="28"/>
        </w:rPr>
      </w:pPr>
      <w:r>
        <w:rPr>
          <w:rFonts w:ascii="Times New Roman" w:hAnsi="Times New Roman"/>
          <w:sz w:val="28"/>
          <w:szCs w:val="28"/>
        </w:rPr>
        <w:t>2.2. Mạch điện tủ lạnh gián tiếp:</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E0B9BE6">
      <w:pPr>
        <w:spacing w:after="60"/>
        <w:ind w:firstLine="720"/>
        <w:jc w:val="both"/>
        <w:rPr>
          <w:rFonts w:ascii="Times New Roman" w:hAnsi="Times New Roman"/>
          <w:sz w:val="28"/>
          <w:szCs w:val="28"/>
        </w:rPr>
      </w:pPr>
      <w:r>
        <w:rPr>
          <w:rFonts w:ascii="Times New Roman" w:hAnsi="Times New Roman"/>
          <w:sz w:val="28"/>
          <w:szCs w:val="28"/>
        </w:rPr>
        <w:t>2.2.1. Sơ đồ nguyên lý của mạch điện</w:t>
      </w:r>
    </w:p>
    <w:p w14:paraId="6E687382">
      <w:pPr>
        <w:spacing w:after="60"/>
        <w:ind w:firstLine="720"/>
        <w:jc w:val="both"/>
        <w:rPr>
          <w:rFonts w:ascii="Times New Roman" w:hAnsi="Times New Roman"/>
          <w:sz w:val="28"/>
          <w:szCs w:val="28"/>
        </w:rPr>
      </w:pPr>
      <w:r>
        <w:rPr>
          <w:rFonts w:ascii="Times New Roman" w:hAnsi="Times New Roman"/>
          <w:sz w:val="28"/>
          <w:szCs w:val="28"/>
        </w:rPr>
        <w:t xml:space="preserve">2.2.2. Lắp đặt mạch điện </w:t>
      </w:r>
    </w:p>
    <w:p w14:paraId="382441D5">
      <w:pPr>
        <w:spacing w:after="60"/>
        <w:ind w:firstLine="720"/>
        <w:jc w:val="both"/>
        <w:rPr>
          <w:rFonts w:ascii="Times New Roman" w:hAnsi="Times New Roman"/>
          <w:sz w:val="28"/>
          <w:szCs w:val="28"/>
        </w:rPr>
      </w:pPr>
      <w:r>
        <w:rPr>
          <w:rFonts w:ascii="Times New Roman" w:hAnsi="Times New Roman"/>
          <w:sz w:val="28"/>
          <w:szCs w:val="28"/>
        </w:rPr>
        <w:t>2.2.3. Vận hành mạch điện</w:t>
      </w:r>
    </w:p>
    <w:p w14:paraId="61FE48BE">
      <w:pPr>
        <w:spacing w:after="60"/>
        <w:jc w:val="both"/>
        <w:rPr>
          <w:rFonts w:ascii="Times New Roman" w:hAnsi="Times New Roman"/>
          <w:sz w:val="28"/>
          <w:szCs w:val="28"/>
        </w:rPr>
      </w:pPr>
      <w:r>
        <w:rPr>
          <w:rFonts w:ascii="Times New Roman" w:hAnsi="Times New Roman"/>
          <w:sz w:val="28"/>
          <w:szCs w:val="28"/>
        </w:rPr>
        <w:t>2.3. Kiểm tra</w:t>
      </w:r>
    </w:p>
    <w:p w14:paraId="73397BFC">
      <w:pPr>
        <w:spacing w:after="60"/>
        <w:jc w:val="both"/>
        <w:rPr>
          <w:rFonts w:ascii="Times New Roman" w:hAnsi="Times New Roman"/>
          <w:b/>
          <w:bCs/>
          <w:sz w:val="28"/>
          <w:szCs w:val="28"/>
        </w:rPr>
      </w:pPr>
      <w:r>
        <w:rPr>
          <w:rFonts w:ascii="Times New Roman" w:hAnsi="Times New Roman"/>
          <w:sz w:val="28"/>
          <w:szCs w:val="28"/>
        </w:rPr>
        <w:t>Bài 6:</w:t>
      </w:r>
      <w:r>
        <w:rPr>
          <w:rFonts w:ascii="Times New Roman" w:hAnsi="Times New Roman"/>
          <w:b/>
          <w:bCs/>
          <w:sz w:val="28"/>
          <w:szCs w:val="28"/>
        </w:rPr>
        <w:t xml:space="preserve"> Cân cáp tủ lạnh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25 giờ</w:t>
      </w:r>
    </w:p>
    <w:p w14:paraId="7F566003">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2FAE61D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Cân cáp tủ lạnh</w:t>
      </w:r>
    </w:p>
    <w:p w14:paraId="4FEBDCE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kích thước ống mao phù hợp</w:t>
      </w:r>
    </w:p>
    <w:p w14:paraId="2686706C">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0E93A54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w:t>
      </w:r>
    </w:p>
    <w:p w14:paraId="513901B7">
      <w:pPr>
        <w:spacing w:after="60"/>
        <w:jc w:val="both"/>
        <w:rPr>
          <w:rFonts w:ascii="Times New Roman" w:hAnsi="Times New Roman"/>
          <w:i/>
          <w:sz w:val="28"/>
          <w:szCs w:val="28"/>
        </w:rPr>
      </w:pPr>
      <w:r>
        <w:rPr>
          <w:rFonts w:ascii="Times New Roman" w:hAnsi="Times New Roman"/>
          <w:i/>
          <w:sz w:val="28"/>
          <w:szCs w:val="28"/>
        </w:rPr>
        <w:t>2. Nội dung bài học :</w:t>
      </w:r>
    </w:p>
    <w:p w14:paraId="1303B0A9">
      <w:pPr>
        <w:spacing w:after="60"/>
        <w:jc w:val="both"/>
        <w:rPr>
          <w:rFonts w:ascii="Times New Roman" w:hAnsi="Times New Roman"/>
          <w:sz w:val="28"/>
          <w:szCs w:val="28"/>
        </w:rPr>
      </w:pPr>
      <w:r>
        <w:rPr>
          <w:rFonts w:ascii="Times New Roman" w:hAnsi="Times New Roman"/>
          <w:sz w:val="28"/>
          <w:szCs w:val="28"/>
        </w:rPr>
        <w:t>2.1. Cân cáp hở: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F9CFB72">
      <w:pPr>
        <w:spacing w:after="60"/>
        <w:ind w:firstLine="720"/>
        <w:jc w:val="both"/>
        <w:rPr>
          <w:rFonts w:ascii="Times New Roman" w:hAnsi="Times New Roman"/>
          <w:sz w:val="28"/>
          <w:szCs w:val="28"/>
        </w:rPr>
      </w:pPr>
      <w:r>
        <w:rPr>
          <w:rFonts w:ascii="Times New Roman" w:hAnsi="Times New Roman"/>
          <w:sz w:val="28"/>
          <w:szCs w:val="28"/>
        </w:rPr>
        <w:t>2.1.1. Sơ đồ bố trí thiết bị</w:t>
      </w:r>
    </w:p>
    <w:p w14:paraId="1466F2CC">
      <w:pPr>
        <w:spacing w:after="60"/>
        <w:ind w:firstLine="720"/>
        <w:jc w:val="both"/>
        <w:rPr>
          <w:rFonts w:ascii="Times New Roman" w:hAnsi="Times New Roman"/>
          <w:sz w:val="28"/>
          <w:szCs w:val="28"/>
        </w:rPr>
      </w:pPr>
      <w:r>
        <w:rPr>
          <w:rFonts w:ascii="Times New Roman" w:hAnsi="Times New Roman"/>
          <w:sz w:val="28"/>
          <w:szCs w:val="28"/>
        </w:rPr>
        <w:t>2.1.2. Kết nối thiết bị theo sơ đồ</w:t>
      </w:r>
    </w:p>
    <w:p w14:paraId="4C7D404B">
      <w:pPr>
        <w:spacing w:after="60"/>
        <w:ind w:firstLine="720"/>
        <w:jc w:val="both"/>
        <w:rPr>
          <w:rFonts w:ascii="Times New Roman" w:hAnsi="Times New Roman"/>
          <w:sz w:val="28"/>
          <w:szCs w:val="28"/>
        </w:rPr>
      </w:pPr>
      <w:r>
        <w:rPr>
          <w:rFonts w:ascii="Times New Roman" w:hAnsi="Times New Roman"/>
          <w:sz w:val="28"/>
          <w:szCs w:val="28"/>
        </w:rPr>
        <w:t xml:space="preserve">2.1.3. Chạy máy, xác định chiều dài ống mao </w:t>
      </w:r>
    </w:p>
    <w:p w14:paraId="7C186252">
      <w:pPr>
        <w:spacing w:after="60"/>
        <w:jc w:val="both"/>
        <w:rPr>
          <w:rFonts w:ascii="Times New Roman" w:hAnsi="Times New Roman"/>
          <w:i/>
          <w:iCs/>
          <w:sz w:val="28"/>
          <w:szCs w:val="28"/>
        </w:rPr>
      </w:pPr>
      <w:r>
        <w:rPr>
          <w:rFonts w:ascii="Times New Roman" w:hAnsi="Times New Roman"/>
          <w:sz w:val="28"/>
          <w:szCs w:val="28"/>
        </w:rPr>
        <w:t>2.2. Cân cáp kín: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E80E544">
      <w:pPr>
        <w:spacing w:after="60"/>
        <w:ind w:firstLine="720"/>
        <w:jc w:val="both"/>
        <w:rPr>
          <w:rFonts w:ascii="Times New Roman" w:hAnsi="Times New Roman"/>
          <w:sz w:val="28"/>
          <w:szCs w:val="28"/>
        </w:rPr>
      </w:pPr>
      <w:r>
        <w:rPr>
          <w:rFonts w:ascii="Times New Roman" w:hAnsi="Times New Roman"/>
          <w:sz w:val="28"/>
          <w:szCs w:val="28"/>
        </w:rPr>
        <w:t>2.2.1. Sơ đồ bố trí thiết bị</w:t>
      </w:r>
    </w:p>
    <w:p w14:paraId="41E836BF">
      <w:pPr>
        <w:spacing w:after="60"/>
        <w:ind w:firstLine="720"/>
        <w:jc w:val="both"/>
        <w:rPr>
          <w:rFonts w:ascii="Times New Roman" w:hAnsi="Times New Roman"/>
          <w:sz w:val="28"/>
          <w:szCs w:val="28"/>
        </w:rPr>
      </w:pPr>
      <w:r>
        <w:rPr>
          <w:rFonts w:ascii="Times New Roman" w:hAnsi="Times New Roman"/>
          <w:sz w:val="28"/>
          <w:szCs w:val="28"/>
        </w:rPr>
        <w:t>2.2.2. Kết nối thiết bị theo sơ đồ</w:t>
      </w:r>
    </w:p>
    <w:p w14:paraId="04891D73">
      <w:pPr>
        <w:spacing w:after="60"/>
        <w:ind w:firstLine="720"/>
        <w:jc w:val="both"/>
        <w:rPr>
          <w:rFonts w:ascii="Times New Roman" w:hAnsi="Times New Roman"/>
          <w:sz w:val="28"/>
          <w:szCs w:val="28"/>
        </w:rPr>
      </w:pPr>
      <w:r>
        <w:rPr>
          <w:rFonts w:ascii="Times New Roman" w:hAnsi="Times New Roman"/>
          <w:sz w:val="28"/>
          <w:szCs w:val="28"/>
        </w:rPr>
        <w:t>2.2.3. Chạy máy, xác định chiều dài ống mao</w:t>
      </w:r>
    </w:p>
    <w:p w14:paraId="1B3B7303">
      <w:pPr>
        <w:spacing w:after="60"/>
        <w:jc w:val="both"/>
        <w:rPr>
          <w:rFonts w:ascii="Times New Roman" w:hAnsi="Times New Roman"/>
          <w:b/>
          <w:bCs/>
          <w:sz w:val="28"/>
          <w:szCs w:val="28"/>
        </w:rPr>
      </w:pPr>
      <w:r>
        <w:rPr>
          <w:rFonts w:ascii="Times New Roman" w:hAnsi="Times New Roman"/>
          <w:sz w:val="28"/>
          <w:szCs w:val="28"/>
        </w:rPr>
        <w:t>Bài 7:</w:t>
      </w:r>
      <w:r>
        <w:rPr>
          <w:rFonts w:ascii="Times New Roman" w:hAnsi="Times New Roman"/>
          <w:b/>
          <w:bCs/>
          <w:sz w:val="28"/>
          <w:szCs w:val="28"/>
        </w:rPr>
        <w:t xml:space="preserve"> Nạp gas tủ lạnh</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17 giờ</w:t>
      </w:r>
    </w:p>
    <w:p w14:paraId="52B7F056">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758C008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Nạp gas tủ lạnh</w:t>
      </w:r>
    </w:p>
    <w:p w14:paraId="16FE6EA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đúng lượng gas cần nạp</w:t>
      </w:r>
    </w:p>
    <w:p w14:paraId="39E8BF16">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30F77979">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w:t>
      </w:r>
    </w:p>
    <w:p w14:paraId="20FBDF91">
      <w:pPr>
        <w:spacing w:after="60"/>
        <w:jc w:val="both"/>
        <w:rPr>
          <w:rFonts w:ascii="Times New Roman" w:hAnsi="Times New Roman"/>
          <w:i/>
          <w:sz w:val="28"/>
          <w:szCs w:val="28"/>
        </w:rPr>
      </w:pPr>
      <w:r>
        <w:rPr>
          <w:rFonts w:ascii="Times New Roman" w:hAnsi="Times New Roman"/>
          <w:i/>
          <w:sz w:val="28"/>
          <w:szCs w:val="28"/>
        </w:rPr>
        <w:t>2. Nội dung bài học :</w:t>
      </w:r>
    </w:p>
    <w:p w14:paraId="79BC7186">
      <w:pPr>
        <w:spacing w:after="60"/>
        <w:jc w:val="both"/>
        <w:rPr>
          <w:rFonts w:ascii="Times New Roman" w:hAnsi="Times New Roman"/>
          <w:i/>
          <w:iCs/>
          <w:sz w:val="28"/>
          <w:szCs w:val="28"/>
        </w:rPr>
      </w:pPr>
      <w:r>
        <w:rPr>
          <w:rFonts w:ascii="Times New Roman" w:hAnsi="Times New Roman"/>
          <w:sz w:val="28"/>
          <w:szCs w:val="28"/>
        </w:rPr>
        <w:t>2.1. Thử kín hệ thống: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D5C1631">
      <w:pPr>
        <w:spacing w:after="60"/>
        <w:ind w:firstLine="720"/>
        <w:jc w:val="both"/>
        <w:rPr>
          <w:rFonts w:ascii="Times New Roman" w:hAnsi="Times New Roman"/>
          <w:sz w:val="28"/>
          <w:szCs w:val="28"/>
        </w:rPr>
      </w:pPr>
      <w:r>
        <w:rPr>
          <w:rFonts w:ascii="Times New Roman" w:hAnsi="Times New Roman"/>
          <w:sz w:val="28"/>
          <w:szCs w:val="28"/>
        </w:rPr>
        <w:t>2.1.1. Kết nối thiết bị</w:t>
      </w:r>
    </w:p>
    <w:p w14:paraId="60CC4106">
      <w:pPr>
        <w:spacing w:after="60"/>
        <w:ind w:firstLine="720"/>
        <w:jc w:val="both"/>
        <w:rPr>
          <w:rFonts w:ascii="Times New Roman" w:hAnsi="Times New Roman"/>
          <w:sz w:val="28"/>
          <w:szCs w:val="28"/>
        </w:rPr>
      </w:pPr>
      <w:r>
        <w:rPr>
          <w:rFonts w:ascii="Times New Roman" w:hAnsi="Times New Roman"/>
          <w:sz w:val="28"/>
          <w:szCs w:val="28"/>
        </w:rPr>
        <w:t xml:space="preserve">2.1.2. Chạy máy, kiểm tra toàn hệ thống </w:t>
      </w:r>
    </w:p>
    <w:p w14:paraId="16E75A40">
      <w:pPr>
        <w:spacing w:after="60"/>
        <w:jc w:val="both"/>
        <w:rPr>
          <w:rFonts w:ascii="Times New Roman" w:hAnsi="Times New Roman"/>
          <w:i/>
          <w:iCs/>
          <w:sz w:val="28"/>
          <w:szCs w:val="28"/>
        </w:rPr>
      </w:pPr>
      <w:r>
        <w:rPr>
          <w:rFonts w:ascii="Times New Roman" w:hAnsi="Times New Roman"/>
          <w:sz w:val="28"/>
          <w:szCs w:val="28"/>
        </w:rPr>
        <w:t>2.2. Hút chân không: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47DFF46">
      <w:pPr>
        <w:spacing w:after="60"/>
        <w:ind w:firstLine="720"/>
        <w:jc w:val="both"/>
        <w:rPr>
          <w:rFonts w:ascii="Times New Roman" w:hAnsi="Times New Roman"/>
          <w:sz w:val="28"/>
          <w:szCs w:val="28"/>
        </w:rPr>
      </w:pPr>
      <w:r>
        <w:rPr>
          <w:rFonts w:ascii="Times New Roman" w:hAnsi="Times New Roman"/>
          <w:sz w:val="28"/>
          <w:szCs w:val="28"/>
        </w:rPr>
        <w:t>2.2.1. Nối bơm chân không vào hệ thống</w:t>
      </w:r>
    </w:p>
    <w:p w14:paraId="30B6F8D9">
      <w:pPr>
        <w:spacing w:after="60"/>
        <w:ind w:firstLine="720"/>
        <w:jc w:val="both"/>
        <w:rPr>
          <w:rFonts w:ascii="Times New Roman" w:hAnsi="Times New Roman"/>
          <w:sz w:val="28"/>
          <w:szCs w:val="28"/>
        </w:rPr>
      </w:pPr>
      <w:r>
        <w:rPr>
          <w:rFonts w:ascii="Times New Roman" w:hAnsi="Times New Roman"/>
          <w:sz w:val="28"/>
          <w:szCs w:val="28"/>
        </w:rPr>
        <w:t>2.2.2. Hút chân không</w:t>
      </w:r>
    </w:p>
    <w:p w14:paraId="76755D31">
      <w:pPr>
        <w:spacing w:after="60"/>
        <w:jc w:val="both"/>
        <w:rPr>
          <w:rFonts w:ascii="Times New Roman" w:hAnsi="Times New Roman"/>
          <w:i/>
          <w:iCs/>
          <w:sz w:val="28"/>
          <w:szCs w:val="28"/>
        </w:rPr>
      </w:pPr>
      <w:r>
        <w:rPr>
          <w:rFonts w:ascii="Times New Roman" w:hAnsi="Times New Roman"/>
          <w:sz w:val="28"/>
          <w:szCs w:val="28"/>
        </w:rPr>
        <w:t>2.3. Nạp gas:</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0F852221">
      <w:pPr>
        <w:spacing w:after="60"/>
        <w:ind w:firstLine="720"/>
        <w:jc w:val="both"/>
        <w:rPr>
          <w:rFonts w:ascii="Times New Roman" w:hAnsi="Times New Roman"/>
          <w:sz w:val="28"/>
          <w:szCs w:val="28"/>
        </w:rPr>
      </w:pPr>
      <w:r>
        <w:rPr>
          <w:rFonts w:ascii="Times New Roman" w:hAnsi="Times New Roman"/>
          <w:sz w:val="28"/>
          <w:szCs w:val="28"/>
        </w:rPr>
        <w:t xml:space="preserve">2.3.1. Chuẩn bị chai gas </w:t>
      </w:r>
    </w:p>
    <w:p w14:paraId="017B1340">
      <w:pPr>
        <w:spacing w:after="60"/>
        <w:ind w:firstLine="720"/>
        <w:jc w:val="both"/>
        <w:rPr>
          <w:rFonts w:ascii="Times New Roman" w:hAnsi="Times New Roman"/>
          <w:sz w:val="28"/>
          <w:szCs w:val="28"/>
        </w:rPr>
      </w:pPr>
      <w:r>
        <w:rPr>
          <w:rFonts w:ascii="Times New Roman" w:hAnsi="Times New Roman"/>
          <w:sz w:val="28"/>
          <w:szCs w:val="28"/>
        </w:rPr>
        <w:t xml:space="preserve">2.3.2. Nạp gas </w:t>
      </w:r>
    </w:p>
    <w:p w14:paraId="699E27C2">
      <w:pPr>
        <w:spacing w:after="60"/>
        <w:jc w:val="both"/>
        <w:rPr>
          <w:rFonts w:ascii="Times New Roman" w:hAnsi="Times New Roman"/>
          <w:sz w:val="28"/>
          <w:szCs w:val="28"/>
        </w:rPr>
      </w:pPr>
      <w:r>
        <w:rPr>
          <w:rFonts w:ascii="Times New Roman" w:hAnsi="Times New Roman"/>
          <w:sz w:val="28"/>
          <w:szCs w:val="28"/>
        </w:rPr>
        <w:t>2.4. Chạy thử: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3682F71">
      <w:pPr>
        <w:spacing w:after="60"/>
        <w:ind w:firstLine="720"/>
        <w:jc w:val="both"/>
        <w:rPr>
          <w:rFonts w:ascii="Times New Roman" w:hAnsi="Times New Roman"/>
          <w:sz w:val="28"/>
          <w:szCs w:val="28"/>
        </w:rPr>
      </w:pPr>
      <w:r>
        <w:rPr>
          <w:rFonts w:ascii="Times New Roman" w:hAnsi="Times New Roman"/>
          <w:sz w:val="28"/>
          <w:szCs w:val="28"/>
        </w:rPr>
        <w:t>2.4.1. Chạy thử hệ thống</w:t>
      </w:r>
    </w:p>
    <w:p w14:paraId="7EF0F1EA">
      <w:pPr>
        <w:spacing w:after="60"/>
        <w:ind w:firstLine="720"/>
        <w:jc w:val="both"/>
        <w:rPr>
          <w:rFonts w:ascii="Times New Roman" w:hAnsi="Times New Roman"/>
          <w:sz w:val="28"/>
          <w:szCs w:val="28"/>
        </w:rPr>
      </w:pPr>
      <w:r>
        <w:rPr>
          <w:rFonts w:ascii="Times New Roman" w:hAnsi="Times New Roman"/>
          <w:sz w:val="28"/>
          <w:szCs w:val="28"/>
        </w:rPr>
        <w:t>2.4.2. Kiểm tra thông số kỹ thuật, cân chỉnh lượng gas nạp</w:t>
      </w:r>
    </w:p>
    <w:p w14:paraId="7C7DA58D">
      <w:pPr>
        <w:spacing w:after="60"/>
        <w:jc w:val="both"/>
        <w:rPr>
          <w:rFonts w:ascii="Times New Roman" w:hAnsi="Times New Roman"/>
          <w:b/>
          <w:bCs/>
          <w:sz w:val="28"/>
          <w:szCs w:val="28"/>
        </w:rPr>
      </w:pPr>
      <w:r>
        <w:rPr>
          <w:rFonts w:ascii="Times New Roman" w:hAnsi="Times New Roman"/>
          <w:sz w:val="28"/>
          <w:szCs w:val="28"/>
        </w:rPr>
        <w:t>Bài 8:</w:t>
      </w:r>
      <w:r>
        <w:rPr>
          <w:rFonts w:ascii="Times New Roman" w:hAnsi="Times New Roman"/>
          <w:b/>
          <w:bCs/>
          <w:sz w:val="28"/>
          <w:szCs w:val="28"/>
        </w:rPr>
        <w:t xml:space="preserve"> Những hư hỏng thông thường và cách sửa chữa </w:t>
      </w:r>
    </w:p>
    <w:p w14:paraId="7B4502B0">
      <w:pPr>
        <w:spacing w:after="60"/>
        <w:jc w:val="right"/>
        <w:rPr>
          <w:rFonts w:ascii="Times New Roman" w:hAnsi="Times New Roman"/>
          <w:b/>
          <w:bCs/>
          <w:sz w:val="28"/>
          <w:szCs w:val="28"/>
        </w:rPr>
      </w:pPr>
      <w:r>
        <w:rPr>
          <w:rFonts w:ascii="Times New Roman" w:hAnsi="Times New Roman"/>
          <w:i/>
          <w:iCs/>
          <w:sz w:val="28"/>
          <w:szCs w:val="28"/>
        </w:rPr>
        <w:t>Thời gian: 18 giờ</w:t>
      </w:r>
    </w:p>
    <w:p w14:paraId="21850C81">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083D805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Kiểm tra tình trạng làm việc của tủ lạnh</w:t>
      </w:r>
    </w:p>
    <w:p w14:paraId="3A723EE9">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Những hư hỏng thông thường, cách sửa chữa lý thuyết</w:t>
      </w:r>
    </w:p>
    <w:p w14:paraId="4BE4434A">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tình trạng làm việc của tủ lạnh</w:t>
      </w:r>
    </w:p>
    <w:p w14:paraId="0EF6552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Sửa chữa được các hư hỏng</w:t>
      </w:r>
    </w:p>
    <w:p w14:paraId="1B2CDEBB">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23697C8F">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w:t>
      </w:r>
    </w:p>
    <w:p w14:paraId="20DC3E83">
      <w:pPr>
        <w:spacing w:after="60"/>
        <w:jc w:val="both"/>
        <w:rPr>
          <w:rFonts w:ascii="Times New Roman" w:hAnsi="Times New Roman"/>
          <w:i/>
          <w:sz w:val="28"/>
          <w:szCs w:val="28"/>
        </w:rPr>
      </w:pPr>
    </w:p>
    <w:p w14:paraId="3C56E2C9">
      <w:pPr>
        <w:spacing w:after="60"/>
        <w:jc w:val="both"/>
        <w:rPr>
          <w:rFonts w:ascii="Times New Roman" w:hAnsi="Times New Roman"/>
          <w:i/>
          <w:sz w:val="28"/>
          <w:szCs w:val="28"/>
        </w:rPr>
      </w:pPr>
      <w:r>
        <w:rPr>
          <w:rFonts w:ascii="Times New Roman" w:hAnsi="Times New Roman"/>
          <w:i/>
          <w:sz w:val="28"/>
          <w:szCs w:val="28"/>
        </w:rPr>
        <w:t>2. Nội dung bài học :</w:t>
      </w:r>
    </w:p>
    <w:p w14:paraId="6C46FF86">
      <w:pPr>
        <w:spacing w:after="60"/>
        <w:jc w:val="both"/>
        <w:rPr>
          <w:rFonts w:ascii="Times New Roman" w:hAnsi="Times New Roman"/>
          <w:i/>
          <w:iCs/>
          <w:sz w:val="28"/>
          <w:szCs w:val="28"/>
        </w:rPr>
      </w:pPr>
      <w:r>
        <w:rPr>
          <w:rFonts w:ascii="Times New Roman" w:hAnsi="Times New Roman"/>
          <w:sz w:val="28"/>
          <w:szCs w:val="28"/>
        </w:rPr>
        <w:t>2.1. Kiểm tra tình trạng làm việc của tủ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AC5B4F5">
      <w:pPr>
        <w:spacing w:after="60"/>
        <w:ind w:firstLine="720"/>
        <w:jc w:val="both"/>
        <w:rPr>
          <w:rFonts w:ascii="Times New Roman" w:hAnsi="Times New Roman"/>
          <w:sz w:val="28"/>
          <w:szCs w:val="28"/>
        </w:rPr>
      </w:pPr>
      <w:r>
        <w:rPr>
          <w:rFonts w:ascii="Times New Roman" w:hAnsi="Times New Roman"/>
          <w:sz w:val="28"/>
          <w:szCs w:val="28"/>
        </w:rPr>
        <w:t xml:space="preserve">2.1.1. Dấu hiệu hoạt động bình thường của một tủ lạnh </w:t>
      </w:r>
    </w:p>
    <w:p w14:paraId="0DBC0FD2">
      <w:pPr>
        <w:spacing w:after="60"/>
        <w:ind w:firstLine="720"/>
        <w:jc w:val="both"/>
        <w:rPr>
          <w:rFonts w:ascii="Times New Roman" w:hAnsi="Times New Roman"/>
          <w:sz w:val="28"/>
          <w:szCs w:val="28"/>
        </w:rPr>
      </w:pPr>
      <w:r>
        <w:rPr>
          <w:rFonts w:ascii="Times New Roman" w:hAnsi="Times New Roman"/>
          <w:sz w:val="28"/>
          <w:szCs w:val="28"/>
        </w:rPr>
        <w:t xml:space="preserve">2.1.2. Kiểm tra áp suất làm việc của máy </w:t>
      </w:r>
    </w:p>
    <w:p w14:paraId="02B7A5AA">
      <w:pPr>
        <w:spacing w:after="60"/>
        <w:ind w:firstLine="720"/>
        <w:jc w:val="both"/>
        <w:rPr>
          <w:rFonts w:ascii="Times New Roman" w:hAnsi="Times New Roman"/>
          <w:sz w:val="28"/>
          <w:szCs w:val="28"/>
        </w:rPr>
      </w:pPr>
      <w:r>
        <w:rPr>
          <w:rFonts w:ascii="Times New Roman" w:hAnsi="Times New Roman"/>
          <w:sz w:val="28"/>
          <w:szCs w:val="28"/>
        </w:rPr>
        <w:t>2.1.3. Xác định dòng điện định mức động cơ máy nén</w:t>
      </w:r>
    </w:p>
    <w:p w14:paraId="5A5B0AFA">
      <w:pPr>
        <w:spacing w:after="60"/>
        <w:ind w:firstLine="720"/>
        <w:jc w:val="both"/>
        <w:rPr>
          <w:rFonts w:ascii="Times New Roman" w:hAnsi="Times New Roman"/>
          <w:sz w:val="28"/>
          <w:szCs w:val="28"/>
        </w:rPr>
      </w:pPr>
      <w:r>
        <w:rPr>
          <w:rFonts w:ascii="Times New Roman" w:hAnsi="Times New Roman"/>
          <w:sz w:val="28"/>
          <w:szCs w:val="28"/>
        </w:rPr>
        <w:t>2.1.4. Kiểm tra lượng gas nạp</w:t>
      </w:r>
    </w:p>
    <w:p w14:paraId="71C0F6B5">
      <w:pPr>
        <w:spacing w:after="60"/>
        <w:jc w:val="both"/>
        <w:rPr>
          <w:rFonts w:ascii="Times New Roman" w:hAnsi="Times New Roman"/>
          <w:sz w:val="28"/>
          <w:szCs w:val="28"/>
        </w:rPr>
      </w:pPr>
      <w:r>
        <w:rPr>
          <w:rFonts w:ascii="Times New Roman" w:hAnsi="Times New Roman"/>
          <w:sz w:val="28"/>
          <w:szCs w:val="28"/>
        </w:rPr>
        <w:t>2.2. Những hư hỏng thông thường, cách sửa chữa: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2C55F17">
      <w:pPr>
        <w:spacing w:after="60"/>
        <w:ind w:firstLine="720"/>
        <w:jc w:val="both"/>
        <w:rPr>
          <w:rFonts w:ascii="Times New Roman" w:hAnsi="Times New Roman"/>
          <w:sz w:val="28"/>
          <w:szCs w:val="28"/>
        </w:rPr>
      </w:pPr>
      <w:r>
        <w:rPr>
          <w:rFonts w:ascii="Times New Roman" w:hAnsi="Times New Roman"/>
          <w:sz w:val="28"/>
          <w:szCs w:val="28"/>
        </w:rPr>
        <w:t>2.2.1. Những hư hỏng khi động cơ máy nén vẫn làm việc</w:t>
      </w:r>
    </w:p>
    <w:p w14:paraId="38DDA709">
      <w:pPr>
        <w:spacing w:after="60"/>
        <w:ind w:firstLine="720"/>
        <w:jc w:val="both"/>
        <w:rPr>
          <w:rFonts w:ascii="Times New Roman" w:hAnsi="Times New Roman"/>
          <w:sz w:val="28"/>
          <w:szCs w:val="28"/>
        </w:rPr>
      </w:pPr>
      <w:r>
        <w:rPr>
          <w:rFonts w:ascii="Times New Roman" w:hAnsi="Times New Roman"/>
          <w:sz w:val="28"/>
          <w:szCs w:val="28"/>
        </w:rPr>
        <w:t>2.2.2. Những hư hỏng khi động cơ máy nén không làm việc</w:t>
      </w:r>
    </w:p>
    <w:p w14:paraId="2A5DC828">
      <w:pPr>
        <w:spacing w:after="60"/>
        <w:ind w:firstLine="720"/>
        <w:jc w:val="both"/>
        <w:rPr>
          <w:rFonts w:ascii="Times New Roman" w:hAnsi="Times New Roman"/>
          <w:sz w:val="28"/>
          <w:szCs w:val="28"/>
        </w:rPr>
      </w:pPr>
      <w:r>
        <w:rPr>
          <w:rFonts w:ascii="Times New Roman" w:hAnsi="Times New Roman"/>
          <w:sz w:val="28"/>
          <w:szCs w:val="28"/>
        </w:rPr>
        <w:t>2.2.3. Những hư hỏng khác</w:t>
      </w:r>
    </w:p>
    <w:p w14:paraId="6AD46FBC">
      <w:pPr>
        <w:spacing w:after="60"/>
        <w:jc w:val="both"/>
        <w:rPr>
          <w:rFonts w:ascii="Times New Roman" w:hAnsi="Times New Roman"/>
          <w:sz w:val="28"/>
          <w:szCs w:val="28"/>
        </w:rPr>
      </w:pPr>
      <w:r>
        <w:rPr>
          <w:rFonts w:ascii="Times New Roman" w:hAnsi="Times New Roman"/>
          <w:sz w:val="28"/>
          <w:szCs w:val="28"/>
        </w:rPr>
        <w:t>2.3. Kiểm tra</w:t>
      </w:r>
    </w:p>
    <w:p w14:paraId="72CF6AE4">
      <w:pPr>
        <w:spacing w:after="60"/>
        <w:jc w:val="both"/>
        <w:rPr>
          <w:rFonts w:ascii="Times New Roman" w:hAnsi="Times New Roman"/>
          <w:b/>
          <w:bCs/>
          <w:sz w:val="28"/>
          <w:szCs w:val="28"/>
        </w:rPr>
      </w:pPr>
      <w:r>
        <w:rPr>
          <w:rFonts w:ascii="Times New Roman" w:hAnsi="Times New Roman"/>
          <w:sz w:val="28"/>
          <w:szCs w:val="28"/>
        </w:rPr>
        <w:t>Bài 9:</w:t>
      </w:r>
      <w:r>
        <w:rPr>
          <w:rFonts w:ascii="Times New Roman" w:hAnsi="Times New Roman"/>
          <w:b/>
          <w:bCs/>
          <w:sz w:val="28"/>
          <w:szCs w:val="28"/>
        </w:rPr>
        <w:t xml:space="preserve"> Sử dụng, bảo dưỡng tủ lạnh</w:t>
      </w:r>
      <w:r>
        <w:rPr>
          <w:rFonts w:ascii="Times New Roman" w:hAnsi="Times New Roman"/>
          <w:i/>
          <w:iCs/>
          <w:sz w:val="28"/>
          <w:szCs w:val="28"/>
        </w:rPr>
        <w:t xml:space="preserve"> </w:t>
      </w:r>
      <w:r>
        <w:rPr>
          <w:rFonts w:ascii="Times New Roman" w:hAnsi="Times New Roman"/>
          <w:i/>
          <w:iCs/>
          <w:sz w:val="28"/>
          <w:szCs w:val="28"/>
        </w:rPr>
        <w:tab/>
      </w:r>
      <w:r>
        <w:rPr>
          <w:rFonts w:ascii="Times New Roman" w:hAnsi="Times New Roman"/>
          <w:i/>
          <w:iCs/>
          <w:sz w:val="28"/>
          <w:szCs w:val="28"/>
        </w:rPr>
        <w:tab/>
      </w:r>
      <w:r>
        <w:rPr>
          <w:rFonts w:ascii="Times New Roman" w:hAnsi="Times New Roman"/>
          <w:i/>
          <w:iCs/>
          <w:sz w:val="28"/>
          <w:szCs w:val="28"/>
        </w:rPr>
        <w:tab/>
      </w:r>
      <w:r>
        <w:rPr>
          <w:rFonts w:ascii="Times New Roman" w:hAnsi="Times New Roman"/>
          <w:i/>
          <w:iCs/>
          <w:sz w:val="28"/>
          <w:szCs w:val="28"/>
        </w:rPr>
        <w:t>Thời gian: 15 giờ</w:t>
      </w:r>
    </w:p>
    <w:p w14:paraId="1A44A6BD">
      <w:pPr>
        <w:spacing w:after="60"/>
        <w:jc w:val="both"/>
        <w:rPr>
          <w:rFonts w:ascii="Times New Roman" w:hAnsi="Times New Roman"/>
          <w:i/>
          <w:iCs/>
          <w:sz w:val="28"/>
          <w:szCs w:val="28"/>
        </w:rPr>
      </w:pPr>
      <w:r>
        <w:rPr>
          <w:rFonts w:ascii="Times New Roman" w:hAnsi="Times New Roman"/>
          <w:i/>
          <w:iCs/>
          <w:sz w:val="28"/>
          <w:szCs w:val="28"/>
        </w:rPr>
        <w:t>1. Mục tiêu bài học :</w:t>
      </w:r>
    </w:p>
    <w:p w14:paraId="56BD688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tủ lạnh</w:t>
      </w:r>
    </w:p>
    <w:p w14:paraId="3B5F713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Bảo dưỡng tủ lạnh  </w:t>
      </w:r>
    </w:p>
    <w:p w14:paraId="5786F59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và bảo dưỡng tủ lạnh đúng kỹ thuật</w:t>
      </w:r>
    </w:p>
    <w:p w14:paraId="6F896F6F">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0684E8A5">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w:t>
      </w:r>
    </w:p>
    <w:p w14:paraId="33DDA409">
      <w:pPr>
        <w:spacing w:after="60"/>
        <w:jc w:val="both"/>
        <w:rPr>
          <w:rFonts w:ascii="Times New Roman" w:hAnsi="Times New Roman"/>
          <w:i/>
          <w:sz w:val="28"/>
          <w:szCs w:val="28"/>
        </w:rPr>
      </w:pPr>
      <w:r>
        <w:rPr>
          <w:rFonts w:ascii="Times New Roman" w:hAnsi="Times New Roman"/>
          <w:i/>
          <w:sz w:val="28"/>
          <w:szCs w:val="28"/>
        </w:rPr>
        <w:t>2. Nội dung bài học :</w:t>
      </w:r>
    </w:p>
    <w:p w14:paraId="58EAB98C">
      <w:pPr>
        <w:spacing w:after="60"/>
        <w:jc w:val="both"/>
        <w:rPr>
          <w:rFonts w:ascii="Times New Roman" w:hAnsi="Times New Roman"/>
          <w:i/>
          <w:iCs/>
          <w:sz w:val="28"/>
          <w:szCs w:val="28"/>
        </w:rPr>
      </w:pPr>
      <w:r>
        <w:rPr>
          <w:rFonts w:ascii="Times New Roman" w:hAnsi="Times New Roman"/>
          <w:sz w:val="28"/>
          <w:szCs w:val="28"/>
        </w:rPr>
        <w:t>2.1. Sử dụng tủ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FDD0641">
      <w:pPr>
        <w:spacing w:after="60"/>
        <w:ind w:firstLine="720"/>
        <w:jc w:val="both"/>
        <w:rPr>
          <w:rFonts w:ascii="Times New Roman" w:hAnsi="Times New Roman"/>
          <w:sz w:val="28"/>
          <w:szCs w:val="28"/>
        </w:rPr>
      </w:pPr>
      <w:r>
        <w:rPr>
          <w:rFonts w:ascii="Times New Roman" w:hAnsi="Times New Roman"/>
          <w:sz w:val="28"/>
          <w:szCs w:val="28"/>
        </w:rPr>
        <w:t xml:space="preserve">2.1.1. Điều chỉnh nhiệt độ làm việc của tủ </w:t>
      </w:r>
    </w:p>
    <w:p w14:paraId="1D45AFA7">
      <w:pPr>
        <w:spacing w:after="60"/>
        <w:ind w:firstLine="720"/>
        <w:jc w:val="both"/>
        <w:rPr>
          <w:rFonts w:ascii="Times New Roman" w:hAnsi="Times New Roman"/>
          <w:sz w:val="28"/>
          <w:szCs w:val="28"/>
        </w:rPr>
      </w:pPr>
      <w:r>
        <w:rPr>
          <w:rFonts w:ascii="Times New Roman" w:hAnsi="Times New Roman"/>
          <w:sz w:val="28"/>
          <w:szCs w:val="28"/>
        </w:rPr>
        <w:t>2.1.2. Bảo quản thực phẩm trong tủ</w:t>
      </w:r>
    </w:p>
    <w:p w14:paraId="15704A73">
      <w:pPr>
        <w:spacing w:after="60"/>
        <w:ind w:firstLine="720"/>
        <w:jc w:val="both"/>
        <w:rPr>
          <w:rFonts w:ascii="Times New Roman" w:hAnsi="Times New Roman"/>
          <w:sz w:val="28"/>
          <w:szCs w:val="28"/>
        </w:rPr>
      </w:pPr>
      <w:r>
        <w:rPr>
          <w:rFonts w:ascii="Times New Roman" w:hAnsi="Times New Roman"/>
          <w:sz w:val="28"/>
          <w:szCs w:val="28"/>
        </w:rPr>
        <w:t>2.1.3. Phá tuyết</w:t>
      </w:r>
    </w:p>
    <w:p w14:paraId="0FE4DAC6">
      <w:pPr>
        <w:spacing w:after="60"/>
        <w:jc w:val="both"/>
        <w:rPr>
          <w:rFonts w:ascii="Times New Roman" w:hAnsi="Times New Roman"/>
          <w:sz w:val="28"/>
          <w:szCs w:val="28"/>
        </w:rPr>
      </w:pPr>
      <w:r>
        <w:rPr>
          <w:rFonts w:ascii="Times New Roman" w:hAnsi="Times New Roman"/>
          <w:sz w:val="28"/>
          <w:szCs w:val="28"/>
        </w:rPr>
        <w:t>2.2. Bảo dưỡng tủ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9A98BDC">
      <w:pPr>
        <w:spacing w:after="60"/>
        <w:ind w:firstLine="720"/>
        <w:jc w:val="both"/>
        <w:rPr>
          <w:rFonts w:ascii="Times New Roman" w:hAnsi="Times New Roman"/>
          <w:sz w:val="28"/>
          <w:szCs w:val="28"/>
        </w:rPr>
      </w:pPr>
      <w:r>
        <w:rPr>
          <w:rFonts w:ascii="Times New Roman" w:hAnsi="Times New Roman"/>
          <w:sz w:val="28"/>
          <w:szCs w:val="28"/>
        </w:rPr>
        <w:t>2.2.1. Quy trình bảo dưỡng</w:t>
      </w:r>
    </w:p>
    <w:p w14:paraId="58675E06">
      <w:pPr>
        <w:spacing w:after="60"/>
        <w:ind w:firstLine="720"/>
        <w:jc w:val="both"/>
        <w:rPr>
          <w:rFonts w:ascii="Times New Roman" w:hAnsi="Times New Roman"/>
          <w:sz w:val="28"/>
          <w:szCs w:val="28"/>
        </w:rPr>
      </w:pPr>
      <w:r>
        <w:rPr>
          <w:rFonts w:ascii="Times New Roman" w:hAnsi="Times New Roman"/>
          <w:sz w:val="28"/>
          <w:szCs w:val="28"/>
        </w:rPr>
        <w:t>2.2.2. Yêu cầu kỹ thuật an toàn</w:t>
      </w:r>
    </w:p>
    <w:p w14:paraId="108EE3A0">
      <w:pPr>
        <w:spacing w:after="60"/>
        <w:jc w:val="both"/>
        <w:rPr>
          <w:rFonts w:ascii="Times New Roman" w:hAnsi="Times New Roman"/>
          <w:sz w:val="28"/>
          <w:szCs w:val="28"/>
        </w:rPr>
      </w:pPr>
      <w:r>
        <w:rPr>
          <w:rFonts w:ascii="Times New Roman" w:hAnsi="Times New Roman"/>
          <w:sz w:val="28"/>
          <w:szCs w:val="28"/>
        </w:rPr>
        <w:t>2.3. Kiểm tra</w:t>
      </w:r>
    </w:p>
    <w:p w14:paraId="54BF23A0">
      <w:pPr>
        <w:spacing w:after="60"/>
        <w:jc w:val="both"/>
        <w:rPr>
          <w:rFonts w:ascii="Times New Roman" w:hAnsi="Times New Roman"/>
          <w:b/>
          <w:bCs/>
          <w:sz w:val="28"/>
          <w:szCs w:val="28"/>
        </w:rPr>
      </w:pPr>
      <w:r>
        <w:rPr>
          <w:rFonts w:ascii="Times New Roman" w:hAnsi="Times New Roman"/>
          <w:sz w:val="28"/>
          <w:szCs w:val="28"/>
        </w:rPr>
        <w:t>Bài 10:</w:t>
      </w:r>
      <w:r>
        <w:rPr>
          <w:rFonts w:ascii="Times New Roman" w:hAnsi="Times New Roman"/>
          <w:b/>
          <w:bCs/>
          <w:sz w:val="28"/>
          <w:szCs w:val="28"/>
        </w:rPr>
        <w:t xml:space="preserve"> Kiểm tra kết thúc</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2 giờ</w:t>
      </w:r>
    </w:p>
    <w:p w14:paraId="43C69B4C">
      <w:pPr>
        <w:spacing w:after="60"/>
        <w:jc w:val="both"/>
        <w:rPr>
          <w:rFonts w:ascii="Times New Roman" w:hAnsi="Times New Roman"/>
          <w:b/>
          <w:sz w:val="28"/>
          <w:szCs w:val="28"/>
        </w:rPr>
      </w:pPr>
      <w:r>
        <w:rPr>
          <w:rFonts w:ascii="Times New Roman" w:hAnsi="Times New Roman"/>
          <w:b/>
          <w:sz w:val="28"/>
          <w:szCs w:val="28"/>
        </w:rPr>
        <w:t>IV. ĐIỀU KIỆN THỰC HIỆN MÔ ĐUN:</w:t>
      </w:r>
    </w:p>
    <w:p w14:paraId="35409B36">
      <w:pPr>
        <w:pStyle w:val="53"/>
        <w:numPr>
          <w:ilvl w:val="0"/>
          <w:numId w:val="36"/>
        </w:numPr>
        <w:spacing w:after="60"/>
        <w:jc w:val="both"/>
        <w:rPr>
          <w:rFonts w:ascii="Times New Roman" w:hAnsi="Times New Roman"/>
          <w:sz w:val="28"/>
          <w:szCs w:val="28"/>
        </w:rPr>
      </w:pPr>
      <w:r>
        <w:rPr>
          <w:rFonts w:ascii="Times New Roman" w:hAnsi="Times New Roman"/>
          <w:sz w:val="28"/>
          <w:szCs w:val="28"/>
        </w:rPr>
        <w:t>Loại trang thiết bị :</w:t>
      </w:r>
    </w:p>
    <w:p w14:paraId="0A8F2FFA">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Tủ lạnh trực tiếp </w:t>
      </w:r>
    </w:p>
    <w:p w14:paraId="323036A1">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Tủ lạnh gián tiếp </w:t>
      </w:r>
    </w:p>
    <w:p w14:paraId="7EAC89CA">
      <w:pPr>
        <w:pStyle w:val="53"/>
        <w:numPr>
          <w:ilvl w:val="0"/>
          <w:numId w:val="37"/>
        </w:numPr>
        <w:spacing w:after="60"/>
        <w:jc w:val="both"/>
        <w:rPr>
          <w:rFonts w:ascii="Times New Roman" w:hAnsi="Times New Roman"/>
          <w:sz w:val="28"/>
          <w:szCs w:val="28"/>
        </w:rPr>
      </w:pPr>
      <w:r>
        <w:rPr>
          <w:rFonts w:ascii="Times New Roman" w:hAnsi="Times New Roman"/>
          <w:sz w:val="28"/>
          <w:szCs w:val="28"/>
        </w:rPr>
        <w:t>Thùng lạnh ,quầy lạnh</w:t>
      </w:r>
    </w:p>
    <w:p w14:paraId="3C2EF947">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Máy hút chân không </w:t>
      </w:r>
    </w:p>
    <w:p w14:paraId="711DEC09">
      <w:pPr>
        <w:pStyle w:val="53"/>
        <w:numPr>
          <w:ilvl w:val="0"/>
          <w:numId w:val="37"/>
        </w:numPr>
        <w:spacing w:after="60"/>
        <w:jc w:val="both"/>
        <w:rPr>
          <w:rFonts w:ascii="Times New Roman" w:hAnsi="Times New Roman"/>
          <w:sz w:val="28"/>
          <w:szCs w:val="28"/>
        </w:rPr>
      </w:pPr>
      <w:r>
        <w:rPr>
          <w:rFonts w:ascii="Times New Roman" w:hAnsi="Times New Roman"/>
          <w:sz w:val="28"/>
          <w:szCs w:val="28"/>
        </w:rPr>
        <w:t>Timer thời gian</w:t>
      </w:r>
    </w:p>
    <w:p w14:paraId="23F50DE8">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Đèn hàn oxi </w:t>
      </w:r>
    </w:p>
    <w:p w14:paraId="0B2341D8">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Bộ cơ khí </w:t>
      </w:r>
    </w:p>
    <w:p w14:paraId="62A1B6A9">
      <w:pPr>
        <w:pStyle w:val="53"/>
        <w:numPr>
          <w:ilvl w:val="0"/>
          <w:numId w:val="37"/>
        </w:numPr>
        <w:spacing w:after="60"/>
        <w:jc w:val="both"/>
        <w:rPr>
          <w:rFonts w:ascii="Times New Roman" w:hAnsi="Times New Roman"/>
          <w:sz w:val="28"/>
          <w:szCs w:val="28"/>
        </w:rPr>
      </w:pPr>
      <w:r>
        <w:rPr>
          <w:rFonts w:ascii="Times New Roman" w:hAnsi="Times New Roman"/>
          <w:sz w:val="28"/>
          <w:szCs w:val="28"/>
        </w:rPr>
        <w:t>Cưa sắt</w:t>
      </w:r>
    </w:p>
    <w:p w14:paraId="70E95E43">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Đồng Hồ VOM </w:t>
      </w:r>
    </w:p>
    <w:p w14:paraId="43D22D9F">
      <w:pPr>
        <w:pStyle w:val="53"/>
        <w:numPr>
          <w:ilvl w:val="0"/>
          <w:numId w:val="37"/>
        </w:numPr>
        <w:spacing w:after="60"/>
        <w:jc w:val="both"/>
        <w:rPr>
          <w:rFonts w:ascii="Times New Roman" w:hAnsi="Times New Roman"/>
          <w:sz w:val="28"/>
          <w:szCs w:val="28"/>
        </w:rPr>
      </w:pPr>
      <w:r>
        <w:rPr>
          <w:rFonts w:ascii="Times New Roman" w:hAnsi="Times New Roman"/>
          <w:sz w:val="28"/>
          <w:szCs w:val="28"/>
        </w:rPr>
        <w:t>Ampe Kìm</w:t>
      </w:r>
    </w:p>
    <w:p w14:paraId="712CFB35">
      <w:pPr>
        <w:pStyle w:val="53"/>
        <w:numPr>
          <w:ilvl w:val="0"/>
          <w:numId w:val="37"/>
        </w:numPr>
        <w:spacing w:after="60"/>
        <w:jc w:val="both"/>
        <w:rPr>
          <w:rFonts w:ascii="Times New Roman" w:hAnsi="Times New Roman"/>
          <w:sz w:val="28"/>
          <w:szCs w:val="28"/>
        </w:rPr>
      </w:pPr>
      <w:r>
        <w:rPr>
          <w:rFonts w:ascii="Times New Roman" w:hAnsi="Times New Roman"/>
          <w:sz w:val="28"/>
          <w:szCs w:val="28"/>
        </w:rPr>
        <w:t>Block tủ lạnh</w:t>
      </w:r>
    </w:p>
    <w:p w14:paraId="65AE2746">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Điện trở xả đá </w:t>
      </w:r>
    </w:p>
    <w:p w14:paraId="65258E8E">
      <w:pPr>
        <w:pStyle w:val="53"/>
        <w:numPr>
          <w:ilvl w:val="0"/>
          <w:numId w:val="37"/>
        </w:numPr>
        <w:spacing w:after="60"/>
        <w:jc w:val="both"/>
        <w:rPr>
          <w:rFonts w:ascii="Times New Roman" w:hAnsi="Times New Roman"/>
          <w:sz w:val="28"/>
          <w:szCs w:val="28"/>
        </w:rPr>
      </w:pPr>
      <w:r>
        <w:rPr>
          <w:rFonts w:ascii="Times New Roman" w:hAnsi="Times New Roman"/>
          <w:sz w:val="28"/>
          <w:szCs w:val="28"/>
        </w:rPr>
        <w:t>Thermic</w:t>
      </w:r>
    </w:p>
    <w:p w14:paraId="6CDACD87">
      <w:pPr>
        <w:pStyle w:val="53"/>
        <w:numPr>
          <w:ilvl w:val="0"/>
          <w:numId w:val="37"/>
        </w:numPr>
        <w:spacing w:after="60"/>
        <w:jc w:val="both"/>
        <w:rPr>
          <w:rFonts w:ascii="Times New Roman" w:hAnsi="Times New Roman"/>
          <w:sz w:val="28"/>
          <w:szCs w:val="28"/>
        </w:rPr>
      </w:pPr>
      <w:r>
        <w:rPr>
          <w:rFonts w:ascii="Times New Roman" w:hAnsi="Times New Roman"/>
          <w:sz w:val="28"/>
          <w:szCs w:val="28"/>
        </w:rPr>
        <w:t>Rơ le khởi động</w:t>
      </w:r>
    </w:p>
    <w:p w14:paraId="210B9C1F">
      <w:pPr>
        <w:pStyle w:val="53"/>
        <w:numPr>
          <w:ilvl w:val="0"/>
          <w:numId w:val="37"/>
        </w:numPr>
        <w:spacing w:after="60"/>
        <w:jc w:val="both"/>
        <w:rPr>
          <w:rFonts w:ascii="Times New Roman" w:hAnsi="Times New Roman"/>
          <w:sz w:val="28"/>
          <w:szCs w:val="28"/>
        </w:rPr>
      </w:pPr>
      <w:r>
        <w:rPr>
          <w:rFonts w:ascii="Times New Roman" w:hAnsi="Times New Roman"/>
          <w:sz w:val="28"/>
          <w:szCs w:val="28"/>
        </w:rPr>
        <w:t>Thermostat</w:t>
      </w:r>
    </w:p>
    <w:p w14:paraId="55711047">
      <w:pPr>
        <w:pStyle w:val="53"/>
        <w:numPr>
          <w:ilvl w:val="0"/>
          <w:numId w:val="37"/>
        </w:numPr>
        <w:spacing w:after="60"/>
        <w:jc w:val="both"/>
        <w:rPr>
          <w:rFonts w:ascii="Times New Roman" w:hAnsi="Times New Roman"/>
          <w:sz w:val="28"/>
          <w:szCs w:val="28"/>
        </w:rPr>
      </w:pPr>
      <w:r>
        <w:rPr>
          <w:rFonts w:ascii="Times New Roman" w:hAnsi="Times New Roman"/>
          <w:sz w:val="28"/>
          <w:szCs w:val="28"/>
        </w:rPr>
        <w:t>Rơ le nhiệt âm ,rơ le nhiệt dương</w:t>
      </w:r>
    </w:p>
    <w:p w14:paraId="6D8A446A">
      <w:pPr>
        <w:pStyle w:val="53"/>
        <w:numPr>
          <w:ilvl w:val="0"/>
          <w:numId w:val="37"/>
        </w:numPr>
        <w:spacing w:after="60"/>
        <w:jc w:val="both"/>
        <w:rPr>
          <w:rFonts w:ascii="Times New Roman" w:hAnsi="Times New Roman"/>
          <w:sz w:val="28"/>
          <w:szCs w:val="28"/>
        </w:rPr>
      </w:pPr>
      <w:r>
        <w:rPr>
          <w:rFonts w:ascii="Times New Roman" w:hAnsi="Times New Roman"/>
          <w:sz w:val="28"/>
          <w:szCs w:val="28"/>
        </w:rPr>
        <w:t>Quạt dàn nóng , dàn lạnh</w:t>
      </w:r>
    </w:p>
    <w:p w14:paraId="6C6F816E">
      <w:pPr>
        <w:pStyle w:val="53"/>
        <w:numPr>
          <w:ilvl w:val="0"/>
          <w:numId w:val="37"/>
        </w:numPr>
        <w:spacing w:after="60"/>
        <w:jc w:val="both"/>
        <w:rPr>
          <w:rFonts w:ascii="Times New Roman" w:hAnsi="Times New Roman"/>
          <w:sz w:val="28"/>
          <w:szCs w:val="28"/>
        </w:rPr>
      </w:pPr>
      <w:r>
        <w:rPr>
          <w:rFonts w:ascii="Times New Roman" w:hAnsi="Times New Roman"/>
          <w:sz w:val="28"/>
          <w:szCs w:val="28"/>
        </w:rPr>
        <w:t>Bộ uốn ống đồng</w:t>
      </w:r>
    </w:p>
    <w:p w14:paraId="0CC53A99">
      <w:pPr>
        <w:pStyle w:val="53"/>
        <w:numPr>
          <w:ilvl w:val="0"/>
          <w:numId w:val="37"/>
        </w:numPr>
        <w:spacing w:after="60"/>
        <w:jc w:val="both"/>
        <w:rPr>
          <w:rFonts w:ascii="Times New Roman" w:hAnsi="Times New Roman"/>
          <w:sz w:val="28"/>
          <w:szCs w:val="28"/>
        </w:rPr>
      </w:pPr>
      <w:r>
        <w:rPr>
          <w:rFonts w:ascii="Times New Roman" w:hAnsi="Times New Roman"/>
          <w:sz w:val="28"/>
          <w:szCs w:val="28"/>
        </w:rPr>
        <w:t>Bộ nong , loe ống đồng</w:t>
      </w:r>
    </w:p>
    <w:p w14:paraId="0565A6C6">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Công tắc </w:t>
      </w:r>
    </w:p>
    <w:p w14:paraId="27BBAD55">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Bóng đèn </w:t>
      </w:r>
    </w:p>
    <w:p w14:paraId="65F56095">
      <w:pPr>
        <w:pStyle w:val="53"/>
        <w:numPr>
          <w:ilvl w:val="0"/>
          <w:numId w:val="37"/>
        </w:numPr>
        <w:spacing w:after="60"/>
        <w:jc w:val="both"/>
        <w:rPr>
          <w:rFonts w:ascii="Times New Roman" w:hAnsi="Times New Roman"/>
          <w:sz w:val="28"/>
          <w:szCs w:val="28"/>
        </w:rPr>
      </w:pPr>
      <w:r>
        <w:rPr>
          <w:rFonts w:ascii="Times New Roman" w:hAnsi="Times New Roman"/>
          <w:sz w:val="28"/>
          <w:szCs w:val="28"/>
        </w:rPr>
        <w:t>Đầu cốt</w:t>
      </w:r>
    </w:p>
    <w:p w14:paraId="118711A4">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Bộ đồng hồ nạp gas </w:t>
      </w:r>
    </w:p>
    <w:p w14:paraId="05BC8E6F">
      <w:pPr>
        <w:pStyle w:val="53"/>
        <w:numPr>
          <w:ilvl w:val="0"/>
          <w:numId w:val="36"/>
        </w:numPr>
        <w:spacing w:after="60"/>
        <w:jc w:val="both"/>
        <w:rPr>
          <w:rFonts w:ascii="Times New Roman" w:hAnsi="Times New Roman"/>
          <w:sz w:val="28"/>
          <w:szCs w:val="28"/>
        </w:rPr>
      </w:pPr>
      <w:r>
        <w:rPr>
          <w:rFonts w:ascii="Times New Roman" w:hAnsi="Times New Roman"/>
          <w:sz w:val="28"/>
          <w:szCs w:val="28"/>
        </w:rPr>
        <w:t xml:space="preserve">Loại vật liệu </w:t>
      </w:r>
    </w:p>
    <w:p w14:paraId="2DB0E13D">
      <w:pPr>
        <w:pStyle w:val="53"/>
        <w:numPr>
          <w:ilvl w:val="0"/>
          <w:numId w:val="37"/>
        </w:numPr>
        <w:spacing w:after="60"/>
        <w:jc w:val="both"/>
        <w:rPr>
          <w:rFonts w:ascii="Times New Roman" w:hAnsi="Times New Roman"/>
          <w:sz w:val="28"/>
          <w:szCs w:val="28"/>
        </w:rPr>
      </w:pPr>
      <w:r>
        <w:rPr>
          <w:rFonts w:ascii="Times New Roman" w:hAnsi="Times New Roman"/>
          <w:sz w:val="28"/>
          <w:szCs w:val="28"/>
        </w:rPr>
        <w:t>Ống đồng phi 4 ,phi 6,phi 8</w:t>
      </w:r>
    </w:p>
    <w:p w14:paraId="75BD9B60">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Băng dính cách điện </w:t>
      </w:r>
    </w:p>
    <w:p w14:paraId="05FEB740">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gas 134a</w:t>
      </w:r>
    </w:p>
    <w:p w14:paraId="17C8D204">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Xà phòng </w:t>
      </w:r>
    </w:p>
    <w:p w14:paraId="0E2DAD09">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Nito</w:t>
      </w:r>
    </w:p>
    <w:p w14:paraId="0953F3FC">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oxi – axetylen</w:t>
      </w:r>
    </w:p>
    <w:p w14:paraId="74C3C97C">
      <w:pPr>
        <w:pStyle w:val="53"/>
        <w:numPr>
          <w:ilvl w:val="0"/>
          <w:numId w:val="37"/>
        </w:numPr>
        <w:spacing w:after="60"/>
        <w:jc w:val="both"/>
        <w:rPr>
          <w:rFonts w:ascii="Times New Roman" w:hAnsi="Times New Roman"/>
          <w:sz w:val="28"/>
          <w:szCs w:val="28"/>
        </w:rPr>
      </w:pPr>
      <w:r>
        <w:rPr>
          <w:rFonts w:ascii="Times New Roman" w:hAnsi="Times New Roman"/>
          <w:sz w:val="28"/>
          <w:szCs w:val="28"/>
        </w:rPr>
        <w:t>Dây điện</w:t>
      </w:r>
    </w:p>
    <w:p w14:paraId="16158A11">
      <w:pPr>
        <w:pStyle w:val="53"/>
        <w:numPr>
          <w:ilvl w:val="0"/>
          <w:numId w:val="36"/>
        </w:numPr>
        <w:spacing w:after="60"/>
        <w:jc w:val="both"/>
        <w:rPr>
          <w:rFonts w:ascii="Times New Roman" w:hAnsi="Times New Roman"/>
          <w:sz w:val="28"/>
          <w:szCs w:val="28"/>
        </w:rPr>
      </w:pPr>
      <w:r>
        <w:rPr>
          <w:rFonts w:ascii="Times New Roman" w:hAnsi="Times New Roman"/>
          <w:sz w:val="28"/>
          <w:szCs w:val="28"/>
        </w:rPr>
        <w:t>Các nguồn bổ sung</w:t>
      </w:r>
    </w:p>
    <w:p w14:paraId="535E76EE">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Tài liệu tham khảo </w:t>
      </w:r>
    </w:p>
    <w:p w14:paraId="6A05709C">
      <w:pPr>
        <w:pStyle w:val="53"/>
        <w:numPr>
          <w:ilvl w:val="0"/>
          <w:numId w:val="37"/>
        </w:numPr>
        <w:spacing w:after="60"/>
        <w:jc w:val="both"/>
        <w:rPr>
          <w:rFonts w:ascii="Times New Roman" w:hAnsi="Times New Roman"/>
          <w:sz w:val="28"/>
          <w:szCs w:val="28"/>
        </w:rPr>
      </w:pPr>
      <w:r>
        <w:rPr>
          <w:rFonts w:ascii="Times New Roman" w:hAnsi="Times New Roman"/>
          <w:sz w:val="28"/>
          <w:szCs w:val="28"/>
        </w:rPr>
        <w:t>Cataloge của máy</w:t>
      </w:r>
    </w:p>
    <w:p w14:paraId="6DBDFCF1">
      <w:pPr>
        <w:pStyle w:val="53"/>
        <w:numPr>
          <w:ilvl w:val="0"/>
          <w:numId w:val="37"/>
        </w:numPr>
        <w:spacing w:after="60"/>
        <w:jc w:val="both"/>
        <w:rPr>
          <w:rFonts w:ascii="Times New Roman" w:hAnsi="Times New Roman"/>
          <w:sz w:val="28"/>
          <w:szCs w:val="28"/>
        </w:rPr>
      </w:pPr>
      <w:r>
        <w:rPr>
          <w:rFonts w:ascii="Times New Roman" w:hAnsi="Times New Roman"/>
          <w:sz w:val="28"/>
          <w:szCs w:val="28"/>
        </w:rPr>
        <w:t>Bảng thực tập</w:t>
      </w:r>
    </w:p>
    <w:p w14:paraId="2C9D9573">
      <w:pPr>
        <w:pStyle w:val="53"/>
        <w:numPr>
          <w:ilvl w:val="0"/>
          <w:numId w:val="37"/>
        </w:numPr>
        <w:spacing w:after="60"/>
        <w:jc w:val="both"/>
        <w:rPr>
          <w:rFonts w:ascii="Times New Roman" w:hAnsi="Times New Roman"/>
          <w:sz w:val="28"/>
          <w:szCs w:val="28"/>
        </w:rPr>
      </w:pPr>
      <w:r>
        <w:rPr>
          <w:rFonts w:ascii="Times New Roman" w:hAnsi="Times New Roman"/>
          <w:sz w:val="28"/>
          <w:szCs w:val="28"/>
        </w:rPr>
        <w:t>Bộ kìm (kìm cắt dây , kìm điện,kìm bấm cốt…)</w:t>
      </w:r>
    </w:p>
    <w:p w14:paraId="347B25D5">
      <w:pPr>
        <w:pStyle w:val="53"/>
        <w:numPr>
          <w:ilvl w:val="0"/>
          <w:numId w:val="37"/>
        </w:numPr>
        <w:spacing w:after="60"/>
        <w:jc w:val="both"/>
        <w:rPr>
          <w:rFonts w:ascii="Times New Roman" w:hAnsi="Times New Roman"/>
          <w:sz w:val="28"/>
          <w:szCs w:val="28"/>
        </w:rPr>
      </w:pPr>
      <w:r>
        <w:rPr>
          <w:rFonts w:ascii="Times New Roman" w:hAnsi="Times New Roman"/>
          <w:sz w:val="28"/>
          <w:szCs w:val="28"/>
        </w:rPr>
        <w:t>Bộ tô vít</w:t>
      </w:r>
    </w:p>
    <w:p w14:paraId="73673A09">
      <w:pPr>
        <w:pStyle w:val="53"/>
        <w:numPr>
          <w:ilvl w:val="0"/>
          <w:numId w:val="37"/>
        </w:numPr>
        <w:spacing w:after="60"/>
        <w:jc w:val="both"/>
        <w:rPr>
          <w:rFonts w:ascii="Times New Roman" w:hAnsi="Times New Roman"/>
          <w:sz w:val="28"/>
          <w:szCs w:val="28"/>
        </w:rPr>
      </w:pPr>
      <w:r>
        <w:rPr>
          <w:rFonts w:ascii="Times New Roman" w:hAnsi="Times New Roman"/>
          <w:sz w:val="28"/>
          <w:szCs w:val="28"/>
        </w:rPr>
        <w:t>Cà lê , mỏ lết</w:t>
      </w:r>
    </w:p>
    <w:p w14:paraId="5A2A6D6B">
      <w:pPr>
        <w:pStyle w:val="53"/>
        <w:numPr>
          <w:ilvl w:val="0"/>
          <w:numId w:val="37"/>
        </w:numPr>
        <w:spacing w:after="60"/>
        <w:jc w:val="both"/>
        <w:rPr>
          <w:rFonts w:ascii="Times New Roman" w:hAnsi="Times New Roman"/>
          <w:sz w:val="28"/>
          <w:szCs w:val="28"/>
        </w:rPr>
      </w:pPr>
      <w:r>
        <w:rPr>
          <w:rFonts w:ascii="Times New Roman" w:hAnsi="Times New Roman"/>
          <w:sz w:val="28"/>
          <w:szCs w:val="28"/>
        </w:rPr>
        <w:t>Các bản vẽ khí cụ điện ,thiết bị điện</w:t>
      </w:r>
    </w:p>
    <w:p w14:paraId="28B48F58">
      <w:pPr>
        <w:spacing w:after="60"/>
        <w:jc w:val="both"/>
        <w:rPr>
          <w:rFonts w:ascii="Times New Roman" w:hAnsi="Times New Roman"/>
          <w:b/>
          <w:sz w:val="28"/>
          <w:szCs w:val="28"/>
          <w:lang w:val="pt-BR"/>
        </w:rPr>
      </w:pPr>
      <w:r>
        <w:rPr>
          <w:rFonts w:ascii="Times New Roman" w:hAnsi="Times New Roman"/>
          <w:b/>
          <w:sz w:val="28"/>
          <w:szCs w:val="28"/>
          <w:lang w:val="pt-BR"/>
        </w:rPr>
        <w:t>V. PHƯƠNG PHÁP VÀ NỘI DUNG ĐÁNH GIÁ:</w:t>
      </w:r>
    </w:p>
    <w:p w14:paraId="31EBE4E8">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Hình thức:</w:t>
      </w:r>
    </w:p>
    <w:p w14:paraId="41B96C20">
      <w:pPr>
        <w:spacing w:after="60"/>
        <w:ind w:firstLine="720"/>
        <w:rPr>
          <w:rFonts w:ascii="Times New Roman" w:hAnsi="Times New Roman"/>
          <w:sz w:val="28"/>
          <w:szCs w:val="28"/>
          <w:lang w:val="pt-BR"/>
        </w:rPr>
      </w:pPr>
      <w:r>
        <w:rPr>
          <w:rFonts w:ascii="Times New Roman" w:hAnsi="Times New Roman"/>
          <w:sz w:val="28"/>
          <w:szCs w:val="28"/>
          <w:lang w:val="pt-BR"/>
        </w:rPr>
        <w:t>+ Thực hành và vấn đáp;</w:t>
      </w:r>
    </w:p>
    <w:p w14:paraId="0175EB49">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Nội dung:</w:t>
      </w:r>
    </w:p>
    <w:p w14:paraId="23CFF2F6">
      <w:pPr>
        <w:spacing w:after="60"/>
        <w:ind w:firstLine="720"/>
        <w:rPr>
          <w:rFonts w:ascii="Times New Roman" w:hAnsi="Times New Roman"/>
          <w:sz w:val="28"/>
          <w:szCs w:val="28"/>
          <w:lang w:val="pt-BR"/>
        </w:rPr>
      </w:pPr>
      <w:r>
        <w:rPr>
          <w:rFonts w:ascii="Times New Roman" w:hAnsi="Times New Roman"/>
          <w:sz w:val="28"/>
          <w:szCs w:val="28"/>
          <w:lang w:val="pt-BR"/>
        </w:rPr>
        <w:t xml:space="preserve">+Thực hành: Sửa chữa tủ lạnh ,tủ đông . </w:t>
      </w:r>
    </w:p>
    <w:p w14:paraId="7BA89DFB">
      <w:pPr>
        <w:spacing w:after="60"/>
        <w:ind w:firstLine="720"/>
        <w:rPr>
          <w:rFonts w:ascii="Times New Roman" w:hAnsi="Times New Roman"/>
          <w:sz w:val="28"/>
          <w:szCs w:val="28"/>
          <w:lang w:val="pt-BR"/>
        </w:rPr>
      </w:pPr>
      <w:r>
        <w:rPr>
          <w:rFonts w:ascii="Times New Roman" w:hAnsi="Times New Roman"/>
          <w:sz w:val="28"/>
          <w:szCs w:val="28"/>
          <w:lang w:val="pt-BR"/>
        </w:rPr>
        <w:t xml:space="preserve">+Lý thuyết: Trình bầy nguyên lý làm việc </w:t>
      </w:r>
    </w:p>
    <w:p w14:paraId="0EC1B0FE">
      <w:pPr>
        <w:spacing w:after="60"/>
        <w:ind w:firstLine="720"/>
        <w:jc w:val="both"/>
        <w:rPr>
          <w:rFonts w:ascii="Times New Roman" w:hAnsi="Times New Roman"/>
          <w:sz w:val="28"/>
          <w:szCs w:val="28"/>
          <w:lang w:val="pt-BR"/>
        </w:rPr>
      </w:pPr>
      <w:r>
        <w:rPr>
          <w:rFonts w:ascii="Times New Roman" w:hAnsi="Times New Roman"/>
          <w:sz w:val="28"/>
          <w:szCs w:val="28"/>
          <w:lang w:val="pt-BR"/>
        </w:rPr>
        <w:t>+ Sau khi trình bầy nguyên lý làm việc của sơ đồ, trả lời thêm 1 hoặc 2 câu hỏi của giáo viên</w:t>
      </w:r>
    </w:p>
    <w:p w14:paraId="37AFB373">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Tiêu chuẩn đánh giá:</w:t>
      </w:r>
    </w:p>
    <w:p w14:paraId="6A841EF0">
      <w:pPr>
        <w:spacing w:after="60"/>
        <w:ind w:firstLine="720"/>
        <w:rPr>
          <w:rFonts w:ascii="Times New Roman" w:hAnsi="Times New Roman"/>
          <w:sz w:val="28"/>
          <w:szCs w:val="28"/>
          <w:lang w:val="pt-BR"/>
        </w:rPr>
      </w:pPr>
      <w:r>
        <w:rPr>
          <w:rFonts w:ascii="Times New Roman" w:hAnsi="Times New Roman"/>
          <w:sz w:val="28"/>
          <w:szCs w:val="28"/>
          <w:lang w:val="pt-BR"/>
        </w:rPr>
        <w:t>+ Sửa chữa đảm bảo yêu cầu kỹ thuật và thời gian</w:t>
      </w:r>
    </w:p>
    <w:p w14:paraId="69A3C70F">
      <w:pPr>
        <w:spacing w:after="60"/>
        <w:ind w:firstLine="720"/>
        <w:rPr>
          <w:rFonts w:ascii="Times New Roman" w:hAnsi="Times New Roman"/>
          <w:sz w:val="28"/>
          <w:szCs w:val="28"/>
          <w:lang w:val="pt-BR"/>
        </w:rPr>
      </w:pPr>
      <w:r>
        <w:rPr>
          <w:rFonts w:ascii="Times New Roman" w:hAnsi="Times New Roman"/>
          <w:sz w:val="28"/>
          <w:szCs w:val="28"/>
          <w:lang w:val="pt-BR"/>
        </w:rPr>
        <w:t>+ Trình bày đúng nguyên lý làm việc của sơ đồ</w:t>
      </w:r>
    </w:p>
    <w:p w14:paraId="4B187D8A">
      <w:pPr>
        <w:spacing w:after="60"/>
        <w:ind w:firstLine="720"/>
        <w:rPr>
          <w:rFonts w:ascii="Times New Roman" w:hAnsi="Times New Roman"/>
          <w:sz w:val="28"/>
          <w:szCs w:val="28"/>
          <w:lang w:val="pt-BR"/>
        </w:rPr>
      </w:pPr>
      <w:r>
        <w:rPr>
          <w:rFonts w:ascii="Times New Roman" w:hAnsi="Times New Roman"/>
          <w:sz w:val="28"/>
          <w:szCs w:val="28"/>
          <w:lang w:val="pt-BR"/>
        </w:rPr>
        <w:t>+ Sử dụng dụng cụ thành thạo đúng phương pháp</w:t>
      </w:r>
    </w:p>
    <w:p w14:paraId="0594F0FA">
      <w:pPr>
        <w:spacing w:after="60"/>
        <w:ind w:firstLine="720"/>
        <w:rPr>
          <w:rFonts w:ascii="Times New Roman" w:hAnsi="Times New Roman"/>
          <w:sz w:val="28"/>
          <w:szCs w:val="28"/>
        </w:rPr>
      </w:pPr>
      <w:r>
        <w:rPr>
          <w:rFonts w:ascii="Times New Roman" w:hAnsi="Times New Roman"/>
          <w:sz w:val="28"/>
          <w:szCs w:val="28"/>
        </w:rPr>
        <w:t>+ Đảm bảo an toàn lao động</w:t>
      </w:r>
    </w:p>
    <w:p w14:paraId="3DED5221">
      <w:pPr>
        <w:spacing w:after="60"/>
        <w:ind w:firstLine="720"/>
        <w:rPr>
          <w:rFonts w:ascii="Times New Roman" w:hAnsi="Times New Roman"/>
          <w:sz w:val="28"/>
          <w:szCs w:val="28"/>
        </w:rPr>
      </w:pPr>
      <w:r>
        <w:rPr>
          <w:rFonts w:ascii="Times New Roman" w:hAnsi="Times New Roman"/>
          <w:sz w:val="28"/>
          <w:szCs w:val="28"/>
        </w:rPr>
        <w:t>+ Nơi thực tập phải gọn gàng, ngăn nắp, cẩn thận, tỉ mỉ</w:t>
      </w:r>
    </w:p>
    <w:p w14:paraId="54749560">
      <w:pPr>
        <w:spacing w:after="60"/>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Phương pháp đánh giá:</w:t>
      </w:r>
      <w:r>
        <w:rPr>
          <w:rFonts w:ascii="Times New Roman" w:hAnsi="Times New Roman"/>
          <w:b/>
          <w:bCs/>
          <w:sz w:val="28"/>
          <w:szCs w:val="28"/>
        </w:rPr>
        <w:t xml:space="preserve"> </w:t>
      </w:r>
      <w:r>
        <w:rPr>
          <w:rFonts w:ascii="Times New Roman" w:hAnsi="Times New Roman"/>
          <w:sz w:val="28"/>
          <w:szCs w:val="28"/>
        </w:rPr>
        <w:t>Chấm theo thang điểm 10</w:t>
      </w:r>
    </w:p>
    <w:p w14:paraId="17937877">
      <w:pPr>
        <w:spacing w:after="60"/>
        <w:ind w:firstLine="900"/>
        <w:rPr>
          <w:rFonts w:ascii="Times New Roman" w:hAnsi="Times New Roman"/>
          <w:sz w:val="28"/>
          <w:szCs w:val="28"/>
        </w:rPr>
      </w:pPr>
      <w:r>
        <w:rPr>
          <w:rFonts w:ascii="Times New Roman" w:hAnsi="Times New Roman"/>
          <w:sz w:val="28"/>
          <w:szCs w:val="28"/>
        </w:rPr>
        <w:t>+ Máy hoạt động đúng: 5 điểm</w:t>
      </w:r>
    </w:p>
    <w:p w14:paraId="0F8138FC">
      <w:pPr>
        <w:spacing w:after="60"/>
        <w:ind w:firstLine="900"/>
        <w:rPr>
          <w:rFonts w:ascii="Times New Roman" w:hAnsi="Times New Roman"/>
          <w:sz w:val="28"/>
          <w:szCs w:val="28"/>
        </w:rPr>
      </w:pPr>
      <w:r>
        <w:rPr>
          <w:rFonts w:ascii="Times New Roman" w:hAnsi="Times New Roman"/>
          <w:sz w:val="28"/>
          <w:szCs w:val="28"/>
        </w:rPr>
        <w:t>+ Thuyết minh đúng nguyên lý làm việc: 2 điểm</w:t>
      </w:r>
    </w:p>
    <w:p w14:paraId="6B73E786">
      <w:pPr>
        <w:spacing w:after="60"/>
        <w:ind w:firstLine="900"/>
        <w:rPr>
          <w:rFonts w:ascii="Times New Roman" w:hAnsi="Times New Roman"/>
          <w:sz w:val="28"/>
          <w:szCs w:val="28"/>
        </w:rPr>
      </w:pPr>
      <w:r>
        <w:rPr>
          <w:rFonts w:ascii="Times New Roman" w:hAnsi="Times New Roman"/>
          <w:sz w:val="28"/>
          <w:szCs w:val="28"/>
        </w:rPr>
        <w:t>+ Đảm bảo an toàn, vệ sinh công nghiệp: 1 điểm</w:t>
      </w:r>
    </w:p>
    <w:p w14:paraId="5885E090">
      <w:pPr>
        <w:spacing w:after="60"/>
        <w:ind w:firstLine="900"/>
        <w:rPr>
          <w:rFonts w:ascii="Times New Roman" w:hAnsi="Times New Roman"/>
          <w:sz w:val="28"/>
          <w:szCs w:val="28"/>
        </w:rPr>
      </w:pPr>
      <w:r>
        <w:rPr>
          <w:rFonts w:ascii="Times New Roman" w:hAnsi="Times New Roman"/>
          <w:sz w:val="28"/>
          <w:szCs w:val="28"/>
        </w:rPr>
        <w:t>+ Sửa chữa đảm bảo thời gian: 1 điểm</w:t>
      </w:r>
    </w:p>
    <w:p w14:paraId="2304C8E9">
      <w:pPr>
        <w:spacing w:after="60"/>
        <w:ind w:firstLine="900"/>
        <w:rPr>
          <w:rFonts w:ascii="Times New Roman" w:hAnsi="Times New Roman"/>
          <w:sz w:val="28"/>
          <w:szCs w:val="28"/>
        </w:rPr>
      </w:pPr>
      <w:r>
        <w:rPr>
          <w:rFonts w:ascii="Times New Roman" w:hAnsi="Times New Roman"/>
          <w:sz w:val="28"/>
          <w:szCs w:val="28"/>
        </w:rPr>
        <w:t>+ Trả lời đúng câu hỏi của giáo viên: 1 điểm</w:t>
      </w:r>
    </w:p>
    <w:p w14:paraId="099C48E5">
      <w:pPr>
        <w:keepNext/>
        <w:keepLines/>
        <w:spacing w:after="60"/>
        <w:jc w:val="both"/>
        <w:rPr>
          <w:rFonts w:ascii="Times New Roman" w:hAnsi="Times New Roman"/>
          <w:b/>
          <w:sz w:val="28"/>
          <w:szCs w:val="28"/>
        </w:rPr>
      </w:pPr>
      <w:r>
        <w:rPr>
          <w:rFonts w:ascii="Times New Roman" w:hAnsi="Times New Roman"/>
          <w:b/>
          <w:sz w:val="28"/>
          <w:szCs w:val="28"/>
        </w:rPr>
        <w:t xml:space="preserve">VI. HƯỚNG DẪN THỰC HIỆN MÔ ĐUN: </w:t>
      </w:r>
    </w:p>
    <w:p w14:paraId="4BA54026">
      <w:pPr>
        <w:keepNext/>
        <w:keepLines/>
        <w:spacing w:after="60"/>
        <w:jc w:val="both"/>
        <w:rPr>
          <w:rFonts w:ascii="Times New Roman" w:hAnsi="Times New Roman"/>
          <w:i/>
          <w:sz w:val="28"/>
          <w:szCs w:val="28"/>
        </w:rPr>
      </w:pPr>
      <w:r>
        <w:rPr>
          <w:rFonts w:ascii="Times New Roman" w:hAnsi="Times New Roman"/>
          <w:i/>
          <w:sz w:val="28"/>
          <w:szCs w:val="28"/>
        </w:rPr>
        <w:t>1. Phạm vi áp dụng chương trình:</w:t>
      </w:r>
    </w:p>
    <w:p w14:paraId="1D9ACC2C">
      <w:pPr>
        <w:keepNext/>
        <w:keepLines/>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Mô đun được áp dụng cho tất cả các trường có hệ đào tạo Trung cấp nghề “Kỹ thuật máy lạnh và Điều hòa không khí”</w:t>
      </w:r>
    </w:p>
    <w:p w14:paraId="569769B5">
      <w:pPr>
        <w:spacing w:after="60"/>
        <w:jc w:val="both"/>
        <w:rPr>
          <w:rFonts w:ascii="Times New Roman" w:hAnsi="Times New Roman"/>
          <w:i/>
          <w:sz w:val="28"/>
          <w:szCs w:val="28"/>
        </w:rPr>
      </w:pPr>
      <w:r>
        <w:rPr>
          <w:rFonts w:ascii="Times New Roman" w:hAnsi="Times New Roman"/>
          <w:i/>
          <w:sz w:val="28"/>
          <w:szCs w:val="28"/>
        </w:rPr>
        <w:t>2. Hướng dẫn một số điểm chính về phương pháp giảng dạy môn học:</w:t>
      </w:r>
    </w:p>
    <w:p w14:paraId="09BF27AA">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Diễn giải</w:t>
      </w:r>
    </w:p>
    <w:p w14:paraId="05614F3F">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Thị phạm</w:t>
      </w:r>
    </w:p>
    <w:p w14:paraId="0129D6FE">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Gợi mở</w:t>
      </w:r>
    </w:p>
    <w:p w14:paraId="3D297D1B">
      <w:pPr>
        <w:spacing w:after="60"/>
        <w:jc w:val="both"/>
        <w:rPr>
          <w:rFonts w:ascii="Times New Roman" w:hAnsi="Times New Roman"/>
          <w:sz w:val="28"/>
          <w:szCs w:val="28"/>
        </w:rPr>
      </w:pPr>
      <w:r>
        <w:rPr>
          <w:rFonts w:ascii="Times New Roman" w:hAnsi="Times New Roman"/>
          <w:sz w:val="28"/>
          <w:szCs w:val="28"/>
        </w:rPr>
        <w:t>- Thực hành</w:t>
      </w:r>
    </w:p>
    <w:p w14:paraId="7BB13C70">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Phải có đầy đủ thiết bị cho học sinh thực tập</w:t>
      </w:r>
    </w:p>
    <w:p w14:paraId="596892DE">
      <w:pPr>
        <w:spacing w:after="60"/>
        <w:jc w:val="both"/>
        <w:rPr>
          <w:rFonts w:ascii="Times New Roman" w:hAnsi="Times New Roman"/>
          <w:i/>
          <w:sz w:val="28"/>
          <w:szCs w:val="28"/>
        </w:rPr>
      </w:pPr>
      <w:r>
        <w:rPr>
          <w:rFonts w:ascii="Times New Roman" w:hAnsi="Times New Roman"/>
          <w:i/>
          <w:sz w:val="28"/>
          <w:szCs w:val="28"/>
        </w:rPr>
        <w:t>3. Những trọng tâm chương trình cần chú ý:</w:t>
      </w:r>
    </w:p>
    <w:p w14:paraId="1BD723FF">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Tất cả các bài</w:t>
      </w:r>
    </w:p>
    <w:p w14:paraId="278C9CD8">
      <w:pPr>
        <w:spacing w:after="60"/>
        <w:jc w:val="both"/>
        <w:rPr>
          <w:rFonts w:ascii="Times New Roman" w:hAnsi="Times New Roman"/>
          <w:i/>
          <w:sz w:val="28"/>
          <w:szCs w:val="28"/>
        </w:rPr>
      </w:pPr>
      <w:r>
        <w:rPr>
          <w:rFonts w:ascii="Times New Roman" w:hAnsi="Times New Roman"/>
          <w:i/>
          <w:sz w:val="28"/>
          <w:szCs w:val="28"/>
        </w:rPr>
        <w:t>4. Tài liệu cần tham khảo:</w:t>
      </w:r>
    </w:p>
    <w:p w14:paraId="5869CE94">
      <w:pPr>
        <w:spacing w:after="60"/>
        <w:jc w:val="both"/>
        <w:rPr>
          <w:rFonts w:ascii="Times New Roman" w:hAnsi="Times New Roman"/>
          <w:sz w:val="28"/>
          <w:szCs w:val="28"/>
        </w:rPr>
      </w:pPr>
      <w:r>
        <w:rPr>
          <w:rFonts w:ascii="Times New Roman" w:hAnsi="Times New Roman"/>
          <w:sz w:val="28"/>
          <w:szCs w:val="28"/>
        </w:rPr>
        <w:t xml:space="preserve">[1] Trần Thế San - Nguyễn Đức Phấn . </w:t>
      </w:r>
      <w:r>
        <w:rPr>
          <w:rFonts w:ascii="Times New Roman" w:hAnsi="Times New Roman"/>
          <w:i/>
          <w:sz w:val="28"/>
          <w:szCs w:val="28"/>
        </w:rPr>
        <w:t>Hướng Dẫn Thực Hành Kĩ Thuật Lạnh</w:t>
      </w:r>
      <w:r>
        <w:rPr>
          <w:rFonts w:ascii="Times New Roman" w:hAnsi="Times New Roman"/>
          <w:sz w:val="28"/>
          <w:szCs w:val="28"/>
        </w:rPr>
        <w:t xml:space="preserve"> . NXB Khoa học và kĩ thuật - 2010</w:t>
      </w:r>
    </w:p>
    <w:p w14:paraId="2D79C8B2">
      <w:pPr>
        <w:spacing w:after="60"/>
        <w:rPr>
          <w:rFonts w:ascii="Times New Roman" w:hAnsi="Times New Roman"/>
          <w:spacing w:val="-6"/>
          <w:sz w:val="28"/>
          <w:szCs w:val="28"/>
        </w:rPr>
      </w:pPr>
      <w:r>
        <w:rPr>
          <w:rFonts w:ascii="Times New Roman" w:hAnsi="Times New Roman"/>
          <w:spacing w:val="-6"/>
          <w:sz w:val="28"/>
          <w:szCs w:val="28"/>
        </w:rPr>
        <w:br w:type="page"/>
      </w:r>
    </w:p>
    <w:p w14:paraId="0442CAC1">
      <w:pPr>
        <w:spacing w:after="60"/>
        <w:rPr>
          <w:rFonts w:ascii="Times New Roman" w:hAnsi="Times New Roman"/>
          <w:szCs w:val="28"/>
          <w:lang w:val="pl-PL"/>
        </w:rPr>
      </w:pPr>
      <w:r>
        <w:rPr>
          <w:rFonts w:ascii="Times New Roman" w:hAnsi="Times New Roman"/>
          <w:b/>
          <w:bCs/>
          <w:sz w:val="40"/>
          <w:szCs w:val="40"/>
        </w:rPr>
        <mc:AlternateContent>
          <mc:Choice Requires="wps">
            <w:drawing>
              <wp:anchor distT="0" distB="0" distL="114300" distR="114300" simplePos="0" relativeHeight="251676672" behindDoc="0" locked="0" layoutInCell="1" allowOverlap="1">
                <wp:simplePos x="0" y="0"/>
                <wp:positionH relativeFrom="column">
                  <wp:posOffset>26035</wp:posOffset>
                </wp:positionH>
                <wp:positionV relativeFrom="paragraph">
                  <wp:posOffset>28575</wp:posOffset>
                </wp:positionV>
                <wp:extent cx="5695315" cy="9049385"/>
                <wp:effectExtent l="19050" t="19050" r="19685" b="18415"/>
                <wp:wrapNone/>
                <wp:docPr id="1219985136" name="Rectangle 12"/>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left:2.05pt;margin-top:2.25pt;height:712.55pt;width:448.45pt;z-index:251676672;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qP4WdcAAAAIAQAADwAAAAAAAAABACAAAAAiAAAAZHJzL2Rvd25y&#10;ZXYueG1sUEsBAhQAFAAAAAgAh07iQEXzdB84AgAAZgQAAA4AAAAAAAAAAQAgAAAAJgEAAGRycy9l&#10;Mm9Eb2MueG1sUEsFBgAAAAAGAAYAWQEAANAFAAAAAA==&#10;">
                <v:fill on="f" focussize="0,0"/>
                <v:stroke weight="4.5pt" color="#000000" linestyle="thinThick" miterlimit="8" joinstyle="miter"/>
                <v:imagedata o:title=""/>
                <o:lock v:ext="edit" aspectratio="f"/>
              </v:rect>
            </w:pict>
          </mc:Fallback>
        </mc:AlternateContent>
      </w:r>
    </w:p>
    <w:p w14:paraId="1168F5C1">
      <w:pPr>
        <w:spacing w:after="60"/>
        <w:rPr>
          <w:rFonts w:ascii="Times New Roman" w:hAnsi="Times New Roman"/>
          <w:szCs w:val="26"/>
          <w:lang w:val="pl-PL"/>
        </w:rPr>
      </w:pPr>
    </w:p>
    <w:p w14:paraId="02A8A3F7">
      <w:pPr>
        <w:spacing w:after="60"/>
        <w:jc w:val="both"/>
        <w:rPr>
          <w:rFonts w:ascii="Times New Roman" w:hAnsi="Times New Roman"/>
          <w:b/>
          <w:bCs/>
          <w:szCs w:val="26"/>
          <w:lang w:val="pl-PL"/>
        </w:rPr>
      </w:pPr>
    </w:p>
    <w:p w14:paraId="1AA6ECB6">
      <w:pPr>
        <w:spacing w:after="60"/>
        <w:jc w:val="both"/>
        <w:rPr>
          <w:rFonts w:ascii="Times New Roman" w:hAnsi="Times New Roman"/>
          <w:b/>
          <w:bCs/>
          <w:caps/>
          <w:szCs w:val="26"/>
          <w:lang w:val="pl-PL"/>
        </w:rPr>
      </w:pPr>
    </w:p>
    <w:p w14:paraId="10D3BB85">
      <w:pPr>
        <w:spacing w:after="60"/>
        <w:jc w:val="both"/>
        <w:rPr>
          <w:rFonts w:ascii="Times New Roman" w:hAnsi="Times New Roman"/>
          <w:b/>
          <w:bCs/>
          <w:szCs w:val="26"/>
          <w:lang w:val="pl-PL"/>
        </w:rPr>
      </w:pPr>
    </w:p>
    <w:p w14:paraId="25CD86AE">
      <w:pPr>
        <w:spacing w:after="60"/>
        <w:jc w:val="both"/>
        <w:rPr>
          <w:rFonts w:ascii="Times New Roman" w:hAnsi="Times New Roman"/>
          <w:b/>
          <w:bCs/>
          <w:szCs w:val="26"/>
          <w:lang w:val="pl-PL"/>
        </w:rPr>
      </w:pPr>
    </w:p>
    <w:p w14:paraId="58B47EE0">
      <w:pPr>
        <w:spacing w:after="60"/>
        <w:jc w:val="both"/>
        <w:rPr>
          <w:rFonts w:ascii="Times New Roman" w:hAnsi="Times New Roman"/>
          <w:b/>
          <w:bCs/>
          <w:szCs w:val="26"/>
          <w:lang w:val="pl-PL"/>
        </w:rPr>
      </w:pPr>
    </w:p>
    <w:p w14:paraId="1F744406">
      <w:pPr>
        <w:spacing w:after="60"/>
        <w:jc w:val="both"/>
        <w:rPr>
          <w:rFonts w:ascii="Times New Roman" w:hAnsi="Times New Roman"/>
          <w:b/>
          <w:bCs/>
          <w:szCs w:val="26"/>
          <w:lang w:val="pl-PL"/>
        </w:rPr>
      </w:pPr>
    </w:p>
    <w:p w14:paraId="4A625C31">
      <w:pPr>
        <w:spacing w:after="60"/>
        <w:jc w:val="both"/>
        <w:rPr>
          <w:rFonts w:ascii="Times New Roman" w:hAnsi="Times New Roman"/>
          <w:b/>
          <w:bCs/>
          <w:szCs w:val="26"/>
          <w:lang w:val="pl-PL"/>
        </w:rPr>
      </w:pPr>
    </w:p>
    <w:p w14:paraId="3A779E9D">
      <w:pPr>
        <w:spacing w:after="60"/>
        <w:jc w:val="both"/>
        <w:rPr>
          <w:rFonts w:ascii="Times New Roman" w:hAnsi="Times New Roman"/>
          <w:b/>
          <w:bCs/>
          <w:szCs w:val="26"/>
          <w:lang w:val="pl-PL"/>
        </w:rPr>
      </w:pPr>
    </w:p>
    <w:p w14:paraId="1A0CCC92">
      <w:pPr>
        <w:spacing w:after="60"/>
        <w:jc w:val="both"/>
        <w:rPr>
          <w:rFonts w:ascii="Times New Roman" w:hAnsi="Times New Roman"/>
          <w:b/>
          <w:bCs/>
          <w:szCs w:val="26"/>
          <w:lang w:val="pl-PL"/>
        </w:rPr>
      </w:pPr>
    </w:p>
    <w:p w14:paraId="7810C737">
      <w:pPr>
        <w:spacing w:after="60"/>
        <w:jc w:val="both"/>
        <w:rPr>
          <w:rFonts w:ascii="Times New Roman" w:hAnsi="Times New Roman"/>
          <w:b/>
          <w:bCs/>
          <w:szCs w:val="26"/>
          <w:lang w:val="pl-PL"/>
        </w:rPr>
      </w:pPr>
    </w:p>
    <w:p w14:paraId="36B78271">
      <w:pPr>
        <w:spacing w:after="60"/>
        <w:jc w:val="both"/>
        <w:rPr>
          <w:rFonts w:ascii="Times New Roman" w:hAnsi="Times New Roman"/>
          <w:b/>
          <w:bCs/>
          <w:szCs w:val="26"/>
          <w:lang w:val="pl-PL"/>
        </w:rPr>
      </w:pPr>
    </w:p>
    <w:p w14:paraId="3913ED76">
      <w:pPr>
        <w:spacing w:after="60"/>
        <w:jc w:val="both"/>
        <w:rPr>
          <w:rFonts w:ascii="Times New Roman" w:hAnsi="Times New Roman"/>
          <w:b/>
          <w:bCs/>
          <w:szCs w:val="26"/>
          <w:lang w:val="pl-PL"/>
        </w:rPr>
      </w:pPr>
    </w:p>
    <w:p w14:paraId="4C899B7D">
      <w:pPr>
        <w:spacing w:after="60"/>
        <w:jc w:val="both"/>
        <w:rPr>
          <w:rFonts w:ascii="Times New Roman" w:hAnsi="Times New Roman"/>
          <w:b/>
          <w:bCs/>
          <w:szCs w:val="26"/>
          <w:lang w:val="pl-PL"/>
        </w:rPr>
      </w:pPr>
    </w:p>
    <w:p w14:paraId="561ED929">
      <w:pPr>
        <w:spacing w:after="60"/>
        <w:jc w:val="both"/>
        <w:rPr>
          <w:rFonts w:ascii="Times New Roman" w:hAnsi="Times New Roman"/>
          <w:b/>
          <w:bCs/>
          <w:szCs w:val="26"/>
          <w:lang w:val="pl-PL"/>
        </w:rPr>
      </w:pPr>
    </w:p>
    <w:p w14:paraId="787DD00F">
      <w:pPr>
        <w:spacing w:after="60"/>
        <w:jc w:val="both"/>
        <w:rPr>
          <w:rFonts w:ascii="Times New Roman" w:hAnsi="Times New Roman"/>
          <w:b/>
          <w:bCs/>
          <w:szCs w:val="26"/>
          <w:lang w:val="pl-PL"/>
        </w:rPr>
      </w:pPr>
    </w:p>
    <w:p w14:paraId="0DA3CB4F">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3068C435">
        <w:tblPrEx>
          <w:tblCellMar>
            <w:top w:w="0" w:type="dxa"/>
            <w:left w:w="108" w:type="dxa"/>
            <w:bottom w:w="0" w:type="dxa"/>
            <w:right w:w="108" w:type="dxa"/>
          </w:tblCellMar>
        </w:tblPrEx>
        <w:trPr>
          <w:trHeight w:val="787" w:hRule="atLeast"/>
          <w:jc w:val="center"/>
        </w:trPr>
        <w:tc>
          <w:tcPr>
            <w:tcW w:w="7513" w:type="dxa"/>
            <w:shd w:val="clear" w:color="auto" w:fill="auto"/>
          </w:tcPr>
          <w:p w14:paraId="42941286">
            <w:pPr>
              <w:spacing w:after="60"/>
              <w:jc w:val="center"/>
              <w:rPr>
                <w:rFonts w:ascii="Times New Roman" w:hAnsi="Times New Roman"/>
                <w:b/>
                <w:sz w:val="40"/>
                <w:szCs w:val="40"/>
              </w:rPr>
            </w:pPr>
            <w:r>
              <w:rPr>
                <w:rFonts w:ascii="Times New Roman" w:hAnsi="Times New Roman"/>
                <w:b/>
                <w:bCs/>
                <w:sz w:val="40"/>
                <w:szCs w:val="40"/>
              </w:rPr>
              <w:t>Tên mô đun</w:t>
            </w:r>
            <w:r>
              <w:rPr>
                <w:rFonts w:ascii="Times New Roman" w:hAnsi="Times New Roman"/>
                <w:b/>
                <w:sz w:val="40"/>
                <w:szCs w:val="40"/>
              </w:rPr>
              <w:t>:</w:t>
            </w:r>
            <w:r>
              <w:rPr>
                <w:rFonts w:ascii="Times New Roman" w:hAnsi="Times New Roman"/>
                <w:bCs/>
                <w:sz w:val="40"/>
                <w:szCs w:val="40"/>
              </w:rPr>
              <w:t xml:space="preserve"> </w:t>
            </w:r>
            <w:r>
              <w:rPr>
                <w:rFonts w:ascii="Times New Roman" w:hAnsi="Times New Roman"/>
                <w:b/>
                <w:sz w:val="40"/>
                <w:szCs w:val="40"/>
              </w:rPr>
              <w:t xml:space="preserve">Hệ thống điều hoà </w:t>
            </w:r>
          </w:p>
          <w:p w14:paraId="5FBB52EA">
            <w:pPr>
              <w:spacing w:after="60"/>
              <w:jc w:val="center"/>
              <w:rPr>
                <w:rFonts w:ascii="Times New Roman" w:hAnsi="Times New Roman"/>
                <w:bCs/>
                <w:sz w:val="40"/>
                <w:szCs w:val="40"/>
              </w:rPr>
            </w:pPr>
            <w:r>
              <w:rPr>
                <w:rFonts w:ascii="Times New Roman" w:hAnsi="Times New Roman"/>
                <w:b/>
                <w:sz w:val="40"/>
                <w:szCs w:val="40"/>
              </w:rPr>
              <w:t>không khí cục bộ</w:t>
            </w:r>
          </w:p>
        </w:tc>
      </w:tr>
      <w:tr w14:paraId="1ED88BD7">
        <w:tblPrEx>
          <w:tblCellMar>
            <w:top w:w="0" w:type="dxa"/>
            <w:left w:w="108" w:type="dxa"/>
            <w:bottom w:w="0" w:type="dxa"/>
            <w:right w:w="108" w:type="dxa"/>
          </w:tblCellMar>
        </w:tblPrEx>
        <w:trPr>
          <w:jc w:val="center"/>
        </w:trPr>
        <w:tc>
          <w:tcPr>
            <w:tcW w:w="7513" w:type="dxa"/>
            <w:shd w:val="clear" w:color="auto" w:fill="auto"/>
          </w:tcPr>
          <w:p w14:paraId="3E3BFFFE">
            <w:pPr>
              <w:spacing w:after="60"/>
              <w:jc w:val="center"/>
              <w:rPr>
                <w:rFonts w:ascii="Times New Roman" w:hAnsi="Times New Roman"/>
                <w:b/>
                <w:bCs/>
                <w:sz w:val="40"/>
                <w:szCs w:val="40"/>
              </w:rPr>
            </w:pPr>
            <w:r>
              <w:rPr>
                <w:rFonts w:ascii="Times New Roman" w:hAnsi="Times New Roman"/>
                <w:b/>
                <w:bCs/>
                <w:sz w:val="40"/>
                <w:szCs w:val="40"/>
              </w:rPr>
              <w:t>Mã số mô đun: MĐ 22</w:t>
            </w:r>
          </w:p>
        </w:tc>
      </w:tr>
    </w:tbl>
    <w:p w14:paraId="74798567">
      <w:pPr>
        <w:spacing w:after="60"/>
        <w:jc w:val="center"/>
        <w:rPr>
          <w:rFonts w:ascii="Times New Roman" w:hAnsi="Times New Roman"/>
          <w:b/>
          <w:bCs/>
          <w:sz w:val="44"/>
          <w:szCs w:val="44"/>
          <w:lang w:val="en-AU"/>
        </w:rPr>
      </w:pPr>
    </w:p>
    <w:p w14:paraId="74FFB980">
      <w:pPr>
        <w:spacing w:after="60"/>
        <w:jc w:val="center"/>
        <w:rPr>
          <w:rFonts w:ascii="Times New Roman" w:hAnsi="Times New Roman"/>
          <w:b/>
          <w:bCs/>
          <w:sz w:val="44"/>
          <w:szCs w:val="44"/>
          <w:lang w:val="en-AU"/>
        </w:rPr>
      </w:pPr>
    </w:p>
    <w:p w14:paraId="117C51B9">
      <w:pPr>
        <w:tabs>
          <w:tab w:val="left" w:pos="3630"/>
        </w:tabs>
        <w:spacing w:after="60"/>
        <w:jc w:val="both"/>
        <w:rPr>
          <w:rFonts w:ascii="Times New Roman" w:hAnsi="Times New Roman"/>
          <w:b/>
          <w:bCs/>
          <w:szCs w:val="26"/>
        </w:rPr>
      </w:pPr>
    </w:p>
    <w:p w14:paraId="6957E12C">
      <w:pPr>
        <w:spacing w:after="60"/>
        <w:jc w:val="both"/>
        <w:rPr>
          <w:rFonts w:ascii="Times New Roman" w:hAnsi="Times New Roman"/>
          <w:b/>
          <w:bCs/>
          <w:szCs w:val="26"/>
        </w:rPr>
      </w:pPr>
    </w:p>
    <w:p w14:paraId="6B665350">
      <w:pPr>
        <w:spacing w:after="60"/>
        <w:jc w:val="both"/>
        <w:rPr>
          <w:rFonts w:ascii="Times New Roman" w:hAnsi="Times New Roman"/>
          <w:b/>
          <w:bCs/>
          <w:szCs w:val="26"/>
        </w:rPr>
      </w:pPr>
    </w:p>
    <w:p w14:paraId="4F970758">
      <w:pPr>
        <w:spacing w:after="60"/>
        <w:jc w:val="both"/>
        <w:rPr>
          <w:rFonts w:ascii="Times New Roman" w:hAnsi="Times New Roman"/>
          <w:b/>
          <w:bCs/>
          <w:szCs w:val="26"/>
        </w:rPr>
      </w:pPr>
    </w:p>
    <w:p w14:paraId="7001885E">
      <w:pPr>
        <w:spacing w:after="60"/>
        <w:jc w:val="both"/>
        <w:rPr>
          <w:rFonts w:ascii="Times New Roman" w:hAnsi="Times New Roman"/>
          <w:b/>
          <w:bCs/>
          <w:szCs w:val="26"/>
        </w:rPr>
      </w:pPr>
    </w:p>
    <w:p w14:paraId="05D97058">
      <w:pPr>
        <w:spacing w:after="60"/>
        <w:jc w:val="both"/>
        <w:rPr>
          <w:rFonts w:ascii="Times New Roman" w:hAnsi="Times New Roman"/>
          <w:b/>
          <w:bCs/>
          <w:szCs w:val="26"/>
        </w:rPr>
      </w:pPr>
    </w:p>
    <w:p w14:paraId="01B78C8E">
      <w:pPr>
        <w:spacing w:after="60"/>
        <w:jc w:val="both"/>
        <w:rPr>
          <w:rFonts w:ascii="Times New Roman" w:hAnsi="Times New Roman"/>
          <w:b/>
          <w:bCs/>
          <w:szCs w:val="26"/>
        </w:rPr>
      </w:pPr>
    </w:p>
    <w:p w14:paraId="7997D9FB">
      <w:pPr>
        <w:spacing w:after="60"/>
        <w:jc w:val="center"/>
        <w:rPr>
          <w:rFonts w:ascii="Times New Roman" w:hAnsi="Times New Roman"/>
          <w:i/>
          <w:iCs/>
          <w:szCs w:val="26"/>
        </w:rPr>
      </w:pPr>
    </w:p>
    <w:p w14:paraId="51926D71">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797D712C">
      <w:pPr>
        <w:tabs>
          <w:tab w:val="left" w:pos="2878"/>
        </w:tabs>
        <w:spacing w:after="60"/>
        <w:jc w:val="both"/>
        <w:rPr>
          <w:rFonts w:ascii="Times New Roman" w:hAnsi="Times New Roman"/>
          <w:spacing w:val="-6"/>
          <w:sz w:val="28"/>
          <w:szCs w:val="28"/>
        </w:rPr>
      </w:pPr>
    </w:p>
    <w:p w14:paraId="5C6B9F1E">
      <w:pPr>
        <w:spacing w:after="60"/>
        <w:rPr>
          <w:rFonts w:ascii="Times New Roman" w:hAnsi="Times New Roman"/>
          <w:b/>
          <w:bCs/>
          <w:sz w:val="28"/>
          <w:szCs w:val="28"/>
          <w:lang w:val="en-AU"/>
        </w:rPr>
      </w:pPr>
      <w:r>
        <w:rPr>
          <w:rFonts w:ascii="Times New Roman" w:hAnsi="Times New Roman"/>
          <w:b/>
          <w:bCs/>
          <w:sz w:val="28"/>
          <w:szCs w:val="28"/>
          <w:lang w:val="en-AU"/>
        </w:rPr>
        <w:br w:type="page"/>
      </w:r>
    </w:p>
    <w:p w14:paraId="50FD6976">
      <w:pPr>
        <w:spacing w:after="60"/>
        <w:jc w:val="center"/>
        <w:rPr>
          <w:rFonts w:ascii="Times New Roman" w:hAnsi="Times New Roman"/>
          <w:b/>
          <w:sz w:val="28"/>
          <w:szCs w:val="28"/>
        </w:rPr>
      </w:pPr>
      <w:r>
        <w:rPr>
          <w:rFonts w:ascii="Times New Roman" w:hAnsi="Times New Roman"/>
          <w:b/>
          <w:iCs/>
          <w:sz w:val="28"/>
          <w:szCs w:val="28"/>
          <w:lang w:val="vi-VN"/>
        </w:rPr>
        <w:t xml:space="preserve">CHƯƠNG TRÌNH </w:t>
      </w:r>
      <w:r>
        <w:rPr>
          <w:rFonts w:ascii="Times New Roman" w:hAnsi="Times New Roman"/>
          <w:b/>
          <w:sz w:val="28"/>
          <w:szCs w:val="28"/>
          <w:lang w:val="vi-VN"/>
        </w:rPr>
        <w:t>MÔ ĐUN</w:t>
      </w:r>
    </w:p>
    <w:p w14:paraId="24C3AA7C">
      <w:pPr>
        <w:spacing w:after="60"/>
        <w:rPr>
          <w:rFonts w:ascii="Times New Roman" w:hAnsi="Times New Roman"/>
          <w:bCs/>
          <w:sz w:val="28"/>
          <w:szCs w:val="28"/>
        </w:rPr>
      </w:pPr>
      <w:r>
        <w:rPr>
          <w:rFonts w:ascii="Times New Roman" w:hAnsi="Times New Roman"/>
          <w:b/>
          <w:bCs/>
          <w:sz w:val="28"/>
          <w:szCs w:val="28"/>
        </w:rPr>
        <w:t>Tên mô đun:</w:t>
      </w:r>
      <w:r>
        <w:rPr>
          <w:rFonts w:ascii="Times New Roman" w:hAnsi="Times New Roman"/>
          <w:bCs/>
          <w:sz w:val="28"/>
          <w:szCs w:val="28"/>
        </w:rPr>
        <w:t xml:space="preserve"> Hệ thống điều hòa không khí cục bộ</w:t>
      </w:r>
    </w:p>
    <w:p w14:paraId="01702FFE">
      <w:pPr>
        <w:spacing w:after="60"/>
        <w:ind w:left="-144" w:firstLine="144"/>
        <w:jc w:val="both"/>
        <w:rPr>
          <w:rFonts w:ascii="Times New Roman" w:hAnsi="Times New Roman"/>
          <w:bCs/>
          <w:sz w:val="28"/>
          <w:szCs w:val="28"/>
        </w:rPr>
      </w:pPr>
      <w:r>
        <w:rPr>
          <w:rFonts w:ascii="Times New Roman" w:hAnsi="Times New Roman"/>
          <w:b/>
          <w:bCs/>
          <w:sz w:val="28"/>
          <w:szCs w:val="28"/>
          <w:lang w:val="vi-VN"/>
        </w:rPr>
        <w:t>Mã số mô đun</w:t>
      </w:r>
      <w:r>
        <w:rPr>
          <w:rFonts w:ascii="Times New Roman" w:hAnsi="Times New Roman"/>
          <w:bCs/>
          <w:sz w:val="28"/>
          <w:szCs w:val="28"/>
          <w:lang w:val="vi-VN"/>
        </w:rPr>
        <w:t xml:space="preserve">: MĐ </w:t>
      </w:r>
      <w:r>
        <w:rPr>
          <w:rFonts w:ascii="Times New Roman" w:hAnsi="Times New Roman"/>
          <w:bCs/>
          <w:sz w:val="28"/>
          <w:szCs w:val="28"/>
        </w:rPr>
        <w:t>22</w:t>
      </w:r>
    </w:p>
    <w:p w14:paraId="47EDC7B0">
      <w:pPr>
        <w:spacing w:after="60"/>
        <w:jc w:val="both"/>
        <w:rPr>
          <w:rFonts w:ascii="Times New Roman" w:hAnsi="Times New Roman"/>
          <w:bCs/>
          <w:sz w:val="28"/>
          <w:szCs w:val="28"/>
          <w:lang w:val="vi-VN"/>
        </w:rPr>
      </w:pPr>
      <w:r>
        <w:rPr>
          <w:rFonts w:ascii="Times New Roman" w:hAnsi="Times New Roman"/>
          <w:b/>
          <w:bCs/>
          <w:sz w:val="28"/>
          <w:szCs w:val="28"/>
          <w:lang w:val="vi-VN"/>
        </w:rPr>
        <w:t xml:space="preserve">Thời gian </w:t>
      </w:r>
      <w:r>
        <w:rPr>
          <w:rFonts w:ascii="Times New Roman" w:hAnsi="Times New Roman"/>
          <w:b/>
          <w:bCs/>
          <w:sz w:val="28"/>
          <w:szCs w:val="28"/>
        </w:rPr>
        <w:t xml:space="preserve">thực hiện </w:t>
      </w:r>
      <w:r>
        <w:rPr>
          <w:rFonts w:ascii="Times New Roman" w:hAnsi="Times New Roman"/>
          <w:b/>
          <w:bCs/>
          <w:sz w:val="28"/>
          <w:szCs w:val="28"/>
          <w:lang w:val="vi-VN"/>
        </w:rPr>
        <w:t>mô đun:</w:t>
      </w:r>
      <w:r>
        <w:rPr>
          <w:rFonts w:ascii="Times New Roman" w:hAnsi="Times New Roman"/>
          <w:bCs/>
          <w:sz w:val="28"/>
          <w:szCs w:val="28"/>
          <w:lang w:val="vi-VN"/>
        </w:rPr>
        <w:t xml:space="preserve"> </w:t>
      </w:r>
      <w:r>
        <w:rPr>
          <w:rFonts w:ascii="Times New Roman" w:hAnsi="Times New Roman"/>
          <w:bCs/>
          <w:sz w:val="28"/>
          <w:szCs w:val="28"/>
        </w:rPr>
        <w:t>160</w:t>
      </w:r>
      <w:r>
        <w:rPr>
          <w:rFonts w:ascii="Times New Roman" w:hAnsi="Times New Roman"/>
          <w:bCs/>
          <w:sz w:val="28"/>
          <w:szCs w:val="28"/>
          <w:lang w:val="vi-VN"/>
        </w:rPr>
        <w:t xml:space="preserve"> giờ; (Lý thuyết:</w:t>
      </w:r>
      <w:r>
        <w:rPr>
          <w:rFonts w:ascii="Times New Roman" w:hAnsi="Times New Roman"/>
          <w:bCs/>
          <w:sz w:val="28"/>
          <w:szCs w:val="28"/>
        </w:rPr>
        <w:t xml:space="preserve"> 32 </w:t>
      </w:r>
      <w:r>
        <w:rPr>
          <w:rFonts w:ascii="Times New Roman" w:hAnsi="Times New Roman"/>
          <w:bCs/>
          <w:sz w:val="28"/>
          <w:szCs w:val="28"/>
          <w:lang w:val="vi-VN"/>
        </w:rPr>
        <w:t>giờ, Thực hành</w:t>
      </w:r>
      <w:r>
        <w:rPr>
          <w:rFonts w:ascii="Times New Roman" w:hAnsi="Times New Roman"/>
          <w:bCs/>
          <w:sz w:val="28"/>
          <w:szCs w:val="28"/>
        </w:rPr>
        <w:t>, thí nghiệm, thảo luận, bài tâp</w:t>
      </w:r>
      <w:r>
        <w:rPr>
          <w:rFonts w:ascii="Times New Roman" w:hAnsi="Times New Roman"/>
          <w:bCs/>
          <w:sz w:val="28"/>
          <w:szCs w:val="28"/>
          <w:lang w:val="vi-VN"/>
        </w:rPr>
        <w:t xml:space="preserve">: </w:t>
      </w:r>
      <w:r>
        <w:rPr>
          <w:rFonts w:ascii="Times New Roman" w:hAnsi="Times New Roman"/>
          <w:bCs/>
          <w:sz w:val="28"/>
          <w:szCs w:val="28"/>
        </w:rPr>
        <w:t>124</w:t>
      </w:r>
      <w:r>
        <w:rPr>
          <w:rFonts w:ascii="Times New Roman" w:hAnsi="Times New Roman"/>
          <w:bCs/>
          <w:sz w:val="28"/>
          <w:szCs w:val="28"/>
          <w:lang w:val="vi-VN"/>
        </w:rPr>
        <w:t xml:space="preserve"> giờ</w:t>
      </w:r>
      <w:r>
        <w:rPr>
          <w:rFonts w:ascii="Times New Roman" w:hAnsi="Times New Roman"/>
          <w:bCs/>
          <w:sz w:val="28"/>
          <w:szCs w:val="28"/>
        </w:rPr>
        <w:t>, Kiểm tra: 4 giờ</w:t>
      </w:r>
      <w:r>
        <w:rPr>
          <w:rFonts w:ascii="Times New Roman" w:hAnsi="Times New Roman"/>
          <w:bCs/>
          <w:sz w:val="28"/>
          <w:szCs w:val="28"/>
          <w:lang w:val="vi-VN"/>
        </w:rPr>
        <w:t>)</w:t>
      </w:r>
    </w:p>
    <w:p w14:paraId="08128F6C">
      <w:pPr>
        <w:spacing w:after="60"/>
        <w:rPr>
          <w:rFonts w:ascii="Times New Roman" w:hAnsi="Times New Roman"/>
          <w:b/>
          <w:sz w:val="28"/>
          <w:szCs w:val="28"/>
          <w:lang w:val="vi-VN"/>
        </w:rPr>
      </w:pPr>
      <w:r>
        <w:rPr>
          <w:rFonts w:ascii="Times New Roman" w:hAnsi="Times New Roman"/>
          <w:b/>
          <w:sz w:val="28"/>
          <w:szCs w:val="28"/>
          <w:lang w:val="vi-VN"/>
        </w:rPr>
        <w:t xml:space="preserve">I. VỊ TRÍ, TÍNH CHẤT CỦA MÔ ĐUN: </w:t>
      </w:r>
    </w:p>
    <w:p w14:paraId="4B14D110">
      <w:pPr>
        <w:spacing w:after="60"/>
        <w:jc w:val="both"/>
        <w:rPr>
          <w:rFonts w:ascii="Times New Roman" w:hAnsi="Times New Roman"/>
          <w:b/>
          <w:bCs/>
          <w:sz w:val="28"/>
          <w:szCs w:val="28"/>
          <w:lang w:val="vi-VN"/>
        </w:rPr>
      </w:pPr>
      <w:r>
        <w:rPr>
          <w:rFonts w:ascii="Times New Roman" w:hAnsi="Times New Roman"/>
          <w:b/>
          <w:bCs/>
          <w:sz w:val="28"/>
          <w:szCs w:val="28"/>
          <w:lang w:val="vi-VN"/>
        </w:rPr>
        <w:t xml:space="preserve">-  Vị trí: </w:t>
      </w:r>
    </w:p>
    <w:p w14:paraId="78A540CE">
      <w:pPr>
        <w:pStyle w:val="57"/>
        <w:tabs>
          <w:tab w:val="left" w:pos="567"/>
        </w:tabs>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ab/>
      </w:r>
      <w:r>
        <w:rPr>
          <w:rFonts w:ascii="Times New Roman" w:hAnsi="Times New Roman"/>
          <w:color w:val="auto"/>
          <w:sz w:val="28"/>
          <w:szCs w:val="28"/>
          <w:lang w:val="pl-PL"/>
        </w:rPr>
        <w:t>Mô đun này là mô đun chuyên môn nghề bắt buộc.  Mô đun này học sau các môn học kỹ thuật cơ sở của chương trình.</w:t>
      </w:r>
    </w:p>
    <w:p w14:paraId="76B4118C">
      <w:pPr>
        <w:spacing w:after="60"/>
        <w:jc w:val="both"/>
        <w:rPr>
          <w:rFonts w:ascii="Times New Roman" w:hAnsi="Times New Roman"/>
          <w:b/>
          <w:bCs/>
          <w:sz w:val="28"/>
          <w:szCs w:val="28"/>
          <w:lang w:val="vi-VN"/>
        </w:rPr>
      </w:pPr>
      <w:r>
        <w:rPr>
          <w:rFonts w:ascii="Times New Roman" w:hAnsi="Times New Roman"/>
          <w:b/>
          <w:bCs/>
          <w:sz w:val="28"/>
          <w:szCs w:val="28"/>
          <w:lang w:val="vi-VN"/>
        </w:rPr>
        <w:t>-  Tính chất:</w:t>
      </w:r>
    </w:p>
    <w:p w14:paraId="75122BA8">
      <w:pPr>
        <w:tabs>
          <w:tab w:val="left" w:pos="567"/>
          <w:tab w:val="left" w:pos="709"/>
        </w:tabs>
        <w:spacing w:after="60"/>
        <w:jc w:val="both"/>
        <w:rPr>
          <w:rFonts w:ascii="Times New Roman" w:hAnsi="Times New Roman"/>
          <w:sz w:val="28"/>
          <w:szCs w:val="28"/>
          <w:lang w:val="da-DK"/>
        </w:rPr>
      </w:pPr>
      <w:r>
        <w:rPr>
          <w:rFonts w:ascii="Times New Roman" w:hAnsi="Times New Roman"/>
          <w:sz w:val="28"/>
          <w:szCs w:val="28"/>
          <w:lang w:val="da-DK"/>
        </w:rPr>
        <w:tab/>
      </w:r>
      <w:r>
        <w:rPr>
          <w:rFonts w:ascii="Times New Roman" w:hAnsi="Times New Roman"/>
          <w:sz w:val="28"/>
          <w:szCs w:val="28"/>
          <w:lang w:val="da-DK"/>
        </w:rPr>
        <w:t>+ Cung cấp cho học sinh các kiến thức cơ bản về hệ thống điều hòa không khí cục bộ</w:t>
      </w:r>
    </w:p>
    <w:p w14:paraId="5521B95A">
      <w:pPr>
        <w:tabs>
          <w:tab w:val="left" w:pos="567"/>
          <w:tab w:val="left" w:pos="709"/>
        </w:tabs>
        <w:spacing w:after="60"/>
        <w:jc w:val="both"/>
        <w:rPr>
          <w:rFonts w:ascii="Times New Roman" w:hAnsi="Times New Roman"/>
          <w:b/>
          <w:bCs/>
          <w:sz w:val="28"/>
          <w:szCs w:val="28"/>
          <w:lang w:val="da-DK"/>
        </w:rPr>
      </w:pPr>
      <w:r>
        <w:rPr>
          <w:rFonts w:ascii="Times New Roman" w:hAnsi="Times New Roman"/>
          <w:sz w:val="28"/>
          <w:szCs w:val="28"/>
          <w:lang w:val="da-DK"/>
        </w:rPr>
        <w:tab/>
      </w:r>
      <w:r>
        <w:rPr>
          <w:rFonts w:ascii="Times New Roman" w:hAnsi="Times New Roman"/>
          <w:sz w:val="28"/>
          <w:szCs w:val="28"/>
          <w:lang w:val="da-DK"/>
        </w:rPr>
        <w:t>+ Hình thành kỹ năng về sửa chữa, lắp đặt, bảo dưỡng hệ thống điều hòa cục bộ.</w:t>
      </w:r>
    </w:p>
    <w:p w14:paraId="09D08C23">
      <w:pPr>
        <w:spacing w:after="60"/>
        <w:jc w:val="both"/>
        <w:rPr>
          <w:rFonts w:ascii="Times New Roman" w:hAnsi="Times New Roman"/>
          <w:b/>
          <w:bCs/>
          <w:sz w:val="28"/>
          <w:szCs w:val="28"/>
          <w:lang w:val="vi-VN"/>
        </w:rPr>
      </w:pPr>
      <w:r>
        <w:rPr>
          <w:rFonts w:ascii="Times New Roman" w:hAnsi="Times New Roman"/>
          <w:b/>
          <w:bCs/>
          <w:sz w:val="28"/>
          <w:szCs w:val="28"/>
          <w:lang w:val="vi-VN"/>
        </w:rPr>
        <w:t xml:space="preserve">II. MỤC TIÊU MÔ ĐUN: </w:t>
      </w:r>
    </w:p>
    <w:p w14:paraId="209CD769">
      <w:pPr>
        <w:spacing w:after="60"/>
        <w:jc w:val="both"/>
        <w:rPr>
          <w:rFonts w:ascii="Times New Roman" w:hAnsi="Times New Roman"/>
          <w:bCs/>
          <w:sz w:val="28"/>
          <w:szCs w:val="28"/>
          <w:lang w:val="pl-PL"/>
        </w:rPr>
      </w:pPr>
      <w:r>
        <w:rPr>
          <w:rFonts w:ascii="Times New Roman" w:hAnsi="Times New Roman"/>
          <w:bCs/>
          <w:sz w:val="28"/>
          <w:szCs w:val="28"/>
          <w:lang w:val="pl-PL"/>
        </w:rPr>
        <w:t>- Kiến thức:</w:t>
      </w:r>
    </w:p>
    <w:p w14:paraId="3C008F91">
      <w:pPr>
        <w:tabs>
          <w:tab w:val="left" w:pos="567"/>
        </w:tabs>
        <w:spacing w:after="60"/>
        <w:ind w:firstLine="102"/>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xml:space="preserve"> + Nguyên kỹ hoạt động, cấu tạo hệ thống điều hòa cục bộ</w:t>
      </w:r>
    </w:p>
    <w:p w14:paraId="7C907EE5">
      <w:pPr>
        <w:tabs>
          <w:tab w:val="left" w:pos="567"/>
        </w:tabs>
        <w:spacing w:after="60"/>
        <w:ind w:firstLine="102"/>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Sửa chữa, bảo dưỡng hệ thống điều hòa cục bộ</w:t>
      </w:r>
    </w:p>
    <w:p w14:paraId="4E61137F">
      <w:pPr>
        <w:tabs>
          <w:tab w:val="left" w:pos="567"/>
        </w:tabs>
        <w:spacing w:after="60"/>
        <w:ind w:firstLine="102"/>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Lắp đặt hệ thống điều hòa cục bộ.</w:t>
      </w:r>
    </w:p>
    <w:p w14:paraId="7D35D629">
      <w:pPr>
        <w:spacing w:after="60"/>
        <w:jc w:val="both"/>
        <w:rPr>
          <w:rFonts w:ascii="Times New Roman" w:hAnsi="Times New Roman"/>
          <w:bCs/>
          <w:sz w:val="28"/>
          <w:szCs w:val="28"/>
          <w:lang w:val="pl-PL"/>
        </w:rPr>
      </w:pPr>
      <w:r>
        <w:rPr>
          <w:rFonts w:ascii="Times New Roman" w:hAnsi="Times New Roman"/>
          <w:bCs/>
          <w:sz w:val="28"/>
          <w:szCs w:val="28"/>
          <w:lang w:val="pl-PL"/>
        </w:rPr>
        <w:t>- Kỹ năng:</w:t>
      </w:r>
    </w:p>
    <w:p w14:paraId="1565D9BC">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Sư dụng thành thạo các dụng cụ, đồ nghề</w:t>
      </w:r>
    </w:p>
    <w:p w14:paraId="7F5EB811">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Sửa chữa, ảo dưỡng thành thạo hệ thống điều hòa cục bộ</w:t>
      </w:r>
    </w:p>
    <w:p w14:paraId="6FC85BE9">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Lắp đặt được hệ thống điều hòa cục bộ đúng quy trình kỹ thuật.</w:t>
      </w:r>
    </w:p>
    <w:p w14:paraId="747ADDAC">
      <w:pPr>
        <w:spacing w:after="60"/>
        <w:jc w:val="both"/>
        <w:rPr>
          <w:rFonts w:ascii="Times New Roman" w:hAnsi="Times New Roman"/>
          <w:bCs/>
          <w:sz w:val="28"/>
          <w:szCs w:val="28"/>
          <w:lang w:val="da-DK"/>
        </w:rPr>
      </w:pPr>
      <w:r>
        <w:rPr>
          <w:rFonts w:ascii="Times New Roman" w:hAnsi="Times New Roman"/>
          <w:bCs/>
          <w:sz w:val="28"/>
          <w:szCs w:val="28"/>
          <w:lang w:val="da-DK"/>
        </w:rPr>
        <w:t>- Năng lực tự chủ và trách nhiệm:</w:t>
      </w:r>
    </w:p>
    <w:p w14:paraId="2896FC35">
      <w:pPr>
        <w:spacing w:after="60"/>
        <w:ind w:firstLine="720"/>
        <w:jc w:val="both"/>
        <w:rPr>
          <w:rFonts w:ascii="Times New Roman" w:hAnsi="Times New Roman"/>
          <w:bCs/>
          <w:sz w:val="28"/>
          <w:szCs w:val="28"/>
          <w:lang w:val="da-DK"/>
        </w:rPr>
      </w:pPr>
      <w:r>
        <w:rPr>
          <w:rFonts w:ascii="Times New Roman" w:hAnsi="Times New Roman"/>
          <w:bCs/>
          <w:sz w:val="28"/>
          <w:szCs w:val="28"/>
          <w:lang w:val="da-DK"/>
        </w:rPr>
        <w:t xml:space="preserve"> Rèn luyện tính cẩn thận, chính xác, chủ động, sáng tạo, tổ chức nơi làm việc gọn gàng, ngăn nắp, biết làm việc theo nhóm.</w:t>
      </w:r>
    </w:p>
    <w:p w14:paraId="4356464F">
      <w:pPr>
        <w:spacing w:after="60"/>
        <w:jc w:val="both"/>
        <w:rPr>
          <w:rFonts w:ascii="Times New Roman" w:hAnsi="Times New Roman"/>
          <w:b/>
          <w:bCs/>
          <w:sz w:val="28"/>
          <w:szCs w:val="28"/>
          <w:lang w:val="vi-VN"/>
        </w:rPr>
      </w:pPr>
      <w:r>
        <w:rPr>
          <w:rFonts w:ascii="Times New Roman" w:hAnsi="Times New Roman"/>
          <w:b/>
          <w:bCs/>
          <w:sz w:val="28"/>
          <w:szCs w:val="28"/>
          <w:lang w:val="vi-VN"/>
        </w:rPr>
        <w:t xml:space="preserve">III. NỘI DUNG MÔ ĐUN: </w:t>
      </w:r>
    </w:p>
    <w:p w14:paraId="5FD4225C">
      <w:pPr>
        <w:numPr>
          <w:ilvl w:val="0"/>
          <w:numId w:val="38"/>
        </w:numPr>
        <w:spacing w:after="60"/>
        <w:jc w:val="both"/>
        <w:rPr>
          <w:rFonts w:ascii="Times New Roman" w:hAnsi="Times New Roman"/>
          <w:b/>
          <w:bCs/>
          <w:i/>
          <w:sz w:val="28"/>
          <w:szCs w:val="28"/>
          <w:lang w:val="vi-VN"/>
        </w:rPr>
      </w:pPr>
      <w:r>
        <w:rPr>
          <w:rFonts w:ascii="Times New Roman" w:hAnsi="Times New Roman"/>
          <w:b/>
          <w:bCs/>
          <w:i/>
          <w:sz w:val="28"/>
          <w:szCs w:val="28"/>
          <w:lang w:val="vi-VN"/>
        </w:rPr>
        <w:t xml:space="preserve">Nội dung tổng quát và phân phối thời gian: </w:t>
      </w:r>
    </w:p>
    <w:p w14:paraId="6836FF35">
      <w:pPr>
        <w:spacing w:after="60"/>
        <w:rPr>
          <w:rFonts w:ascii="Times New Roman" w:hAnsi="Times New Roman"/>
          <w:b/>
          <w:bCs/>
          <w:i/>
          <w:sz w:val="28"/>
          <w:szCs w:val="28"/>
          <w:lang w:val="vi-VN"/>
        </w:rPr>
      </w:pPr>
      <w:r>
        <w:rPr>
          <w:rFonts w:ascii="Times New Roman" w:hAnsi="Times New Roman"/>
          <w:b/>
          <w:bCs/>
          <w:i/>
          <w:sz w:val="28"/>
          <w:szCs w:val="28"/>
          <w:lang w:val="vi-VN"/>
        </w:rPr>
        <w:br w:type="page"/>
      </w:r>
    </w:p>
    <w:tbl>
      <w:tblPr>
        <w:tblStyle w:val="12"/>
        <w:tblW w:w="4884"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4066"/>
        <w:gridCol w:w="873"/>
        <w:gridCol w:w="1016"/>
        <w:gridCol w:w="1599"/>
        <w:gridCol w:w="907"/>
      </w:tblGrid>
      <w:tr w14:paraId="7EE2B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vMerge w:val="restart"/>
            <w:tcBorders>
              <w:top w:val="single" w:color="auto" w:sz="4" w:space="0"/>
              <w:left w:val="single" w:color="auto" w:sz="4" w:space="0"/>
              <w:bottom w:val="single" w:color="auto" w:sz="4" w:space="0"/>
              <w:right w:val="single" w:color="auto" w:sz="4" w:space="0"/>
            </w:tcBorders>
            <w:vAlign w:val="center"/>
          </w:tcPr>
          <w:p w14:paraId="20E981A7">
            <w:pPr>
              <w:tabs>
                <w:tab w:val="left" w:pos="90"/>
                <w:tab w:val="left" w:pos="284"/>
              </w:tabs>
              <w:spacing w:after="60"/>
              <w:outlineLvl w:val="0"/>
              <w:rPr>
                <w:rFonts w:ascii="Times New Roman" w:hAnsi="Times New Roman"/>
                <w:b/>
                <w:bCs/>
                <w:sz w:val="28"/>
                <w:szCs w:val="28"/>
                <w:lang w:val="fr-FR"/>
              </w:rPr>
            </w:pPr>
            <w:r>
              <w:rPr>
                <w:rFonts w:ascii="Times New Roman" w:hAnsi="Times New Roman"/>
                <w:b/>
                <w:bCs/>
                <w:sz w:val="28"/>
                <w:szCs w:val="28"/>
                <w:lang w:val="fr-FR"/>
              </w:rPr>
              <w:t>Số</w:t>
            </w:r>
          </w:p>
          <w:p w14:paraId="391F9EA3">
            <w:pPr>
              <w:tabs>
                <w:tab w:val="left" w:pos="90"/>
                <w:tab w:val="left" w:pos="284"/>
              </w:tabs>
              <w:spacing w:after="60"/>
              <w:outlineLvl w:val="0"/>
              <w:rPr>
                <w:rFonts w:ascii="Times New Roman" w:hAnsi="Times New Roman"/>
                <w:b/>
                <w:bCs/>
                <w:sz w:val="28"/>
                <w:szCs w:val="28"/>
                <w:lang w:val="fr-FR"/>
              </w:rPr>
            </w:pPr>
            <w:r>
              <w:rPr>
                <w:rFonts w:ascii="Times New Roman" w:hAnsi="Times New Roman"/>
                <w:b/>
                <w:bCs/>
                <w:sz w:val="28"/>
                <w:szCs w:val="28"/>
                <w:lang w:val="fr-FR"/>
              </w:rPr>
              <w:t>TT</w:t>
            </w:r>
          </w:p>
        </w:tc>
        <w:tc>
          <w:tcPr>
            <w:tcW w:w="2241" w:type="pct"/>
            <w:vMerge w:val="restart"/>
            <w:tcBorders>
              <w:top w:val="single" w:color="auto" w:sz="4" w:space="0"/>
              <w:left w:val="single" w:color="auto" w:sz="4" w:space="0"/>
              <w:bottom w:val="single" w:color="auto" w:sz="4" w:space="0"/>
              <w:right w:val="single" w:color="auto" w:sz="4" w:space="0"/>
            </w:tcBorders>
            <w:vAlign w:val="center"/>
          </w:tcPr>
          <w:p w14:paraId="0D15AB2F">
            <w:pPr>
              <w:tabs>
                <w:tab w:val="left" w:pos="90"/>
                <w:tab w:val="left" w:pos="284"/>
              </w:tabs>
              <w:spacing w:after="60"/>
              <w:outlineLvl w:val="0"/>
              <w:rPr>
                <w:rFonts w:ascii="Times New Roman" w:hAnsi="Times New Roman"/>
                <w:b/>
                <w:bCs/>
                <w:sz w:val="28"/>
                <w:szCs w:val="28"/>
              </w:rPr>
            </w:pPr>
            <w:r>
              <w:rPr>
                <w:rFonts w:ascii="Times New Roman" w:hAnsi="Times New Roman"/>
                <w:b/>
                <w:bCs/>
                <w:sz w:val="28"/>
                <w:szCs w:val="28"/>
              </w:rPr>
              <w:t>Tên các bài trong mô đun</w:t>
            </w:r>
          </w:p>
          <w:p w14:paraId="1354E6FE">
            <w:pPr>
              <w:tabs>
                <w:tab w:val="left" w:pos="90"/>
                <w:tab w:val="left" w:pos="284"/>
              </w:tabs>
              <w:spacing w:after="60"/>
              <w:outlineLvl w:val="0"/>
              <w:rPr>
                <w:rFonts w:ascii="Times New Roman" w:hAnsi="Times New Roman"/>
                <w:b/>
                <w:bCs/>
                <w:sz w:val="28"/>
                <w:szCs w:val="28"/>
              </w:rPr>
            </w:pPr>
          </w:p>
        </w:tc>
        <w:tc>
          <w:tcPr>
            <w:tcW w:w="2422" w:type="pct"/>
            <w:gridSpan w:val="4"/>
            <w:tcBorders>
              <w:top w:val="single" w:color="auto" w:sz="4" w:space="0"/>
              <w:left w:val="single" w:color="auto" w:sz="4" w:space="0"/>
              <w:bottom w:val="single" w:color="auto" w:sz="4" w:space="0"/>
              <w:right w:val="single" w:color="auto" w:sz="4" w:space="0"/>
            </w:tcBorders>
          </w:tcPr>
          <w:p w14:paraId="3B2E6B9A">
            <w:pPr>
              <w:tabs>
                <w:tab w:val="left" w:pos="90"/>
                <w:tab w:val="left" w:pos="284"/>
                <w:tab w:val="left" w:pos="1311"/>
                <w:tab w:val="center" w:pos="214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Thời gian (giờ)</w:t>
            </w:r>
          </w:p>
        </w:tc>
      </w:tr>
      <w:tr w14:paraId="3393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337" w:type="pct"/>
            <w:vMerge w:val="continue"/>
            <w:tcBorders>
              <w:top w:val="single" w:color="auto" w:sz="4" w:space="0"/>
              <w:left w:val="single" w:color="auto" w:sz="4" w:space="0"/>
              <w:bottom w:val="single" w:color="auto" w:sz="4" w:space="0"/>
              <w:right w:val="single" w:color="auto" w:sz="4" w:space="0"/>
            </w:tcBorders>
            <w:vAlign w:val="center"/>
          </w:tcPr>
          <w:p w14:paraId="5AB230E7">
            <w:pPr>
              <w:tabs>
                <w:tab w:val="left" w:pos="90"/>
                <w:tab w:val="left" w:pos="284"/>
              </w:tabs>
              <w:spacing w:after="60"/>
              <w:outlineLvl w:val="0"/>
              <w:rPr>
                <w:rFonts w:ascii="Times New Roman" w:hAnsi="Times New Roman"/>
                <w:bCs/>
                <w:sz w:val="28"/>
                <w:szCs w:val="28"/>
                <w:lang w:val="fr-FR"/>
              </w:rPr>
            </w:pPr>
          </w:p>
        </w:tc>
        <w:tc>
          <w:tcPr>
            <w:tcW w:w="2241" w:type="pct"/>
            <w:vMerge w:val="continue"/>
            <w:tcBorders>
              <w:top w:val="single" w:color="auto" w:sz="4" w:space="0"/>
              <w:left w:val="single" w:color="auto" w:sz="4" w:space="0"/>
              <w:bottom w:val="single" w:color="auto" w:sz="4" w:space="0"/>
              <w:right w:val="single" w:color="auto" w:sz="4" w:space="0"/>
            </w:tcBorders>
          </w:tcPr>
          <w:p w14:paraId="010AEA75">
            <w:pPr>
              <w:tabs>
                <w:tab w:val="left" w:pos="90"/>
                <w:tab w:val="left" w:pos="284"/>
              </w:tabs>
              <w:spacing w:after="60"/>
              <w:jc w:val="both"/>
              <w:outlineLvl w:val="0"/>
              <w:rPr>
                <w:rFonts w:ascii="Times New Roman" w:hAnsi="Times New Roman"/>
                <w:bCs/>
                <w:sz w:val="28"/>
                <w:szCs w:val="28"/>
                <w:lang w:val="fr-FR"/>
              </w:rPr>
            </w:pPr>
          </w:p>
        </w:tc>
        <w:tc>
          <w:tcPr>
            <w:tcW w:w="481" w:type="pct"/>
            <w:tcBorders>
              <w:top w:val="single" w:color="auto" w:sz="4" w:space="0"/>
              <w:left w:val="single" w:color="auto" w:sz="4" w:space="0"/>
              <w:bottom w:val="single" w:color="auto" w:sz="4" w:space="0"/>
              <w:right w:val="single" w:color="auto" w:sz="4" w:space="0"/>
            </w:tcBorders>
            <w:vAlign w:val="center"/>
          </w:tcPr>
          <w:p w14:paraId="1AD14A7F">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Tổng</w:t>
            </w:r>
          </w:p>
          <w:p w14:paraId="6A23A242">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số</w:t>
            </w:r>
          </w:p>
        </w:tc>
        <w:tc>
          <w:tcPr>
            <w:tcW w:w="560" w:type="pct"/>
            <w:tcBorders>
              <w:top w:val="single" w:color="auto" w:sz="4" w:space="0"/>
              <w:left w:val="single" w:color="auto" w:sz="4" w:space="0"/>
              <w:bottom w:val="single" w:color="auto" w:sz="4" w:space="0"/>
              <w:right w:val="single" w:color="auto" w:sz="4" w:space="0"/>
            </w:tcBorders>
            <w:vAlign w:val="center"/>
          </w:tcPr>
          <w:p w14:paraId="7414A530">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Lý</w:t>
            </w:r>
          </w:p>
          <w:p w14:paraId="57121779">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thuyết</w:t>
            </w:r>
          </w:p>
        </w:tc>
        <w:tc>
          <w:tcPr>
            <w:tcW w:w="881" w:type="pct"/>
            <w:tcBorders>
              <w:top w:val="single" w:color="auto" w:sz="4" w:space="0"/>
              <w:left w:val="single" w:color="auto" w:sz="4" w:space="0"/>
              <w:bottom w:val="single" w:color="auto" w:sz="4" w:space="0"/>
              <w:right w:val="single" w:color="auto" w:sz="4" w:space="0"/>
            </w:tcBorders>
            <w:vAlign w:val="center"/>
          </w:tcPr>
          <w:p w14:paraId="6C1B72AB">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Thực hành,  thí nghiệm, thảo luận, bài tập</w:t>
            </w:r>
          </w:p>
        </w:tc>
        <w:tc>
          <w:tcPr>
            <w:tcW w:w="500" w:type="pct"/>
            <w:tcBorders>
              <w:top w:val="single" w:color="auto" w:sz="4" w:space="0"/>
              <w:left w:val="single" w:color="auto" w:sz="4" w:space="0"/>
              <w:bottom w:val="single" w:color="auto" w:sz="4" w:space="0"/>
              <w:right w:val="single" w:color="auto" w:sz="4" w:space="0"/>
            </w:tcBorders>
            <w:vAlign w:val="center"/>
          </w:tcPr>
          <w:p w14:paraId="740AF1AB">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Kiểm</w:t>
            </w:r>
          </w:p>
          <w:p w14:paraId="62E62E85">
            <w:pPr>
              <w:tabs>
                <w:tab w:val="left" w:pos="90"/>
                <w:tab w:val="left" w:pos="284"/>
              </w:tabs>
              <w:spacing w:after="60"/>
              <w:jc w:val="center"/>
              <w:outlineLvl w:val="0"/>
              <w:rPr>
                <w:rFonts w:ascii="Times New Roman" w:hAnsi="Times New Roman"/>
                <w:b/>
                <w:bCs/>
                <w:sz w:val="28"/>
                <w:szCs w:val="28"/>
                <w:lang w:val="fr-FR"/>
              </w:rPr>
            </w:pPr>
            <w:r>
              <w:rPr>
                <w:rFonts w:ascii="Times New Roman" w:hAnsi="Times New Roman"/>
                <w:b/>
                <w:bCs/>
                <w:sz w:val="28"/>
                <w:szCs w:val="28"/>
                <w:lang w:val="fr-FR"/>
              </w:rPr>
              <w:t>tra</w:t>
            </w:r>
          </w:p>
        </w:tc>
      </w:tr>
      <w:tr w14:paraId="05FEB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337" w:type="pct"/>
            <w:tcBorders>
              <w:top w:val="single" w:color="auto" w:sz="4" w:space="0"/>
              <w:left w:val="single" w:color="auto" w:sz="4" w:space="0"/>
              <w:bottom w:val="single" w:color="auto" w:sz="4" w:space="0"/>
              <w:right w:val="single" w:color="auto" w:sz="4" w:space="0"/>
            </w:tcBorders>
          </w:tcPr>
          <w:p w14:paraId="405AE82A">
            <w:pPr>
              <w:spacing w:after="60"/>
              <w:rPr>
                <w:rFonts w:ascii="Times New Roman" w:hAnsi="Times New Roman"/>
                <w:sz w:val="28"/>
                <w:szCs w:val="28"/>
                <w:lang w:val="fr-FR"/>
              </w:rPr>
            </w:pPr>
            <w:r>
              <w:rPr>
                <w:rFonts w:ascii="Times New Roman" w:hAnsi="Times New Roman"/>
                <w:sz w:val="28"/>
                <w:szCs w:val="28"/>
                <w:lang w:val="fr-FR"/>
              </w:rPr>
              <w:t>1.</w:t>
            </w:r>
          </w:p>
        </w:tc>
        <w:tc>
          <w:tcPr>
            <w:tcW w:w="2241" w:type="pct"/>
            <w:tcBorders>
              <w:top w:val="single" w:color="auto" w:sz="4" w:space="0"/>
              <w:left w:val="single" w:color="auto" w:sz="4" w:space="0"/>
              <w:bottom w:val="single" w:color="auto" w:sz="4" w:space="0"/>
              <w:right w:val="single" w:color="auto" w:sz="4" w:space="0"/>
            </w:tcBorders>
          </w:tcPr>
          <w:p w14:paraId="7A89635A">
            <w:pPr>
              <w:spacing w:after="60"/>
              <w:jc w:val="both"/>
              <w:rPr>
                <w:rFonts w:ascii="Times New Roman" w:hAnsi="Times New Roman"/>
                <w:b/>
                <w:sz w:val="28"/>
                <w:szCs w:val="28"/>
                <w:lang w:val="fr-FR"/>
              </w:rPr>
            </w:pPr>
            <w:r>
              <w:rPr>
                <w:rFonts w:ascii="Times New Roman" w:hAnsi="Times New Roman"/>
                <w:b/>
                <w:sz w:val="28"/>
                <w:szCs w:val="28"/>
                <w:lang w:val="fr-FR"/>
              </w:rPr>
              <w:t>Bài 1: Nguyên lý làm việc, cấu tạo máy điều hòa không khí loại cửa sổ</w:t>
            </w:r>
          </w:p>
          <w:p w14:paraId="03B57A92">
            <w:pPr>
              <w:spacing w:after="60"/>
              <w:jc w:val="both"/>
              <w:rPr>
                <w:rFonts w:ascii="Times New Roman" w:hAnsi="Times New Roman"/>
                <w:sz w:val="28"/>
                <w:szCs w:val="28"/>
                <w:lang w:val="pl-PL"/>
              </w:rPr>
            </w:pPr>
            <w:r>
              <w:rPr>
                <w:rFonts w:ascii="Times New Roman" w:hAnsi="Times New Roman"/>
                <w:sz w:val="28"/>
                <w:szCs w:val="28"/>
                <w:lang w:val="fr-FR"/>
              </w:rPr>
              <w:t xml:space="preserve">1. </w:t>
            </w:r>
            <w:r>
              <w:rPr>
                <w:rFonts w:ascii="Times New Roman" w:hAnsi="Times New Roman"/>
                <w:sz w:val="28"/>
                <w:szCs w:val="28"/>
                <w:lang w:val="pl-PL"/>
              </w:rPr>
              <w:t>Đặc điểm, nguyên lý làm việc máy điều hòa cửa sổ</w:t>
            </w:r>
          </w:p>
          <w:p w14:paraId="642BE4B7">
            <w:pPr>
              <w:spacing w:after="60"/>
              <w:jc w:val="both"/>
              <w:rPr>
                <w:rFonts w:ascii="Times New Roman" w:hAnsi="Times New Roman"/>
                <w:sz w:val="28"/>
                <w:szCs w:val="28"/>
                <w:lang w:val="fr-FR"/>
              </w:rPr>
            </w:pPr>
            <w:r>
              <w:rPr>
                <w:rFonts w:ascii="Times New Roman" w:hAnsi="Times New Roman"/>
                <w:sz w:val="28"/>
                <w:szCs w:val="28"/>
                <w:lang w:val="pl-PL"/>
              </w:rPr>
              <w:t>2. Cấu tạo máy điều hòa cửa sổ.</w:t>
            </w:r>
          </w:p>
        </w:tc>
        <w:tc>
          <w:tcPr>
            <w:tcW w:w="481" w:type="pct"/>
            <w:tcBorders>
              <w:top w:val="single" w:color="auto" w:sz="4" w:space="0"/>
              <w:left w:val="single" w:color="auto" w:sz="4" w:space="0"/>
              <w:bottom w:val="single" w:color="auto" w:sz="4" w:space="0"/>
              <w:right w:val="single" w:color="auto" w:sz="4" w:space="0"/>
            </w:tcBorders>
          </w:tcPr>
          <w:p w14:paraId="02F22ABC">
            <w:pPr>
              <w:spacing w:after="60"/>
              <w:jc w:val="center"/>
              <w:rPr>
                <w:rFonts w:ascii="Times New Roman" w:hAnsi="Times New Roman"/>
                <w:b/>
                <w:sz w:val="28"/>
                <w:szCs w:val="28"/>
              </w:rPr>
            </w:pPr>
            <w:r>
              <w:rPr>
                <w:rFonts w:ascii="Times New Roman" w:hAnsi="Times New Roman"/>
                <w:b/>
                <w:sz w:val="28"/>
                <w:szCs w:val="28"/>
              </w:rPr>
              <w:t>15</w:t>
            </w:r>
          </w:p>
          <w:p w14:paraId="1F5E1124">
            <w:pPr>
              <w:spacing w:after="60"/>
              <w:jc w:val="center"/>
              <w:rPr>
                <w:rFonts w:ascii="Times New Roman" w:hAnsi="Times New Roman"/>
                <w:sz w:val="24"/>
                <w:szCs w:val="28"/>
              </w:rPr>
            </w:pPr>
          </w:p>
          <w:p w14:paraId="76C45750">
            <w:pPr>
              <w:spacing w:after="60"/>
              <w:jc w:val="center"/>
              <w:rPr>
                <w:rFonts w:ascii="Times New Roman" w:hAnsi="Times New Roman"/>
                <w:sz w:val="24"/>
                <w:szCs w:val="28"/>
              </w:rPr>
            </w:pPr>
          </w:p>
          <w:p w14:paraId="6556829C">
            <w:pPr>
              <w:spacing w:after="60"/>
              <w:jc w:val="center"/>
              <w:rPr>
                <w:rFonts w:ascii="Times New Roman" w:hAnsi="Times New Roman"/>
                <w:sz w:val="28"/>
                <w:szCs w:val="28"/>
              </w:rPr>
            </w:pPr>
            <w:r>
              <w:rPr>
                <w:rFonts w:ascii="Times New Roman" w:hAnsi="Times New Roman"/>
                <w:sz w:val="28"/>
                <w:szCs w:val="28"/>
              </w:rPr>
              <w:t>7</w:t>
            </w:r>
          </w:p>
          <w:p w14:paraId="42DD7FE6">
            <w:pPr>
              <w:spacing w:after="60"/>
              <w:jc w:val="center"/>
              <w:rPr>
                <w:rFonts w:ascii="Times New Roman" w:hAnsi="Times New Roman"/>
                <w:szCs w:val="28"/>
              </w:rPr>
            </w:pPr>
          </w:p>
          <w:p w14:paraId="4680839B">
            <w:pPr>
              <w:spacing w:after="60"/>
              <w:jc w:val="center"/>
              <w:rPr>
                <w:rFonts w:ascii="Times New Roman" w:hAnsi="Times New Roman"/>
                <w:sz w:val="28"/>
                <w:szCs w:val="28"/>
              </w:rPr>
            </w:pPr>
            <w:r>
              <w:rPr>
                <w:rFonts w:ascii="Times New Roman" w:hAnsi="Times New Roman"/>
                <w:sz w:val="28"/>
                <w:szCs w:val="28"/>
              </w:rPr>
              <w:t>8</w:t>
            </w:r>
          </w:p>
        </w:tc>
        <w:tc>
          <w:tcPr>
            <w:tcW w:w="560" w:type="pct"/>
            <w:tcBorders>
              <w:top w:val="single" w:color="auto" w:sz="4" w:space="0"/>
              <w:left w:val="single" w:color="auto" w:sz="4" w:space="0"/>
              <w:bottom w:val="single" w:color="auto" w:sz="4" w:space="0"/>
              <w:right w:val="single" w:color="auto" w:sz="4" w:space="0"/>
            </w:tcBorders>
          </w:tcPr>
          <w:p w14:paraId="4B459E1C">
            <w:pPr>
              <w:spacing w:after="60"/>
              <w:jc w:val="center"/>
              <w:rPr>
                <w:rFonts w:ascii="Times New Roman" w:hAnsi="Times New Roman"/>
                <w:b/>
                <w:sz w:val="28"/>
                <w:szCs w:val="28"/>
              </w:rPr>
            </w:pPr>
            <w:r>
              <w:rPr>
                <w:rFonts w:ascii="Times New Roman" w:hAnsi="Times New Roman"/>
                <w:b/>
                <w:sz w:val="28"/>
                <w:szCs w:val="28"/>
              </w:rPr>
              <w:t>3</w:t>
            </w:r>
          </w:p>
          <w:p w14:paraId="48CF78FB">
            <w:pPr>
              <w:spacing w:after="60"/>
              <w:jc w:val="center"/>
              <w:rPr>
                <w:rFonts w:ascii="Times New Roman" w:hAnsi="Times New Roman"/>
                <w:sz w:val="24"/>
                <w:szCs w:val="28"/>
              </w:rPr>
            </w:pPr>
          </w:p>
          <w:p w14:paraId="5A6102BC">
            <w:pPr>
              <w:spacing w:after="60"/>
              <w:jc w:val="center"/>
              <w:rPr>
                <w:rFonts w:ascii="Times New Roman" w:hAnsi="Times New Roman"/>
                <w:sz w:val="24"/>
                <w:szCs w:val="28"/>
              </w:rPr>
            </w:pPr>
          </w:p>
          <w:p w14:paraId="56B2C00F">
            <w:pPr>
              <w:spacing w:after="60"/>
              <w:jc w:val="center"/>
              <w:rPr>
                <w:rFonts w:ascii="Times New Roman" w:hAnsi="Times New Roman"/>
                <w:sz w:val="28"/>
                <w:szCs w:val="28"/>
              </w:rPr>
            </w:pPr>
            <w:r>
              <w:rPr>
                <w:rFonts w:ascii="Times New Roman" w:hAnsi="Times New Roman"/>
                <w:sz w:val="28"/>
                <w:szCs w:val="28"/>
              </w:rPr>
              <w:t>1</w:t>
            </w:r>
          </w:p>
          <w:p w14:paraId="227EF085">
            <w:pPr>
              <w:spacing w:after="60"/>
              <w:jc w:val="center"/>
              <w:rPr>
                <w:rFonts w:ascii="Times New Roman" w:hAnsi="Times New Roman"/>
                <w:szCs w:val="28"/>
              </w:rPr>
            </w:pPr>
          </w:p>
          <w:p w14:paraId="7ADDD576">
            <w:pPr>
              <w:spacing w:after="60"/>
              <w:jc w:val="center"/>
              <w:rPr>
                <w:rFonts w:ascii="Times New Roman" w:hAnsi="Times New Roman"/>
                <w:sz w:val="28"/>
                <w:szCs w:val="28"/>
              </w:rPr>
            </w:pPr>
            <w:r>
              <w:rPr>
                <w:rFonts w:ascii="Times New Roman" w:hAnsi="Times New Roman"/>
                <w:sz w:val="28"/>
                <w:szCs w:val="28"/>
              </w:rPr>
              <w:t>1</w:t>
            </w:r>
          </w:p>
        </w:tc>
        <w:tc>
          <w:tcPr>
            <w:tcW w:w="881" w:type="pct"/>
            <w:tcBorders>
              <w:top w:val="single" w:color="auto" w:sz="4" w:space="0"/>
              <w:left w:val="single" w:color="auto" w:sz="4" w:space="0"/>
              <w:bottom w:val="single" w:color="auto" w:sz="4" w:space="0"/>
              <w:right w:val="single" w:color="auto" w:sz="4" w:space="0"/>
            </w:tcBorders>
          </w:tcPr>
          <w:p w14:paraId="2B530415">
            <w:pPr>
              <w:spacing w:after="60"/>
              <w:jc w:val="center"/>
              <w:rPr>
                <w:rFonts w:ascii="Times New Roman" w:hAnsi="Times New Roman"/>
                <w:b/>
                <w:sz w:val="28"/>
                <w:szCs w:val="28"/>
              </w:rPr>
            </w:pPr>
            <w:r>
              <w:rPr>
                <w:rFonts w:ascii="Times New Roman" w:hAnsi="Times New Roman"/>
                <w:b/>
                <w:sz w:val="28"/>
                <w:szCs w:val="28"/>
              </w:rPr>
              <w:t>12</w:t>
            </w:r>
          </w:p>
          <w:p w14:paraId="2AD068FB">
            <w:pPr>
              <w:spacing w:after="60"/>
              <w:jc w:val="center"/>
              <w:rPr>
                <w:rFonts w:ascii="Times New Roman" w:hAnsi="Times New Roman"/>
                <w:sz w:val="24"/>
                <w:szCs w:val="28"/>
              </w:rPr>
            </w:pPr>
          </w:p>
          <w:p w14:paraId="18582660">
            <w:pPr>
              <w:spacing w:after="60"/>
              <w:jc w:val="center"/>
              <w:rPr>
                <w:rFonts w:ascii="Times New Roman" w:hAnsi="Times New Roman"/>
                <w:sz w:val="24"/>
                <w:szCs w:val="28"/>
              </w:rPr>
            </w:pPr>
          </w:p>
          <w:p w14:paraId="08C4E567">
            <w:pPr>
              <w:spacing w:after="60"/>
              <w:jc w:val="center"/>
              <w:rPr>
                <w:rFonts w:ascii="Times New Roman" w:hAnsi="Times New Roman"/>
                <w:sz w:val="28"/>
                <w:szCs w:val="28"/>
              </w:rPr>
            </w:pPr>
            <w:r>
              <w:rPr>
                <w:rFonts w:ascii="Times New Roman" w:hAnsi="Times New Roman"/>
                <w:sz w:val="28"/>
                <w:szCs w:val="28"/>
              </w:rPr>
              <w:t>6</w:t>
            </w:r>
          </w:p>
          <w:p w14:paraId="04A1608F">
            <w:pPr>
              <w:spacing w:after="60"/>
              <w:jc w:val="center"/>
              <w:rPr>
                <w:rFonts w:ascii="Times New Roman" w:hAnsi="Times New Roman"/>
                <w:szCs w:val="28"/>
              </w:rPr>
            </w:pPr>
          </w:p>
          <w:p w14:paraId="3E021402">
            <w:pPr>
              <w:spacing w:after="60"/>
              <w:jc w:val="center"/>
              <w:rPr>
                <w:rFonts w:ascii="Times New Roman" w:hAnsi="Times New Roman"/>
                <w:sz w:val="28"/>
                <w:szCs w:val="28"/>
              </w:rPr>
            </w:pPr>
            <w:r>
              <w:rPr>
                <w:rFonts w:ascii="Times New Roman" w:hAnsi="Times New Roman"/>
                <w:sz w:val="28"/>
                <w:szCs w:val="28"/>
              </w:rPr>
              <w:t>7</w:t>
            </w:r>
          </w:p>
        </w:tc>
        <w:tc>
          <w:tcPr>
            <w:tcW w:w="500" w:type="pct"/>
            <w:tcBorders>
              <w:top w:val="single" w:color="auto" w:sz="4" w:space="0"/>
              <w:left w:val="single" w:color="auto" w:sz="4" w:space="0"/>
              <w:bottom w:val="single" w:color="auto" w:sz="4" w:space="0"/>
              <w:right w:val="single" w:color="auto" w:sz="4" w:space="0"/>
            </w:tcBorders>
          </w:tcPr>
          <w:p w14:paraId="70C66432">
            <w:pPr>
              <w:spacing w:after="60"/>
              <w:jc w:val="center"/>
              <w:rPr>
                <w:rFonts w:ascii="Times New Roman" w:hAnsi="Times New Roman"/>
                <w:sz w:val="28"/>
                <w:szCs w:val="28"/>
              </w:rPr>
            </w:pPr>
          </w:p>
        </w:tc>
      </w:tr>
      <w:tr w14:paraId="1FB70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18191D18">
            <w:pPr>
              <w:spacing w:after="60"/>
              <w:rPr>
                <w:rFonts w:ascii="Times New Roman" w:hAnsi="Times New Roman"/>
                <w:sz w:val="28"/>
                <w:szCs w:val="28"/>
                <w:lang w:val="fr-FR"/>
              </w:rPr>
            </w:pPr>
            <w:r>
              <w:rPr>
                <w:rFonts w:ascii="Times New Roman" w:hAnsi="Times New Roman"/>
                <w:sz w:val="28"/>
                <w:szCs w:val="28"/>
                <w:lang w:val="fr-FR"/>
              </w:rPr>
              <w:t>2.</w:t>
            </w:r>
          </w:p>
        </w:tc>
        <w:tc>
          <w:tcPr>
            <w:tcW w:w="2241" w:type="pct"/>
            <w:tcBorders>
              <w:top w:val="single" w:color="auto" w:sz="4" w:space="0"/>
              <w:left w:val="single" w:color="auto" w:sz="4" w:space="0"/>
              <w:bottom w:val="single" w:color="auto" w:sz="4" w:space="0"/>
              <w:right w:val="single" w:color="auto" w:sz="4" w:space="0"/>
            </w:tcBorders>
          </w:tcPr>
          <w:p w14:paraId="167DD712">
            <w:pPr>
              <w:spacing w:after="60"/>
              <w:jc w:val="both"/>
              <w:rPr>
                <w:rFonts w:ascii="Times New Roman" w:hAnsi="Times New Roman"/>
                <w:b/>
                <w:sz w:val="28"/>
                <w:szCs w:val="28"/>
                <w:lang w:val="fr-FR"/>
              </w:rPr>
            </w:pPr>
            <w:r>
              <w:rPr>
                <w:rFonts w:ascii="Times New Roman" w:hAnsi="Times New Roman"/>
                <w:b/>
                <w:sz w:val="28"/>
                <w:szCs w:val="28"/>
                <w:lang w:val="fr-FR"/>
              </w:rPr>
              <w:t>Bài 2: Hệ thống điện máy điều hòa cửa sổ một chiều</w:t>
            </w:r>
          </w:p>
          <w:p w14:paraId="74B08D9A">
            <w:pPr>
              <w:spacing w:after="60"/>
              <w:jc w:val="both"/>
              <w:rPr>
                <w:rFonts w:ascii="Times New Roman" w:hAnsi="Times New Roman"/>
                <w:sz w:val="28"/>
                <w:szCs w:val="28"/>
                <w:lang w:val="pl-PL"/>
              </w:rPr>
            </w:pPr>
            <w:r>
              <w:rPr>
                <w:rFonts w:ascii="Times New Roman" w:hAnsi="Times New Roman"/>
                <w:sz w:val="28"/>
                <w:szCs w:val="28"/>
                <w:lang w:val="pl-PL"/>
              </w:rPr>
              <w:t>1. Sơ đồ nguyên lý của mạch điện</w:t>
            </w:r>
          </w:p>
          <w:p w14:paraId="34353266">
            <w:pPr>
              <w:spacing w:after="60"/>
              <w:jc w:val="both"/>
              <w:rPr>
                <w:rFonts w:ascii="Times New Roman" w:hAnsi="Times New Roman"/>
                <w:i/>
                <w:iCs/>
                <w:sz w:val="28"/>
                <w:szCs w:val="28"/>
                <w:lang w:val="pl-PL"/>
              </w:rPr>
            </w:pPr>
            <w:r>
              <w:rPr>
                <w:rFonts w:ascii="Times New Roman" w:hAnsi="Times New Roman"/>
                <w:sz w:val="28"/>
                <w:szCs w:val="28"/>
                <w:lang w:val="pl-PL"/>
              </w:rPr>
              <w:t xml:space="preserve">2. Cấu tạo, hoạt động của các thiết bị </w:t>
            </w:r>
            <w:r>
              <w:rPr>
                <w:rFonts w:ascii="Times New Roman" w:hAnsi="Times New Roman"/>
                <w:i/>
                <w:iCs/>
                <w:sz w:val="28"/>
                <w:szCs w:val="28"/>
                <w:lang w:val="pl-PL"/>
              </w:rPr>
              <w:t xml:space="preserve"> </w:t>
            </w:r>
          </w:p>
          <w:p w14:paraId="77DB4ACB">
            <w:pPr>
              <w:spacing w:after="60"/>
              <w:jc w:val="both"/>
              <w:rPr>
                <w:rFonts w:ascii="Times New Roman" w:hAnsi="Times New Roman"/>
                <w:sz w:val="28"/>
                <w:szCs w:val="28"/>
                <w:lang w:val="pl-PL"/>
              </w:rPr>
            </w:pPr>
            <w:r>
              <w:rPr>
                <w:rFonts w:ascii="Times New Roman" w:hAnsi="Times New Roman"/>
                <w:sz w:val="28"/>
                <w:szCs w:val="28"/>
                <w:lang w:val="pl-PL"/>
              </w:rPr>
              <w:t>3. Lắp đặt mạch điện máy điều hòa cửa sổ một chiều</w:t>
            </w:r>
          </w:p>
        </w:tc>
        <w:tc>
          <w:tcPr>
            <w:tcW w:w="481" w:type="pct"/>
            <w:tcBorders>
              <w:top w:val="single" w:color="auto" w:sz="4" w:space="0"/>
              <w:left w:val="single" w:color="auto" w:sz="4" w:space="0"/>
              <w:bottom w:val="single" w:color="auto" w:sz="4" w:space="0"/>
              <w:right w:val="single" w:color="auto" w:sz="4" w:space="0"/>
            </w:tcBorders>
          </w:tcPr>
          <w:p w14:paraId="32D1427C">
            <w:pPr>
              <w:spacing w:after="60"/>
              <w:jc w:val="center"/>
              <w:rPr>
                <w:rFonts w:ascii="Times New Roman" w:hAnsi="Times New Roman"/>
                <w:b/>
                <w:sz w:val="28"/>
                <w:szCs w:val="28"/>
              </w:rPr>
            </w:pPr>
            <w:r>
              <w:rPr>
                <w:rFonts w:ascii="Times New Roman" w:hAnsi="Times New Roman"/>
                <w:b/>
                <w:sz w:val="28"/>
                <w:szCs w:val="28"/>
              </w:rPr>
              <w:t>15</w:t>
            </w:r>
          </w:p>
          <w:p w14:paraId="20F068E3">
            <w:pPr>
              <w:spacing w:after="60"/>
              <w:jc w:val="center"/>
              <w:rPr>
                <w:rFonts w:ascii="Times New Roman" w:hAnsi="Times New Roman"/>
                <w:sz w:val="24"/>
                <w:szCs w:val="28"/>
              </w:rPr>
            </w:pPr>
          </w:p>
          <w:p w14:paraId="41F49E23">
            <w:pPr>
              <w:spacing w:after="60"/>
              <w:jc w:val="center"/>
              <w:rPr>
                <w:rFonts w:ascii="Times New Roman" w:hAnsi="Times New Roman"/>
                <w:sz w:val="28"/>
                <w:szCs w:val="28"/>
              </w:rPr>
            </w:pPr>
            <w:r>
              <w:rPr>
                <w:rFonts w:ascii="Times New Roman" w:hAnsi="Times New Roman"/>
                <w:sz w:val="28"/>
                <w:szCs w:val="28"/>
              </w:rPr>
              <w:t>1</w:t>
            </w:r>
          </w:p>
          <w:p w14:paraId="60637E1A">
            <w:pPr>
              <w:spacing w:after="60"/>
              <w:jc w:val="center"/>
              <w:rPr>
                <w:rFonts w:ascii="Times New Roman" w:hAnsi="Times New Roman"/>
                <w:sz w:val="28"/>
                <w:szCs w:val="28"/>
              </w:rPr>
            </w:pPr>
            <w:r>
              <w:rPr>
                <w:rFonts w:ascii="Times New Roman" w:hAnsi="Times New Roman"/>
                <w:sz w:val="28"/>
                <w:szCs w:val="28"/>
              </w:rPr>
              <w:t>4</w:t>
            </w:r>
          </w:p>
          <w:p w14:paraId="63E9A008">
            <w:pPr>
              <w:spacing w:after="60"/>
              <w:jc w:val="center"/>
              <w:rPr>
                <w:rFonts w:ascii="Times New Roman" w:hAnsi="Times New Roman"/>
                <w:sz w:val="24"/>
                <w:szCs w:val="28"/>
              </w:rPr>
            </w:pPr>
          </w:p>
          <w:p w14:paraId="14AD4506">
            <w:pPr>
              <w:spacing w:after="60"/>
              <w:jc w:val="center"/>
              <w:rPr>
                <w:rFonts w:ascii="Times New Roman" w:hAnsi="Times New Roman"/>
                <w:sz w:val="28"/>
                <w:szCs w:val="28"/>
              </w:rPr>
            </w:pPr>
            <w:r>
              <w:rPr>
                <w:rFonts w:ascii="Times New Roman" w:hAnsi="Times New Roman"/>
                <w:sz w:val="28"/>
                <w:szCs w:val="28"/>
              </w:rPr>
              <w:t>10</w:t>
            </w:r>
          </w:p>
        </w:tc>
        <w:tc>
          <w:tcPr>
            <w:tcW w:w="560" w:type="pct"/>
            <w:tcBorders>
              <w:top w:val="single" w:color="auto" w:sz="4" w:space="0"/>
              <w:left w:val="single" w:color="auto" w:sz="4" w:space="0"/>
              <w:bottom w:val="single" w:color="auto" w:sz="4" w:space="0"/>
              <w:right w:val="single" w:color="auto" w:sz="4" w:space="0"/>
            </w:tcBorders>
          </w:tcPr>
          <w:p w14:paraId="563DC328">
            <w:pPr>
              <w:spacing w:after="60"/>
              <w:jc w:val="center"/>
              <w:rPr>
                <w:rFonts w:ascii="Times New Roman" w:hAnsi="Times New Roman"/>
                <w:b/>
                <w:sz w:val="28"/>
                <w:szCs w:val="28"/>
              </w:rPr>
            </w:pPr>
            <w:r>
              <w:rPr>
                <w:rFonts w:ascii="Times New Roman" w:hAnsi="Times New Roman"/>
                <w:b/>
                <w:sz w:val="28"/>
                <w:szCs w:val="28"/>
              </w:rPr>
              <w:t>3</w:t>
            </w:r>
          </w:p>
          <w:p w14:paraId="1A74B66B">
            <w:pPr>
              <w:spacing w:after="60"/>
              <w:rPr>
                <w:rFonts w:ascii="Times New Roman" w:hAnsi="Times New Roman"/>
                <w:b/>
                <w:sz w:val="24"/>
                <w:szCs w:val="28"/>
              </w:rPr>
            </w:pPr>
          </w:p>
          <w:p w14:paraId="0A86D508">
            <w:pPr>
              <w:spacing w:after="60"/>
              <w:jc w:val="center"/>
              <w:rPr>
                <w:rFonts w:ascii="Times New Roman" w:hAnsi="Times New Roman"/>
                <w:sz w:val="28"/>
                <w:szCs w:val="28"/>
              </w:rPr>
            </w:pPr>
            <w:r>
              <w:rPr>
                <w:rFonts w:ascii="Times New Roman" w:hAnsi="Times New Roman"/>
                <w:sz w:val="28"/>
                <w:szCs w:val="28"/>
              </w:rPr>
              <w:t>1</w:t>
            </w:r>
          </w:p>
          <w:p w14:paraId="71A7432F">
            <w:pPr>
              <w:spacing w:after="60"/>
              <w:jc w:val="center"/>
              <w:rPr>
                <w:rFonts w:ascii="Times New Roman" w:hAnsi="Times New Roman"/>
                <w:sz w:val="28"/>
                <w:szCs w:val="28"/>
              </w:rPr>
            </w:pPr>
            <w:r>
              <w:rPr>
                <w:rFonts w:ascii="Times New Roman" w:hAnsi="Times New Roman"/>
                <w:sz w:val="28"/>
                <w:szCs w:val="28"/>
              </w:rPr>
              <w:t>1</w:t>
            </w:r>
          </w:p>
          <w:p w14:paraId="38C95384">
            <w:pPr>
              <w:spacing w:after="60"/>
              <w:jc w:val="center"/>
              <w:rPr>
                <w:rFonts w:ascii="Times New Roman" w:hAnsi="Times New Roman"/>
                <w:sz w:val="24"/>
                <w:szCs w:val="28"/>
              </w:rPr>
            </w:pPr>
          </w:p>
          <w:p w14:paraId="1E95C918">
            <w:pPr>
              <w:spacing w:after="60"/>
              <w:jc w:val="center"/>
              <w:rPr>
                <w:rFonts w:ascii="Times New Roman" w:hAnsi="Times New Roman"/>
                <w:b/>
                <w:sz w:val="28"/>
                <w:szCs w:val="28"/>
              </w:rPr>
            </w:pPr>
            <w:r>
              <w:rPr>
                <w:rFonts w:ascii="Times New Roman" w:hAnsi="Times New Roman"/>
                <w:sz w:val="28"/>
                <w:szCs w:val="28"/>
              </w:rPr>
              <w:t>1</w:t>
            </w:r>
          </w:p>
        </w:tc>
        <w:tc>
          <w:tcPr>
            <w:tcW w:w="881" w:type="pct"/>
            <w:tcBorders>
              <w:top w:val="single" w:color="auto" w:sz="4" w:space="0"/>
              <w:left w:val="single" w:color="auto" w:sz="4" w:space="0"/>
              <w:bottom w:val="single" w:color="auto" w:sz="4" w:space="0"/>
              <w:right w:val="single" w:color="auto" w:sz="4" w:space="0"/>
            </w:tcBorders>
          </w:tcPr>
          <w:p w14:paraId="735064E6">
            <w:pPr>
              <w:spacing w:after="60"/>
              <w:jc w:val="center"/>
              <w:rPr>
                <w:rFonts w:ascii="Times New Roman" w:hAnsi="Times New Roman"/>
                <w:b/>
                <w:sz w:val="28"/>
                <w:szCs w:val="28"/>
              </w:rPr>
            </w:pPr>
            <w:r>
              <w:rPr>
                <w:rFonts w:ascii="Times New Roman" w:hAnsi="Times New Roman"/>
                <w:b/>
                <w:sz w:val="28"/>
                <w:szCs w:val="28"/>
              </w:rPr>
              <w:t>12</w:t>
            </w:r>
          </w:p>
          <w:p w14:paraId="6E3BBAD2">
            <w:pPr>
              <w:spacing w:after="60"/>
              <w:jc w:val="center"/>
              <w:rPr>
                <w:rFonts w:ascii="Times New Roman" w:hAnsi="Times New Roman"/>
                <w:b/>
                <w:sz w:val="28"/>
                <w:szCs w:val="28"/>
              </w:rPr>
            </w:pPr>
          </w:p>
          <w:p w14:paraId="047B0074">
            <w:pPr>
              <w:spacing w:after="60"/>
              <w:jc w:val="center"/>
              <w:rPr>
                <w:rFonts w:ascii="Times New Roman" w:hAnsi="Times New Roman"/>
                <w:b/>
                <w:sz w:val="24"/>
                <w:szCs w:val="28"/>
              </w:rPr>
            </w:pPr>
          </w:p>
          <w:p w14:paraId="7DCD26D9">
            <w:pPr>
              <w:spacing w:after="60"/>
              <w:jc w:val="center"/>
              <w:rPr>
                <w:rFonts w:ascii="Times New Roman" w:hAnsi="Times New Roman"/>
                <w:sz w:val="28"/>
                <w:szCs w:val="28"/>
              </w:rPr>
            </w:pPr>
            <w:r>
              <w:rPr>
                <w:rFonts w:ascii="Times New Roman" w:hAnsi="Times New Roman"/>
                <w:sz w:val="28"/>
                <w:szCs w:val="28"/>
              </w:rPr>
              <w:t>3</w:t>
            </w:r>
          </w:p>
          <w:p w14:paraId="42584253">
            <w:pPr>
              <w:spacing w:after="60"/>
              <w:jc w:val="center"/>
              <w:rPr>
                <w:rFonts w:ascii="Times New Roman" w:hAnsi="Times New Roman"/>
                <w:sz w:val="24"/>
                <w:szCs w:val="28"/>
              </w:rPr>
            </w:pPr>
          </w:p>
          <w:p w14:paraId="4EF54EC8">
            <w:pPr>
              <w:spacing w:after="60"/>
              <w:jc w:val="center"/>
              <w:rPr>
                <w:rFonts w:ascii="Times New Roman" w:hAnsi="Times New Roman"/>
                <w:b/>
                <w:sz w:val="28"/>
                <w:szCs w:val="28"/>
              </w:rPr>
            </w:pPr>
            <w:r>
              <w:rPr>
                <w:rFonts w:ascii="Times New Roman" w:hAnsi="Times New Roman"/>
                <w:sz w:val="28"/>
                <w:szCs w:val="28"/>
              </w:rPr>
              <w:t>9</w:t>
            </w:r>
          </w:p>
        </w:tc>
        <w:tc>
          <w:tcPr>
            <w:tcW w:w="500" w:type="pct"/>
            <w:tcBorders>
              <w:top w:val="single" w:color="auto" w:sz="4" w:space="0"/>
              <w:left w:val="single" w:color="auto" w:sz="4" w:space="0"/>
              <w:bottom w:val="single" w:color="auto" w:sz="4" w:space="0"/>
              <w:right w:val="single" w:color="auto" w:sz="4" w:space="0"/>
            </w:tcBorders>
          </w:tcPr>
          <w:p w14:paraId="33DC2653">
            <w:pPr>
              <w:spacing w:after="60"/>
              <w:jc w:val="center"/>
              <w:rPr>
                <w:rFonts w:ascii="Times New Roman" w:hAnsi="Times New Roman"/>
                <w:sz w:val="28"/>
                <w:szCs w:val="28"/>
              </w:rPr>
            </w:pPr>
          </w:p>
        </w:tc>
      </w:tr>
      <w:tr w14:paraId="4B63D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4B5D1CC2">
            <w:pPr>
              <w:spacing w:after="60"/>
              <w:rPr>
                <w:rFonts w:ascii="Times New Roman" w:hAnsi="Times New Roman"/>
                <w:sz w:val="28"/>
                <w:szCs w:val="28"/>
                <w:lang w:val="fr-FR"/>
              </w:rPr>
            </w:pPr>
            <w:r>
              <w:rPr>
                <w:rFonts w:ascii="Times New Roman" w:hAnsi="Times New Roman"/>
                <w:sz w:val="28"/>
                <w:szCs w:val="28"/>
                <w:lang w:val="fr-FR"/>
              </w:rPr>
              <w:t>3.</w:t>
            </w:r>
          </w:p>
        </w:tc>
        <w:tc>
          <w:tcPr>
            <w:tcW w:w="2241" w:type="pct"/>
            <w:tcBorders>
              <w:top w:val="single" w:color="auto" w:sz="4" w:space="0"/>
              <w:left w:val="single" w:color="auto" w:sz="4" w:space="0"/>
              <w:bottom w:val="single" w:color="auto" w:sz="4" w:space="0"/>
              <w:right w:val="single" w:color="auto" w:sz="4" w:space="0"/>
            </w:tcBorders>
          </w:tcPr>
          <w:p w14:paraId="4E252833">
            <w:pPr>
              <w:spacing w:after="60"/>
              <w:jc w:val="both"/>
              <w:rPr>
                <w:rFonts w:ascii="Times New Roman" w:hAnsi="Times New Roman"/>
                <w:b/>
                <w:sz w:val="28"/>
                <w:szCs w:val="28"/>
                <w:lang w:val="fr-FR"/>
              </w:rPr>
            </w:pPr>
            <w:r>
              <w:rPr>
                <w:rFonts w:ascii="Times New Roman" w:hAnsi="Times New Roman"/>
                <w:b/>
                <w:sz w:val="28"/>
                <w:szCs w:val="28"/>
                <w:lang w:val="fr-FR"/>
              </w:rPr>
              <w:t>Bài 3: Hệ thống điện máy điều hòa cửa sổ hai chiều</w:t>
            </w:r>
          </w:p>
          <w:p w14:paraId="028411AF">
            <w:pPr>
              <w:spacing w:after="60"/>
              <w:jc w:val="both"/>
              <w:rPr>
                <w:rFonts w:ascii="Times New Roman" w:hAnsi="Times New Roman"/>
                <w:sz w:val="28"/>
                <w:szCs w:val="28"/>
                <w:lang w:val="pl-PL"/>
              </w:rPr>
            </w:pPr>
            <w:r>
              <w:rPr>
                <w:rFonts w:ascii="Times New Roman" w:hAnsi="Times New Roman"/>
                <w:sz w:val="28"/>
                <w:szCs w:val="28"/>
                <w:lang w:val="pl-PL"/>
              </w:rPr>
              <w:t>1. Sơ đồ nguyên lý của mạch điện</w:t>
            </w:r>
          </w:p>
          <w:p w14:paraId="1FA7224B">
            <w:pPr>
              <w:spacing w:after="60"/>
              <w:jc w:val="both"/>
              <w:rPr>
                <w:rFonts w:ascii="Times New Roman" w:hAnsi="Times New Roman"/>
                <w:i/>
                <w:iCs/>
                <w:sz w:val="28"/>
                <w:szCs w:val="28"/>
                <w:lang w:val="pl-PL"/>
              </w:rPr>
            </w:pPr>
            <w:r>
              <w:rPr>
                <w:rFonts w:ascii="Times New Roman" w:hAnsi="Times New Roman"/>
                <w:sz w:val="28"/>
                <w:szCs w:val="28"/>
                <w:lang w:val="pl-PL"/>
              </w:rPr>
              <w:t xml:space="preserve">2. Cấu tạo, hoạt động của các thiết bị </w:t>
            </w:r>
            <w:r>
              <w:rPr>
                <w:rFonts w:ascii="Times New Roman" w:hAnsi="Times New Roman"/>
                <w:i/>
                <w:iCs/>
                <w:sz w:val="28"/>
                <w:szCs w:val="28"/>
                <w:lang w:val="pl-PL"/>
              </w:rPr>
              <w:t xml:space="preserve"> </w:t>
            </w:r>
          </w:p>
          <w:p w14:paraId="69DB682B">
            <w:pPr>
              <w:spacing w:after="60"/>
              <w:jc w:val="both"/>
              <w:rPr>
                <w:rFonts w:ascii="Times New Roman" w:hAnsi="Times New Roman"/>
                <w:sz w:val="28"/>
                <w:szCs w:val="28"/>
                <w:lang w:val="pl-PL"/>
              </w:rPr>
            </w:pPr>
            <w:r>
              <w:rPr>
                <w:rFonts w:ascii="Times New Roman" w:hAnsi="Times New Roman"/>
                <w:sz w:val="28"/>
                <w:szCs w:val="28"/>
                <w:lang w:val="pl-PL"/>
              </w:rPr>
              <w:t>3. Lắp đặt mạch điện máy điều hòa cửa sổ hai chiều</w:t>
            </w:r>
          </w:p>
        </w:tc>
        <w:tc>
          <w:tcPr>
            <w:tcW w:w="481" w:type="pct"/>
            <w:tcBorders>
              <w:top w:val="single" w:color="auto" w:sz="4" w:space="0"/>
              <w:left w:val="single" w:color="auto" w:sz="4" w:space="0"/>
              <w:bottom w:val="single" w:color="auto" w:sz="4" w:space="0"/>
              <w:right w:val="single" w:color="auto" w:sz="4" w:space="0"/>
            </w:tcBorders>
          </w:tcPr>
          <w:p w14:paraId="2138310F">
            <w:pPr>
              <w:spacing w:after="60"/>
              <w:jc w:val="center"/>
              <w:rPr>
                <w:rFonts w:ascii="Times New Roman" w:hAnsi="Times New Roman"/>
                <w:b/>
                <w:sz w:val="28"/>
                <w:szCs w:val="28"/>
              </w:rPr>
            </w:pPr>
            <w:r>
              <w:rPr>
                <w:rFonts w:ascii="Times New Roman" w:hAnsi="Times New Roman"/>
                <w:b/>
                <w:sz w:val="28"/>
                <w:szCs w:val="28"/>
              </w:rPr>
              <w:t>15</w:t>
            </w:r>
          </w:p>
          <w:p w14:paraId="03BED476">
            <w:pPr>
              <w:spacing w:after="60"/>
              <w:jc w:val="center"/>
              <w:rPr>
                <w:rFonts w:ascii="Times New Roman" w:hAnsi="Times New Roman"/>
                <w:sz w:val="28"/>
                <w:szCs w:val="28"/>
              </w:rPr>
            </w:pPr>
          </w:p>
          <w:p w14:paraId="4AE95555">
            <w:pPr>
              <w:spacing w:after="60"/>
              <w:jc w:val="center"/>
              <w:rPr>
                <w:rFonts w:ascii="Times New Roman" w:hAnsi="Times New Roman"/>
                <w:sz w:val="28"/>
                <w:szCs w:val="28"/>
              </w:rPr>
            </w:pPr>
            <w:r>
              <w:rPr>
                <w:rFonts w:ascii="Times New Roman" w:hAnsi="Times New Roman"/>
                <w:sz w:val="28"/>
                <w:szCs w:val="28"/>
              </w:rPr>
              <w:t>1</w:t>
            </w:r>
          </w:p>
          <w:p w14:paraId="747B8CFF">
            <w:pPr>
              <w:spacing w:after="60"/>
              <w:jc w:val="center"/>
              <w:rPr>
                <w:rFonts w:ascii="Times New Roman" w:hAnsi="Times New Roman"/>
                <w:sz w:val="28"/>
                <w:szCs w:val="28"/>
              </w:rPr>
            </w:pPr>
            <w:r>
              <w:rPr>
                <w:rFonts w:ascii="Times New Roman" w:hAnsi="Times New Roman"/>
                <w:sz w:val="28"/>
                <w:szCs w:val="28"/>
              </w:rPr>
              <w:t>4</w:t>
            </w:r>
          </w:p>
          <w:p w14:paraId="42DCFACA">
            <w:pPr>
              <w:spacing w:after="60"/>
              <w:jc w:val="center"/>
              <w:rPr>
                <w:rFonts w:ascii="Times New Roman" w:hAnsi="Times New Roman"/>
                <w:szCs w:val="28"/>
              </w:rPr>
            </w:pPr>
          </w:p>
          <w:p w14:paraId="328DDD71">
            <w:pPr>
              <w:spacing w:after="60"/>
              <w:jc w:val="center"/>
              <w:rPr>
                <w:rFonts w:ascii="Times New Roman" w:hAnsi="Times New Roman"/>
                <w:sz w:val="28"/>
                <w:szCs w:val="28"/>
              </w:rPr>
            </w:pPr>
            <w:r>
              <w:rPr>
                <w:rFonts w:ascii="Times New Roman" w:hAnsi="Times New Roman"/>
                <w:sz w:val="28"/>
                <w:szCs w:val="28"/>
              </w:rPr>
              <w:t>10</w:t>
            </w:r>
          </w:p>
          <w:p w14:paraId="07750B86">
            <w:pPr>
              <w:spacing w:after="60"/>
              <w:jc w:val="center"/>
              <w:rPr>
                <w:rFonts w:ascii="Times New Roman" w:hAnsi="Times New Roman"/>
                <w:sz w:val="28"/>
                <w:szCs w:val="28"/>
              </w:rPr>
            </w:pPr>
          </w:p>
        </w:tc>
        <w:tc>
          <w:tcPr>
            <w:tcW w:w="560" w:type="pct"/>
            <w:tcBorders>
              <w:top w:val="single" w:color="auto" w:sz="4" w:space="0"/>
              <w:left w:val="single" w:color="auto" w:sz="4" w:space="0"/>
              <w:bottom w:val="single" w:color="auto" w:sz="4" w:space="0"/>
              <w:right w:val="single" w:color="auto" w:sz="4" w:space="0"/>
            </w:tcBorders>
          </w:tcPr>
          <w:p w14:paraId="3047D47E">
            <w:pPr>
              <w:spacing w:after="60"/>
              <w:jc w:val="center"/>
              <w:rPr>
                <w:rFonts w:ascii="Times New Roman" w:hAnsi="Times New Roman"/>
                <w:b/>
                <w:sz w:val="28"/>
                <w:szCs w:val="28"/>
              </w:rPr>
            </w:pPr>
            <w:r>
              <w:rPr>
                <w:rFonts w:ascii="Times New Roman" w:hAnsi="Times New Roman"/>
                <w:b/>
                <w:sz w:val="28"/>
                <w:szCs w:val="28"/>
              </w:rPr>
              <w:t>3</w:t>
            </w:r>
          </w:p>
          <w:p w14:paraId="4EAFC42F">
            <w:pPr>
              <w:spacing w:after="60"/>
              <w:jc w:val="center"/>
              <w:rPr>
                <w:rFonts w:ascii="Times New Roman" w:hAnsi="Times New Roman"/>
                <w:b/>
                <w:sz w:val="28"/>
                <w:szCs w:val="28"/>
              </w:rPr>
            </w:pPr>
          </w:p>
          <w:p w14:paraId="480613D1">
            <w:pPr>
              <w:spacing w:after="60"/>
              <w:jc w:val="center"/>
              <w:rPr>
                <w:rFonts w:ascii="Times New Roman" w:hAnsi="Times New Roman"/>
                <w:sz w:val="28"/>
                <w:szCs w:val="28"/>
              </w:rPr>
            </w:pPr>
            <w:r>
              <w:rPr>
                <w:rFonts w:ascii="Times New Roman" w:hAnsi="Times New Roman"/>
                <w:sz w:val="28"/>
                <w:szCs w:val="28"/>
              </w:rPr>
              <w:t>1</w:t>
            </w:r>
          </w:p>
          <w:p w14:paraId="2C33237A">
            <w:pPr>
              <w:spacing w:after="60"/>
              <w:jc w:val="center"/>
              <w:rPr>
                <w:rFonts w:ascii="Times New Roman" w:hAnsi="Times New Roman"/>
                <w:sz w:val="28"/>
                <w:szCs w:val="28"/>
              </w:rPr>
            </w:pPr>
            <w:r>
              <w:rPr>
                <w:rFonts w:ascii="Times New Roman" w:hAnsi="Times New Roman"/>
                <w:sz w:val="28"/>
                <w:szCs w:val="28"/>
              </w:rPr>
              <w:t>1</w:t>
            </w:r>
          </w:p>
          <w:p w14:paraId="40E4BE09">
            <w:pPr>
              <w:spacing w:after="60"/>
              <w:jc w:val="center"/>
              <w:rPr>
                <w:rFonts w:ascii="Times New Roman" w:hAnsi="Times New Roman"/>
                <w:szCs w:val="28"/>
              </w:rPr>
            </w:pPr>
          </w:p>
          <w:p w14:paraId="225B3A62">
            <w:pPr>
              <w:spacing w:after="60"/>
              <w:jc w:val="center"/>
              <w:rPr>
                <w:rFonts w:ascii="Times New Roman" w:hAnsi="Times New Roman"/>
                <w:b/>
                <w:sz w:val="28"/>
                <w:szCs w:val="28"/>
              </w:rPr>
            </w:pPr>
            <w:r>
              <w:rPr>
                <w:rFonts w:ascii="Times New Roman" w:hAnsi="Times New Roman"/>
                <w:sz w:val="28"/>
                <w:szCs w:val="28"/>
              </w:rPr>
              <w:t>1</w:t>
            </w:r>
          </w:p>
        </w:tc>
        <w:tc>
          <w:tcPr>
            <w:tcW w:w="881" w:type="pct"/>
            <w:tcBorders>
              <w:top w:val="single" w:color="auto" w:sz="4" w:space="0"/>
              <w:left w:val="single" w:color="auto" w:sz="4" w:space="0"/>
              <w:bottom w:val="single" w:color="auto" w:sz="4" w:space="0"/>
              <w:right w:val="single" w:color="auto" w:sz="4" w:space="0"/>
            </w:tcBorders>
          </w:tcPr>
          <w:p w14:paraId="20DB96A6">
            <w:pPr>
              <w:spacing w:after="60"/>
              <w:jc w:val="center"/>
              <w:rPr>
                <w:rFonts w:ascii="Times New Roman" w:hAnsi="Times New Roman"/>
                <w:b/>
                <w:sz w:val="28"/>
                <w:szCs w:val="28"/>
              </w:rPr>
            </w:pPr>
            <w:r>
              <w:rPr>
                <w:rFonts w:ascii="Times New Roman" w:hAnsi="Times New Roman"/>
                <w:b/>
                <w:sz w:val="28"/>
                <w:szCs w:val="28"/>
              </w:rPr>
              <w:t>11</w:t>
            </w:r>
          </w:p>
          <w:p w14:paraId="232F1800">
            <w:pPr>
              <w:spacing w:after="60"/>
              <w:jc w:val="center"/>
              <w:rPr>
                <w:rFonts w:ascii="Times New Roman" w:hAnsi="Times New Roman"/>
                <w:b/>
                <w:sz w:val="28"/>
                <w:szCs w:val="28"/>
              </w:rPr>
            </w:pPr>
          </w:p>
          <w:p w14:paraId="60B88C98">
            <w:pPr>
              <w:spacing w:after="60"/>
              <w:jc w:val="center"/>
              <w:rPr>
                <w:rFonts w:ascii="Times New Roman" w:hAnsi="Times New Roman"/>
                <w:sz w:val="28"/>
                <w:szCs w:val="28"/>
              </w:rPr>
            </w:pPr>
          </w:p>
          <w:p w14:paraId="22F67FD5">
            <w:pPr>
              <w:spacing w:after="60"/>
              <w:jc w:val="center"/>
              <w:rPr>
                <w:rFonts w:ascii="Times New Roman" w:hAnsi="Times New Roman"/>
                <w:sz w:val="28"/>
                <w:szCs w:val="28"/>
              </w:rPr>
            </w:pPr>
            <w:r>
              <w:rPr>
                <w:rFonts w:ascii="Times New Roman" w:hAnsi="Times New Roman"/>
                <w:sz w:val="28"/>
                <w:szCs w:val="28"/>
              </w:rPr>
              <w:t>3</w:t>
            </w:r>
          </w:p>
          <w:p w14:paraId="6592D556">
            <w:pPr>
              <w:spacing w:after="60"/>
              <w:jc w:val="center"/>
              <w:rPr>
                <w:rFonts w:ascii="Times New Roman" w:hAnsi="Times New Roman"/>
                <w:szCs w:val="28"/>
              </w:rPr>
            </w:pPr>
          </w:p>
          <w:p w14:paraId="4D0F1E9B">
            <w:pPr>
              <w:spacing w:after="60"/>
              <w:jc w:val="center"/>
              <w:rPr>
                <w:rFonts w:ascii="Times New Roman" w:hAnsi="Times New Roman"/>
                <w:b/>
                <w:sz w:val="28"/>
                <w:szCs w:val="28"/>
              </w:rPr>
            </w:pPr>
            <w:r>
              <w:rPr>
                <w:rFonts w:ascii="Times New Roman" w:hAnsi="Times New Roman"/>
                <w:sz w:val="28"/>
                <w:szCs w:val="28"/>
              </w:rPr>
              <w:t>8</w:t>
            </w:r>
          </w:p>
        </w:tc>
        <w:tc>
          <w:tcPr>
            <w:tcW w:w="500" w:type="pct"/>
            <w:tcBorders>
              <w:top w:val="single" w:color="auto" w:sz="4" w:space="0"/>
              <w:left w:val="single" w:color="auto" w:sz="4" w:space="0"/>
              <w:bottom w:val="single" w:color="auto" w:sz="4" w:space="0"/>
              <w:right w:val="single" w:color="auto" w:sz="4" w:space="0"/>
            </w:tcBorders>
          </w:tcPr>
          <w:p w14:paraId="5815FC65">
            <w:pPr>
              <w:spacing w:after="60"/>
              <w:jc w:val="center"/>
              <w:rPr>
                <w:rFonts w:ascii="Times New Roman" w:hAnsi="Times New Roman"/>
                <w:b/>
                <w:sz w:val="28"/>
                <w:szCs w:val="28"/>
              </w:rPr>
            </w:pPr>
            <w:r>
              <w:rPr>
                <w:rFonts w:ascii="Times New Roman" w:hAnsi="Times New Roman"/>
                <w:b/>
                <w:sz w:val="28"/>
                <w:szCs w:val="28"/>
              </w:rPr>
              <w:t>1</w:t>
            </w:r>
          </w:p>
          <w:p w14:paraId="5E809198">
            <w:pPr>
              <w:spacing w:after="60"/>
              <w:jc w:val="center"/>
              <w:rPr>
                <w:rFonts w:ascii="Times New Roman" w:hAnsi="Times New Roman"/>
                <w:b/>
                <w:sz w:val="28"/>
                <w:szCs w:val="28"/>
              </w:rPr>
            </w:pPr>
          </w:p>
          <w:p w14:paraId="055E6B6F">
            <w:pPr>
              <w:spacing w:after="60"/>
              <w:jc w:val="center"/>
              <w:rPr>
                <w:rFonts w:ascii="Times New Roman" w:hAnsi="Times New Roman"/>
                <w:b/>
                <w:sz w:val="28"/>
                <w:szCs w:val="28"/>
              </w:rPr>
            </w:pPr>
          </w:p>
          <w:p w14:paraId="124C346E">
            <w:pPr>
              <w:spacing w:after="60"/>
              <w:jc w:val="center"/>
              <w:rPr>
                <w:rFonts w:ascii="Times New Roman" w:hAnsi="Times New Roman"/>
                <w:b/>
                <w:sz w:val="28"/>
                <w:szCs w:val="28"/>
              </w:rPr>
            </w:pPr>
          </w:p>
          <w:p w14:paraId="10840ECB">
            <w:pPr>
              <w:spacing w:after="60"/>
              <w:jc w:val="center"/>
              <w:rPr>
                <w:rFonts w:ascii="Times New Roman" w:hAnsi="Times New Roman"/>
                <w:b/>
                <w:szCs w:val="28"/>
              </w:rPr>
            </w:pPr>
          </w:p>
          <w:p w14:paraId="35384961">
            <w:pPr>
              <w:spacing w:after="60"/>
              <w:jc w:val="center"/>
              <w:rPr>
                <w:rFonts w:ascii="Times New Roman" w:hAnsi="Times New Roman"/>
                <w:sz w:val="28"/>
                <w:szCs w:val="28"/>
              </w:rPr>
            </w:pPr>
            <w:r>
              <w:rPr>
                <w:rFonts w:ascii="Times New Roman" w:hAnsi="Times New Roman"/>
                <w:sz w:val="28"/>
                <w:szCs w:val="28"/>
              </w:rPr>
              <w:t>1</w:t>
            </w:r>
          </w:p>
        </w:tc>
      </w:tr>
      <w:tr w14:paraId="1B77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50C5B037">
            <w:pPr>
              <w:spacing w:after="60"/>
              <w:rPr>
                <w:rFonts w:ascii="Times New Roman" w:hAnsi="Times New Roman"/>
                <w:sz w:val="28"/>
                <w:szCs w:val="28"/>
                <w:lang w:val="fr-FR"/>
              </w:rPr>
            </w:pPr>
            <w:r>
              <w:rPr>
                <w:rFonts w:ascii="Times New Roman" w:hAnsi="Times New Roman"/>
                <w:sz w:val="28"/>
                <w:szCs w:val="28"/>
                <w:lang w:val="fr-FR"/>
              </w:rPr>
              <w:t>4.</w:t>
            </w:r>
          </w:p>
        </w:tc>
        <w:tc>
          <w:tcPr>
            <w:tcW w:w="2241" w:type="pct"/>
            <w:tcBorders>
              <w:top w:val="single" w:color="auto" w:sz="4" w:space="0"/>
              <w:left w:val="single" w:color="auto" w:sz="4" w:space="0"/>
              <w:bottom w:val="single" w:color="auto" w:sz="4" w:space="0"/>
              <w:right w:val="single" w:color="auto" w:sz="4" w:space="0"/>
            </w:tcBorders>
          </w:tcPr>
          <w:p w14:paraId="4B061442">
            <w:pPr>
              <w:keepNext/>
              <w:spacing w:after="60"/>
              <w:jc w:val="both"/>
              <w:outlineLvl w:val="4"/>
              <w:rPr>
                <w:rFonts w:ascii="Times New Roman" w:hAnsi="Times New Roman"/>
                <w:b/>
                <w:sz w:val="28"/>
                <w:szCs w:val="28"/>
                <w:lang w:val="fr-FR"/>
              </w:rPr>
            </w:pPr>
            <w:r>
              <w:rPr>
                <w:rFonts w:ascii="Times New Roman" w:hAnsi="Times New Roman"/>
                <w:b/>
                <w:sz w:val="28"/>
                <w:szCs w:val="28"/>
                <w:lang w:val="fr-FR"/>
              </w:rPr>
              <w:t>Bài 4: Lắp đặt máy điều hòa cửa sổ</w:t>
            </w:r>
          </w:p>
          <w:p w14:paraId="4343FF7E">
            <w:pPr>
              <w:spacing w:after="60"/>
              <w:jc w:val="both"/>
              <w:rPr>
                <w:rFonts w:ascii="Times New Roman" w:hAnsi="Times New Roman"/>
                <w:sz w:val="28"/>
                <w:szCs w:val="28"/>
                <w:lang w:val="pl-PL"/>
              </w:rPr>
            </w:pPr>
            <w:r>
              <w:rPr>
                <w:rFonts w:ascii="Times New Roman" w:hAnsi="Times New Roman"/>
                <w:sz w:val="28"/>
                <w:szCs w:val="28"/>
                <w:lang w:val="pl-PL"/>
              </w:rPr>
              <w:t>1. Đọc bản vẽ thi công</w:t>
            </w:r>
          </w:p>
          <w:p w14:paraId="22AD649C">
            <w:pPr>
              <w:spacing w:after="60"/>
              <w:jc w:val="both"/>
              <w:rPr>
                <w:rFonts w:ascii="Times New Roman" w:hAnsi="Times New Roman"/>
                <w:sz w:val="28"/>
                <w:szCs w:val="28"/>
                <w:lang w:val="pl-PL"/>
              </w:rPr>
            </w:pPr>
            <w:r>
              <w:rPr>
                <w:rFonts w:ascii="Times New Roman" w:hAnsi="Times New Roman"/>
                <w:sz w:val="28"/>
                <w:szCs w:val="28"/>
                <w:lang w:val="pl-PL"/>
              </w:rPr>
              <w:t>2. Chuẩn bị trang thiết bị phục vụ lắp đặt</w:t>
            </w:r>
          </w:p>
          <w:p w14:paraId="70F9745C">
            <w:pPr>
              <w:spacing w:after="60"/>
              <w:jc w:val="both"/>
              <w:rPr>
                <w:rFonts w:ascii="Times New Roman" w:hAnsi="Times New Roman"/>
                <w:sz w:val="28"/>
                <w:szCs w:val="28"/>
                <w:lang w:val="pl-PL"/>
              </w:rPr>
            </w:pPr>
            <w:r>
              <w:rPr>
                <w:rFonts w:ascii="Times New Roman" w:hAnsi="Times New Roman"/>
                <w:sz w:val="28"/>
                <w:szCs w:val="28"/>
                <w:lang w:val="pl-PL"/>
              </w:rPr>
              <w:t>3. Lắp đặt máy</w:t>
            </w:r>
          </w:p>
          <w:p w14:paraId="2CF1D666">
            <w:pPr>
              <w:spacing w:after="60"/>
              <w:jc w:val="both"/>
              <w:rPr>
                <w:rFonts w:ascii="Times New Roman" w:hAnsi="Times New Roman"/>
                <w:sz w:val="28"/>
                <w:szCs w:val="28"/>
                <w:lang w:val="pl-PL"/>
              </w:rPr>
            </w:pPr>
            <w:r>
              <w:rPr>
                <w:rFonts w:ascii="Times New Roman" w:hAnsi="Times New Roman"/>
                <w:sz w:val="28"/>
                <w:szCs w:val="28"/>
                <w:lang w:val="pl-PL"/>
              </w:rPr>
              <w:t>4. Lắp đặt đường điện nguồn cho máy</w:t>
            </w:r>
          </w:p>
          <w:p w14:paraId="54BACCF6">
            <w:pPr>
              <w:spacing w:after="60"/>
              <w:jc w:val="both"/>
              <w:rPr>
                <w:rFonts w:ascii="Times New Roman" w:hAnsi="Times New Roman"/>
                <w:sz w:val="28"/>
                <w:szCs w:val="28"/>
                <w:lang w:val="pl-PL"/>
              </w:rPr>
            </w:pPr>
            <w:r>
              <w:rPr>
                <w:rFonts w:ascii="Times New Roman" w:hAnsi="Times New Roman"/>
                <w:sz w:val="28"/>
                <w:szCs w:val="28"/>
                <w:lang w:val="pl-PL"/>
              </w:rPr>
              <w:t>5. Chạy thử máy</w:t>
            </w:r>
          </w:p>
        </w:tc>
        <w:tc>
          <w:tcPr>
            <w:tcW w:w="481" w:type="pct"/>
            <w:tcBorders>
              <w:top w:val="single" w:color="auto" w:sz="4" w:space="0"/>
              <w:left w:val="single" w:color="auto" w:sz="4" w:space="0"/>
              <w:bottom w:val="single" w:color="auto" w:sz="4" w:space="0"/>
              <w:right w:val="single" w:color="auto" w:sz="4" w:space="0"/>
            </w:tcBorders>
          </w:tcPr>
          <w:p w14:paraId="1D55E544">
            <w:pPr>
              <w:spacing w:after="60"/>
              <w:jc w:val="center"/>
              <w:rPr>
                <w:rFonts w:ascii="Times New Roman" w:hAnsi="Times New Roman"/>
                <w:b/>
                <w:sz w:val="28"/>
                <w:szCs w:val="28"/>
              </w:rPr>
            </w:pPr>
            <w:r>
              <w:rPr>
                <w:rFonts w:ascii="Times New Roman" w:hAnsi="Times New Roman"/>
                <w:b/>
                <w:sz w:val="28"/>
                <w:szCs w:val="28"/>
              </w:rPr>
              <w:t>25</w:t>
            </w:r>
          </w:p>
          <w:p w14:paraId="03492AC3">
            <w:pPr>
              <w:spacing w:after="60"/>
              <w:jc w:val="center"/>
              <w:rPr>
                <w:rFonts w:ascii="Times New Roman" w:hAnsi="Times New Roman"/>
                <w:b/>
                <w:sz w:val="28"/>
                <w:szCs w:val="28"/>
              </w:rPr>
            </w:pPr>
          </w:p>
          <w:p w14:paraId="28FA3223">
            <w:pPr>
              <w:spacing w:after="60"/>
              <w:jc w:val="center"/>
              <w:rPr>
                <w:rFonts w:ascii="Times New Roman" w:hAnsi="Times New Roman"/>
                <w:sz w:val="28"/>
                <w:szCs w:val="28"/>
              </w:rPr>
            </w:pPr>
            <w:r>
              <w:rPr>
                <w:rFonts w:ascii="Times New Roman" w:hAnsi="Times New Roman"/>
                <w:sz w:val="28"/>
                <w:szCs w:val="28"/>
              </w:rPr>
              <w:t>1</w:t>
            </w:r>
          </w:p>
          <w:p w14:paraId="21624482">
            <w:pPr>
              <w:spacing w:after="60"/>
              <w:jc w:val="center"/>
              <w:rPr>
                <w:rFonts w:ascii="Times New Roman" w:hAnsi="Times New Roman"/>
                <w:sz w:val="28"/>
                <w:szCs w:val="28"/>
              </w:rPr>
            </w:pPr>
            <w:r>
              <w:rPr>
                <w:rFonts w:ascii="Times New Roman" w:hAnsi="Times New Roman"/>
                <w:sz w:val="28"/>
                <w:szCs w:val="28"/>
              </w:rPr>
              <w:t>1</w:t>
            </w:r>
          </w:p>
          <w:p w14:paraId="51EAE6E6">
            <w:pPr>
              <w:spacing w:after="60"/>
              <w:jc w:val="center"/>
              <w:rPr>
                <w:rFonts w:ascii="Times New Roman" w:hAnsi="Times New Roman"/>
                <w:szCs w:val="28"/>
              </w:rPr>
            </w:pPr>
          </w:p>
          <w:p w14:paraId="3BA8DDD2">
            <w:pPr>
              <w:spacing w:after="60"/>
              <w:jc w:val="center"/>
              <w:rPr>
                <w:rFonts w:ascii="Times New Roman" w:hAnsi="Times New Roman"/>
                <w:sz w:val="28"/>
                <w:szCs w:val="28"/>
              </w:rPr>
            </w:pPr>
            <w:r>
              <w:rPr>
                <w:rFonts w:ascii="Times New Roman" w:hAnsi="Times New Roman"/>
                <w:sz w:val="28"/>
                <w:szCs w:val="28"/>
              </w:rPr>
              <w:t>21</w:t>
            </w:r>
          </w:p>
          <w:p w14:paraId="58529A14">
            <w:pPr>
              <w:spacing w:after="60"/>
              <w:jc w:val="center"/>
              <w:rPr>
                <w:rFonts w:ascii="Times New Roman" w:hAnsi="Times New Roman"/>
                <w:sz w:val="28"/>
                <w:szCs w:val="28"/>
              </w:rPr>
            </w:pPr>
            <w:r>
              <w:rPr>
                <w:rFonts w:ascii="Times New Roman" w:hAnsi="Times New Roman"/>
                <w:sz w:val="28"/>
                <w:szCs w:val="28"/>
              </w:rPr>
              <w:t>1</w:t>
            </w:r>
          </w:p>
          <w:p w14:paraId="73EDD478">
            <w:pPr>
              <w:spacing w:after="60"/>
              <w:jc w:val="center"/>
              <w:rPr>
                <w:rFonts w:ascii="Times New Roman" w:hAnsi="Times New Roman"/>
                <w:szCs w:val="28"/>
              </w:rPr>
            </w:pPr>
          </w:p>
          <w:p w14:paraId="05FCEC52">
            <w:pPr>
              <w:spacing w:after="60"/>
              <w:jc w:val="center"/>
              <w:rPr>
                <w:rFonts w:ascii="Times New Roman" w:hAnsi="Times New Roman"/>
                <w:b/>
                <w:sz w:val="28"/>
                <w:szCs w:val="28"/>
              </w:rPr>
            </w:pPr>
            <w:r>
              <w:rPr>
                <w:rFonts w:ascii="Times New Roman" w:hAnsi="Times New Roman"/>
                <w:sz w:val="28"/>
                <w:szCs w:val="28"/>
              </w:rPr>
              <w:t>1</w:t>
            </w:r>
          </w:p>
        </w:tc>
        <w:tc>
          <w:tcPr>
            <w:tcW w:w="560" w:type="pct"/>
            <w:tcBorders>
              <w:top w:val="single" w:color="auto" w:sz="4" w:space="0"/>
              <w:left w:val="single" w:color="auto" w:sz="4" w:space="0"/>
              <w:bottom w:val="single" w:color="auto" w:sz="4" w:space="0"/>
              <w:right w:val="single" w:color="auto" w:sz="4" w:space="0"/>
            </w:tcBorders>
          </w:tcPr>
          <w:p w14:paraId="5302A87B">
            <w:pPr>
              <w:spacing w:after="60"/>
              <w:jc w:val="center"/>
              <w:rPr>
                <w:rFonts w:ascii="Times New Roman" w:hAnsi="Times New Roman"/>
                <w:b/>
                <w:sz w:val="28"/>
                <w:szCs w:val="28"/>
              </w:rPr>
            </w:pPr>
            <w:r>
              <w:rPr>
                <w:rFonts w:ascii="Times New Roman" w:hAnsi="Times New Roman"/>
                <w:b/>
                <w:sz w:val="28"/>
                <w:szCs w:val="28"/>
              </w:rPr>
              <w:t>3</w:t>
            </w:r>
          </w:p>
          <w:p w14:paraId="28065459">
            <w:pPr>
              <w:spacing w:after="60"/>
              <w:jc w:val="center"/>
              <w:rPr>
                <w:rFonts w:ascii="Times New Roman" w:hAnsi="Times New Roman"/>
                <w:b/>
                <w:sz w:val="28"/>
                <w:szCs w:val="28"/>
              </w:rPr>
            </w:pPr>
          </w:p>
          <w:p w14:paraId="15DE8FC2">
            <w:pPr>
              <w:spacing w:after="60"/>
              <w:jc w:val="center"/>
              <w:rPr>
                <w:rFonts w:ascii="Times New Roman" w:hAnsi="Times New Roman"/>
                <w:sz w:val="28"/>
                <w:szCs w:val="28"/>
              </w:rPr>
            </w:pPr>
            <w:r>
              <w:rPr>
                <w:rFonts w:ascii="Times New Roman" w:hAnsi="Times New Roman"/>
                <w:sz w:val="28"/>
                <w:szCs w:val="28"/>
              </w:rPr>
              <w:t>1</w:t>
            </w:r>
          </w:p>
          <w:p w14:paraId="163DCC83">
            <w:pPr>
              <w:spacing w:after="60"/>
              <w:jc w:val="center"/>
              <w:rPr>
                <w:rFonts w:ascii="Times New Roman" w:hAnsi="Times New Roman"/>
                <w:sz w:val="28"/>
                <w:szCs w:val="28"/>
              </w:rPr>
            </w:pPr>
            <w:r>
              <w:rPr>
                <w:rFonts w:ascii="Times New Roman" w:hAnsi="Times New Roman"/>
                <w:sz w:val="28"/>
                <w:szCs w:val="28"/>
              </w:rPr>
              <w:t>1</w:t>
            </w:r>
          </w:p>
          <w:p w14:paraId="5BDB788F">
            <w:pPr>
              <w:spacing w:after="60"/>
              <w:jc w:val="center"/>
              <w:rPr>
                <w:rFonts w:ascii="Times New Roman" w:hAnsi="Times New Roman"/>
                <w:szCs w:val="28"/>
              </w:rPr>
            </w:pPr>
          </w:p>
          <w:p w14:paraId="0DACDDEB">
            <w:pPr>
              <w:spacing w:after="60"/>
              <w:jc w:val="center"/>
              <w:rPr>
                <w:rFonts w:ascii="Times New Roman" w:hAnsi="Times New Roman"/>
                <w:sz w:val="28"/>
                <w:szCs w:val="28"/>
              </w:rPr>
            </w:pPr>
            <w:r>
              <w:rPr>
                <w:rFonts w:ascii="Times New Roman" w:hAnsi="Times New Roman"/>
                <w:sz w:val="28"/>
                <w:szCs w:val="28"/>
              </w:rPr>
              <w:t>1</w:t>
            </w:r>
          </w:p>
          <w:p w14:paraId="3BCA3D4A">
            <w:pPr>
              <w:spacing w:after="60"/>
              <w:jc w:val="center"/>
              <w:rPr>
                <w:rFonts w:ascii="Times New Roman" w:hAnsi="Times New Roman"/>
                <w:b/>
                <w:sz w:val="28"/>
                <w:szCs w:val="28"/>
              </w:rPr>
            </w:pPr>
          </w:p>
        </w:tc>
        <w:tc>
          <w:tcPr>
            <w:tcW w:w="881" w:type="pct"/>
            <w:tcBorders>
              <w:top w:val="single" w:color="auto" w:sz="4" w:space="0"/>
              <w:left w:val="single" w:color="auto" w:sz="4" w:space="0"/>
              <w:bottom w:val="single" w:color="auto" w:sz="4" w:space="0"/>
              <w:right w:val="single" w:color="auto" w:sz="4" w:space="0"/>
            </w:tcBorders>
          </w:tcPr>
          <w:p w14:paraId="589E0D35">
            <w:pPr>
              <w:spacing w:after="60"/>
              <w:jc w:val="center"/>
              <w:rPr>
                <w:rFonts w:ascii="Times New Roman" w:hAnsi="Times New Roman"/>
                <w:b/>
                <w:sz w:val="28"/>
                <w:szCs w:val="28"/>
              </w:rPr>
            </w:pPr>
            <w:r>
              <w:rPr>
                <w:rFonts w:ascii="Times New Roman" w:hAnsi="Times New Roman"/>
                <w:b/>
                <w:sz w:val="28"/>
                <w:szCs w:val="28"/>
              </w:rPr>
              <w:t>21</w:t>
            </w:r>
          </w:p>
          <w:p w14:paraId="426D957A">
            <w:pPr>
              <w:spacing w:after="60"/>
              <w:jc w:val="center"/>
              <w:rPr>
                <w:rFonts w:ascii="Times New Roman" w:hAnsi="Times New Roman"/>
                <w:b/>
                <w:sz w:val="28"/>
                <w:szCs w:val="28"/>
              </w:rPr>
            </w:pPr>
          </w:p>
          <w:p w14:paraId="010C4064">
            <w:pPr>
              <w:spacing w:after="60"/>
              <w:jc w:val="center"/>
              <w:rPr>
                <w:rFonts w:ascii="Times New Roman" w:hAnsi="Times New Roman"/>
                <w:b/>
                <w:sz w:val="28"/>
                <w:szCs w:val="28"/>
              </w:rPr>
            </w:pPr>
          </w:p>
          <w:p w14:paraId="4E0EF25A">
            <w:pPr>
              <w:spacing w:after="60"/>
              <w:jc w:val="center"/>
              <w:rPr>
                <w:rFonts w:ascii="Times New Roman" w:hAnsi="Times New Roman"/>
                <w:b/>
                <w:sz w:val="28"/>
                <w:szCs w:val="28"/>
              </w:rPr>
            </w:pPr>
          </w:p>
          <w:p w14:paraId="2E743F1D">
            <w:pPr>
              <w:spacing w:after="60"/>
              <w:jc w:val="center"/>
              <w:rPr>
                <w:rFonts w:ascii="Times New Roman" w:hAnsi="Times New Roman"/>
                <w:b/>
                <w:szCs w:val="28"/>
              </w:rPr>
            </w:pPr>
          </w:p>
          <w:p w14:paraId="3CA6075D">
            <w:pPr>
              <w:spacing w:after="60"/>
              <w:jc w:val="center"/>
              <w:rPr>
                <w:rFonts w:ascii="Times New Roman" w:hAnsi="Times New Roman"/>
                <w:sz w:val="28"/>
                <w:szCs w:val="28"/>
              </w:rPr>
            </w:pPr>
            <w:r>
              <w:rPr>
                <w:rFonts w:ascii="Times New Roman" w:hAnsi="Times New Roman"/>
                <w:sz w:val="28"/>
                <w:szCs w:val="28"/>
              </w:rPr>
              <w:t>19</w:t>
            </w:r>
          </w:p>
          <w:p w14:paraId="48754DBB">
            <w:pPr>
              <w:spacing w:after="60"/>
              <w:jc w:val="center"/>
              <w:rPr>
                <w:rFonts w:ascii="Times New Roman" w:hAnsi="Times New Roman"/>
                <w:sz w:val="28"/>
                <w:szCs w:val="28"/>
              </w:rPr>
            </w:pPr>
            <w:r>
              <w:rPr>
                <w:rFonts w:ascii="Times New Roman" w:hAnsi="Times New Roman"/>
                <w:sz w:val="28"/>
                <w:szCs w:val="28"/>
              </w:rPr>
              <w:t>1</w:t>
            </w:r>
          </w:p>
          <w:p w14:paraId="5733DBB2">
            <w:pPr>
              <w:spacing w:after="60"/>
              <w:jc w:val="center"/>
              <w:rPr>
                <w:rFonts w:ascii="Times New Roman" w:hAnsi="Times New Roman"/>
                <w:szCs w:val="28"/>
              </w:rPr>
            </w:pPr>
          </w:p>
          <w:p w14:paraId="7B80108E">
            <w:pPr>
              <w:spacing w:after="60"/>
              <w:jc w:val="center"/>
              <w:rPr>
                <w:rFonts w:ascii="Times New Roman" w:hAnsi="Times New Roman"/>
                <w:b/>
                <w:sz w:val="28"/>
                <w:szCs w:val="28"/>
              </w:rPr>
            </w:pPr>
            <w:r>
              <w:rPr>
                <w:rFonts w:ascii="Times New Roman" w:hAnsi="Times New Roman"/>
                <w:sz w:val="28"/>
                <w:szCs w:val="28"/>
              </w:rPr>
              <w:t>1</w:t>
            </w:r>
          </w:p>
        </w:tc>
        <w:tc>
          <w:tcPr>
            <w:tcW w:w="500" w:type="pct"/>
            <w:tcBorders>
              <w:top w:val="single" w:color="auto" w:sz="4" w:space="0"/>
              <w:left w:val="single" w:color="auto" w:sz="4" w:space="0"/>
              <w:bottom w:val="single" w:color="auto" w:sz="4" w:space="0"/>
              <w:right w:val="single" w:color="auto" w:sz="4" w:space="0"/>
            </w:tcBorders>
          </w:tcPr>
          <w:p w14:paraId="7B081011">
            <w:pPr>
              <w:spacing w:after="60"/>
              <w:jc w:val="center"/>
              <w:rPr>
                <w:rFonts w:ascii="Times New Roman" w:hAnsi="Times New Roman"/>
                <w:b/>
                <w:sz w:val="28"/>
                <w:szCs w:val="28"/>
              </w:rPr>
            </w:pPr>
            <w:r>
              <w:rPr>
                <w:rFonts w:ascii="Times New Roman" w:hAnsi="Times New Roman"/>
                <w:b/>
                <w:sz w:val="28"/>
                <w:szCs w:val="28"/>
              </w:rPr>
              <w:t>1</w:t>
            </w:r>
          </w:p>
          <w:p w14:paraId="7F5D5F5F">
            <w:pPr>
              <w:spacing w:after="60"/>
              <w:jc w:val="center"/>
              <w:rPr>
                <w:rFonts w:ascii="Times New Roman" w:hAnsi="Times New Roman"/>
                <w:b/>
                <w:sz w:val="28"/>
                <w:szCs w:val="28"/>
              </w:rPr>
            </w:pPr>
          </w:p>
          <w:p w14:paraId="3C20C1D0">
            <w:pPr>
              <w:spacing w:after="60"/>
              <w:jc w:val="center"/>
              <w:rPr>
                <w:rFonts w:ascii="Times New Roman" w:hAnsi="Times New Roman"/>
                <w:b/>
                <w:sz w:val="28"/>
                <w:szCs w:val="28"/>
              </w:rPr>
            </w:pPr>
          </w:p>
          <w:p w14:paraId="4FB81D9B">
            <w:pPr>
              <w:spacing w:after="60"/>
              <w:jc w:val="center"/>
              <w:rPr>
                <w:rFonts w:ascii="Times New Roman" w:hAnsi="Times New Roman"/>
                <w:b/>
                <w:sz w:val="28"/>
                <w:szCs w:val="28"/>
              </w:rPr>
            </w:pPr>
          </w:p>
          <w:p w14:paraId="6554A35D">
            <w:pPr>
              <w:spacing w:after="60"/>
              <w:jc w:val="center"/>
              <w:rPr>
                <w:rFonts w:ascii="Times New Roman" w:hAnsi="Times New Roman"/>
                <w:b/>
                <w:szCs w:val="28"/>
              </w:rPr>
            </w:pPr>
          </w:p>
          <w:p w14:paraId="7B0C21BD">
            <w:pPr>
              <w:spacing w:after="60"/>
              <w:jc w:val="center"/>
              <w:rPr>
                <w:rFonts w:ascii="Times New Roman" w:hAnsi="Times New Roman"/>
                <w:sz w:val="28"/>
                <w:szCs w:val="28"/>
              </w:rPr>
            </w:pPr>
            <w:r>
              <w:rPr>
                <w:rFonts w:ascii="Times New Roman" w:hAnsi="Times New Roman"/>
                <w:sz w:val="28"/>
                <w:szCs w:val="28"/>
              </w:rPr>
              <w:t>1</w:t>
            </w:r>
          </w:p>
        </w:tc>
      </w:tr>
      <w:tr w14:paraId="47F7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4BA9FE2C">
            <w:pPr>
              <w:spacing w:after="60"/>
              <w:rPr>
                <w:rFonts w:ascii="Times New Roman" w:hAnsi="Times New Roman"/>
                <w:sz w:val="28"/>
                <w:szCs w:val="28"/>
                <w:lang w:val="fr-FR"/>
              </w:rPr>
            </w:pPr>
            <w:r>
              <w:rPr>
                <w:rFonts w:ascii="Times New Roman" w:hAnsi="Times New Roman"/>
                <w:sz w:val="28"/>
                <w:szCs w:val="28"/>
                <w:lang w:val="fr-FR"/>
              </w:rPr>
              <w:t>5.</w:t>
            </w:r>
          </w:p>
        </w:tc>
        <w:tc>
          <w:tcPr>
            <w:tcW w:w="2241" w:type="pct"/>
            <w:tcBorders>
              <w:top w:val="single" w:color="auto" w:sz="4" w:space="0"/>
              <w:left w:val="single" w:color="auto" w:sz="4" w:space="0"/>
              <w:bottom w:val="single" w:color="auto" w:sz="4" w:space="0"/>
              <w:right w:val="single" w:color="auto" w:sz="4" w:space="0"/>
            </w:tcBorders>
          </w:tcPr>
          <w:p w14:paraId="5388B859">
            <w:pPr>
              <w:keepNext/>
              <w:spacing w:after="60"/>
              <w:jc w:val="both"/>
              <w:outlineLvl w:val="4"/>
              <w:rPr>
                <w:rFonts w:ascii="Times New Roman" w:hAnsi="Times New Roman"/>
                <w:b/>
                <w:sz w:val="28"/>
                <w:szCs w:val="28"/>
                <w:lang w:val="fr-FR"/>
              </w:rPr>
            </w:pPr>
            <w:r>
              <w:rPr>
                <w:rFonts w:ascii="Times New Roman" w:hAnsi="Times New Roman"/>
                <w:b/>
                <w:sz w:val="28"/>
                <w:szCs w:val="28"/>
                <w:lang w:val="fr-FR"/>
              </w:rPr>
              <w:t>Bài 5: Sửa chữa máy điều hòa cửa sổ</w:t>
            </w:r>
          </w:p>
          <w:p w14:paraId="3F150A6B">
            <w:pPr>
              <w:spacing w:after="60"/>
              <w:jc w:val="both"/>
              <w:rPr>
                <w:rFonts w:ascii="Times New Roman" w:hAnsi="Times New Roman"/>
                <w:bCs/>
                <w:sz w:val="28"/>
                <w:szCs w:val="28"/>
                <w:lang w:val="da-DK"/>
              </w:rPr>
            </w:pPr>
            <w:r>
              <w:rPr>
                <w:rFonts w:ascii="Times New Roman" w:hAnsi="Times New Roman"/>
                <w:sz w:val="28"/>
                <w:szCs w:val="28"/>
                <w:lang w:val="pl-PL"/>
              </w:rPr>
              <w:t>1. Xác định nguyên nhân hư hỏng</w:t>
            </w:r>
          </w:p>
          <w:p w14:paraId="253D8DC7">
            <w:pPr>
              <w:spacing w:after="60"/>
              <w:jc w:val="both"/>
              <w:rPr>
                <w:rFonts w:ascii="Times New Roman" w:hAnsi="Times New Roman"/>
                <w:sz w:val="28"/>
                <w:szCs w:val="28"/>
                <w:lang w:val="pl-PL"/>
              </w:rPr>
            </w:pPr>
            <w:r>
              <w:rPr>
                <w:rFonts w:ascii="Times New Roman" w:hAnsi="Times New Roman"/>
                <w:sz w:val="28"/>
                <w:szCs w:val="28"/>
                <w:lang w:val="pl-PL"/>
              </w:rPr>
              <w:t>2. Sửa chữa hệ thống lạnh</w:t>
            </w:r>
          </w:p>
          <w:p w14:paraId="4574DC24">
            <w:pPr>
              <w:spacing w:after="60"/>
              <w:jc w:val="both"/>
              <w:rPr>
                <w:rFonts w:ascii="Times New Roman" w:hAnsi="Times New Roman"/>
                <w:sz w:val="28"/>
                <w:szCs w:val="28"/>
                <w:lang w:val="pl-PL"/>
              </w:rPr>
            </w:pPr>
            <w:r>
              <w:rPr>
                <w:rFonts w:ascii="Times New Roman" w:hAnsi="Times New Roman"/>
                <w:sz w:val="28"/>
                <w:szCs w:val="28"/>
                <w:lang w:val="pl-PL"/>
              </w:rPr>
              <w:t>3. Sửa chữa hệ thống điện</w:t>
            </w:r>
          </w:p>
        </w:tc>
        <w:tc>
          <w:tcPr>
            <w:tcW w:w="481" w:type="pct"/>
            <w:tcBorders>
              <w:top w:val="single" w:color="auto" w:sz="4" w:space="0"/>
              <w:left w:val="single" w:color="auto" w:sz="4" w:space="0"/>
              <w:bottom w:val="single" w:color="auto" w:sz="4" w:space="0"/>
              <w:right w:val="single" w:color="auto" w:sz="4" w:space="0"/>
            </w:tcBorders>
          </w:tcPr>
          <w:p w14:paraId="2F2E2A8B">
            <w:pPr>
              <w:spacing w:after="60"/>
              <w:jc w:val="center"/>
              <w:rPr>
                <w:rFonts w:ascii="Times New Roman" w:hAnsi="Times New Roman"/>
                <w:b/>
                <w:sz w:val="28"/>
                <w:szCs w:val="28"/>
              </w:rPr>
            </w:pPr>
            <w:r>
              <w:rPr>
                <w:rFonts w:ascii="Times New Roman" w:hAnsi="Times New Roman"/>
                <w:b/>
                <w:sz w:val="28"/>
                <w:szCs w:val="28"/>
              </w:rPr>
              <w:t>15</w:t>
            </w:r>
          </w:p>
          <w:p w14:paraId="1922EBB1">
            <w:pPr>
              <w:spacing w:after="60"/>
              <w:jc w:val="center"/>
              <w:rPr>
                <w:rFonts w:ascii="Times New Roman" w:hAnsi="Times New Roman"/>
                <w:b/>
                <w:sz w:val="28"/>
                <w:szCs w:val="28"/>
              </w:rPr>
            </w:pPr>
          </w:p>
          <w:p w14:paraId="6BB8ACEE">
            <w:pPr>
              <w:spacing w:after="60"/>
              <w:jc w:val="center"/>
              <w:rPr>
                <w:rFonts w:ascii="Times New Roman" w:hAnsi="Times New Roman"/>
                <w:sz w:val="28"/>
                <w:szCs w:val="28"/>
              </w:rPr>
            </w:pPr>
            <w:r>
              <w:rPr>
                <w:rFonts w:ascii="Times New Roman" w:hAnsi="Times New Roman"/>
                <w:sz w:val="28"/>
                <w:szCs w:val="28"/>
              </w:rPr>
              <w:t>3</w:t>
            </w:r>
          </w:p>
          <w:p w14:paraId="26CF192E">
            <w:pPr>
              <w:spacing w:after="60"/>
              <w:jc w:val="center"/>
              <w:rPr>
                <w:rFonts w:ascii="Times New Roman" w:hAnsi="Times New Roman"/>
                <w:sz w:val="28"/>
                <w:szCs w:val="28"/>
              </w:rPr>
            </w:pPr>
            <w:r>
              <w:rPr>
                <w:rFonts w:ascii="Times New Roman" w:hAnsi="Times New Roman"/>
                <w:sz w:val="28"/>
                <w:szCs w:val="28"/>
              </w:rPr>
              <w:t>8</w:t>
            </w:r>
          </w:p>
          <w:p w14:paraId="7205B0C8">
            <w:pPr>
              <w:spacing w:after="60"/>
              <w:jc w:val="center"/>
              <w:rPr>
                <w:rFonts w:ascii="Times New Roman" w:hAnsi="Times New Roman"/>
                <w:b/>
                <w:sz w:val="28"/>
                <w:szCs w:val="28"/>
              </w:rPr>
            </w:pPr>
            <w:r>
              <w:rPr>
                <w:rFonts w:ascii="Times New Roman" w:hAnsi="Times New Roman"/>
                <w:sz w:val="28"/>
                <w:szCs w:val="28"/>
              </w:rPr>
              <w:t>4</w:t>
            </w:r>
          </w:p>
        </w:tc>
        <w:tc>
          <w:tcPr>
            <w:tcW w:w="560" w:type="pct"/>
            <w:tcBorders>
              <w:top w:val="single" w:color="auto" w:sz="4" w:space="0"/>
              <w:left w:val="single" w:color="auto" w:sz="4" w:space="0"/>
              <w:bottom w:val="single" w:color="auto" w:sz="4" w:space="0"/>
              <w:right w:val="single" w:color="auto" w:sz="4" w:space="0"/>
            </w:tcBorders>
          </w:tcPr>
          <w:p w14:paraId="5F5BD5E6">
            <w:pPr>
              <w:spacing w:after="60"/>
              <w:jc w:val="center"/>
              <w:rPr>
                <w:rFonts w:ascii="Times New Roman" w:hAnsi="Times New Roman"/>
                <w:b/>
                <w:sz w:val="28"/>
                <w:szCs w:val="28"/>
              </w:rPr>
            </w:pPr>
            <w:r>
              <w:rPr>
                <w:rFonts w:ascii="Times New Roman" w:hAnsi="Times New Roman"/>
                <w:b/>
                <w:sz w:val="28"/>
                <w:szCs w:val="28"/>
              </w:rPr>
              <w:t>3</w:t>
            </w:r>
          </w:p>
          <w:p w14:paraId="6129D276">
            <w:pPr>
              <w:spacing w:after="60"/>
              <w:jc w:val="center"/>
              <w:rPr>
                <w:rFonts w:ascii="Times New Roman" w:hAnsi="Times New Roman"/>
                <w:b/>
                <w:sz w:val="28"/>
                <w:szCs w:val="28"/>
              </w:rPr>
            </w:pPr>
          </w:p>
          <w:p w14:paraId="1C7BE704">
            <w:pPr>
              <w:spacing w:after="60"/>
              <w:jc w:val="center"/>
              <w:rPr>
                <w:rFonts w:ascii="Times New Roman" w:hAnsi="Times New Roman"/>
                <w:sz w:val="28"/>
                <w:szCs w:val="28"/>
              </w:rPr>
            </w:pPr>
            <w:r>
              <w:rPr>
                <w:rFonts w:ascii="Times New Roman" w:hAnsi="Times New Roman"/>
                <w:sz w:val="28"/>
                <w:szCs w:val="28"/>
              </w:rPr>
              <w:t>2</w:t>
            </w:r>
          </w:p>
          <w:p w14:paraId="585A3861">
            <w:pPr>
              <w:spacing w:after="60"/>
              <w:jc w:val="center"/>
              <w:rPr>
                <w:rFonts w:ascii="Times New Roman" w:hAnsi="Times New Roman"/>
                <w:b/>
                <w:sz w:val="28"/>
                <w:szCs w:val="28"/>
              </w:rPr>
            </w:pPr>
            <w:r>
              <w:rPr>
                <w:rFonts w:ascii="Times New Roman" w:hAnsi="Times New Roman"/>
                <w:sz w:val="28"/>
                <w:szCs w:val="28"/>
              </w:rPr>
              <w:t>1</w:t>
            </w:r>
          </w:p>
        </w:tc>
        <w:tc>
          <w:tcPr>
            <w:tcW w:w="881" w:type="pct"/>
            <w:tcBorders>
              <w:top w:val="single" w:color="auto" w:sz="4" w:space="0"/>
              <w:left w:val="single" w:color="auto" w:sz="4" w:space="0"/>
              <w:bottom w:val="single" w:color="auto" w:sz="4" w:space="0"/>
              <w:right w:val="single" w:color="auto" w:sz="4" w:space="0"/>
            </w:tcBorders>
          </w:tcPr>
          <w:p w14:paraId="1831B65C">
            <w:pPr>
              <w:spacing w:after="60"/>
              <w:jc w:val="center"/>
              <w:rPr>
                <w:rFonts w:ascii="Times New Roman" w:hAnsi="Times New Roman"/>
                <w:b/>
                <w:sz w:val="28"/>
                <w:szCs w:val="28"/>
              </w:rPr>
            </w:pPr>
            <w:r>
              <w:rPr>
                <w:rFonts w:ascii="Times New Roman" w:hAnsi="Times New Roman"/>
                <w:b/>
                <w:sz w:val="28"/>
                <w:szCs w:val="28"/>
              </w:rPr>
              <w:t>12</w:t>
            </w:r>
          </w:p>
          <w:p w14:paraId="462DA816">
            <w:pPr>
              <w:spacing w:after="60"/>
              <w:jc w:val="center"/>
              <w:rPr>
                <w:rFonts w:ascii="Times New Roman" w:hAnsi="Times New Roman"/>
                <w:b/>
                <w:sz w:val="28"/>
                <w:szCs w:val="28"/>
              </w:rPr>
            </w:pPr>
          </w:p>
          <w:p w14:paraId="60962477">
            <w:pPr>
              <w:spacing w:after="60"/>
              <w:jc w:val="center"/>
              <w:rPr>
                <w:rFonts w:ascii="Times New Roman" w:hAnsi="Times New Roman"/>
                <w:b/>
                <w:sz w:val="28"/>
                <w:szCs w:val="28"/>
              </w:rPr>
            </w:pPr>
            <w:r>
              <w:rPr>
                <w:rFonts w:ascii="Times New Roman" w:hAnsi="Times New Roman"/>
                <w:b/>
                <w:sz w:val="28"/>
                <w:szCs w:val="28"/>
              </w:rPr>
              <w:t>1</w:t>
            </w:r>
          </w:p>
          <w:p w14:paraId="7B01C637">
            <w:pPr>
              <w:spacing w:after="60"/>
              <w:jc w:val="center"/>
              <w:rPr>
                <w:rFonts w:ascii="Times New Roman" w:hAnsi="Times New Roman"/>
                <w:sz w:val="28"/>
                <w:szCs w:val="28"/>
              </w:rPr>
            </w:pPr>
            <w:r>
              <w:rPr>
                <w:rFonts w:ascii="Times New Roman" w:hAnsi="Times New Roman"/>
                <w:sz w:val="28"/>
                <w:szCs w:val="28"/>
              </w:rPr>
              <w:t>7</w:t>
            </w:r>
          </w:p>
          <w:p w14:paraId="0E1E15C8">
            <w:pPr>
              <w:spacing w:after="60"/>
              <w:jc w:val="center"/>
              <w:rPr>
                <w:rFonts w:ascii="Times New Roman" w:hAnsi="Times New Roman"/>
                <w:sz w:val="28"/>
                <w:szCs w:val="28"/>
              </w:rPr>
            </w:pPr>
            <w:r>
              <w:rPr>
                <w:rFonts w:ascii="Times New Roman" w:hAnsi="Times New Roman"/>
                <w:sz w:val="28"/>
                <w:szCs w:val="28"/>
              </w:rPr>
              <w:t>4</w:t>
            </w:r>
          </w:p>
        </w:tc>
        <w:tc>
          <w:tcPr>
            <w:tcW w:w="500" w:type="pct"/>
            <w:tcBorders>
              <w:top w:val="single" w:color="auto" w:sz="4" w:space="0"/>
              <w:left w:val="single" w:color="auto" w:sz="4" w:space="0"/>
              <w:bottom w:val="single" w:color="auto" w:sz="4" w:space="0"/>
              <w:right w:val="single" w:color="auto" w:sz="4" w:space="0"/>
            </w:tcBorders>
          </w:tcPr>
          <w:p w14:paraId="33365F6A">
            <w:pPr>
              <w:spacing w:after="60"/>
              <w:jc w:val="center"/>
              <w:rPr>
                <w:rFonts w:ascii="Times New Roman" w:hAnsi="Times New Roman"/>
                <w:b/>
                <w:sz w:val="28"/>
                <w:szCs w:val="28"/>
              </w:rPr>
            </w:pPr>
          </w:p>
        </w:tc>
      </w:tr>
      <w:tr w14:paraId="6CF61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73E423E3">
            <w:pPr>
              <w:spacing w:after="60"/>
              <w:rPr>
                <w:rFonts w:ascii="Times New Roman" w:hAnsi="Times New Roman"/>
                <w:sz w:val="28"/>
                <w:szCs w:val="28"/>
                <w:lang w:val="fr-FR"/>
              </w:rPr>
            </w:pPr>
            <w:r>
              <w:rPr>
                <w:rFonts w:ascii="Times New Roman" w:hAnsi="Times New Roman"/>
                <w:sz w:val="28"/>
                <w:szCs w:val="28"/>
                <w:lang w:val="fr-FR"/>
              </w:rPr>
              <w:t>6.</w:t>
            </w:r>
          </w:p>
        </w:tc>
        <w:tc>
          <w:tcPr>
            <w:tcW w:w="2241" w:type="pct"/>
            <w:tcBorders>
              <w:top w:val="single" w:color="auto" w:sz="4" w:space="0"/>
              <w:left w:val="single" w:color="auto" w:sz="4" w:space="0"/>
              <w:bottom w:val="single" w:color="auto" w:sz="4" w:space="0"/>
              <w:right w:val="single" w:color="auto" w:sz="4" w:space="0"/>
            </w:tcBorders>
          </w:tcPr>
          <w:p w14:paraId="1241BEBE">
            <w:pPr>
              <w:spacing w:after="60"/>
              <w:jc w:val="both"/>
              <w:rPr>
                <w:rFonts w:ascii="Times New Roman" w:hAnsi="Times New Roman"/>
                <w:b/>
                <w:sz w:val="28"/>
                <w:szCs w:val="28"/>
                <w:lang w:val="pl-PL"/>
              </w:rPr>
            </w:pPr>
            <w:r>
              <w:rPr>
                <w:rFonts w:ascii="Times New Roman" w:hAnsi="Times New Roman"/>
                <w:b/>
                <w:sz w:val="28"/>
                <w:szCs w:val="28"/>
                <w:lang w:val="pl-PL"/>
              </w:rPr>
              <w:t>Bài 6: Bảo dưỡng máy điều hòa cửa sổ</w:t>
            </w:r>
          </w:p>
          <w:p w14:paraId="7F3F3B7D">
            <w:pPr>
              <w:spacing w:after="60"/>
              <w:jc w:val="both"/>
              <w:rPr>
                <w:rFonts w:ascii="Times New Roman" w:hAnsi="Times New Roman"/>
                <w:sz w:val="28"/>
                <w:szCs w:val="28"/>
                <w:lang w:val="pl-PL"/>
              </w:rPr>
            </w:pPr>
            <w:r>
              <w:rPr>
                <w:rFonts w:ascii="Times New Roman" w:hAnsi="Times New Roman"/>
                <w:sz w:val="28"/>
                <w:szCs w:val="28"/>
                <w:lang w:val="pl-PL"/>
              </w:rPr>
              <w:t>1. Kiểm tra tổng thể hệ thống lạnh máy điều hòa cửa sổ</w:t>
            </w:r>
          </w:p>
          <w:p w14:paraId="37DA1AA7">
            <w:pPr>
              <w:spacing w:after="60"/>
              <w:jc w:val="both"/>
              <w:rPr>
                <w:rFonts w:ascii="Times New Roman" w:hAnsi="Times New Roman"/>
                <w:sz w:val="28"/>
                <w:szCs w:val="28"/>
                <w:lang w:val="pl-PL"/>
              </w:rPr>
            </w:pPr>
            <w:r>
              <w:rPr>
                <w:rFonts w:ascii="Times New Roman" w:hAnsi="Times New Roman"/>
                <w:sz w:val="28"/>
                <w:szCs w:val="28"/>
                <w:lang w:val="pl-PL"/>
              </w:rPr>
              <w:t>2. Làm sạch thiết bị trao đổi nhiệt</w:t>
            </w:r>
          </w:p>
          <w:p w14:paraId="453D5667">
            <w:pPr>
              <w:spacing w:after="60"/>
              <w:jc w:val="both"/>
              <w:rPr>
                <w:rFonts w:ascii="Times New Roman" w:hAnsi="Times New Roman"/>
                <w:sz w:val="28"/>
                <w:szCs w:val="28"/>
                <w:lang w:val="pl-PL"/>
              </w:rPr>
            </w:pPr>
            <w:r>
              <w:rPr>
                <w:rFonts w:ascii="Times New Roman" w:hAnsi="Times New Roman"/>
                <w:sz w:val="28"/>
                <w:szCs w:val="28"/>
                <w:lang w:val="pl-PL"/>
              </w:rPr>
              <w:t>3. Làm sạch hệ thống nước ngưng</w:t>
            </w:r>
          </w:p>
          <w:p w14:paraId="5D28902C">
            <w:pPr>
              <w:spacing w:after="60"/>
              <w:jc w:val="both"/>
              <w:rPr>
                <w:rFonts w:ascii="Times New Roman" w:hAnsi="Times New Roman"/>
                <w:sz w:val="28"/>
                <w:szCs w:val="28"/>
                <w:lang w:val="pl-PL"/>
              </w:rPr>
            </w:pPr>
            <w:r>
              <w:rPr>
                <w:rFonts w:ascii="Times New Roman" w:hAnsi="Times New Roman"/>
                <w:sz w:val="28"/>
                <w:szCs w:val="28"/>
                <w:lang w:val="pl-PL"/>
              </w:rPr>
              <w:t>4. Làm sạch hệ thống lưới lọc</w:t>
            </w:r>
          </w:p>
          <w:p w14:paraId="782FD141">
            <w:pPr>
              <w:spacing w:after="60"/>
              <w:jc w:val="both"/>
              <w:rPr>
                <w:rFonts w:ascii="Times New Roman" w:hAnsi="Times New Roman"/>
                <w:sz w:val="28"/>
                <w:szCs w:val="28"/>
                <w:lang w:val="pl-PL"/>
              </w:rPr>
            </w:pPr>
            <w:r>
              <w:rPr>
                <w:rFonts w:ascii="Times New Roman" w:hAnsi="Times New Roman"/>
                <w:sz w:val="28"/>
                <w:szCs w:val="28"/>
                <w:lang w:val="pl-PL"/>
              </w:rPr>
              <w:t>5. Bảo dưỡng quạt</w:t>
            </w:r>
          </w:p>
          <w:p w14:paraId="5D7BB2AE">
            <w:pPr>
              <w:keepNext/>
              <w:spacing w:after="60"/>
              <w:jc w:val="both"/>
              <w:outlineLvl w:val="4"/>
              <w:rPr>
                <w:rFonts w:ascii="Times New Roman" w:hAnsi="Times New Roman"/>
                <w:sz w:val="28"/>
                <w:szCs w:val="28"/>
                <w:lang w:val="fr-FR"/>
              </w:rPr>
            </w:pPr>
            <w:r>
              <w:rPr>
                <w:rFonts w:ascii="Times New Roman" w:hAnsi="Times New Roman"/>
                <w:sz w:val="28"/>
                <w:szCs w:val="28"/>
                <w:lang w:val="pl-PL"/>
              </w:rPr>
              <w:t>6. Bảo dưỡng hệ thống điện</w:t>
            </w:r>
          </w:p>
        </w:tc>
        <w:tc>
          <w:tcPr>
            <w:tcW w:w="481" w:type="pct"/>
            <w:tcBorders>
              <w:top w:val="single" w:color="auto" w:sz="4" w:space="0"/>
              <w:left w:val="single" w:color="auto" w:sz="4" w:space="0"/>
              <w:bottom w:val="single" w:color="auto" w:sz="4" w:space="0"/>
              <w:right w:val="single" w:color="auto" w:sz="4" w:space="0"/>
            </w:tcBorders>
          </w:tcPr>
          <w:p w14:paraId="6D82B804">
            <w:pPr>
              <w:spacing w:after="60"/>
              <w:jc w:val="center"/>
              <w:rPr>
                <w:rFonts w:ascii="Times New Roman" w:hAnsi="Times New Roman"/>
                <w:b/>
                <w:sz w:val="28"/>
                <w:szCs w:val="28"/>
              </w:rPr>
            </w:pPr>
            <w:r>
              <w:rPr>
                <w:rFonts w:ascii="Times New Roman" w:hAnsi="Times New Roman"/>
                <w:b/>
                <w:sz w:val="28"/>
                <w:szCs w:val="28"/>
              </w:rPr>
              <w:t>5</w:t>
            </w:r>
          </w:p>
          <w:p w14:paraId="4ADA667E">
            <w:pPr>
              <w:spacing w:after="60"/>
              <w:jc w:val="center"/>
              <w:rPr>
                <w:rFonts w:ascii="Times New Roman" w:hAnsi="Times New Roman"/>
                <w:b/>
                <w:sz w:val="26"/>
                <w:szCs w:val="28"/>
              </w:rPr>
            </w:pPr>
          </w:p>
          <w:p w14:paraId="379ABF20">
            <w:pPr>
              <w:spacing w:after="60"/>
              <w:jc w:val="center"/>
              <w:rPr>
                <w:rFonts w:ascii="Times New Roman" w:hAnsi="Times New Roman"/>
                <w:sz w:val="28"/>
                <w:szCs w:val="28"/>
              </w:rPr>
            </w:pPr>
            <w:r>
              <w:rPr>
                <w:rFonts w:ascii="Times New Roman" w:hAnsi="Times New Roman"/>
                <w:sz w:val="28"/>
                <w:szCs w:val="28"/>
              </w:rPr>
              <w:t>1.5</w:t>
            </w:r>
          </w:p>
          <w:p w14:paraId="46A2EFD0">
            <w:pPr>
              <w:spacing w:after="60"/>
              <w:jc w:val="center"/>
              <w:rPr>
                <w:rFonts w:ascii="Times New Roman" w:hAnsi="Times New Roman"/>
                <w:b/>
                <w:sz w:val="24"/>
                <w:szCs w:val="28"/>
              </w:rPr>
            </w:pPr>
          </w:p>
          <w:p w14:paraId="73D6D973">
            <w:pPr>
              <w:spacing w:after="60"/>
              <w:jc w:val="center"/>
              <w:rPr>
                <w:rFonts w:ascii="Times New Roman" w:hAnsi="Times New Roman"/>
                <w:sz w:val="28"/>
                <w:szCs w:val="28"/>
              </w:rPr>
            </w:pPr>
            <w:r>
              <w:rPr>
                <w:rFonts w:ascii="Times New Roman" w:hAnsi="Times New Roman"/>
                <w:sz w:val="28"/>
                <w:szCs w:val="28"/>
              </w:rPr>
              <w:t>1</w:t>
            </w:r>
          </w:p>
          <w:p w14:paraId="1460F748">
            <w:pPr>
              <w:spacing w:after="60"/>
              <w:jc w:val="center"/>
              <w:rPr>
                <w:rFonts w:ascii="Times New Roman" w:hAnsi="Times New Roman"/>
                <w:sz w:val="28"/>
                <w:szCs w:val="28"/>
              </w:rPr>
            </w:pPr>
            <w:r>
              <w:rPr>
                <w:rFonts w:ascii="Times New Roman" w:hAnsi="Times New Roman"/>
                <w:sz w:val="28"/>
                <w:szCs w:val="28"/>
              </w:rPr>
              <w:t>0.5</w:t>
            </w:r>
          </w:p>
          <w:p w14:paraId="66FB4B36">
            <w:pPr>
              <w:spacing w:after="60"/>
              <w:jc w:val="center"/>
              <w:rPr>
                <w:rFonts w:ascii="Times New Roman" w:hAnsi="Times New Roman"/>
                <w:sz w:val="28"/>
                <w:szCs w:val="28"/>
              </w:rPr>
            </w:pPr>
            <w:r>
              <w:rPr>
                <w:rFonts w:ascii="Times New Roman" w:hAnsi="Times New Roman"/>
                <w:sz w:val="28"/>
                <w:szCs w:val="28"/>
              </w:rPr>
              <w:t>0.5</w:t>
            </w:r>
          </w:p>
          <w:p w14:paraId="51815073">
            <w:pPr>
              <w:spacing w:after="60"/>
              <w:rPr>
                <w:rFonts w:ascii="Times New Roman" w:hAnsi="Times New Roman"/>
                <w:sz w:val="28"/>
                <w:szCs w:val="28"/>
              </w:rPr>
            </w:pPr>
            <w:r>
              <w:rPr>
                <w:rFonts w:ascii="Times New Roman" w:hAnsi="Times New Roman"/>
                <w:sz w:val="28"/>
                <w:szCs w:val="28"/>
              </w:rPr>
              <w:t xml:space="preserve">  0.5</w:t>
            </w:r>
          </w:p>
          <w:p w14:paraId="68F832F4">
            <w:pPr>
              <w:spacing w:after="60"/>
              <w:jc w:val="center"/>
              <w:rPr>
                <w:rFonts w:ascii="Times New Roman" w:hAnsi="Times New Roman"/>
                <w:b/>
                <w:sz w:val="28"/>
                <w:szCs w:val="28"/>
              </w:rPr>
            </w:pPr>
            <w:r>
              <w:rPr>
                <w:rFonts w:ascii="Times New Roman" w:hAnsi="Times New Roman"/>
                <w:sz w:val="28"/>
                <w:szCs w:val="28"/>
              </w:rPr>
              <w:t>1</w:t>
            </w:r>
          </w:p>
        </w:tc>
        <w:tc>
          <w:tcPr>
            <w:tcW w:w="560" w:type="pct"/>
            <w:tcBorders>
              <w:top w:val="single" w:color="auto" w:sz="4" w:space="0"/>
              <w:left w:val="single" w:color="auto" w:sz="4" w:space="0"/>
              <w:bottom w:val="single" w:color="auto" w:sz="4" w:space="0"/>
              <w:right w:val="single" w:color="auto" w:sz="4" w:space="0"/>
            </w:tcBorders>
          </w:tcPr>
          <w:p w14:paraId="14C7990E">
            <w:pPr>
              <w:spacing w:after="60"/>
              <w:jc w:val="center"/>
              <w:rPr>
                <w:rFonts w:ascii="Times New Roman" w:hAnsi="Times New Roman"/>
                <w:b/>
                <w:sz w:val="28"/>
                <w:szCs w:val="28"/>
              </w:rPr>
            </w:pPr>
            <w:r>
              <w:rPr>
                <w:rFonts w:ascii="Times New Roman" w:hAnsi="Times New Roman"/>
                <w:b/>
                <w:sz w:val="28"/>
                <w:szCs w:val="28"/>
              </w:rPr>
              <w:t>1</w:t>
            </w:r>
          </w:p>
          <w:p w14:paraId="48475C77">
            <w:pPr>
              <w:spacing w:after="60"/>
              <w:jc w:val="center"/>
              <w:rPr>
                <w:rFonts w:ascii="Times New Roman" w:hAnsi="Times New Roman"/>
                <w:sz w:val="26"/>
                <w:szCs w:val="28"/>
              </w:rPr>
            </w:pPr>
          </w:p>
          <w:p w14:paraId="74B32BC7">
            <w:pPr>
              <w:spacing w:after="60"/>
              <w:jc w:val="center"/>
              <w:rPr>
                <w:rFonts w:ascii="Times New Roman" w:hAnsi="Times New Roman"/>
                <w:sz w:val="28"/>
                <w:szCs w:val="28"/>
              </w:rPr>
            </w:pPr>
            <w:r>
              <w:rPr>
                <w:rFonts w:ascii="Times New Roman" w:hAnsi="Times New Roman"/>
                <w:sz w:val="28"/>
                <w:szCs w:val="28"/>
              </w:rPr>
              <w:t>0.5</w:t>
            </w:r>
          </w:p>
          <w:p w14:paraId="18A35660">
            <w:pPr>
              <w:spacing w:after="60"/>
              <w:rPr>
                <w:rFonts w:ascii="Times New Roman" w:hAnsi="Times New Roman"/>
                <w:sz w:val="24"/>
                <w:szCs w:val="28"/>
              </w:rPr>
            </w:pPr>
          </w:p>
          <w:p w14:paraId="4D3555B3">
            <w:pPr>
              <w:spacing w:after="60"/>
              <w:jc w:val="center"/>
              <w:rPr>
                <w:rFonts w:ascii="Times New Roman" w:hAnsi="Times New Roman"/>
                <w:sz w:val="28"/>
                <w:szCs w:val="28"/>
              </w:rPr>
            </w:pPr>
            <w:r>
              <w:rPr>
                <w:rFonts w:ascii="Times New Roman" w:hAnsi="Times New Roman"/>
                <w:sz w:val="28"/>
                <w:szCs w:val="28"/>
              </w:rPr>
              <w:t>0.5</w:t>
            </w:r>
          </w:p>
          <w:p w14:paraId="1225900B">
            <w:pPr>
              <w:spacing w:after="60"/>
              <w:jc w:val="center"/>
              <w:rPr>
                <w:rFonts w:ascii="Times New Roman" w:hAnsi="Times New Roman"/>
                <w:b/>
                <w:sz w:val="28"/>
                <w:szCs w:val="28"/>
              </w:rPr>
            </w:pPr>
          </w:p>
        </w:tc>
        <w:tc>
          <w:tcPr>
            <w:tcW w:w="881" w:type="pct"/>
            <w:tcBorders>
              <w:top w:val="single" w:color="auto" w:sz="4" w:space="0"/>
              <w:left w:val="single" w:color="auto" w:sz="4" w:space="0"/>
              <w:bottom w:val="single" w:color="auto" w:sz="4" w:space="0"/>
              <w:right w:val="single" w:color="auto" w:sz="4" w:space="0"/>
            </w:tcBorders>
          </w:tcPr>
          <w:p w14:paraId="4613AB92">
            <w:pPr>
              <w:spacing w:after="60"/>
              <w:jc w:val="center"/>
              <w:rPr>
                <w:rFonts w:ascii="Times New Roman" w:hAnsi="Times New Roman"/>
                <w:b/>
                <w:sz w:val="28"/>
                <w:szCs w:val="28"/>
              </w:rPr>
            </w:pPr>
            <w:r>
              <w:rPr>
                <w:rFonts w:ascii="Times New Roman" w:hAnsi="Times New Roman"/>
                <w:b/>
                <w:sz w:val="28"/>
                <w:szCs w:val="28"/>
              </w:rPr>
              <w:t>4</w:t>
            </w:r>
          </w:p>
          <w:p w14:paraId="7BA9D501">
            <w:pPr>
              <w:spacing w:after="60"/>
              <w:jc w:val="center"/>
              <w:rPr>
                <w:rFonts w:ascii="Times New Roman" w:hAnsi="Times New Roman"/>
                <w:b/>
                <w:sz w:val="26"/>
                <w:szCs w:val="28"/>
              </w:rPr>
            </w:pPr>
          </w:p>
          <w:p w14:paraId="3D5D86D1">
            <w:pPr>
              <w:spacing w:after="60"/>
              <w:jc w:val="center"/>
              <w:rPr>
                <w:rFonts w:ascii="Times New Roman" w:hAnsi="Times New Roman"/>
                <w:sz w:val="28"/>
                <w:szCs w:val="28"/>
              </w:rPr>
            </w:pPr>
            <w:r>
              <w:rPr>
                <w:rFonts w:ascii="Times New Roman" w:hAnsi="Times New Roman"/>
                <w:sz w:val="28"/>
                <w:szCs w:val="28"/>
              </w:rPr>
              <w:t>1</w:t>
            </w:r>
          </w:p>
          <w:p w14:paraId="4809D8B7">
            <w:pPr>
              <w:spacing w:after="60"/>
              <w:jc w:val="center"/>
              <w:rPr>
                <w:rFonts w:ascii="Times New Roman" w:hAnsi="Times New Roman"/>
                <w:sz w:val="24"/>
                <w:szCs w:val="28"/>
              </w:rPr>
            </w:pPr>
          </w:p>
          <w:p w14:paraId="3CCBC7B0">
            <w:pPr>
              <w:spacing w:after="60"/>
              <w:jc w:val="center"/>
              <w:rPr>
                <w:rFonts w:ascii="Times New Roman" w:hAnsi="Times New Roman"/>
                <w:sz w:val="28"/>
                <w:szCs w:val="28"/>
              </w:rPr>
            </w:pPr>
            <w:r>
              <w:rPr>
                <w:rFonts w:ascii="Times New Roman" w:hAnsi="Times New Roman"/>
                <w:sz w:val="28"/>
                <w:szCs w:val="28"/>
              </w:rPr>
              <w:t>0.5</w:t>
            </w:r>
          </w:p>
          <w:p w14:paraId="70B8714B">
            <w:pPr>
              <w:spacing w:after="60"/>
              <w:jc w:val="center"/>
              <w:rPr>
                <w:rFonts w:ascii="Times New Roman" w:hAnsi="Times New Roman"/>
                <w:sz w:val="28"/>
                <w:szCs w:val="28"/>
              </w:rPr>
            </w:pPr>
            <w:r>
              <w:rPr>
                <w:rFonts w:ascii="Times New Roman" w:hAnsi="Times New Roman"/>
                <w:sz w:val="28"/>
                <w:szCs w:val="28"/>
              </w:rPr>
              <w:t>0.5</w:t>
            </w:r>
          </w:p>
          <w:p w14:paraId="6EDF3996">
            <w:pPr>
              <w:spacing w:after="60"/>
              <w:jc w:val="center"/>
              <w:rPr>
                <w:rFonts w:ascii="Times New Roman" w:hAnsi="Times New Roman"/>
                <w:sz w:val="28"/>
                <w:szCs w:val="28"/>
              </w:rPr>
            </w:pPr>
            <w:r>
              <w:rPr>
                <w:rFonts w:ascii="Times New Roman" w:hAnsi="Times New Roman"/>
                <w:sz w:val="28"/>
                <w:szCs w:val="28"/>
              </w:rPr>
              <w:t>0.5</w:t>
            </w:r>
          </w:p>
          <w:p w14:paraId="04B12CB4">
            <w:pPr>
              <w:spacing w:after="60"/>
              <w:jc w:val="center"/>
              <w:rPr>
                <w:rFonts w:ascii="Times New Roman" w:hAnsi="Times New Roman"/>
                <w:sz w:val="28"/>
                <w:szCs w:val="28"/>
              </w:rPr>
            </w:pPr>
            <w:r>
              <w:rPr>
                <w:rFonts w:ascii="Times New Roman" w:hAnsi="Times New Roman"/>
                <w:sz w:val="28"/>
                <w:szCs w:val="28"/>
              </w:rPr>
              <w:t>0.5</w:t>
            </w:r>
          </w:p>
          <w:p w14:paraId="1C0C9696">
            <w:pPr>
              <w:spacing w:after="60"/>
              <w:jc w:val="center"/>
              <w:rPr>
                <w:rFonts w:ascii="Times New Roman" w:hAnsi="Times New Roman"/>
                <w:b/>
                <w:sz w:val="28"/>
                <w:szCs w:val="28"/>
              </w:rPr>
            </w:pPr>
            <w:r>
              <w:rPr>
                <w:rFonts w:ascii="Times New Roman" w:hAnsi="Times New Roman"/>
                <w:sz w:val="28"/>
                <w:szCs w:val="28"/>
              </w:rPr>
              <w:t>1</w:t>
            </w:r>
          </w:p>
        </w:tc>
        <w:tc>
          <w:tcPr>
            <w:tcW w:w="500" w:type="pct"/>
            <w:tcBorders>
              <w:top w:val="single" w:color="auto" w:sz="4" w:space="0"/>
              <w:left w:val="single" w:color="auto" w:sz="4" w:space="0"/>
              <w:bottom w:val="single" w:color="auto" w:sz="4" w:space="0"/>
              <w:right w:val="single" w:color="auto" w:sz="4" w:space="0"/>
            </w:tcBorders>
          </w:tcPr>
          <w:p w14:paraId="29F9BDE1">
            <w:pPr>
              <w:spacing w:after="60"/>
              <w:jc w:val="center"/>
              <w:rPr>
                <w:rFonts w:ascii="Times New Roman" w:hAnsi="Times New Roman"/>
                <w:b/>
                <w:sz w:val="28"/>
                <w:szCs w:val="28"/>
              </w:rPr>
            </w:pPr>
          </w:p>
        </w:tc>
      </w:tr>
      <w:tr w14:paraId="4E42D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38978676">
            <w:pPr>
              <w:spacing w:after="60"/>
              <w:rPr>
                <w:rFonts w:ascii="Times New Roman" w:hAnsi="Times New Roman"/>
                <w:sz w:val="28"/>
                <w:szCs w:val="28"/>
                <w:lang w:val="fr-FR"/>
              </w:rPr>
            </w:pPr>
            <w:r>
              <w:rPr>
                <w:rFonts w:ascii="Times New Roman" w:hAnsi="Times New Roman"/>
                <w:sz w:val="28"/>
                <w:szCs w:val="28"/>
                <w:lang w:val="fr-FR"/>
              </w:rPr>
              <w:t>7.</w:t>
            </w:r>
          </w:p>
        </w:tc>
        <w:tc>
          <w:tcPr>
            <w:tcW w:w="2241" w:type="pct"/>
            <w:tcBorders>
              <w:top w:val="single" w:color="auto" w:sz="4" w:space="0"/>
              <w:left w:val="single" w:color="auto" w:sz="4" w:space="0"/>
              <w:bottom w:val="single" w:color="auto" w:sz="4" w:space="0"/>
              <w:right w:val="single" w:color="auto" w:sz="4" w:space="0"/>
            </w:tcBorders>
          </w:tcPr>
          <w:p w14:paraId="280E37E8">
            <w:pPr>
              <w:spacing w:after="60"/>
              <w:jc w:val="both"/>
              <w:rPr>
                <w:rFonts w:ascii="Times New Roman" w:hAnsi="Times New Roman"/>
                <w:b/>
                <w:sz w:val="28"/>
                <w:szCs w:val="28"/>
                <w:lang w:val="pl-PL"/>
              </w:rPr>
            </w:pPr>
            <w:r>
              <w:rPr>
                <w:rFonts w:ascii="Times New Roman" w:hAnsi="Times New Roman"/>
                <w:b/>
                <w:sz w:val="28"/>
                <w:szCs w:val="28"/>
                <w:lang w:val="pl-PL"/>
              </w:rPr>
              <w:t>Bài 7: Lắp đặt máy điều hòa treo tường</w:t>
            </w:r>
          </w:p>
          <w:p w14:paraId="44838D5B">
            <w:pPr>
              <w:spacing w:after="60"/>
              <w:jc w:val="both"/>
              <w:rPr>
                <w:rFonts w:ascii="Times New Roman" w:hAnsi="Times New Roman"/>
                <w:sz w:val="28"/>
                <w:szCs w:val="28"/>
                <w:lang w:val="pl-PL"/>
              </w:rPr>
            </w:pPr>
            <w:r>
              <w:rPr>
                <w:rFonts w:ascii="Times New Roman" w:hAnsi="Times New Roman"/>
                <w:sz w:val="28"/>
                <w:szCs w:val="28"/>
                <w:lang w:val="pl-PL"/>
              </w:rPr>
              <w:t>1. Đọc bản vẽ thi công</w:t>
            </w:r>
          </w:p>
          <w:p w14:paraId="05D2C03E">
            <w:pPr>
              <w:spacing w:after="60"/>
              <w:jc w:val="both"/>
              <w:rPr>
                <w:rFonts w:ascii="Times New Roman" w:hAnsi="Times New Roman"/>
                <w:sz w:val="28"/>
                <w:szCs w:val="28"/>
                <w:lang w:val="pl-PL"/>
              </w:rPr>
            </w:pPr>
            <w:r>
              <w:rPr>
                <w:rFonts w:ascii="Times New Roman" w:hAnsi="Times New Roman"/>
                <w:sz w:val="28"/>
                <w:szCs w:val="28"/>
                <w:lang w:val="pl-PL"/>
              </w:rPr>
              <w:t>2. Chuẩn bị trang thiết bị phục vụ lắp đặt</w:t>
            </w:r>
          </w:p>
          <w:p w14:paraId="0125B862">
            <w:pPr>
              <w:spacing w:after="60"/>
              <w:jc w:val="both"/>
              <w:rPr>
                <w:rFonts w:ascii="Times New Roman" w:hAnsi="Times New Roman"/>
                <w:sz w:val="28"/>
                <w:szCs w:val="28"/>
                <w:lang w:val="pl-PL"/>
              </w:rPr>
            </w:pPr>
            <w:r>
              <w:rPr>
                <w:rFonts w:ascii="Times New Roman" w:hAnsi="Times New Roman"/>
                <w:sz w:val="28"/>
                <w:szCs w:val="28"/>
                <w:lang w:val="pl-PL"/>
              </w:rPr>
              <w:t>3. Lắp đặt dàn ngoài</w:t>
            </w:r>
          </w:p>
          <w:p w14:paraId="1F1F4160">
            <w:pPr>
              <w:spacing w:after="60"/>
              <w:jc w:val="both"/>
              <w:rPr>
                <w:rFonts w:ascii="Times New Roman" w:hAnsi="Times New Roman"/>
                <w:sz w:val="28"/>
                <w:szCs w:val="28"/>
                <w:lang w:val="pl-PL"/>
              </w:rPr>
            </w:pPr>
            <w:r>
              <w:rPr>
                <w:rFonts w:ascii="Times New Roman" w:hAnsi="Times New Roman"/>
                <w:sz w:val="28"/>
                <w:szCs w:val="28"/>
                <w:lang w:val="pl-PL"/>
              </w:rPr>
              <w:t>4. Lắp đặt khối trong nhà</w:t>
            </w:r>
          </w:p>
          <w:p w14:paraId="0D1BB514">
            <w:pPr>
              <w:spacing w:after="60"/>
              <w:jc w:val="both"/>
              <w:rPr>
                <w:rFonts w:ascii="Times New Roman" w:hAnsi="Times New Roman"/>
                <w:sz w:val="28"/>
                <w:szCs w:val="28"/>
                <w:lang w:val="pl-PL"/>
              </w:rPr>
            </w:pPr>
            <w:r>
              <w:rPr>
                <w:rFonts w:ascii="Times New Roman" w:hAnsi="Times New Roman"/>
                <w:sz w:val="28"/>
                <w:szCs w:val="28"/>
                <w:lang w:val="pl-PL"/>
              </w:rPr>
              <w:t>5. Lắp đặt đường ống dẫn gas – điện và nước ngưng</w:t>
            </w:r>
          </w:p>
          <w:p w14:paraId="7AFE7DE4">
            <w:pPr>
              <w:spacing w:after="60"/>
              <w:jc w:val="both"/>
              <w:rPr>
                <w:rFonts w:ascii="Times New Roman" w:hAnsi="Times New Roman"/>
                <w:sz w:val="28"/>
                <w:szCs w:val="28"/>
                <w:lang w:val="pl-PL"/>
              </w:rPr>
            </w:pPr>
            <w:r>
              <w:rPr>
                <w:rFonts w:ascii="Times New Roman" w:hAnsi="Times New Roman"/>
                <w:sz w:val="28"/>
                <w:szCs w:val="28"/>
                <w:lang w:val="pl-PL"/>
              </w:rPr>
              <w:t>6. Thử kín hệ thống</w:t>
            </w:r>
          </w:p>
          <w:p w14:paraId="1030902D">
            <w:pPr>
              <w:spacing w:after="60"/>
              <w:jc w:val="both"/>
              <w:rPr>
                <w:rFonts w:ascii="Times New Roman" w:hAnsi="Times New Roman"/>
                <w:sz w:val="28"/>
                <w:szCs w:val="28"/>
                <w:lang w:val="pl-PL"/>
              </w:rPr>
            </w:pPr>
            <w:r>
              <w:rPr>
                <w:rFonts w:ascii="Times New Roman" w:hAnsi="Times New Roman"/>
                <w:sz w:val="28"/>
                <w:szCs w:val="28"/>
                <w:lang w:val="pl-PL"/>
              </w:rPr>
              <w:t>7. Hút chân không</w:t>
            </w:r>
          </w:p>
          <w:p w14:paraId="3217BF47">
            <w:pPr>
              <w:spacing w:after="60"/>
              <w:jc w:val="both"/>
              <w:rPr>
                <w:rFonts w:ascii="Times New Roman" w:hAnsi="Times New Roman"/>
                <w:sz w:val="28"/>
                <w:szCs w:val="28"/>
                <w:lang w:val="fr-FR"/>
              </w:rPr>
            </w:pPr>
            <w:r>
              <w:rPr>
                <w:rFonts w:ascii="Times New Roman" w:hAnsi="Times New Roman"/>
                <w:sz w:val="28"/>
                <w:szCs w:val="28"/>
                <w:lang w:val="pl-PL"/>
              </w:rPr>
              <w:t>8. Chạy thử máy và nạp gas bổ sung</w:t>
            </w:r>
          </w:p>
        </w:tc>
        <w:tc>
          <w:tcPr>
            <w:tcW w:w="481" w:type="pct"/>
            <w:tcBorders>
              <w:top w:val="single" w:color="auto" w:sz="4" w:space="0"/>
              <w:left w:val="single" w:color="auto" w:sz="4" w:space="0"/>
              <w:bottom w:val="single" w:color="auto" w:sz="4" w:space="0"/>
              <w:right w:val="single" w:color="auto" w:sz="4" w:space="0"/>
            </w:tcBorders>
          </w:tcPr>
          <w:p w14:paraId="5411D1B8">
            <w:pPr>
              <w:spacing w:after="60"/>
              <w:jc w:val="center"/>
              <w:rPr>
                <w:rFonts w:ascii="Times New Roman" w:hAnsi="Times New Roman"/>
                <w:b/>
                <w:sz w:val="28"/>
                <w:szCs w:val="28"/>
              </w:rPr>
            </w:pPr>
            <w:r>
              <w:rPr>
                <w:rFonts w:ascii="Times New Roman" w:hAnsi="Times New Roman"/>
                <w:b/>
                <w:sz w:val="28"/>
                <w:szCs w:val="28"/>
              </w:rPr>
              <w:t>25</w:t>
            </w:r>
          </w:p>
          <w:p w14:paraId="4AA77242">
            <w:pPr>
              <w:spacing w:after="60"/>
              <w:jc w:val="center"/>
              <w:rPr>
                <w:rFonts w:ascii="Times New Roman" w:hAnsi="Times New Roman"/>
                <w:sz w:val="28"/>
                <w:szCs w:val="28"/>
              </w:rPr>
            </w:pPr>
          </w:p>
          <w:p w14:paraId="14D735D5">
            <w:pPr>
              <w:spacing w:after="60"/>
              <w:jc w:val="center"/>
              <w:rPr>
                <w:rFonts w:ascii="Times New Roman" w:hAnsi="Times New Roman"/>
                <w:sz w:val="28"/>
                <w:szCs w:val="28"/>
              </w:rPr>
            </w:pPr>
            <w:r>
              <w:rPr>
                <w:rFonts w:ascii="Times New Roman" w:hAnsi="Times New Roman"/>
                <w:sz w:val="28"/>
                <w:szCs w:val="28"/>
              </w:rPr>
              <w:t>1</w:t>
            </w:r>
          </w:p>
          <w:p w14:paraId="1F38D66A">
            <w:pPr>
              <w:spacing w:after="60"/>
              <w:jc w:val="center"/>
              <w:rPr>
                <w:rFonts w:ascii="Times New Roman" w:hAnsi="Times New Roman"/>
                <w:sz w:val="28"/>
                <w:szCs w:val="28"/>
              </w:rPr>
            </w:pPr>
            <w:r>
              <w:rPr>
                <w:rFonts w:ascii="Times New Roman" w:hAnsi="Times New Roman"/>
                <w:sz w:val="28"/>
                <w:szCs w:val="28"/>
              </w:rPr>
              <w:t>2</w:t>
            </w:r>
          </w:p>
          <w:p w14:paraId="62867686">
            <w:pPr>
              <w:spacing w:after="60"/>
              <w:jc w:val="center"/>
              <w:rPr>
                <w:rFonts w:ascii="Times New Roman" w:hAnsi="Times New Roman"/>
                <w:sz w:val="28"/>
                <w:szCs w:val="28"/>
              </w:rPr>
            </w:pPr>
          </w:p>
          <w:p w14:paraId="5B7DE099">
            <w:pPr>
              <w:spacing w:after="60"/>
              <w:jc w:val="center"/>
              <w:rPr>
                <w:rFonts w:ascii="Times New Roman" w:hAnsi="Times New Roman"/>
                <w:sz w:val="28"/>
                <w:szCs w:val="28"/>
              </w:rPr>
            </w:pPr>
            <w:r>
              <w:rPr>
                <w:rFonts w:ascii="Times New Roman" w:hAnsi="Times New Roman"/>
                <w:sz w:val="28"/>
                <w:szCs w:val="28"/>
              </w:rPr>
              <w:t>6</w:t>
            </w:r>
          </w:p>
          <w:p w14:paraId="071E3955">
            <w:pPr>
              <w:spacing w:after="60"/>
              <w:jc w:val="center"/>
              <w:rPr>
                <w:rFonts w:ascii="Times New Roman" w:hAnsi="Times New Roman"/>
                <w:sz w:val="28"/>
                <w:szCs w:val="28"/>
              </w:rPr>
            </w:pPr>
            <w:r>
              <w:rPr>
                <w:rFonts w:ascii="Times New Roman" w:hAnsi="Times New Roman"/>
                <w:sz w:val="28"/>
                <w:szCs w:val="28"/>
              </w:rPr>
              <w:t>6</w:t>
            </w:r>
          </w:p>
          <w:p w14:paraId="2D8A2D00">
            <w:pPr>
              <w:spacing w:after="60"/>
              <w:jc w:val="center"/>
              <w:rPr>
                <w:rFonts w:ascii="Times New Roman" w:hAnsi="Times New Roman"/>
                <w:sz w:val="28"/>
                <w:szCs w:val="28"/>
              </w:rPr>
            </w:pPr>
            <w:r>
              <w:rPr>
                <w:rFonts w:ascii="Times New Roman" w:hAnsi="Times New Roman"/>
                <w:sz w:val="28"/>
                <w:szCs w:val="28"/>
              </w:rPr>
              <w:t>5</w:t>
            </w:r>
          </w:p>
          <w:p w14:paraId="28ED188A">
            <w:pPr>
              <w:spacing w:after="60"/>
              <w:jc w:val="center"/>
              <w:rPr>
                <w:rFonts w:ascii="Times New Roman" w:hAnsi="Times New Roman"/>
                <w:sz w:val="28"/>
                <w:szCs w:val="28"/>
              </w:rPr>
            </w:pPr>
          </w:p>
          <w:p w14:paraId="2AD3412C">
            <w:pPr>
              <w:spacing w:after="60"/>
              <w:jc w:val="center"/>
              <w:rPr>
                <w:rFonts w:ascii="Times New Roman" w:hAnsi="Times New Roman"/>
                <w:sz w:val="28"/>
                <w:szCs w:val="28"/>
              </w:rPr>
            </w:pPr>
            <w:r>
              <w:rPr>
                <w:rFonts w:ascii="Times New Roman" w:hAnsi="Times New Roman"/>
                <w:sz w:val="28"/>
                <w:szCs w:val="28"/>
              </w:rPr>
              <w:t>2</w:t>
            </w:r>
          </w:p>
          <w:p w14:paraId="05780310">
            <w:pPr>
              <w:spacing w:after="60"/>
              <w:jc w:val="center"/>
              <w:rPr>
                <w:rFonts w:ascii="Times New Roman" w:hAnsi="Times New Roman"/>
                <w:sz w:val="28"/>
                <w:szCs w:val="28"/>
              </w:rPr>
            </w:pPr>
            <w:r>
              <w:rPr>
                <w:rFonts w:ascii="Times New Roman" w:hAnsi="Times New Roman"/>
                <w:sz w:val="28"/>
                <w:szCs w:val="28"/>
              </w:rPr>
              <w:t>1.5</w:t>
            </w:r>
          </w:p>
          <w:p w14:paraId="681A3AA0">
            <w:pPr>
              <w:spacing w:after="60"/>
              <w:jc w:val="center"/>
              <w:rPr>
                <w:rFonts w:ascii="Times New Roman" w:hAnsi="Times New Roman"/>
                <w:sz w:val="28"/>
                <w:szCs w:val="28"/>
              </w:rPr>
            </w:pPr>
            <w:r>
              <w:rPr>
                <w:rFonts w:ascii="Times New Roman" w:hAnsi="Times New Roman"/>
                <w:sz w:val="28"/>
                <w:szCs w:val="28"/>
              </w:rPr>
              <w:t>1.5</w:t>
            </w:r>
          </w:p>
        </w:tc>
        <w:tc>
          <w:tcPr>
            <w:tcW w:w="560" w:type="pct"/>
            <w:tcBorders>
              <w:top w:val="single" w:color="auto" w:sz="4" w:space="0"/>
              <w:left w:val="single" w:color="auto" w:sz="4" w:space="0"/>
              <w:bottom w:val="single" w:color="auto" w:sz="4" w:space="0"/>
              <w:right w:val="single" w:color="auto" w:sz="4" w:space="0"/>
            </w:tcBorders>
          </w:tcPr>
          <w:p w14:paraId="514806B5">
            <w:pPr>
              <w:spacing w:after="60"/>
              <w:jc w:val="center"/>
              <w:rPr>
                <w:rFonts w:ascii="Times New Roman" w:hAnsi="Times New Roman"/>
                <w:b/>
                <w:sz w:val="28"/>
                <w:szCs w:val="28"/>
              </w:rPr>
            </w:pPr>
            <w:r>
              <w:rPr>
                <w:rFonts w:ascii="Times New Roman" w:hAnsi="Times New Roman"/>
                <w:b/>
                <w:sz w:val="28"/>
                <w:szCs w:val="28"/>
              </w:rPr>
              <w:t>5</w:t>
            </w:r>
          </w:p>
          <w:p w14:paraId="53362DE3">
            <w:pPr>
              <w:spacing w:after="60"/>
              <w:jc w:val="center"/>
              <w:rPr>
                <w:rFonts w:ascii="Times New Roman" w:hAnsi="Times New Roman"/>
                <w:sz w:val="28"/>
                <w:szCs w:val="28"/>
              </w:rPr>
            </w:pPr>
          </w:p>
          <w:p w14:paraId="608B3907">
            <w:pPr>
              <w:spacing w:after="60"/>
              <w:jc w:val="center"/>
              <w:rPr>
                <w:rFonts w:ascii="Times New Roman" w:hAnsi="Times New Roman"/>
                <w:sz w:val="28"/>
                <w:szCs w:val="28"/>
              </w:rPr>
            </w:pPr>
            <w:r>
              <w:rPr>
                <w:rFonts w:ascii="Times New Roman" w:hAnsi="Times New Roman"/>
                <w:sz w:val="28"/>
                <w:szCs w:val="28"/>
              </w:rPr>
              <w:t>1</w:t>
            </w:r>
          </w:p>
          <w:p w14:paraId="58179A08">
            <w:pPr>
              <w:spacing w:after="60"/>
              <w:jc w:val="center"/>
              <w:rPr>
                <w:rFonts w:ascii="Times New Roman" w:hAnsi="Times New Roman"/>
                <w:sz w:val="28"/>
                <w:szCs w:val="28"/>
              </w:rPr>
            </w:pPr>
            <w:r>
              <w:rPr>
                <w:rFonts w:ascii="Times New Roman" w:hAnsi="Times New Roman"/>
                <w:sz w:val="28"/>
                <w:szCs w:val="28"/>
              </w:rPr>
              <w:t>0.5</w:t>
            </w:r>
          </w:p>
          <w:p w14:paraId="1C7D129B">
            <w:pPr>
              <w:spacing w:after="60"/>
              <w:jc w:val="center"/>
              <w:rPr>
                <w:rFonts w:ascii="Times New Roman" w:hAnsi="Times New Roman"/>
                <w:sz w:val="28"/>
                <w:szCs w:val="28"/>
              </w:rPr>
            </w:pPr>
          </w:p>
          <w:p w14:paraId="053F74CB">
            <w:pPr>
              <w:spacing w:after="60"/>
              <w:jc w:val="center"/>
              <w:rPr>
                <w:rFonts w:ascii="Times New Roman" w:hAnsi="Times New Roman"/>
                <w:sz w:val="28"/>
                <w:szCs w:val="28"/>
              </w:rPr>
            </w:pPr>
            <w:r>
              <w:rPr>
                <w:rFonts w:ascii="Times New Roman" w:hAnsi="Times New Roman"/>
                <w:sz w:val="28"/>
                <w:szCs w:val="28"/>
              </w:rPr>
              <w:t>1</w:t>
            </w:r>
          </w:p>
          <w:p w14:paraId="6E7030DD">
            <w:pPr>
              <w:spacing w:after="60"/>
              <w:jc w:val="center"/>
              <w:rPr>
                <w:rFonts w:ascii="Times New Roman" w:hAnsi="Times New Roman"/>
                <w:sz w:val="28"/>
                <w:szCs w:val="28"/>
              </w:rPr>
            </w:pPr>
            <w:r>
              <w:rPr>
                <w:rFonts w:ascii="Times New Roman" w:hAnsi="Times New Roman"/>
                <w:sz w:val="28"/>
                <w:szCs w:val="28"/>
              </w:rPr>
              <w:t>1</w:t>
            </w:r>
          </w:p>
          <w:p w14:paraId="610F7310">
            <w:pPr>
              <w:spacing w:after="60"/>
              <w:jc w:val="center"/>
              <w:rPr>
                <w:rFonts w:ascii="Times New Roman" w:hAnsi="Times New Roman"/>
                <w:sz w:val="28"/>
                <w:szCs w:val="28"/>
              </w:rPr>
            </w:pPr>
            <w:r>
              <w:rPr>
                <w:rFonts w:ascii="Times New Roman" w:hAnsi="Times New Roman"/>
                <w:sz w:val="28"/>
                <w:szCs w:val="28"/>
              </w:rPr>
              <w:t>1</w:t>
            </w:r>
          </w:p>
          <w:p w14:paraId="28BE127E">
            <w:pPr>
              <w:spacing w:after="60"/>
              <w:jc w:val="center"/>
              <w:rPr>
                <w:rFonts w:ascii="Times New Roman" w:hAnsi="Times New Roman"/>
                <w:sz w:val="28"/>
                <w:szCs w:val="28"/>
              </w:rPr>
            </w:pPr>
          </w:p>
          <w:p w14:paraId="1ED831E9">
            <w:pPr>
              <w:spacing w:after="60"/>
              <w:jc w:val="center"/>
              <w:rPr>
                <w:rFonts w:ascii="Times New Roman" w:hAnsi="Times New Roman"/>
                <w:sz w:val="28"/>
                <w:szCs w:val="28"/>
              </w:rPr>
            </w:pPr>
            <w:r>
              <w:rPr>
                <w:rFonts w:ascii="Times New Roman" w:hAnsi="Times New Roman"/>
                <w:sz w:val="28"/>
                <w:szCs w:val="28"/>
              </w:rPr>
              <w:t>0.5</w:t>
            </w:r>
          </w:p>
          <w:p w14:paraId="66FF6BB8">
            <w:pPr>
              <w:spacing w:after="60"/>
              <w:jc w:val="center"/>
              <w:rPr>
                <w:rFonts w:ascii="Times New Roman" w:hAnsi="Times New Roman"/>
                <w:sz w:val="28"/>
                <w:szCs w:val="28"/>
              </w:rPr>
            </w:pPr>
          </w:p>
          <w:p w14:paraId="6FD454E5">
            <w:pPr>
              <w:spacing w:after="60"/>
              <w:jc w:val="center"/>
              <w:rPr>
                <w:rFonts w:ascii="Times New Roman" w:hAnsi="Times New Roman"/>
                <w:b/>
                <w:sz w:val="28"/>
                <w:szCs w:val="28"/>
              </w:rPr>
            </w:pPr>
          </w:p>
        </w:tc>
        <w:tc>
          <w:tcPr>
            <w:tcW w:w="881" w:type="pct"/>
            <w:tcBorders>
              <w:top w:val="single" w:color="auto" w:sz="4" w:space="0"/>
              <w:left w:val="single" w:color="auto" w:sz="4" w:space="0"/>
              <w:bottom w:val="single" w:color="auto" w:sz="4" w:space="0"/>
              <w:right w:val="single" w:color="auto" w:sz="4" w:space="0"/>
            </w:tcBorders>
          </w:tcPr>
          <w:p w14:paraId="3FC9DA57">
            <w:pPr>
              <w:spacing w:after="60"/>
              <w:jc w:val="center"/>
              <w:rPr>
                <w:rFonts w:ascii="Times New Roman" w:hAnsi="Times New Roman"/>
                <w:b/>
                <w:sz w:val="28"/>
                <w:szCs w:val="28"/>
              </w:rPr>
            </w:pPr>
            <w:r>
              <w:rPr>
                <w:rFonts w:ascii="Times New Roman" w:hAnsi="Times New Roman"/>
                <w:b/>
                <w:sz w:val="28"/>
                <w:szCs w:val="28"/>
              </w:rPr>
              <w:t>19</w:t>
            </w:r>
          </w:p>
          <w:p w14:paraId="3DCA0CE7">
            <w:pPr>
              <w:spacing w:after="60"/>
              <w:jc w:val="center"/>
              <w:rPr>
                <w:rFonts w:ascii="Times New Roman" w:hAnsi="Times New Roman"/>
                <w:sz w:val="28"/>
                <w:szCs w:val="28"/>
              </w:rPr>
            </w:pPr>
          </w:p>
          <w:p w14:paraId="0B5DD6D5">
            <w:pPr>
              <w:spacing w:after="60"/>
              <w:jc w:val="center"/>
              <w:rPr>
                <w:rFonts w:ascii="Times New Roman" w:hAnsi="Times New Roman"/>
                <w:sz w:val="28"/>
                <w:szCs w:val="28"/>
              </w:rPr>
            </w:pPr>
          </w:p>
          <w:p w14:paraId="2A0765D9">
            <w:pPr>
              <w:spacing w:after="60"/>
              <w:jc w:val="center"/>
              <w:rPr>
                <w:rFonts w:ascii="Times New Roman" w:hAnsi="Times New Roman"/>
                <w:sz w:val="28"/>
                <w:szCs w:val="28"/>
              </w:rPr>
            </w:pPr>
            <w:r>
              <w:rPr>
                <w:rFonts w:ascii="Times New Roman" w:hAnsi="Times New Roman"/>
                <w:sz w:val="28"/>
                <w:szCs w:val="28"/>
              </w:rPr>
              <w:t>1,5</w:t>
            </w:r>
          </w:p>
          <w:p w14:paraId="78DAFFB5">
            <w:pPr>
              <w:spacing w:after="60"/>
              <w:jc w:val="center"/>
              <w:rPr>
                <w:rFonts w:ascii="Times New Roman" w:hAnsi="Times New Roman"/>
                <w:sz w:val="28"/>
                <w:szCs w:val="28"/>
              </w:rPr>
            </w:pPr>
          </w:p>
          <w:p w14:paraId="0490C6B5">
            <w:pPr>
              <w:spacing w:after="60"/>
              <w:jc w:val="center"/>
              <w:rPr>
                <w:rFonts w:ascii="Times New Roman" w:hAnsi="Times New Roman"/>
                <w:sz w:val="28"/>
                <w:szCs w:val="28"/>
              </w:rPr>
            </w:pPr>
            <w:r>
              <w:rPr>
                <w:rFonts w:ascii="Times New Roman" w:hAnsi="Times New Roman"/>
                <w:sz w:val="28"/>
                <w:szCs w:val="28"/>
              </w:rPr>
              <w:t>5</w:t>
            </w:r>
          </w:p>
          <w:p w14:paraId="4123BC49">
            <w:pPr>
              <w:spacing w:after="60"/>
              <w:jc w:val="center"/>
              <w:rPr>
                <w:rFonts w:ascii="Times New Roman" w:hAnsi="Times New Roman"/>
                <w:sz w:val="28"/>
                <w:szCs w:val="28"/>
              </w:rPr>
            </w:pPr>
            <w:r>
              <w:rPr>
                <w:rFonts w:ascii="Times New Roman" w:hAnsi="Times New Roman"/>
                <w:sz w:val="28"/>
                <w:szCs w:val="28"/>
              </w:rPr>
              <w:t>5</w:t>
            </w:r>
          </w:p>
          <w:p w14:paraId="12FB0EA5">
            <w:pPr>
              <w:spacing w:after="60"/>
              <w:jc w:val="center"/>
              <w:rPr>
                <w:rFonts w:ascii="Times New Roman" w:hAnsi="Times New Roman"/>
                <w:sz w:val="28"/>
                <w:szCs w:val="28"/>
              </w:rPr>
            </w:pPr>
            <w:r>
              <w:rPr>
                <w:rFonts w:ascii="Times New Roman" w:hAnsi="Times New Roman"/>
                <w:sz w:val="28"/>
                <w:szCs w:val="28"/>
              </w:rPr>
              <w:t>3</w:t>
            </w:r>
          </w:p>
          <w:p w14:paraId="446D866A">
            <w:pPr>
              <w:spacing w:after="60"/>
              <w:jc w:val="center"/>
              <w:rPr>
                <w:rFonts w:ascii="Times New Roman" w:hAnsi="Times New Roman"/>
                <w:sz w:val="28"/>
                <w:szCs w:val="28"/>
              </w:rPr>
            </w:pPr>
          </w:p>
          <w:p w14:paraId="38CA6C5F">
            <w:pPr>
              <w:spacing w:after="60"/>
              <w:jc w:val="center"/>
              <w:rPr>
                <w:rFonts w:ascii="Times New Roman" w:hAnsi="Times New Roman"/>
                <w:sz w:val="28"/>
                <w:szCs w:val="28"/>
              </w:rPr>
            </w:pPr>
            <w:r>
              <w:rPr>
                <w:rFonts w:ascii="Times New Roman" w:hAnsi="Times New Roman"/>
                <w:sz w:val="28"/>
                <w:szCs w:val="28"/>
              </w:rPr>
              <w:t>1.5</w:t>
            </w:r>
          </w:p>
          <w:p w14:paraId="48AC4683">
            <w:pPr>
              <w:spacing w:after="60"/>
              <w:jc w:val="center"/>
              <w:rPr>
                <w:rFonts w:ascii="Times New Roman" w:hAnsi="Times New Roman"/>
                <w:sz w:val="28"/>
                <w:szCs w:val="28"/>
              </w:rPr>
            </w:pPr>
            <w:r>
              <w:rPr>
                <w:rFonts w:ascii="Times New Roman" w:hAnsi="Times New Roman"/>
                <w:sz w:val="28"/>
                <w:szCs w:val="28"/>
              </w:rPr>
              <w:t>1.5</w:t>
            </w:r>
          </w:p>
          <w:p w14:paraId="1419ECCE">
            <w:pPr>
              <w:spacing w:after="60"/>
              <w:jc w:val="center"/>
              <w:rPr>
                <w:rFonts w:ascii="Times New Roman" w:hAnsi="Times New Roman"/>
                <w:b/>
                <w:sz w:val="28"/>
                <w:szCs w:val="28"/>
              </w:rPr>
            </w:pPr>
            <w:r>
              <w:rPr>
                <w:rFonts w:ascii="Times New Roman" w:hAnsi="Times New Roman"/>
                <w:sz w:val="28"/>
                <w:szCs w:val="28"/>
              </w:rPr>
              <w:t>1.5</w:t>
            </w:r>
          </w:p>
        </w:tc>
        <w:tc>
          <w:tcPr>
            <w:tcW w:w="500" w:type="pct"/>
            <w:tcBorders>
              <w:top w:val="single" w:color="auto" w:sz="4" w:space="0"/>
              <w:left w:val="single" w:color="auto" w:sz="4" w:space="0"/>
              <w:bottom w:val="single" w:color="auto" w:sz="4" w:space="0"/>
              <w:right w:val="single" w:color="auto" w:sz="4" w:space="0"/>
            </w:tcBorders>
          </w:tcPr>
          <w:p w14:paraId="419E4CD0">
            <w:pPr>
              <w:spacing w:after="60"/>
              <w:jc w:val="center"/>
              <w:rPr>
                <w:rFonts w:ascii="Times New Roman" w:hAnsi="Times New Roman"/>
                <w:b/>
                <w:sz w:val="28"/>
                <w:szCs w:val="28"/>
              </w:rPr>
            </w:pPr>
            <w:r>
              <w:rPr>
                <w:rFonts w:ascii="Times New Roman" w:hAnsi="Times New Roman"/>
                <w:b/>
                <w:sz w:val="28"/>
                <w:szCs w:val="28"/>
              </w:rPr>
              <w:t>1</w:t>
            </w:r>
          </w:p>
          <w:p w14:paraId="70F5A751">
            <w:pPr>
              <w:spacing w:after="60"/>
              <w:jc w:val="center"/>
              <w:rPr>
                <w:rFonts w:ascii="Times New Roman" w:hAnsi="Times New Roman"/>
                <w:sz w:val="28"/>
                <w:szCs w:val="28"/>
              </w:rPr>
            </w:pPr>
          </w:p>
          <w:p w14:paraId="1B20D3E0">
            <w:pPr>
              <w:spacing w:after="60"/>
              <w:jc w:val="center"/>
              <w:rPr>
                <w:rFonts w:ascii="Times New Roman" w:hAnsi="Times New Roman"/>
                <w:sz w:val="28"/>
                <w:szCs w:val="28"/>
              </w:rPr>
            </w:pPr>
          </w:p>
          <w:p w14:paraId="556CFF2E">
            <w:pPr>
              <w:spacing w:after="60"/>
              <w:jc w:val="center"/>
              <w:rPr>
                <w:rFonts w:ascii="Times New Roman" w:hAnsi="Times New Roman"/>
                <w:sz w:val="28"/>
                <w:szCs w:val="28"/>
              </w:rPr>
            </w:pPr>
          </w:p>
          <w:p w14:paraId="51867A80">
            <w:pPr>
              <w:spacing w:after="60"/>
              <w:jc w:val="center"/>
              <w:rPr>
                <w:rFonts w:ascii="Times New Roman" w:hAnsi="Times New Roman"/>
                <w:sz w:val="28"/>
                <w:szCs w:val="28"/>
              </w:rPr>
            </w:pPr>
          </w:p>
          <w:p w14:paraId="2F1664D5">
            <w:pPr>
              <w:spacing w:after="60"/>
              <w:jc w:val="center"/>
              <w:rPr>
                <w:rFonts w:ascii="Times New Roman" w:hAnsi="Times New Roman"/>
                <w:sz w:val="28"/>
                <w:szCs w:val="28"/>
              </w:rPr>
            </w:pPr>
          </w:p>
          <w:p w14:paraId="0926FB2D">
            <w:pPr>
              <w:spacing w:after="60"/>
              <w:jc w:val="center"/>
              <w:rPr>
                <w:rFonts w:ascii="Times New Roman" w:hAnsi="Times New Roman"/>
                <w:sz w:val="28"/>
                <w:szCs w:val="28"/>
              </w:rPr>
            </w:pPr>
          </w:p>
          <w:p w14:paraId="377E9EE0">
            <w:pPr>
              <w:spacing w:after="60"/>
              <w:jc w:val="center"/>
              <w:rPr>
                <w:rFonts w:ascii="Times New Roman" w:hAnsi="Times New Roman"/>
                <w:sz w:val="28"/>
                <w:szCs w:val="28"/>
              </w:rPr>
            </w:pPr>
            <w:r>
              <w:rPr>
                <w:rFonts w:ascii="Times New Roman" w:hAnsi="Times New Roman"/>
                <w:sz w:val="28"/>
                <w:szCs w:val="28"/>
              </w:rPr>
              <w:t>1</w:t>
            </w:r>
          </w:p>
          <w:p w14:paraId="0FA1D3B1">
            <w:pPr>
              <w:spacing w:after="60"/>
              <w:jc w:val="center"/>
              <w:rPr>
                <w:rFonts w:ascii="Times New Roman" w:hAnsi="Times New Roman"/>
                <w:b/>
                <w:sz w:val="28"/>
                <w:szCs w:val="28"/>
              </w:rPr>
            </w:pPr>
          </w:p>
        </w:tc>
      </w:tr>
      <w:tr w14:paraId="1F63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75741272">
            <w:pPr>
              <w:spacing w:after="60"/>
              <w:rPr>
                <w:rFonts w:ascii="Times New Roman" w:hAnsi="Times New Roman"/>
                <w:sz w:val="28"/>
                <w:szCs w:val="28"/>
                <w:lang w:val="fr-FR"/>
              </w:rPr>
            </w:pPr>
            <w:r>
              <w:rPr>
                <w:rFonts w:ascii="Times New Roman" w:hAnsi="Times New Roman"/>
                <w:sz w:val="28"/>
                <w:szCs w:val="28"/>
                <w:lang w:val="fr-FR"/>
              </w:rPr>
              <w:t>8.</w:t>
            </w:r>
          </w:p>
        </w:tc>
        <w:tc>
          <w:tcPr>
            <w:tcW w:w="2241" w:type="pct"/>
            <w:tcBorders>
              <w:top w:val="single" w:color="auto" w:sz="4" w:space="0"/>
              <w:left w:val="single" w:color="auto" w:sz="4" w:space="0"/>
              <w:bottom w:val="single" w:color="auto" w:sz="4" w:space="0"/>
              <w:right w:val="single" w:color="auto" w:sz="4" w:space="0"/>
            </w:tcBorders>
          </w:tcPr>
          <w:p w14:paraId="00F4A05F">
            <w:pPr>
              <w:spacing w:after="60"/>
              <w:jc w:val="both"/>
              <w:rPr>
                <w:rFonts w:ascii="Times New Roman" w:hAnsi="Times New Roman"/>
                <w:b/>
                <w:sz w:val="28"/>
                <w:szCs w:val="28"/>
                <w:lang w:val="pl-PL"/>
              </w:rPr>
            </w:pPr>
            <w:r>
              <w:rPr>
                <w:rFonts w:ascii="Times New Roman" w:hAnsi="Times New Roman"/>
                <w:b/>
                <w:sz w:val="28"/>
                <w:szCs w:val="28"/>
                <w:lang w:val="pl-PL"/>
              </w:rPr>
              <w:t>Bài 8:  Lắp đặt máy điều hòa đặt sàn</w:t>
            </w:r>
          </w:p>
          <w:p w14:paraId="43B900DA">
            <w:pPr>
              <w:spacing w:after="60"/>
              <w:jc w:val="both"/>
              <w:rPr>
                <w:rFonts w:ascii="Times New Roman" w:hAnsi="Times New Roman"/>
                <w:sz w:val="28"/>
                <w:szCs w:val="28"/>
                <w:lang w:val="pl-PL"/>
              </w:rPr>
            </w:pPr>
            <w:r>
              <w:rPr>
                <w:rFonts w:ascii="Times New Roman" w:hAnsi="Times New Roman"/>
                <w:sz w:val="28"/>
                <w:szCs w:val="28"/>
                <w:lang w:val="pl-PL"/>
              </w:rPr>
              <w:t>1. Đọc bản vẽ thi công</w:t>
            </w:r>
          </w:p>
          <w:p w14:paraId="2B6288B5">
            <w:pPr>
              <w:spacing w:after="60"/>
              <w:jc w:val="both"/>
              <w:rPr>
                <w:rFonts w:ascii="Times New Roman" w:hAnsi="Times New Roman"/>
                <w:sz w:val="28"/>
                <w:szCs w:val="28"/>
                <w:lang w:val="pl-PL"/>
              </w:rPr>
            </w:pPr>
            <w:r>
              <w:rPr>
                <w:rFonts w:ascii="Times New Roman" w:hAnsi="Times New Roman"/>
                <w:sz w:val="28"/>
                <w:szCs w:val="28"/>
                <w:lang w:val="pl-PL"/>
              </w:rPr>
              <w:t>2. Chuẩn bị trang thiết bị phục vụ lắp đặt</w:t>
            </w:r>
          </w:p>
          <w:p w14:paraId="7E236111">
            <w:pPr>
              <w:spacing w:after="60"/>
              <w:jc w:val="both"/>
              <w:rPr>
                <w:rFonts w:ascii="Times New Roman" w:hAnsi="Times New Roman"/>
                <w:sz w:val="28"/>
                <w:szCs w:val="28"/>
                <w:lang w:val="pl-PL"/>
              </w:rPr>
            </w:pPr>
            <w:r>
              <w:rPr>
                <w:rFonts w:ascii="Times New Roman" w:hAnsi="Times New Roman"/>
                <w:sz w:val="28"/>
                <w:szCs w:val="28"/>
                <w:lang w:val="pl-PL"/>
              </w:rPr>
              <w:t>3. Lắp đặt dàn ngoài</w:t>
            </w:r>
          </w:p>
          <w:p w14:paraId="2E4FB6CC">
            <w:pPr>
              <w:spacing w:after="60"/>
              <w:jc w:val="both"/>
              <w:rPr>
                <w:rFonts w:ascii="Times New Roman" w:hAnsi="Times New Roman"/>
                <w:sz w:val="28"/>
                <w:szCs w:val="28"/>
                <w:lang w:val="pl-PL"/>
              </w:rPr>
            </w:pPr>
            <w:r>
              <w:rPr>
                <w:rFonts w:ascii="Times New Roman" w:hAnsi="Times New Roman"/>
                <w:sz w:val="28"/>
                <w:szCs w:val="28"/>
                <w:lang w:val="pl-PL"/>
              </w:rPr>
              <w:t>4. Lắp đặt khối trong nhà</w:t>
            </w:r>
          </w:p>
          <w:p w14:paraId="4324800F">
            <w:pPr>
              <w:spacing w:after="60"/>
              <w:jc w:val="both"/>
              <w:rPr>
                <w:rFonts w:ascii="Times New Roman" w:hAnsi="Times New Roman"/>
                <w:sz w:val="28"/>
                <w:szCs w:val="28"/>
                <w:lang w:val="pl-PL"/>
              </w:rPr>
            </w:pPr>
            <w:r>
              <w:rPr>
                <w:rFonts w:ascii="Times New Roman" w:hAnsi="Times New Roman"/>
                <w:sz w:val="28"/>
                <w:szCs w:val="28"/>
                <w:lang w:val="pl-PL"/>
              </w:rPr>
              <w:t>5. Lắp đặt đường ống dẫn gas – điện và nước ngưng</w:t>
            </w:r>
          </w:p>
          <w:p w14:paraId="6A519205">
            <w:pPr>
              <w:spacing w:after="60"/>
              <w:jc w:val="both"/>
              <w:rPr>
                <w:rFonts w:ascii="Times New Roman" w:hAnsi="Times New Roman"/>
                <w:sz w:val="28"/>
                <w:szCs w:val="28"/>
                <w:lang w:val="pl-PL"/>
              </w:rPr>
            </w:pPr>
            <w:r>
              <w:rPr>
                <w:rFonts w:ascii="Times New Roman" w:hAnsi="Times New Roman"/>
                <w:sz w:val="28"/>
                <w:szCs w:val="28"/>
                <w:lang w:val="pl-PL"/>
              </w:rPr>
              <w:t>6. Thử kín hệ thống</w:t>
            </w:r>
          </w:p>
          <w:p w14:paraId="565BAA19">
            <w:pPr>
              <w:spacing w:after="60"/>
              <w:jc w:val="both"/>
              <w:rPr>
                <w:rFonts w:ascii="Times New Roman" w:hAnsi="Times New Roman"/>
                <w:sz w:val="28"/>
                <w:szCs w:val="28"/>
                <w:lang w:val="pl-PL"/>
              </w:rPr>
            </w:pPr>
            <w:r>
              <w:rPr>
                <w:rFonts w:ascii="Times New Roman" w:hAnsi="Times New Roman"/>
                <w:sz w:val="28"/>
                <w:szCs w:val="28"/>
                <w:lang w:val="pl-PL"/>
              </w:rPr>
              <w:t>7. Hút chân không</w:t>
            </w:r>
          </w:p>
          <w:p w14:paraId="15996A95">
            <w:pPr>
              <w:spacing w:after="60"/>
              <w:jc w:val="both"/>
              <w:rPr>
                <w:rFonts w:ascii="Times New Roman" w:hAnsi="Times New Roman"/>
                <w:sz w:val="28"/>
                <w:szCs w:val="28"/>
                <w:lang w:val="pl-PL"/>
              </w:rPr>
            </w:pPr>
            <w:r>
              <w:rPr>
                <w:rFonts w:ascii="Times New Roman" w:hAnsi="Times New Roman"/>
                <w:sz w:val="28"/>
                <w:szCs w:val="28"/>
                <w:lang w:val="pl-PL"/>
              </w:rPr>
              <w:t>8. Chạy thử máy và nạp gas bổ sung</w:t>
            </w:r>
          </w:p>
        </w:tc>
        <w:tc>
          <w:tcPr>
            <w:tcW w:w="481" w:type="pct"/>
            <w:tcBorders>
              <w:top w:val="single" w:color="auto" w:sz="4" w:space="0"/>
              <w:left w:val="single" w:color="auto" w:sz="4" w:space="0"/>
              <w:bottom w:val="single" w:color="auto" w:sz="4" w:space="0"/>
              <w:right w:val="single" w:color="auto" w:sz="4" w:space="0"/>
            </w:tcBorders>
          </w:tcPr>
          <w:p w14:paraId="399AA661">
            <w:pPr>
              <w:spacing w:after="60"/>
              <w:jc w:val="center"/>
              <w:rPr>
                <w:rFonts w:ascii="Times New Roman" w:hAnsi="Times New Roman"/>
                <w:b/>
                <w:sz w:val="28"/>
                <w:szCs w:val="28"/>
              </w:rPr>
            </w:pPr>
            <w:r>
              <w:rPr>
                <w:rFonts w:ascii="Times New Roman" w:hAnsi="Times New Roman"/>
                <w:b/>
                <w:sz w:val="28"/>
                <w:szCs w:val="28"/>
              </w:rPr>
              <w:t>15</w:t>
            </w:r>
          </w:p>
          <w:p w14:paraId="7CED9F51">
            <w:pPr>
              <w:spacing w:after="60"/>
              <w:jc w:val="center"/>
              <w:rPr>
                <w:rFonts w:ascii="Times New Roman" w:hAnsi="Times New Roman"/>
                <w:sz w:val="28"/>
                <w:szCs w:val="28"/>
              </w:rPr>
            </w:pPr>
          </w:p>
          <w:p w14:paraId="4305DC96">
            <w:pPr>
              <w:spacing w:after="60"/>
              <w:jc w:val="center"/>
              <w:rPr>
                <w:rFonts w:ascii="Times New Roman" w:hAnsi="Times New Roman"/>
                <w:sz w:val="28"/>
                <w:szCs w:val="28"/>
              </w:rPr>
            </w:pPr>
            <w:r>
              <w:rPr>
                <w:rFonts w:ascii="Times New Roman" w:hAnsi="Times New Roman"/>
                <w:sz w:val="28"/>
                <w:szCs w:val="28"/>
              </w:rPr>
              <w:t>1</w:t>
            </w:r>
          </w:p>
          <w:p w14:paraId="52EC5190">
            <w:pPr>
              <w:spacing w:after="60"/>
              <w:jc w:val="center"/>
              <w:rPr>
                <w:rFonts w:ascii="Times New Roman" w:hAnsi="Times New Roman"/>
                <w:sz w:val="28"/>
                <w:szCs w:val="28"/>
              </w:rPr>
            </w:pPr>
            <w:r>
              <w:rPr>
                <w:rFonts w:ascii="Times New Roman" w:hAnsi="Times New Roman"/>
                <w:sz w:val="28"/>
                <w:szCs w:val="28"/>
              </w:rPr>
              <w:t>1</w:t>
            </w:r>
          </w:p>
          <w:p w14:paraId="4F01F0CE">
            <w:pPr>
              <w:spacing w:after="60"/>
              <w:jc w:val="center"/>
              <w:rPr>
                <w:rFonts w:ascii="Times New Roman" w:hAnsi="Times New Roman"/>
                <w:sz w:val="18"/>
                <w:szCs w:val="28"/>
              </w:rPr>
            </w:pPr>
          </w:p>
          <w:p w14:paraId="187FF378">
            <w:pPr>
              <w:spacing w:after="60"/>
              <w:jc w:val="center"/>
              <w:rPr>
                <w:rFonts w:ascii="Times New Roman" w:hAnsi="Times New Roman"/>
                <w:sz w:val="28"/>
                <w:szCs w:val="28"/>
              </w:rPr>
            </w:pPr>
            <w:r>
              <w:rPr>
                <w:rFonts w:ascii="Times New Roman" w:hAnsi="Times New Roman"/>
                <w:sz w:val="28"/>
                <w:szCs w:val="28"/>
              </w:rPr>
              <w:t>2.5</w:t>
            </w:r>
          </w:p>
          <w:p w14:paraId="7FABF3E5">
            <w:pPr>
              <w:spacing w:after="60"/>
              <w:jc w:val="center"/>
              <w:rPr>
                <w:rFonts w:ascii="Times New Roman" w:hAnsi="Times New Roman"/>
                <w:sz w:val="28"/>
                <w:szCs w:val="28"/>
              </w:rPr>
            </w:pPr>
            <w:r>
              <w:rPr>
                <w:rFonts w:ascii="Times New Roman" w:hAnsi="Times New Roman"/>
                <w:sz w:val="28"/>
                <w:szCs w:val="28"/>
              </w:rPr>
              <w:t>4</w:t>
            </w:r>
          </w:p>
          <w:p w14:paraId="02B885F7">
            <w:pPr>
              <w:spacing w:after="60"/>
              <w:jc w:val="center"/>
              <w:rPr>
                <w:rFonts w:ascii="Times New Roman" w:hAnsi="Times New Roman"/>
                <w:sz w:val="28"/>
                <w:szCs w:val="28"/>
              </w:rPr>
            </w:pPr>
            <w:r>
              <w:rPr>
                <w:rFonts w:ascii="Times New Roman" w:hAnsi="Times New Roman"/>
                <w:sz w:val="28"/>
                <w:szCs w:val="28"/>
              </w:rPr>
              <w:t>3</w:t>
            </w:r>
          </w:p>
          <w:p w14:paraId="7BF80C40">
            <w:pPr>
              <w:spacing w:after="60"/>
              <w:jc w:val="center"/>
              <w:rPr>
                <w:rFonts w:ascii="Times New Roman" w:hAnsi="Times New Roman"/>
                <w:sz w:val="28"/>
                <w:szCs w:val="28"/>
              </w:rPr>
            </w:pPr>
          </w:p>
          <w:p w14:paraId="75FAE3F1">
            <w:pPr>
              <w:spacing w:after="60"/>
              <w:jc w:val="center"/>
              <w:rPr>
                <w:rFonts w:ascii="Times New Roman" w:hAnsi="Times New Roman"/>
                <w:sz w:val="28"/>
                <w:szCs w:val="28"/>
              </w:rPr>
            </w:pPr>
            <w:r>
              <w:rPr>
                <w:rFonts w:ascii="Times New Roman" w:hAnsi="Times New Roman"/>
                <w:sz w:val="28"/>
                <w:szCs w:val="28"/>
              </w:rPr>
              <w:t>2</w:t>
            </w:r>
          </w:p>
          <w:p w14:paraId="35078CA9">
            <w:pPr>
              <w:spacing w:after="60"/>
              <w:jc w:val="center"/>
              <w:rPr>
                <w:rFonts w:ascii="Times New Roman" w:hAnsi="Times New Roman"/>
                <w:sz w:val="28"/>
                <w:szCs w:val="28"/>
              </w:rPr>
            </w:pPr>
            <w:r>
              <w:rPr>
                <w:rFonts w:ascii="Times New Roman" w:hAnsi="Times New Roman"/>
                <w:sz w:val="28"/>
                <w:szCs w:val="28"/>
              </w:rPr>
              <w:t>1</w:t>
            </w:r>
          </w:p>
          <w:p w14:paraId="7DAC0FD3">
            <w:pPr>
              <w:spacing w:after="60"/>
              <w:jc w:val="center"/>
              <w:rPr>
                <w:rFonts w:ascii="Times New Roman" w:hAnsi="Times New Roman"/>
                <w:b/>
                <w:sz w:val="28"/>
                <w:szCs w:val="28"/>
              </w:rPr>
            </w:pPr>
            <w:r>
              <w:rPr>
                <w:rFonts w:ascii="Times New Roman" w:hAnsi="Times New Roman"/>
                <w:sz w:val="28"/>
                <w:szCs w:val="28"/>
              </w:rPr>
              <w:t>0.5</w:t>
            </w:r>
          </w:p>
        </w:tc>
        <w:tc>
          <w:tcPr>
            <w:tcW w:w="560" w:type="pct"/>
            <w:tcBorders>
              <w:top w:val="single" w:color="auto" w:sz="4" w:space="0"/>
              <w:left w:val="single" w:color="auto" w:sz="4" w:space="0"/>
              <w:bottom w:val="single" w:color="auto" w:sz="4" w:space="0"/>
              <w:right w:val="single" w:color="auto" w:sz="4" w:space="0"/>
            </w:tcBorders>
          </w:tcPr>
          <w:p w14:paraId="4CE80916">
            <w:pPr>
              <w:spacing w:after="60"/>
              <w:jc w:val="center"/>
              <w:rPr>
                <w:rFonts w:ascii="Times New Roman" w:hAnsi="Times New Roman"/>
                <w:b/>
                <w:sz w:val="28"/>
                <w:szCs w:val="28"/>
              </w:rPr>
            </w:pPr>
            <w:r>
              <w:rPr>
                <w:rFonts w:ascii="Times New Roman" w:hAnsi="Times New Roman"/>
                <w:b/>
                <w:sz w:val="28"/>
                <w:szCs w:val="28"/>
              </w:rPr>
              <w:t>4</w:t>
            </w:r>
          </w:p>
          <w:p w14:paraId="7CB17F82">
            <w:pPr>
              <w:spacing w:after="60"/>
              <w:jc w:val="center"/>
              <w:rPr>
                <w:rFonts w:ascii="Times New Roman" w:hAnsi="Times New Roman"/>
                <w:b/>
                <w:sz w:val="28"/>
                <w:szCs w:val="28"/>
              </w:rPr>
            </w:pPr>
          </w:p>
          <w:p w14:paraId="40759B5B">
            <w:pPr>
              <w:spacing w:after="60"/>
              <w:jc w:val="center"/>
              <w:rPr>
                <w:rFonts w:ascii="Times New Roman" w:hAnsi="Times New Roman"/>
                <w:sz w:val="28"/>
                <w:szCs w:val="28"/>
              </w:rPr>
            </w:pPr>
            <w:r>
              <w:rPr>
                <w:rFonts w:ascii="Times New Roman" w:hAnsi="Times New Roman"/>
                <w:sz w:val="28"/>
                <w:szCs w:val="28"/>
              </w:rPr>
              <w:t>1</w:t>
            </w:r>
          </w:p>
          <w:p w14:paraId="7AD5D915">
            <w:pPr>
              <w:spacing w:after="60"/>
              <w:jc w:val="center"/>
              <w:rPr>
                <w:rFonts w:ascii="Times New Roman" w:hAnsi="Times New Roman"/>
                <w:sz w:val="28"/>
                <w:szCs w:val="28"/>
              </w:rPr>
            </w:pPr>
            <w:r>
              <w:rPr>
                <w:rFonts w:ascii="Times New Roman" w:hAnsi="Times New Roman"/>
                <w:sz w:val="28"/>
                <w:szCs w:val="28"/>
              </w:rPr>
              <w:t>0.5</w:t>
            </w:r>
          </w:p>
          <w:p w14:paraId="78F5F176">
            <w:pPr>
              <w:spacing w:after="60"/>
              <w:jc w:val="center"/>
              <w:rPr>
                <w:rFonts w:ascii="Times New Roman" w:hAnsi="Times New Roman"/>
                <w:sz w:val="18"/>
                <w:szCs w:val="28"/>
              </w:rPr>
            </w:pPr>
          </w:p>
          <w:p w14:paraId="0E3D3F5F">
            <w:pPr>
              <w:spacing w:after="60"/>
              <w:jc w:val="center"/>
              <w:rPr>
                <w:rFonts w:ascii="Times New Roman" w:hAnsi="Times New Roman"/>
                <w:sz w:val="28"/>
                <w:szCs w:val="28"/>
              </w:rPr>
            </w:pPr>
            <w:r>
              <w:rPr>
                <w:rFonts w:ascii="Times New Roman" w:hAnsi="Times New Roman"/>
                <w:sz w:val="28"/>
                <w:szCs w:val="28"/>
              </w:rPr>
              <w:t>0.5</w:t>
            </w:r>
          </w:p>
          <w:p w14:paraId="5EB4CA98">
            <w:pPr>
              <w:spacing w:after="60"/>
              <w:jc w:val="center"/>
              <w:rPr>
                <w:rFonts w:ascii="Times New Roman" w:hAnsi="Times New Roman"/>
                <w:sz w:val="28"/>
                <w:szCs w:val="28"/>
              </w:rPr>
            </w:pPr>
            <w:r>
              <w:rPr>
                <w:rFonts w:ascii="Times New Roman" w:hAnsi="Times New Roman"/>
                <w:sz w:val="28"/>
                <w:szCs w:val="28"/>
              </w:rPr>
              <w:t>0.5</w:t>
            </w:r>
          </w:p>
          <w:p w14:paraId="58CD1411">
            <w:pPr>
              <w:spacing w:after="60"/>
              <w:jc w:val="center"/>
              <w:rPr>
                <w:rFonts w:ascii="Times New Roman" w:hAnsi="Times New Roman"/>
                <w:sz w:val="28"/>
                <w:szCs w:val="28"/>
              </w:rPr>
            </w:pPr>
            <w:r>
              <w:rPr>
                <w:rFonts w:ascii="Times New Roman" w:hAnsi="Times New Roman"/>
                <w:sz w:val="28"/>
                <w:szCs w:val="28"/>
              </w:rPr>
              <w:t>0.5</w:t>
            </w:r>
          </w:p>
          <w:p w14:paraId="4E87AAC3">
            <w:pPr>
              <w:spacing w:after="60"/>
              <w:jc w:val="center"/>
              <w:rPr>
                <w:rFonts w:ascii="Times New Roman" w:hAnsi="Times New Roman"/>
                <w:b/>
                <w:sz w:val="28"/>
                <w:szCs w:val="28"/>
              </w:rPr>
            </w:pPr>
          </w:p>
          <w:p w14:paraId="45AEEBD5">
            <w:pPr>
              <w:spacing w:after="60"/>
              <w:jc w:val="center"/>
              <w:rPr>
                <w:rFonts w:ascii="Times New Roman" w:hAnsi="Times New Roman"/>
                <w:sz w:val="28"/>
                <w:szCs w:val="28"/>
              </w:rPr>
            </w:pPr>
            <w:r>
              <w:rPr>
                <w:rFonts w:ascii="Times New Roman" w:hAnsi="Times New Roman"/>
                <w:sz w:val="28"/>
                <w:szCs w:val="28"/>
              </w:rPr>
              <w:t>0.5</w:t>
            </w:r>
          </w:p>
          <w:p w14:paraId="629A20EB">
            <w:pPr>
              <w:spacing w:after="60"/>
              <w:jc w:val="center"/>
              <w:rPr>
                <w:rFonts w:ascii="Times New Roman" w:hAnsi="Times New Roman"/>
                <w:b/>
                <w:sz w:val="28"/>
                <w:szCs w:val="28"/>
              </w:rPr>
            </w:pPr>
            <w:r>
              <w:rPr>
                <w:rFonts w:ascii="Times New Roman" w:hAnsi="Times New Roman"/>
                <w:sz w:val="28"/>
                <w:szCs w:val="28"/>
              </w:rPr>
              <w:t>0.5</w:t>
            </w:r>
          </w:p>
        </w:tc>
        <w:tc>
          <w:tcPr>
            <w:tcW w:w="881" w:type="pct"/>
            <w:tcBorders>
              <w:top w:val="single" w:color="auto" w:sz="4" w:space="0"/>
              <w:left w:val="single" w:color="auto" w:sz="4" w:space="0"/>
              <w:bottom w:val="single" w:color="auto" w:sz="4" w:space="0"/>
              <w:right w:val="single" w:color="auto" w:sz="4" w:space="0"/>
            </w:tcBorders>
          </w:tcPr>
          <w:p w14:paraId="4DEDCFB5">
            <w:pPr>
              <w:spacing w:after="60"/>
              <w:jc w:val="center"/>
              <w:rPr>
                <w:rFonts w:ascii="Times New Roman" w:hAnsi="Times New Roman"/>
                <w:b/>
                <w:sz w:val="28"/>
                <w:szCs w:val="28"/>
              </w:rPr>
            </w:pPr>
            <w:r>
              <w:rPr>
                <w:rFonts w:ascii="Times New Roman" w:hAnsi="Times New Roman"/>
                <w:b/>
                <w:sz w:val="28"/>
                <w:szCs w:val="28"/>
              </w:rPr>
              <w:t>11</w:t>
            </w:r>
          </w:p>
          <w:p w14:paraId="374621A7">
            <w:pPr>
              <w:spacing w:after="60"/>
              <w:jc w:val="center"/>
              <w:rPr>
                <w:rFonts w:ascii="Times New Roman" w:hAnsi="Times New Roman"/>
                <w:b/>
                <w:sz w:val="28"/>
                <w:szCs w:val="28"/>
              </w:rPr>
            </w:pPr>
          </w:p>
          <w:p w14:paraId="1885E7C6">
            <w:pPr>
              <w:spacing w:after="60"/>
              <w:jc w:val="center"/>
              <w:rPr>
                <w:rFonts w:ascii="Times New Roman" w:hAnsi="Times New Roman"/>
                <w:sz w:val="28"/>
                <w:szCs w:val="28"/>
              </w:rPr>
            </w:pPr>
          </w:p>
          <w:p w14:paraId="6419642E">
            <w:pPr>
              <w:spacing w:after="60"/>
              <w:jc w:val="center"/>
              <w:rPr>
                <w:rFonts w:ascii="Times New Roman" w:hAnsi="Times New Roman"/>
                <w:sz w:val="28"/>
                <w:szCs w:val="28"/>
              </w:rPr>
            </w:pPr>
            <w:r>
              <w:rPr>
                <w:rFonts w:ascii="Times New Roman" w:hAnsi="Times New Roman"/>
                <w:sz w:val="28"/>
                <w:szCs w:val="28"/>
              </w:rPr>
              <w:t>0.5</w:t>
            </w:r>
          </w:p>
          <w:p w14:paraId="3D251CF7">
            <w:pPr>
              <w:spacing w:after="60"/>
              <w:jc w:val="center"/>
              <w:rPr>
                <w:rFonts w:ascii="Times New Roman" w:hAnsi="Times New Roman"/>
                <w:sz w:val="18"/>
                <w:szCs w:val="28"/>
              </w:rPr>
            </w:pPr>
          </w:p>
          <w:p w14:paraId="53D50AEB">
            <w:pPr>
              <w:spacing w:after="60"/>
              <w:jc w:val="center"/>
              <w:rPr>
                <w:rFonts w:ascii="Times New Roman" w:hAnsi="Times New Roman"/>
                <w:sz w:val="28"/>
                <w:szCs w:val="28"/>
              </w:rPr>
            </w:pPr>
            <w:r>
              <w:rPr>
                <w:rFonts w:ascii="Times New Roman" w:hAnsi="Times New Roman"/>
                <w:sz w:val="28"/>
                <w:szCs w:val="28"/>
              </w:rPr>
              <w:t>2</w:t>
            </w:r>
          </w:p>
          <w:p w14:paraId="2F10B562">
            <w:pPr>
              <w:spacing w:after="60"/>
              <w:jc w:val="center"/>
              <w:rPr>
                <w:rFonts w:ascii="Times New Roman" w:hAnsi="Times New Roman"/>
                <w:sz w:val="28"/>
                <w:szCs w:val="28"/>
              </w:rPr>
            </w:pPr>
            <w:r>
              <w:rPr>
                <w:rFonts w:ascii="Times New Roman" w:hAnsi="Times New Roman"/>
                <w:sz w:val="28"/>
                <w:szCs w:val="28"/>
              </w:rPr>
              <w:t>3.5</w:t>
            </w:r>
          </w:p>
          <w:p w14:paraId="2F0B4C8A">
            <w:pPr>
              <w:spacing w:after="60"/>
              <w:jc w:val="center"/>
              <w:rPr>
                <w:rFonts w:ascii="Times New Roman" w:hAnsi="Times New Roman"/>
                <w:sz w:val="28"/>
                <w:szCs w:val="28"/>
              </w:rPr>
            </w:pPr>
            <w:r>
              <w:rPr>
                <w:rFonts w:ascii="Times New Roman" w:hAnsi="Times New Roman"/>
                <w:sz w:val="28"/>
                <w:szCs w:val="28"/>
              </w:rPr>
              <w:t>2.5</w:t>
            </w:r>
          </w:p>
          <w:p w14:paraId="5F841F1A">
            <w:pPr>
              <w:spacing w:after="60"/>
              <w:jc w:val="center"/>
              <w:rPr>
                <w:rFonts w:ascii="Times New Roman" w:hAnsi="Times New Roman"/>
                <w:sz w:val="28"/>
                <w:szCs w:val="28"/>
              </w:rPr>
            </w:pPr>
          </w:p>
          <w:p w14:paraId="6AAA0188">
            <w:pPr>
              <w:spacing w:after="60"/>
              <w:jc w:val="center"/>
              <w:rPr>
                <w:rFonts w:ascii="Times New Roman" w:hAnsi="Times New Roman"/>
                <w:sz w:val="28"/>
                <w:szCs w:val="28"/>
              </w:rPr>
            </w:pPr>
            <w:r>
              <w:rPr>
                <w:rFonts w:ascii="Times New Roman" w:hAnsi="Times New Roman"/>
                <w:sz w:val="28"/>
                <w:szCs w:val="28"/>
              </w:rPr>
              <w:t>1.5</w:t>
            </w:r>
          </w:p>
          <w:p w14:paraId="1709BD7D">
            <w:pPr>
              <w:spacing w:after="60"/>
              <w:jc w:val="center"/>
              <w:rPr>
                <w:rFonts w:ascii="Times New Roman" w:hAnsi="Times New Roman"/>
                <w:sz w:val="28"/>
                <w:szCs w:val="28"/>
              </w:rPr>
            </w:pPr>
            <w:r>
              <w:rPr>
                <w:rFonts w:ascii="Times New Roman" w:hAnsi="Times New Roman"/>
                <w:sz w:val="28"/>
                <w:szCs w:val="28"/>
              </w:rPr>
              <w:t>0.5</w:t>
            </w:r>
          </w:p>
          <w:p w14:paraId="6BB71A48">
            <w:pPr>
              <w:spacing w:after="60"/>
              <w:jc w:val="center"/>
              <w:rPr>
                <w:rFonts w:ascii="Times New Roman" w:hAnsi="Times New Roman"/>
                <w:sz w:val="28"/>
                <w:szCs w:val="28"/>
              </w:rPr>
            </w:pPr>
            <w:r>
              <w:rPr>
                <w:rFonts w:ascii="Times New Roman" w:hAnsi="Times New Roman"/>
                <w:sz w:val="28"/>
                <w:szCs w:val="28"/>
              </w:rPr>
              <w:t>0.5</w:t>
            </w:r>
          </w:p>
        </w:tc>
        <w:tc>
          <w:tcPr>
            <w:tcW w:w="500" w:type="pct"/>
            <w:tcBorders>
              <w:top w:val="single" w:color="auto" w:sz="4" w:space="0"/>
              <w:left w:val="single" w:color="auto" w:sz="4" w:space="0"/>
              <w:bottom w:val="single" w:color="auto" w:sz="4" w:space="0"/>
              <w:right w:val="single" w:color="auto" w:sz="4" w:space="0"/>
            </w:tcBorders>
          </w:tcPr>
          <w:p w14:paraId="6A782CFF">
            <w:pPr>
              <w:spacing w:after="60"/>
              <w:jc w:val="center"/>
              <w:rPr>
                <w:rFonts w:ascii="Times New Roman" w:hAnsi="Times New Roman"/>
                <w:b/>
                <w:sz w:val="28"/>
                <w:szCs w:val="28"/>
              </w:rPr>
            </w:pPr>
          </w:p>
        </w:tc>
      </w:tr>
      <w:tr w14:paraId="4AF08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3912D144">
            <w:pPr>
              <w:spacing w:after="60"/>
              <w:rPr>
                <w:rFonts w:ascii="Times New Roman" w:hAnsi="Times New Roman"/>
                <w:sz w:val="28"/>
                <w:szCs w:val="28"/>
                <w:lang w:val="fr-FR"/>
              </w:rPr>
            </w:pPr>
            <w:r>
              <w:rPr>
                <w:rFonts w:ascii="Times New Roman" w:hAnsi="Times New Roman"/>
                <w:sz w:val="28"/>
                <w:szCs w:val="28"/>
                <w:lang w:val="fr-FR"/>
              </w:rPr>
              <w:t>9.</w:t>
            </w:r>
          </w:p>
        </w:tc>
        <w:tc>
          <w:tcPr>
            <w:tcW w:w="2241" w:type="pct"/>
            <w:tcBorders>
              <w:top w:val="single" w:color="auto" w:sz="4" w:space="0"/>
              <w:left w:val="single" w:color="auto" w:sz="4" w:space="0"/>
              <w:bottom w:val="single" w:color="auto" w:sz="4" w:space="0"/>
              <w:right w:val="single" w:color="auto" w:sz="4" w:space="0"/>
            </w:tcBorders>
          </w:tcPr>
          <w:p w14:paraId="21F2E39D">
            <w:pPr>
              <w:spacing w:after="60"/>
              <w:jc w:val="both"/>
              <w:rPr>
                <w:rFonts w:ascii="Times New Roman" w:hAnsi="Times New Roman"/>
                <w:b/>
                <w:sz w:val="28"/>
                <w:szCs w:val="28"/>
                <w:lang w:val="pl-PL"/>
              </w:rPr>
            </w:pPr>
            <w:r>
              <w:rPr>
                <w:rFonts w:ascii="Times New Roman" w:hAnsi="Times New Roman"/>
                <w:b/>
                <w:sz w:val="28"/>
                <w:szCs w:val="28"/>
                <w:lang w:val="pl-PL"/>
              </w:rPr>
              <w:t>Bài 9: Lắp đặt máy điều hòa áp trần</w:t>
            </w:r>
          </w:p>
          <w:p w14:paraId="7E12C391">
            <w:pPr>
              <w:spacing w:after="60"/>
              <w:jc w:val="both"/>
              <w:rPr>
                <w:rFonts w:ascii="Times New Roman" w:hAnsi="Times New Roman"/>
                <w:sz w:val="28"/>
                <w:szCs w:val="28"/>
                <w:lang w:val="pl-PL"/>
              </w:rPr>
            </w:pPr>
            <w:r>
              <w:rPr>
                <w:rFonts w:ascii="Times New Roman" w:hAnsi="Times New Roman"/>
                <w:sz w:val="28"/>
                <w:szCs w:val="28"/>
                <w:lang w:val="pl-PL"/>
              </w:rPr>
              <w:t>1. 1. Đọc bản vẽ thi công</w:t>
            </w:r>
          </w:p>
          <w:p w14:paraId="30E58118">
            <w:pPr>
              <w:spacing w:after="60"/>
              <w:jc w:val="both"/>
              <w:rPr>
                <w:rFonts w:ascii="Times New Roman" w:hAnsi="Times New Roman"/>
                <w:sz w:val="28"/>
                <w:szCs w:val="28"/>
                <w:lang w:val="pl-PL"/>
              </w:rPr>
            </w:pPr>
            <w:r>
              <w:rPr>
                <w:rFonts w:ascii="Times New Roman" w:hAnsi="Times New Roman"/>
                <w:sz w:val="28"/>
                <w:szCs w:val="28"/>
                <w:lang w:val="pl-PL"/>
              </w:rPr>
              <w:t>2. Chuẩn bị trang thiết bị phục vụ lắp đặt</w:t>
            </w:r>
          </w:p>
          <w:p w14:paraId="6F965374">
            <w:pPr>
              <w:spacing w:after="60"/>
              <w:jc w:val="both"/>
              <w:rPr>
                <w:rFonts w:ascii="Times New Roman" w:hAnsi="Times New Roman"/>
                <w:sz w:val="28"/>
                <w:szCs w:val="28"/>
                <w:lang w:val="pl-PL"/>
              </w:rPr>
            </w:pPr>
            <w:r>
              <w:rPr>
                <w:rFonts w:ascii="Times New Roman" w:hAnsi="Times New Roman"/>
                <w:sz w:val="28"/>
                <w:szCs w:val="28"/>
                <w:lang w:val="pl-PL"/>
              </w:rPr>
              <w:t>3. Lắp đặt khối ngoài nhà</w:t>
            </w:r>
          </w:p>
          <w:p w14:paraId="750C6BE5">
            <w:pPr>
              <w:spacing w:after="60"/>
              <w:jc w:val="both"/>
              <w:rPr>
                <w:rFonts w:ascii="Times New Roman" w:hAnsi="Times New Roman"/>
                <w:sz w:val="28"/>
                <w:szCs w:val="28"/>
                <w:lang w:val="pl-PL"/>
              </w:rPr>
            </w:pPr>
            <w:r>
              <w:rPr>
                <w:rFonts w:ascii="Times New Roman" w:hAnsi="Times New Roman"/>
                <w:sz w:val="28"/>
                <w:szCs w:val="28"/>
                <w:lang w:val="pl-PL"/>
              </w:rPr>
              <w:t>4. Lắp đặt khối trong nhà</w:t>
            </w:r>
          </w:p>
          <w:p w14:paraId="7894199D">
            <w:pPr>
              <w:spacing w:after="60"/>
              <w:jc w:val="both"/>
              <w:rPr>
                <w:rFonts w:ascii="Times New Roman" w:hAnsi="Times New Roman"/>
                <w:sz w:val="28"/>
                <w:szCs w:val="28"/>
                <w:lang w:val="pl-PL"/>
              </w:rPr>
            </w:pPr>
            <w:r>
              <w:rPr>
                <w:rFonts w:ascii="Times New Roman" w:hAnsi="Times New Roman"/>
                <w:sz w:val="28"/>
                <w:szCs w:val="28"/>
                <w:lang w:val="pl-PL"/>
              </w:rPr>
              <w:t>5. Lắp đặt đường ống dẫn gas – điện và nước ngưng</w:t>
            </w:r>
          </w:p>
          <w:p w14:paraId="64A78BC0">
            <w:pPr>
              <w:spacing w:after="60"/>
              <w:jc w:val="both"/>
              <w:rPr>
                <w:rFonts w:ascii="Times New Roman" w:hAnsi="Times New Roman"/>
                <w:sz w:val="28"/>
                <w:szCs w:val="28"/>
                <w:lang w:val="pl-PL"/>
              </w:rPr>
            </w:pPr>
            <w:r>
              <w:rPr>
                <w:rFonts w:ascii="Times New Roman" w:hAnsi="Times New Roman"/>
                <w:sz w:val="28"/>
                <w:szCs w:val="28"/>
                <w:lang w:val="pl-PL"/>
              </w:rPr>
              <w:t>6. Thử kín hệ thống</w:t>
            </w:r>
          </w:p>
          <w:p w14:paraId="0AA93E5D">
            <w:pPr>
              <w:spacing w:after="60"/>
              <w:jc w:val="both"/>
              <w:rPr>
                <w:rFonts w:ascii="Times New Roman" w:hAnsi="Times New Roman"/>
                <w:sz w:val="28"/>
                <w:szCs w:val="28"/>
                <w:lang w:val="pl-PL"/>
              </w:rPr>
            </w:pPr>
            <w:r>
              <w:rPr>
                <w:rFonts w:ascii="Times New Roman" w:hAnsi="Times New Roman"/>
                <w:sz w:val="28"/>
                <w:szCs w:val="28"/>
                <w:lang w:val="pl-PL"/>
              </w:rPr>
              <w:t>7. Hút chân không</w:t>
            </w:r>
          </w:p>
          <w:p w14:paraId="19CA21B2">
            <w:pPr>
              <w:spacing w:after="60"/>
              <w:jc w:val="both"/>
              <w:rPr>
                <w:rFonts w:ascii="Times New Roman" w:hAnsi="Times New Roman"/>
                <w:sz w:val="28"/>
                <w:szCs w:val="28"/>
                <w:lang w:val="fr-FR"/>
              </w:rPr>
            </w:pPr>
            <w:r>
              <w:rPr>
                <w:rFonts w:ascii="Times New Roman" w:hAnsi="Times New Roman"/>
                <w:sz w:val="28"/>
                <w:szCs w:val="28"/>
                <w:lang w:val="pl-PL"/>
              </w:rPr>
              <w:t>8. Chạy thử máy và nạp gas bổ sung</w:t>
            </w:r>
          </w:p>
        </w:tc>
        <w:tc>
          <w:tcPr>
            <w:tcW w:w="481" w:type="pct"/>
            <w:tcBorders>
              <w:top w:val="single" w:color="auto" w:sz="4" w:space="0"/>
              <w:left w:val="single" w:color="auto" w:sz="4" w:space="0"/>
              <w:bottom w:val="single" w:color="auto" w:sz="4" w:space="0"/>
              <w:right w:val="single" w:color="auto" w:sz="4" w:space="0"/>
            </w:tcBorders>
          </w:tcPr>
          <w:p w14:paraId="7A7B6E12">
            <w:pPr>
              <w:spacing w:after="60"/>
              <w:jc w:val="center"/>
              <w:rPr>
                <w:rFonts w:ascii="Times New Roman" w:hAnsi="Times New Roman"/>
                <w:b/>
                <w:sz w:val="28"/>
                <w:szCs w:val="28"/>
              </w:rPr>
            </w:pPr>
            <w:r>
              <w:rPr>
                <w:rFonts w:ascii="Times New Roman" w:hAnsi="Times New Roman"/>
                <w:b/>
                <w:sz w:val="28"/>
                <w:szCs w:val="28"/>
              </w:rPr>
              <w:t>15</w:t>
            </w:r>
          </w:p>
          <w:p w14:paraId="6C3AA285">
            <w:pPr>
              <w:spacing w:after="60"/>
              <w:jc w:val="center"/>
              <w:rPr>
                <w:rFonts w:ascii="Times New Roman" w:hAnsi="Times New Roman"/>
                <w:b/>
                <w:sz w:val="28"/>
                <w:szCs w:val="28"/>
              </w:rPr>
            </w:pPr>
          </w:p>
          <w:p w14:paraId="2079BD6E">
            <w:pPr>
              <w:spacing w:after="60"/>
              <w:jc w:val="center"/>
              <w:rPr>
                <w:rFonts w:ascii="Times New Roman" w:hAnsi="Times New Roman"/>
                <w:sz w:val="28"/>
                <w:szCs w:val="28"/>
              </w:rPr>
            </w:pPr>
            <w:r>
              <w:rPr>
                <w:rFonts w:ascii="Times New Roman" w:hAnsi="Times New Roman"/>
                <w:sz w:val="28"/>
                <w:szCs w:val="28"/>
              </w:rPr>
              <w:t>1</w:t>
            </w:r>
          </w:p>
          <w:p w14:paraId="7964FB33">
            <w:pPr>
              <w:spacing w:after="60"/>
              <w:jc w:val="center"/>
              <w:rPr>
                <w:rFonts w:ascii="Times New Roman" w:hAnsi="Times New Roman"/>
                <w:sz w:val="28"/>
                <w:szCs w:val="28"/>
              </w:rPr>
            </w:pPr>
            <w:r>
              <w:rPr>
                <w:rFonts w:ascii="Times New Roman" w:hAnsi="Times New Roman"/>
                <w:sz w:val="28"/>
                <w:szCs w:val="28"/>
              </w:rPr>
              <w:t>1</w:t>
            </w:r>
          </w:p>
          <w:p w14:paraId="3205D65A">
            <w:pPr>
              <w:spacing w:after="60"/>
              <w:jc w:val="center"/>
              <w:rPr>
                <w:rFonts w:ascii="Times New Roman" w:hAnsi="Times New Roman"/>
                <w:sz w:val="18"/>
                <w:szCs w:val="28"/>
              </w:rPr>
            </w:pPr>
          </w:p>
          <w:p w14:paraId="24FD1A3B">
            <w:pPr>
              <w:spacing w:after="60"/>
              <w:jc w:val="center"/>
              <w:rPr>
                <w:rFonts w:ascii="Times New Roman" w:hAnsi="Times New Roman"/>
                <w:sz w:val="28"/>
                <w:szCs w:val="28"/>
              </w:rPr>
            </w:pPr>
            <w:r>
              <w:rPr>
                <w:rFonts w:ascii="Times New Roman" w:hAnsi="Times New Roman"/>
                <w:sz w:val="28"/>
                <w:szCs w:val="28"/>
              </w:rPr>
              <w:t>3.5</w:t>
            </w:r>
          </w:p>
          <w:p w14:paraId="1CE4139D">
            <w:pPr>
              <w:spacing w:after="60"/>
              <w:jc w:val="center"/>
              <w:rPr>
                <w:rFonts w:ascii="Times New Roman" w:hAnsi="Times New Roman"/>
                <w:sz w:val="28"/>
                <w:szCs w:val="28"/>
              </w:rPr>
            </w:pPr>
            <w:r>
              <w:rPr>
                <w:rFonts w:ascii="Times New Roman" w:hAnsi="Times New Roman"/>
                <w:sz w:val="28"/>
                <w:szCs w:val="28"/>
              </w:rPr>
              <w:t>3.5</w:t>
            </w:r>
          </w:p>
          <w:p w14:paraId="74D14121">
            <w:pPr>
              <w:spacing w:after="60"/>
              <w:jc w:val="center"/>
              <w:rPr>
                <w:rFonts w:ascii="Times New Roman" w:hAnsi="Times New Roman"/>
                <w:bCs/>
                <w:sz w:val="28"/>
                <w:szCs w:val="28"/>
              </w:rPr>
            </w:pPr>
            <w:r>
              <w:rPr>
                <w:rFonts w:ascii="Times New Roman" w:hAnsi="Times New Roman"/>
                <w:bCs/>
                <w:sz w:val="28"/>
                <w:szCs w:val="28"/>
              </w:rPr>
              <w:t>4</w:t>
            </w:r>
          </w:p>
          <w:p w14:paraId="1ABC79B0">
            <w:pPr>
              <w:spacing w:after="60"/>
              <w:jc w:val="center"/>
              <w:rPr>
                <w:rFonts w:ascii="Times New Roman" w:hAnsi="Times New Roman"/>
                <w:sz w:val="28"/>
                <w:szCs w:val="28"/>
              </w:rPr>
            </w:pPr>
          </w:p>
          <w:p w14:paraId="4B952197">
            <w:pPr>
              <w:spacing w:after="60"/>
              <w:jc w:val="center"/>
              <w:rPr>
                <w:rFonts w:ascii="Times New Roman" w:hAnsi="Times New Roman"/>
                <w:sz w:val="28"/>
                <w:szCs w:val="28"/>
              </w:rPr>
            </w:pPr>
            <w:r>
              <w:rPr>
                <w:rFonts w:ascii="Times New Roman" w:hAnsi="Times New Roman"/>
                <w:sz w:val="28"/>
                <w:szCs w:val="28"/>
              </w:rPr>
              <w:t>1.5</w:t>
            </w:r>
          </w:p>
          <w:p w14:paraId="333670BA">
            <w:pPr>
              <w:spacing w:after="60"/>
              <w:jc w:val="center"/>
              <w:rPr>
                <w:rFonts w:ascii="Times New Roman" w:hAnsi="Times New Roman"/>
                <w:sz w:val="28"/>
                <w:szCs w:val="28"/>
              </w:rPr>
            </w:pPr>
            <w:r>
              <w:rPr>
                <w:rFonts w:ascii="Times New Roman" w:hAnsi="Times New Roman"/>
                <w:sz w:val="28"/>
                <w:szCs w:val="28"/>
              </w:rPr>
              <w:t>1</w:t>
            </w:r>
          </w:p>
          <w:p w14:paraId="4A8F655D">
            <w:pPr>
              <w:spacing w:after="60"/>
              <w:jc w:val="center"/>
              <w:rPr>
                <w:rFonts w:ascii="Times New Roman" w:hAnsi="Times New Roman"/>
                <w:b/>
                <w:sz w:val="28"/>
                <w:szCs w:val="28"/>
              </w:rPr>
            </w:pPr>
            <w:r>
              <w:rPr>
                <w:rFonts w:ascii="Times New Roman" w:hAnsi="Times New Roman"/>
                <w:sz w:val="28"/>
                <w:szCs w:val="28"/>
              </w:rPr>
              <w:t>0.5</w:t>
            </w:r>
          </w:p>
        </w:tc>
        <w:tc>
          <w:tcPr>
            <w:tcW w:w="560" w:type="pct"/>
            <w:tcBorders>
              <w:top w:val="single" w:color="auto" w:sz="4" w:space="0"/>
              <w:left w:val="single" w:color="auto" w:sz="4" w:space="0"/>
              <w:bottom w:val="single" w:color="auto" w:sz="4" w:space="0"/>
              <w:right w:val="single" w:color="auto" w:sz="4" w:space="0"/>
            </w:tcBorders>
          </w:tcPr>
          <w:p w14:paraId="7A3079CC">
            <w:pPr>
              <w:spacing w:after="60"/>
              <w:jc w:val="center"/>
              <w:rPr>
                <w:rFonts w:ascii="Times New Roman" w:hAnsi="Times New Roman"/>
                <w:b/>
                <w:sz w:val="28"/>
                <w:szCs w:val="28"/>
              </w:rPr>
            </w:pPr>
            <w:r>
              <w:rPr>
                <w:rFonts w:ascii="Times New Roman" w:hAnsi="Times New Roman"/>
                <w:b/>
                <w:sz w:val="28"/>
                <w:szCs w:val="28"/>
              </w:rPr>
              <w:t>4</w:t>
            </w:r>
          </w:p>
          <w:p w14:paraId="30BD7F38">
            <w:pPr>
              <w:spacing w:after="60"/>
              <w:jc w:val="center"/>
              <w:rPr>
                <w:rFonts w:ascii="Times New Roman" w:hAnsi="Times New Roman"/>
                <w:b/>
                <w:sz w:val="28"/>
                <w:szCs w:val="28"/>
              </w:rPr>
            </w:pPr>
          </w:p>
          <w:p w14:paraId="70C667C6">
            <w:pPr>
              <w:spacing w:after="60"/>
              <w:jc w:val="center"/>
              <w:rPr>
                <w:rFonts w:ascii="Times New Roman" w:hAnsi="Times New Roman"/>
                <w:sz w:val="28"/>
                <w:szCs w:val="28"/>
              </w:rPr>
            </w:pPr>
            <w:r>
              <w:rPr>
                <w:rFonts w:ascii="Times New Roman" w:hAnsi="Times New Roman"/>
                <w:sz w:val="28"/>
                <w:szCs w:val="28"/>
              </w:rPr>
              <w:t>1</w:t>
            </w:r>
          </w:p>
          <w:p w14:paraId="06880E5F">
            <w:pPr>
              <w:spacing w:after="60"/>
              <w:jc w:val="center"/>
              <w:rPr>
                <w:rFonts w:ascii="Times New Roman" w:hAnsi="Times New Roman"/>
                <w:sz w:val="28"/>
                <w:szCs w:val="28"/>
              </w:rPr>
            </w:pPr>
            <w:r>
              <w:rPr>
                <w:rFonts w:ascii="Times New Roman" w:hAnsi="Times New Roman"/>
                <w:sz w:val="28"/>
                <w:szCs w:val="28"/>
              </w:rPr>
              <w:t>1</w:t>
            </w:r>
          </w:p>
          <w:p w14:paraId="2C9BF44E">
            <w:pPr>
              <w:spacing w:after="60"/>
              <w:jc w:val="center"/>
              <w:rPr>
                <w:rFonts w:ascii="Times New Roman" w:hAnsi="Times New Roman"/>
                <w:sz w:val="18"/>
                <w:szCs w:val="28"/>
              </w:rPr>
            </w:pPr>
          </w:p>
          <w:p w14:paraId="75F82B1A">
            <w:pPr>
              <w:spacing w:after="60"/>
              <w:jc w:val="center"/>
              <w:rPr>
                <w:rFonts w:ascii="Times New Roman" w:hAnsi="Times New Roman"/>
                <w:sz w:val="28"/>
                <w:szCs w:val="28"/>
              </w:rPr>
            </w:pPr>
            <w:r>
              <w:rPr>
                <w:rFonts w:ascii="Times New Roman" w:hAnsi="Times New Roman"/>
                <w:sz w:val="28"/>
                <w:szCs w:val="28"/>
              </w:rPr>
              <w:t>0.5</w:t>
            </w:r>
          </w:p>
          <w:p w14:paraId="4C9A6B52">
            <w:pPr>
              <w:spacing w:after="60"/>
              <w:jc w:val="center"/>
              <w:rPr>
                <w:rFonts w:ascii="Times New Roman" w:hAnsi="Times New Roman"/>
                <w:sz w:val="28"/>
                <w:szCs w:val="28"/>
              </w:rPr>
            </w:pPr>
            <w:r>
              <w:rPr>
                <w:rFonts w:ascii="Times New Roman" w:hAnsi="Times New Roman"/>
                <w:sz w:val="28"/>
                <w:szCs w:val="28"/>
              </w:rPr>
              <w:t>0.5</w:t>
            </w:r>
          </w:p>
          <w:p w14:paraId="5B1411C3">
            <w:pPr>
              <w:spacing w:after="60"/>
              <w:jc w:val="center"/>
              <w:rPr>
                <w:rFonts w:ascii="Times New Roman" w:hAnsi="Times New Roman"/>
                <w:bCs/>
                <w:sz w:val="28"/>
                <w:szCs w:val="28"/>
              </w:rPr>
            </w:pPr>
            <w:r>
              <w:rPr>
                <w:rFonts w:ascii="Times New Roman" w:hAnsi="Times New Roman"/>
                <w:bCs/>
                <w:sz w:val="28"/>
                <w:szCs w:val="28"/>
              </w:rPr>
              <w:t>1</w:t>
            </w:r>
          </w:p>
          <w:p w14:paraId="2BFA520A">
            <w:pPr>
              <w:spacing w:after="60"/>
              <w:jc w:val="center"/>
              <w:rPr>
                <w:rFonts w:ascii="Times New Roman" w:hAnsi="Times New Roman"/>
                <w:b/>
                <w:sz w:val="28"/>
                <w:szCs w:val="28"/>
              </w:rPr>
            </w:pPr>
          </w:p>
        </w:tc>
        <w:tc>
          <w:tcPr>
            <w:tcW w:w="881" w:type="pct"/>
            <w:tcBorders>
              <w:top w:val="single" w:color="auto" w:sz="4" w:space="0"/>
              <w:left w:val="single" w:color="auto" w:sz="4" w:space="0"/>
              <w:bottom w:val="single" w:color="auto" w:sz="4" w:space="0"/>
              <w:right w:val="single" w:color="auto" w:sz="4" w:space="0"/>
            </w:tcBorders>
          </w:tcPr>
          <w:p w14:paraId="3D2A0833">
            <w:pPr>
              <w:spacing w:after="60"/>
              <w:jc w:val="center"/>
              <w:rPr>
                <w:rFonts w:ascii="Times New Roman" w:hAnsi="Times New Roman"/>
                <w:b/>
                <w:sz w:val="28"/>
                <w:szCs w:val="28"/>
              </w:rPr>
            </w:pPr>
            <w:r>
              <w:rPr>
                <w:rFonts w:ascii="Times New Roman" w:hAnsi="Times New Roman"/>
                <w:b/>
                <w:sz w:val="28"/>
                <w:szCs w:val="28"/>
              </w:rPr>
              <w:t>11</w:t>
            </w:r>
          </w:p>
          <w:p w14:paraId="108959B5">
            <w:pPr>
              <w:spacing w:after="60"/>
              <w:jc w:val="center"/>
              <w:rPr>
                <w:rFonts w:ascii="Times New Roman" w:hAnsi="Times New Roman"/>
                <w:b/>
                <w:sz w:val="28"/>
                <w:szCs w:val="28"/>
              </w:rPr>
            </w:pPr>
          </w:p>
          <w:p w14:paraId="00432BAE">
            <w:pPr>
              <w:spacing w:after="60"/>
              <w:jc w:val="center"/>
              <w:rPr>
                <w:rFonts w:ascii="Times New Roman" w:hAnsi="Times New Roman"/>
                <w:sz w:val="28"/>
                <w:szCs w:val="28"/>
              </w:rPr>
            </w:pPr>
          </w:p>
          <w:p w14:paraId="2BEF6B28">
            <w:pPr>
              <w:spacing w:after="60"/>
              <w:jc w:val="center"/>
              <w:rPr>
                <w:rFonts w:ascii="Times New Roman" w:hAnsi="Times New Roman"/>
                <w:sz w:val="28"/>
                <w:szCs w:val="28"/>
              </w:rPr>
            </w:pPr>
          </w:p>
          <w:p w14:paraId="1AEEB92C">
            <w:pPr>
              <w:spacing w:after="60"/>
              <w:jc w:val="center"/>
              <w:rPr>
                <w:rFonts w:ascii="Times New Roman" w:hAnsi="Times New Roman"/>
                <w:sz w:val="18"/>
                <w:szCs w:val="28"/>
              </w:rPr>
            </w:pPr>
          </w:p>
          <w:p w14:paraId="53429477">
            <w:pPr>
              <w:spacing w:after="60"/>
              <w:jc w:val="center"/>
              <w:rPr>
                <w:rFonts w:ascii="Times New Roman" w:hAnsi="Times New Roman"/>
                <w:sz w:val="28"/>
                <w:szCs w:val="28"/>
              </w:rPr>
            </w:pPr>
            <w:r>
              <w:rPr>
                <w:rFonts w:ascii="Times New Roman" w:hAnsi="Times New Roman"/>
                <w:sz w:val="28"/>
                <w:szCs w:val="28"/>
              </w:rPr>
              <w:t>2</w:t>
            </w:r>
          </w:p>
          <w:p w14:paraId="3C467E02">
            <w:pPr>
              <w:spacing w:after="60"/>
              <w:jc w:val="center"/>
              <w:rPr>
                <w:rFonts w:ascii="Times New Roman" w:hAnsi="Times New Roman"/>
                <w:sz w:val="28"/>
                <w:szCs w:val="28"/>
              </w:rPr>
            </w:pPr>
            <w:r>
              <w:rPr>
                <w:rFonts w:ascii="Times New Roman" w:hAnsi="Times New Roman"/>
                <w:sz w:val="28"/>
                <w:szCs w:val="28"/>
              </w:rPr>
              <w:t>3</w:t>
            </w:r>
          </w:p>
          <w:p w14:paraId="775CF854">
            <w:pPr>
              <w:spacing w:after="60"/>
              <w:jc w:val="center"/>
              <w:rPr>
                <w:rFonts w:ascii="Times New Roman" w:hAnsi="Times New Roman"/>
                <w:bCs/>
                <w:sz w:val="28"/>
                <w:szCs w:val="28"/>
              </w:rPr>
            </w:pPr>
            <w:r>
              <w:rPr>
                <w:rFonts w:ascii="Times New Roman" w:hAnsi="Times New Roman"/>
                <w:bCs/>
                <w:sz w:val="28"/>
                <w:szCs w:val="28"/>
              </w:rPr>
              <w:t>3</w:t>
            </w:r>
          </w:p>
          <w:p w14:paraId="44AF940B">
            <w:pPr>
              <w:spacing w:after="60"/>
              <w:jc w:val="center"/>
              <w:rPr>
                <w:rFonts w:ascii="Times New Roman" w:hAnsi="Times New Roman"/>
                <w:sz w:val="28"/>
                <w:szCs w:val="28"/>
              </w:rPr>
            </w:pPr>
          </w:p>
          <w:p w14:paraId="1ECF48A2">
            <w:pPr>
              <w:spacing w:after="60"/>
              <w:jc w:val="center"/>
              <w:rPr>
                <w:rFonts w:ascii="Times New Roman" w:hAnsi="Times New Roman"/>
                <w:sz w:val="28"/>
                <w:szCs w:val="28"/>
              </w:rPr>
            </w:pPr>
            <w:r>
              <w:rPr>
                <w:rFonts w:ascii="Times New Roman" w:hAnsi="Times New Roman"/>
                <w:sz w:val="28"/>
                <w:szCs w:val="28"/>
              </w:rPr>
              <w:t>1.5</w:t>
            </w:r>
          </w:p>
          <w:p w14:paraId="11223224">
            <w:pPr>
              <w:spacing w:after="60"/>
              <w:jc w:val="center"/>
              <w:rPr>
                <w:rFonts w:ascii="Times New Roman" w:hAnsi="Times New Roman"/>
                <w:sz w:val="28"/>
                <w:szCs w:val="28"/>
              </w:rPr>
            </w:pPr>
            <w:r>
              <w:rPr>
                <w:rFonts w:ascii="Times New Roman" w:hAnsi="Times New Roman"/>
                <w:sz w:val="28"/>
                <w:szCs w:val="28"/>
              </w:rPr>
              <w:t>1</w:t>
            </w:r>
          </w:p>
          <w:p w14:paraId="67EA46E6">
            <w:pPr>
              <w:spacing w:after="60"/>
              <w:jc w:val="center"/>
              <w:rPr>
                <w:rFonts w:ascii="Times New Roman" w:hAnsi="Times New Roman"/>
                <w:sz w:val="28"/>
                <w:szCs w:val="28"/>
              </w:rPr>
            </w:pPr>
            <w:r>
              <w:rPr>
                <w:rFonts w:ascii="Times New Roman" w:hAnsi="Times New Roman"/>
                <w:sz w:val="28"/>
                <w:szCs w:val="28"/>
              </w:rPr>
              <w:t>0.5</w:t>
            </w:r>
          </w:p>
          <w:p w14:paraId="21AECBC2">
            <w:pPr>
              <w:spacing w:after="60"/>
              <w:jc w:val="center"/>
              <w:rPr>
                <w:rFonts w:ascii="Times New Roman" w:hAnsi="Times New Roman"/>
                <w:b/>
                <w:sz w:val="28"/>
                <w:szCs w:val="28"/>
              </w:rPr>
            </w:pPr>
          </w:p>
        </w:tc>
        <w:tc>
          <w:tcPr>
            <w:tcW w:w="500" w:type="pct"/>
            <w:tcBorders>
              <w:top w:val="single" w:color="auto" w:sz="4" w:space="0"/>
              <w:left w:val="single" w:color="auto" w:sz="4" w:space="0"/>
              <w:bottom w:val="single" w:color="auto" w:sz="4" w:space="0"/>
              <w:right w:val="single" w:color="auto" w:sz="4" w:space="0"/>
            </w:tcBorders>
          </w:tcPr>
          <w:p w14:paraId="49CBA206">
            <w:pPr>
              <w:spacing w:after="60"/>
              <w:jc w:val="center"/>
              <w:rPr>
                <w:rFonts w:ascii="Times New Roman" w:hAnsi="Times New Roman"/>
                <w:b/>
                <w:sz w:val="28"/>
                <w:szCs w:val="28"/>
              </w:rPr>
            </w:pPr>
          </w:p>
          <w:p w14:paraId="2413A423">
            <w:pPr>
              <w:spacing w:after="60"/>
              <w:jc w:val="center"/>
              <w:rPr>
                <w:rFonts w:ascii="Times New Roman" w:hAnsi="Times New Roman"/>
                <w:sz w:val="28"/>
                <w:szCs w:val="28"/>
              </w:rPr>
            </w:pPr>
          </w:p>
          <w:p w14:paraId="208C9208">
            <w:pPr>
              <w:spacing w:after="60"/>
              <w:jc w:val="center"/>
              <w:rPr>
                <w:rFonts w:ascii="Times New Roman" w:hAnsi="Times New Roman"/>
                <w:sz w:val="28"/>
                <w:szCs w:val="28"/>
              </w:rPr>
            </w:pPr>
          </w:p>
          <w:p w14:paraId="4BCB030A">
            <w:pPr>
              <w:spacing w:after="60"/>
              <w:jc w:val="center"/>
              <w:rPr>
                <w:rFonts w:ascii="Times New Roman" w:hAnsi="Times New Roman"/>
                <w:sz w:val="18"/>
                <w:szCs w:val="28"/>
              </w:rPr>
            </w:pPr>
          </w:p>
          <w:p w14:paraId="46407112">
            <w:pPr>
              <w:spacing w:after="60"/>
              <w:jc w:val="center"/>
              <w:rPr>
                <w:rFonts w:ascii="Times New Roman" w:hAnsi="Times New Roman"/>
                <w:sz w:val="28"/>
                <w:szCs w:val="28"/>
              </w:rPr>
            </w:pPr>
          </w:p>
          <w:p w14:paraId="313EA298">
            <w:pPr>
              <w:spacing w:after="60"/>
              <w:jc w:val="center"/>
              <w:rPr>
                <w:rFonts w:ascii="Times New Roman" w:hAnsi="Times New Roman"/>
                <w:b/>
                <w:sz w:val="28"/>
                <w:szCs w:val="28"/>
              </w:rPr>
            </w:pPr>
          </w:p>
        </w:tc>
      </w:tr>
      <w:tr w14:paraId="4B2C4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076B7797">
            <w:pPr>
              <w:spacing w:after="60"/>
              <w:rPr>
                <w:rFonts w:ascii="Times New Roman" w:hAnsi="Times New Roman"/>
                <w:sz w:val="28"/>
                <w:szCs w:val="28"/>
                <w:lang w:val="fr-FR"/>
              </w:rPr>
            </w:pPr>
            <w:r>
              <w:rPr>
                <w:rFonts w:ascii="Times New Roman" w:hAnsi="Times New Roman"/>
                <w:sz w:val="28"/>
                <w:szCs w:val="28"/>
                <w:lang w:val="fr-FR"/>
              </w:rPr>
              <w:t>10</w:t>
            </w:r>
          </w:p>
        </w:tc>
        <w:tc>
          <w:tcPr>
            <w:tcW w:w="2241" w:type="pct"/>
            <w:tcBorders>
              <w:top w:val="single" w:color="auto" w:sz="4" w:space="0"/>
              <w:left w:val="single" w:color="auto" w:sz="4" w:space="0"/>
              <w:bottom w:val="single" w:color="auto" w:sz="4" w:space="0"/>
              <w:right w:val="single" w:color="auto" w:sz="4" w:space="0"/>
            </w:tcBorders>
          </w:tcPr>
          <w:p w14:paraId="40D78B6F">
            <w:pPr>
              <w:spacing w:after="60"/>
              <w:jc w:val="both"/>
              <w:rPr>
                <w:rFonts w:ascii="Times New Roman" w:hAnsi="Times New Roman"/>
                <w:b/>
                <w:sz w:val="28"/>
                <w:szCs w:val="28"/>
                <w:lang w:val="pl-PL"/>
              </w:rPr>
            </w:pPr>
            <w:r>
              <w:rPr>
                <w:rFonts w:ascii="Times New Roman" w:hAnsi="Times New Roman"/>
                <w:b/>
                <w:sz w:val="28"/>
                <w:szCs w:val="28"/>
                <w:lang w:val="pl-PL"/>
              </w:rPr>
              <w:t>Bài 10: Lắp đặt máy điều hòa âm trần</w:t>
            </w:r>
          </w:p>
          <w:p w14:paraId="280D0847">
            <w:pPr>
              <w:spacing w:after="60"/>
              <w:jc w:val="both"/>
              <w:rPr>
                <w:rFonts w:ascii="Times New Roman" w:hAnsi="Times New Roman"/>
                <w:sz w:val="28"/>
                <w:szCs w:val="28"/>
                <w:lang w:val="pl-PL"/>
              </w:rPr>
            </w:pPr>
            <w:r>
              <w:rPr>
                <w:rFonts w:ascii="Times New Roman" w:hAnsi="Times New Roman"/>
                <w:sz w:val="28"/>
                <w:szCs w:val="28"/>
                <w:lang w:val="pl-PL"/>
              </w:rPr>
              <w:t>1. Đọc bản vẽ thi công</w:t>
            </w:r>
          </w:p>
          <w:p w14:paraId="1703554D">
            <w:pPr>
              <w:spacing w:after="60"/>
              <w:jc w:val="both"/>
              <w:rPr>
                <w:rFonts w:ascii="Times New Roman" w:hAnsi="Times New Roman"/>
                <w:sz w:val="28"/>
                <w:szCs w:val="28"/>
                <w:lang w:val="pl-PL"/>
              </w:rPr>
            </w:pPr>
            <w:r>
              <w:rPr>
                <w:rFonts w:ascii="Times New Roman" w:hAnsi="Times New Roman"/>
                <w:sz w:val="28"/>
                <w:szCs w:val="28"/>
                <w:lang w:val="pl-PL"/>
              </w:rPr>
              <w:t>2. Chuẩn bị trang thiết bị phục vụ lắp đặt</w:t>
            </w:r>
          </w:p>
          <w:p w14:paraId="75EC25B7">
            <w:pPr>
              <w:spacing w:after="60"/>
              <w:jc w:val="both"/>
              <w:rPr>
                <w:rFonts w:ascii="Times New Roman" w:hAnsi="Times New Roman"/>
                <w:sz w:val="28"/>
                <w:szCs w:val="28"/>
                <w:lang w:val="pl-PL"/>
              </w:rPr>
            </w:pPr>
            <w:r>
              <w:rPr>
                <w:rFonts w:ascii="Times New Roman" w:hAnsi="Times New Roman"/>
                <w:sz w:val="28"/>
                <w:szCs w:val="28"/>
                <w:lang w:val="pl-PL"/>
              </w:rPr>
              <w:t>3. Lắp đặt khối ngoài nhà</w:t>
            </w:r>
          </w:p>
          <w:p w14:paraId="7F6FC6E7">
            <w:pPr>
              <w:spacing w:after="60"/>
              <w:jc w:val="both"/>
              <w:rPr>
                <w:rFonts w:ascii="Times New Roman" w:hAnsi="Times New Roman"/>
                <w:sz w:val="28"/>
                <w:szCs w:val="28"/>
                <w:lang w:val="pl-PL"/>
              </w:rPr>
            </w:pPr>
            <w:r>
              <w:rPr>
                <w:rFonts w:ascii="Times New Roman" w:hAnsi="Times New Roman"/>
                <w:sz w:val="28"/>
                <w:szCs w:val="28"/>
                <w:lang w:val="pl-PL"/>
              </w:rPr>
              <w:t>4. Lắp đặt khối trong nhà</w:t>
            </w:r>
          </w:p>
          <w:p w14:paraId="7E2E7BA2">
            <w:pPr>
              <w:spacing w:after="60"/>
              <w:jc w:val="both"/>
              <w:rPr>
                <w:rFonts w:ascii="Times New Roman" w:hAnsi="Times New Roman"/>
                <w:sz w:val="28"/>
                <w:szCs w:val="28"/>
                <w:lang w:val="pl-PL"/>
              </w:rPr>
            </w:pPr>
            <w:r>
              <w:rPr>
                <w:rFonts w:ascii="Times New Roman" w:hAnsi="Times New Roman"/>
                <w:sz w:val="28"/>
                <w:szCs w:val="28"/>
                <w:lang w:val="pl-PL"/>
              </w:rPr>
              <w:t>5. Lắp đặt đường ống dẫn gas – điện và nước ngưng</w:t>
            </w:r>
          </w:p>
          <w:p w14:paraId="5849EF76">
            <w:pPr>
              <w:spacing w:after="60"/>
              <w:jc w:val="both"/>
              <w:rPr>
                <w:rFonts w:ascii="Times New Roman" w:hAnsi="Times New Roman"/>
                <w:sz w:val="28"/>
                <w:szCs w:val="28"/>
                <w:lang w:val="pl-PL"/>
              </w:rPr>
            </w:pPr>
            <w:r>
              <w:rPr>
                <w:rFonts w:ascii="Times New Roman" w:hAnsi="Times New Roman"/>
                <w:sz w:val="28"/>
                <w:szCs w:val="28"/>
                <w:lang w:val="pl-PL"/>
              </w:rPr>
              <w:t>6. Thử kín hệ thống</w:t>
            </w:r>
          </w:p>
          <w:p w14:paraId="27745437">
            <w:pPr>
              <w:spacing w:after="60"/>
              <w:jc w:val="both"/>
              <w:rPr>
                <w:rFonts w:ascii="Times New Roman" w:hAnsi="Times New Roman"/>
                <w:sz w:val="28"/>
                <w:szCs w:val="28"/>
                <w:lang w:val="pl-PL"/>
              </w:rPr>
            </w:pPr>
            <w:r>
              <w:rPr>
                <w:rFonts w:ascii="Times New Roman" w:hAnsi="Times New Roman"/>
                <w:sz w:val="28"/>
                <w:szCs w:val="28"/>
                <w:lang w:val="pl-PL"/>
              </w:rPr>
              <w:t>7. Hút chân không</w:t>
            </w:r>
          </w:p>
          <w:p w14:paraId="34CF8D5C">
            <w:pPr>
              <w:spacing w:after="60"/>
              <w:jc w:val="both"/>
              <w:rPr>
                <w:rFonts w:ascii="Times New Roman" w:hAnsi="Times New Roman"/>
                <w:sz w:val="28"/>
                <w:szCs w:val="28"/>
                <w:lang w:val="pl-PL"/>
              </w:rPr>
            </w:pPr>
            <w:r>
              <w:rPr>
                <w:rFonts w:ascii="Times New Roman" w:hAnsi="Times New Roman"/>
                <w:sz w:val="28"/>
                <w:szCs w:val="28"/>
                <w:lang w:val="pl-PL"/>
              </w:rPr>
              <w:t>8. Chạy thử máy và nạp gas bổ sung</w:t>
            </w:r>
          </w:p>
        </w:tc>
        <w:tc>
          <w:tcPr>
            <w:tcW w:w="481" w:type="pct"/>
            <w:tcBorders>
              <w:top w:val="single" w:color="auto" w:sz="4" w:space="0"/>
              <w:left w:val="single" w:color="auto" w:sz="4" w:space="0"/>
              <w:bottom w:val="single" w:color="auto" w:sz="4" w:space="0"/>
              <w:right w:val="single" w:color="auto" w:sz="4" w:space="0"/>
            </w:tcBorders>
          </w:tcPr>
          <w:p w14:paraId="196ED1EC">
            <w:pPr>
              <w:spacing w:after="60"/>
              <w:jc w:val="center"/>
              <w:rPr>
                <w:rFonts w:ascii="Times New Roman" w:hAnsi="Times New Roman"/>
                <w:b/>
                <w:sz w:val="28"/>
                <w:szCs w:val="28"/>
              </w:rPr>
            </w:pPr>
            <w:r>
              <w:rPr>
                <w:rFonts w:ascii="Times New Roman" w:hAnsi="Times New Roman"/>
                <w:b/>
                <w:sz w:val="28"/>
                <w:szCs w:val="28"/>
              </w:rPr>
              <w:t>15</w:t>
            </w:r>
          </w:p>
          <w:p w14:paraId="4B7819DC">
            <w:pPr>
              <w:spacing w:after="60"/>
              <w:jc w:val="center"/>
              <w:rPr>
                <w:rFonts w:ascii="Times New Roman" w:hAnsi="Times New Roman"/>
                <w:sz w:val="26"/>
                <w:szCs w:val="28"/>
              </w:rPr>
            </w:pPr>
          </w:p>
          <w:p w14:paraId="5984DF91">
            <w:pPr>
              <w:spacing w:after="60"/>
              <w:jc w:val="center"/>
              <w:rPr>
                <w:rFonts w:ascii="Times New Roman" w:hAnsi="Times New Roman"/>
                <w:sz w:val="28"/>
                <w:szCs w:val="28"/>
              </w:rPr>
            </w:pPr>
            <w:r>
              <w:rPr>
                <w:rFonts w:ascii="Times New Roman" w:hAnsi="Times New Roman"/>
                <w:sz w:val="28"/>
                <w:szCs w:val="28"/>
              </w:rPr>
              <w:t>1</w:t>
            </w:r>
          </w:p>
          <w:p w14:paraId="5981A4ED">
            <w:pPr>
              <w:spacing w:after="60"/>
              <w:jc w:val="center"/>
              <w:rPr>
                <w:rFonts w:ascii="Times New Roman" w:hAnsi="Times New Roman"/>
                <w:sz w:val="28"/>
                <w:szCs w:val="28"/>
              </w:rPr>
            </w:pPr>
            <w:r>
              <w:rPr>
                <w:rFonts w:ascii="Times New Roman" w:hAnsi="Times New Roman"/>
                <w:sz w:val="28"/>
                <w:szCs w:val="28"/>
              </w:rPr>
              <w:t>1</w:t>
            </w:r>
          </w:p>
          <w:p w14:paraId="5DA0FD79">
            <w:pPr>
              <w:spacing w:after="60"/>
              <w:jc w:val="center"/>
              <w:rPr>
                <w:rFonts w:ascii="Times New Roman" w:hAnsi="Times New Roman"/>
                <w:szCs w:val="28"/>
              </w:rPr>
            </w:pPr>
          </w:p>
          <w:p w14:paraId="042901F2">
            <w:pPr>
              <w:spacing w:after="60"/>
              <w:jc w:val="center"/>
              <w:rPr>
                <w:rFonts w:ascii="Times New Roman" w:hAnsi="Times New Roman"/>
                <w:sz w:val="28"/>
                <w:szCs w:val="28"/>
              </w:rPr>
            </w:pPr>
            <w:r>
              <w:rPr>
                <w:rFonts w:ascii="Times New Roman" w:hAnsi="Times New Roman"/>
                <w:sz w:val="28"/>
                <w:szCs w:val="28"/>
              </w:rPr>
              <w:t>3</w:t>
            </w:r>
          </w:p>
          <w:p w14:paraId="343C6579">
            <w:pPr>
              <w:spacing w:after="60"/>
              <w:jc w:val="center"/>
              <w:rPr>
                <w:rFonts w:ascii="Times New Roman" w:hAnsi="Times New Roman"/>
                <w:sz w:val="28"/>
                <w:szCs w:val="28"/>
              </w:rPr>
            </w:pPr>
            <w:r>
              <w:rPr>
                <w:rFonts w:ascii="Times New Roman" w:hAnsi="Times New Roman"/>
                <w:sz w:val="28"/>
                <w:szCs w:val="28"/>
              </w:rPr>
              <w:t>3</w:t>
            </w:r>
          </w:p>
          <w:p w14:paraId="0C0DB484">
            <w:pPr>
              <w:spacing w:after="60"/>
              <w:jc w:val="center"/>
              <w:rPr>
                <w:rFonts w:ascii="Times New Roman" w:hAnsi="Times New Roman"/>
                <w:sz w:val="28"/>
                <w:szCs w:val="28"/>
              </w:rPr>
            </w:pPr>
            <w:r>
              <w:rPr>
                <w:rFonts w:ascii="Times New Roman" w:hAnsi="Times New Roman"/>
                <w:sz w:val="28"/>
                <w:szCs w:val="28"/>
              </w:rPr>
              <w:t>4</w:t>
            </w:r>
          </w:p>
          <w:p w14:paraId="04D2F277">
            <w:pPr>
              <w:spacing w:after="60"/>
              <w:jc w:val="center"/>
              <w:rPr>
                <w:rFonts w:ascii="Times New Roman" w:hAnsi="Times New Roman"/>
                <w:sz w:val="28"/>
                <w:szCs w:val="28"/>
              </w:rPr>
            </w:pPr>
          </w:p>
          <w:p w14:paraId="2BAC6FC9">
            <w:pPr>
              <w:spacing w:after="60"/>
              <w:jc w:val="center"/>
              <w:rPr>
                <w:rFonts w:ascii="Times New Roman" w:hAnsi="Times New Roman"/>
                <w:sz w:val="28"/>
                <w:szCs w:val="28"/>
              </w:rPr>
            </w:pPr>
            <w:r>
              <w:rPr>
                <w:rFonts w:ascii="Times New Roman" w:hAnsi="Times New Roman"/>
                <w:sz w:val="28"/>
                <w:szCs w:val="28"/>
              </w:rPr>
              <w:t>1</w:t>
            </w:r>
          </w:p>
          <w:p w14:paraId="11494079">
            <w:pPr>
              <w:spacing w:after="60"/>
              <w:jc w:val="center"/>
              <w:rPr>
                <w:rFonts w:ascii="Times New Roman" w:hAnsi="Times New Roman"/>
                <w:sz w:val="28"/>
                <w:szCs w:val="28"/>
              </w:rPr>
            </w:pPr>
            <w:r>
              <w:rPr>
                <w:rFonts w:ascii="Times New Roman" w:hAnsi="Times New Roman"/>
                <w:sz w:val="28"/>
                <w:szCs w:val="28"/>
              </w:rPr>
              <w:t>1</w:t>
            </w:r>
          </w:p>
          <w:p w14:paraId="423B1C40">
            <w:pPr>
              <w:spacing w:after="60"/>
              <w:jc w:val="center"/>
              <w:rPr>
                <w:rFonts w:ascii="Times New Roman" w:hAnsi="Times New Roman"/>
                <w:sz w:val="28"/>
                <w:szCs w:val="28"/>
              </w:rPr>
            </w:pPr>
            <w:r>
              <w:rPr>
                <w:rFonts w:ascii="Times New Roman" w:hAnsi="Times New Roman"/>
                <w:sz w:val="28"/>
                <w:szCs w:val="28"/>
              </w:rPr>
              <w:t>2</w:t>
            </w:r>
          </w:p>
        </w:tc>
        <w:tc>
          <w:tcPr>
            <w:tcW w:w="560" w:type="pct"/>
            <w:tcBorders>
              <w:top w:val="single" w:color="auto" w:sz="4" w:space="0"/>
              <w:left w:val="single" w:color="auto" w:sz="4" w:space="0"/>
              <w:bottom w:val="single" w:color="auto" w:sz="4" w:space="0"/>
              <w:right w:val="single" w:color="auto" w:sz="4" w:space="0"/>
            </w:tcBorders>
          </w:tcPr>
          <w:p w14:paraId="70B7A93A">
            <w:pPr>
              <w:spacing w:after="60"/>
              <w:jc w:val="center"/>
              <w:rPr>
                <w:rFonts w:ascii="Times New Roman" w:hAnsi="Times New Roman"/>
                <w:b/>
                <w:sz w:val="28"/>
                <w:szCs w:val="28"/>
              </w:rPr>
            </w:pPr>
            <w:r>
              <w:rPr>
                <w:rFonts w:ascii="Times New Roman" w:hAnsi="Times New Roman"/>
                <w:b/>
                <w:sz w:val="28"/>
                <w:szCs w:val="28"/>
              </w:rPr>
              <w:t>3</w:t>
            </w:r>
          </w:p>
          <w:p w14:paraId="50E3F813">
            <w:pPr>
              <w:spacing w:after="60"/>
              <w:jc w:val="center"/>
              <w:rPr>
                <w:rFonts w:ascii="Times New Roman" w:hAnsi="Times New Roman"/>
                <w:sz w:val="26"/>
                <w:szCs w:val="28"/>
              </w:rPr>
            </w:pPr>
          </w:p>
          <w:p w14:paraId="54B0E138">
            <w:pPr>
              <w:spacing w:after="60"/>
              <w:jc w:val="center"/>
              <w:rPr>
                <w:rFonts w:ascii="Times New Roman" w:hAnsi="Times New Roman"/>
                <w:sz w:val="28"/>
                <w:szCs w:val="28"/>
              </w:rPr>
            </w:pPr>
            <w:r>
              <w:rPr>
                <w:rFonts w:ascii="Times New Roman" w:hAnsi="Times New Roman"/>
                <w:sz w:val="28"/>
                <w:szCs w:val="28"/>
              </w:rPr>
              <w:t>1</w:t>
            </w:r>
          </w:p>
          <w:p w14:paraId="20BD05E6">
            <w:pPr>
              <w:spacing w:after="60"/>
              <w:jc w:val="center"/>
              <w:rPr>
                <w:rFonts w:ascii="Times New Roman" w:hAnsi="Times New Roman"/>
                <w:sz w:val="28"/>
                <w:szCs w:val="28"/>
              </w:rPr>
            </w:pPr>
            <w:r>
              <w:rPr>
                <w:rFonts w:ascii="Times New Roman" w:hAnsi="Times New Roman"/>
                <w:sz w:val="28"/>
                <w:szCs w:val="28"/>
              </w:rPr>
              <w:t>1</w:t>
            </w:r>
          </w:p>
          <w:p w14:paraId="0E981941">
            <w:pPr>
              <w:spacing w:after="60"/>
              <w:jc w:val="center"/>
              <w:rPr>
                <w:rFonts w:ascii="Times New Roman" w:hAnsi="Times New Roman"/>
                <w:sz w:val="24"/>
                <w:szCs w:val="28"/>
              </w:rPr>
            </w:pPr>
          </w:p>
          <w:p w14:paraId="7C0D9E23">
            <w:pPr>
              <w:spacing w:after="60"/>
              <w:jc w:val="center"/>
              <w:rPr>
                <w:rFonts w:ascii="Times New Roman" w:hAnsi="Times New Roman"/>
                <w:sz w:val="26"/>
                <w:szCs w:val="28"/>
              </w:rPr>
            </w:pPr>
          </w:p>
          <w:p w14:paraId="3178A884">
            <w:pPr>
              <w:spacing w:after="60"/>
              <w:jc w:val="center"/>
              <w:rPr>
                <w:rFonts w:ascii="Times New Roman" w:hAnsi="Times New Roman"/>
                <w:sz w:val="28"/>
                <w:szCs w:val="28"/>
              </w:rPr>
            </w:pPr>
          </w:p>
          <w:p w14:paraId="7CE596E8">
            <w:pPr>
              <w:spacing w:after="60"/>
              <w:jc w:val="center"/>
              <w:rPr>
                <w:rFonts w:ascii="Times New Roman" w:hAnsi="Times New Roman"/>
                <w:sz w:val="28"/>
                <w:szCs w:val="28"/>
              </w:rPr>
            </w:pPr>
            <w:r>
              <w:rPr>
                <w:rFonts w:ascii="Times New Roman" w:hAnsi="Times New Roman"/>
                <w:sz w:val="28"/>
                <w:szCs w:val="28"/>
              </w:rPr>
              <w:t>1</w:t>
            </w:r>
          </w:p>
          <w:p w14:paraId="0EDB4303">
            <w:pPr>
              <w:spacing w:after="60"/>
              <w:jc w:val="center"/>
              <w:rPr>
                <w:rFonts w:ascii="Times New Roman" w:hAnsi="Times New Roman"/>
                <w:sz w:val="28"/>
                <w:szCs w:val="28"/>
              </w:rPr>
            </w:pPr>
          </w:p>
          <w:p w14:paraId="0CA67FF7">
            <w:pPr>
              <w:spacing w:after="60"/>
              <w:jc w:val="center"/>
              <w:rPr>
                <w:rFonts w:ascii="Times New Roman" w:hAnsi="Times New Roman"/>
                <w:b/>
                <w:sz w:val="28"/>
                <w:szCs w:val="28"/>
              </w:rPr>
            </w:pPr>
          </w:p>
        </w:tc>
        <w:tc>
          <w:tcPr>
            <w:tcW w:w="881" w:type="pct"/>
            <w:tcBorders>
              <w:top w:val="single" w:color="auto" w:sz="4" w:space="0"/>
              <w:left w:val="single" w:color="auto" w:sz="4" w:space="0"/>
              <w:bottom w:val="single" w:color="auto" w:sz="4" w:space="0"/>
              <w:right w:val="single" w:color="auto" w:sz="4" w:space="0"/>
            </w:tcBorders>
          </w:tcPr>
          <w:p w14:paraId="6A87F135">
            <w:pPr>
              <w:spacing w:after="60"/>
              <w:jc w:val="center"/>
              <w:rPr>
                <w:rFonts w:ascii="Times New Roman" w:hAnsi="Times New Roman"/>
                <w:b/>
                <w:sz w:val="28"/>
                <w:szCs w:val="28"/>
              </w:rPr>
            </w:pPr>
            <w:r>
              <w:rPr>
                <w:rFonts w:ascii="Times New Roman" w:hAnsi="Times New Roman"/>
                <w:b/>
                <w:sz w:val="28"/>
                <w:szCs w:val="28"/>
              </w:rPr>
              <w:t>12</w:t>
            </w:r>
          </w:p>
          <w:p w14:paraId="7C3D6D38">
            <w:pPr>
              <w:spacing w:after="60"/>
              <w:jc w:val="center"/>
              <w:rPr>
                <w:rFonts w:ascii="Times New Roman" w:hAnsi="Times New Roman"/>
                <w:sz w:val="28"/>
                <w:szCs w:val="28"/>
              </w:rPr>
            </w:pPr>
          </w:p>
          <w:p w14:paraId="5B93FDEB">
            <w:pPr>
              <w:spacing w:after="60"/>
              <w:jc w:val="center"/>
              <w:rPr>
                <w:rFonts w:ascii="Times New Roman" w:hAnsi="Times New Roman"/>
                <w:sz w:val="26"/>
                <w:szCs w:val="28"/>
              </w:rPr>
            </w:pPr>
          </w:p>
          <w:p w14:paraId="578114E2">
            <w:pPr>
              <w:spacing w:after="60"/>
              <w:jc w:val="center"/>
              <w:rPr>
                <w:rFonts w:ascii="Times New Roman" w:hAnsi="Times New Roman"/>
                <w:sz w:val="28"/>
                <w:szCs w:val="28"/>
              </w:rPr>
            </w:pPr>
          </w:p>
          <w:p w14:paraId="0E0B0D41">
            <w:pPr>
              <w:spacing w:after="60"/>
              <w:jc w:val="center"/>
              <w:rPr>
                <w:rFonts w:ascii="Times New Roman" w:hAnsi="Times New Roman"/>
                <w:szCs w:val="28"/>
              </w:rPr>
            </w:pPr>
          </w:p>
          <w:p w14:paraId="59082059">
            <w:pPr>
              <w:spacing w:after="60"/>
              <w:jc w:val="center"/>
              <w:rPr>
                <w:rFonts w:ascii="Times New Roman" w:hAnsi="Times New Roman"/>
                <w:sz w:val="28"/>
                <w:szCs w:val="28"/>
              </w:rPr>
            </w:pPr>
            <w:r>
              <w:rPr>
                <w:rFonts w:ascii="Times New Roman" w:hAnsi="Times New Roman"/>
                <w:sz w:val="28"/>
                <w:szCs w:val="28"/>
              </w:rPr>
              <w:t>2</w:t>
            </w:r>
          </w:p>
          <w:p w14:paraId="27CDD6D7">
            <w:pPr>
              <w:spacing w:after="60"/>
              <w:jc w:val="center"/>
              <w:rPr>
                <w:rFonts w:ascii="Times New Roman" w:hAnsi="Times New Roman"/>
                <w:sz w:val="28"/>
                <w:szCs w:val="28"/>
              </w:rPr>
            </w:pPr>
            <w:r>
              <w:rPr>
                <w:rFonts w:ascii="Times New Roman" w:hAnsi="Times New Roman"/>
                <w:sz w:val="28"/>
                <w:szCs w:val="28"/>
              </w:rPr>
              <w:t>3</w:t>
            </w:r>
          </w:p>
          <w:p w14:paraId="1EB7CE26">
            <w:pPr>
              <w:spacing w:after="60"/>
              <w:jc w:val="center"/>
              <w:rPr>
                <w:rFonts w:ascii="Times New Roman" w:hAnsi="Times New Roman"/>
                <w:sz w:val="28"/>
                <w:szCs w:val="28"/>
              </w:rPr>
            </w:pPr>
            <w:r>
              <w:rPr>
                <w:rFonts w:ascii="Times New Roman" w:hAnsi="Times New Roman"/>
                <w:sz w:val="28"/>
                <w:szCs w:val="28"/>
              </w:rPr>
              <w:t>3</w:t>
            </w:r>
          </w:p>
          <w:p w14:paraId="0C6C4BB1">
            <w:pPr>
              <w:spacing w:after="60"/>
              <w:jc w:val="center"/>
              <w:rPr>
                <w:rFonts w:ascii="Times New Roman" w:hAnsi="Times New Roman"/>
                <w:sz w:val="28"/>
                <w:szCs w:val="28"/>
              </w:rPr>
            </w:pPr>
          </w:p>
          <w:p w14:paraId="31A08E82">
            <w:pPr>
              <w:spacing w:after="60"/>
              <w:jc w:val="center"/>
              <w:rPr>
                <w:rFonts w:ascii="Times New Roman" w:hAnsi="Times New Roman"/>
                <w:sz w:val="28"/>
                <w:szCs w:val="28"/>
              </w:rPr>
            </w:pPr>
            <w:r>
              <w:rPr>
                <w:rFonts w:ascii="Times New Roman" w:hAnsi="Times New Roman"/>
                <w:sz w:val="28"/>
                <w:szCs w:val="28"/>
              </w:rPr>
              <w:t>1</w:t>
            </w:r>
          </w:p>
          <w:p w14:paraId="7787D675">
            <w:pPr>
              <w:spacing w:after="60"/>
              <w:jc w:val="center"/>
              <w:rPr>
                <w:rFonts w:ascii="Times New Roman" w:hAnsi="Times New Roman"/>
                <w:sz w:val="28"/>
                <w:szCs w:val="28"/>
              </w:rPr>
            </w:pPr>
            <w:r>
              <w:rPr>
                <w:rFonts w:ascii="Times New Roman" w:hAnsi="Times New Roman"/>
                <w:sz w:val="28"/>
                <w:szCs w:val="28"/>
              </w:rPr>
              <w:t>1</w:t>
            </w:r>
          </w:p>
          <w:p w14:paraId="313B406A">
            <w:pPr>
              <w:spacing w:after="60"/>
              <w:jc w:val="center"/>
              <w:rPr>
                <w:rFonts w:ascii="Times New Roman" w:hAnsi="Times New Roman"/>
                <w:bCs/>
                <w:sz w:val="28"/>
                <w:szCs w:val="28"/>
              </w:rPr>
            </w:pPr>
            <w:r>
              <w:rPr>
                <w:rFonts w:ascii="Times New Roman" w:hAnsi="Times New Roman"/>
                <w:bCs/>
                <w:sz w:val="28"/>
                <w:szCs w:val="28"/>
              </w:rPr>
              <w:t>1</w:t>
            </w:r>
          </w:p>
        </w:tc>
        <w:tc>
          <w:tcPr>
            <w:tcW w:w="500" w:type="pct"/>
            <w:tcBorders>
              <w:top w:val="single" w:color="auto" w:sz="4" w:space="0"/>
              <w:left w:val="single" w:color="auto" w:sz="4" w:space="0"/>
              <w:bottom w:val="single" w:color="auto" w:sz="4" w:space="0"/>
              <w:right w:val="single" w:color="auto" w:sz="4" w:space="0"/>
            </w:tcBorders>
          </w:tcPr>
          <w:p w14:paraId="4922EA5D">
            <w:pPr>
              <w:spacing w:after="60"/>
              <w:jc w:val="center"/>
              <w:rPr>
                <w:rFonts w:ascii="Times New Roman" w:hAnsi="Times New Roman"/>
                <w:b/>
                <w:sz w:val="28"/>
                <w:szCs w:val="28"/>
              </w:rPr>
            </w:pPr>
            <w:r>
              <w:rPr>
                <w:rFonts w:ascii="Times New Roman" w:hAnsi="Times New Roman"/>
                <w:b/>
                <w:sz w:val="28"/>
                <w:szCs w:val="28"/>
              </w:rPr>
              <w:t>1</w:t>
            </w:r>
          </w:p>
          <w:p w14:paraId="5B85D30A">
            <w:pPr>
              <w:spacing w:after="60"/>
              <w:jc w:val="center"/>
              <w:rPr>
                <w:rFonts w:ascii="Times New Roman" w:hAnsi="Times New Roman"/>
                <w:b/>
                <w:sz w:val="28"/>
                <w:szCs w:val="28"/>
              </w:rPr>
            </w:pPr>
          </w:p>
          <w:p w14:paraId="37FE1DFF">
            <w:pPr>
              <w:spacing w:after="60"/>
              <w:jc w:val="center"/>
              <w:rPr>
                <w:rFonts w:ascii="Times New Roman" w:hAnsi="Times New Roman"/>
                <w:b/>
                <w:sz w:val="28"/>
                <w:szCs w:val="28"/>
              </w:rPr>
            </w:pPr>
          </w:p>
          <w:p w14:paraId="2AD180AD">
            <w:pPr>
              <w:spacing w:after="60"/>
              <w:jc w:val="center"/>
              <w:rPr>
                <w:rFonts w:ascii="Times New Roman" w:hAnsi="Times New Roman"/>
                <w:b/>
                <w:sz w:val="28"/>
                <w:szCs w:val="28"/>
              </w:rPr>
            </w:pPr>
          </w:p>
          <w:p w14:paraId="424239CD">
            <w:pPr>
              <w:spacing w:after="60"/>
              <w:jc w:val="center"/>
              <w:rPr>
                <w:rFonts w:ascii="Times New Roman" w:hAnsi="Times New Roman"/>
                <w:b/>
                <w:sz w:val="28"/>
                <w:szCs w:val="28"/>
              </w:rPr>
            </w:pPr>
          </w:p>
          <w:p w14:paraId="01B035DC">
            <w:pPr>
              <w:spacing w:after="60"/>
              <w:jc w:val="center"/>
              <w:rPr>
                <w:rFonts w:ascii="Times New Roman" w:hAnsi="Times New Roman"/>
                <w:b/>
                <w:sz w:val="28"/>
                <w:szCs w:val="28"/>
              </w:rPr>
            </w:pPr>
          </w:p>
          <w:p w14:paraId="600ED7DE">
            <w:pPr>
              <w:spacing w:after="60"/>
              <w:jc w:val="center"/>
              <w:rPr>
                <w:rFonts w:ascii="Times New Roman" w:hAnsi="Times New Roman"/>
                <w:b/>
                <w:sz w:val="28"/>
                <w:szCs w:val="28"/>
              </w:rPr>
            </w:pPr>
          </w:p>
          <w:p w14:paraId="347C3A2A">
            <w:pPr>
              <w:spacing w:after="60"/>
              <w:jc w:val="center"/>
              <w:rPr>
                <w:rFonts w:ascii="Times New Roman" w:hAnsi="Times New Roman"/>
                <w:b/>
                <w:sz w:val="28"/>
                <w:szCs w:val="28"/>
              </w:rPr>
            </w:pPr>
          </w:p>
          <w:p w14:paraId="1CD037EC">
            <w:pPr>
              <w:spacing w:after="60"/>
              <w:jc w:val="center"/>
              <w:rPr>
                <w:rFonts w:ascii="Times New Roman" w:hAnsi="Times New Roman"/>
                <w:b/>
                <w:sz w:val="28"/>
                <w:szCs w:val="28"/>
              </w:rPr>
            </w:pPr>
          </w:p>
          <w:p w14:paraId="7AFE2A54">
            <w:pPr>
              <w:spacing w:after="60"/>
              <w:jc w:val="center"/>
              <w:rPr>
                <w:rFonts w:ascii="Times New Roman" w:hAnsi="Times New Roman"/>
                <w:b/>
                <w:sz w:val="28"/>
                <w:szCs w:val="28"/>
              </w:rPr>
            </w:pPr>
          </w:p>
          <w:p w14:paraId="03AAD14E">
            <w:pPr>
              <w:spacing w:after="60"/>
              <w:jc w:val="center"/>
              <w:rPr>
                <w:rFonts w:ascii="Times New Roman" w:hAnsi="Times New Roman"/>
                <w:bCs/>
                <w:sz w:val="28"/>
                <w:szCs w:val="28"/>
              </w:rPr>
            </w:pPr>
            <w:r>
              <w:rPr>
                <w:rFonts w:ascii="Times New Roman" w:hAnsi="Times New Roman"/>
                <w:bCs/>
                <w:sz w:val="28"/>
                <w:szCs w:val="28"/>
              </w:rPr>
              <w:t>1</w:t>
            </w:r>
          </w:p>
        </w:tc>
      </w:tr>
      <w:tr w14:paraId="1E0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 w:type="pct"/>
            <w:tcBorders>
              <w:top w:val="single" w:color="auto" w:sz="4" w:space="0"/>
              <w:left w:val="single" w:color="auto" w:sz="4" w:space="0"/>
              <w:bottom w:val="single" w:color="auto" w:sz="4" w:space="0"/>
              <w:right w:val="single" w:color="auto" w:sz="4" w:space="0"/>
            </w:tcBorders>
          </w:tcPr>
          <w:p w14:paraId="7D059A2A">
            <w:pPr>
              <w:tabs>
                <w:tab w:val="left" w:pos="90"/>
                <w:tab w:val="left" w:pos="284"/>
              </w:tabs>
              <w:spacing w:after="60"/>
              <w:rPr>
                <w:rFonts w:ascii="Times New Roman" w:hAnsi="Times New Roman"/>
                <w:bCs/>
                <w:sz w:val="28"/>
                <w:szCs w:val="28"/>
                <w:lang w:val="fr-FR"/>
              </w:rPr>
            </w:pPr>
          </w:p>
        </w:tc>
        <w:tc>
          <w:tcPr>
            <w:tcW w:w="2241" w:type="pct"/>
            <w:tcBorders>
              <w:top w:val="single" w:color="auto" w:sz="4" w:space="0"/>
              <w:left w:val="single" w:color="auto" w:sz="4" w:space="0"/>
              <w:bottom w:val="single" w:color="auto" w:sz="4" w:space="0"/>
              <w:right w:val="single" w:color="auto" w:sz="4" w:space="0"/>
            </w:tcBorders>
            <w:vAlign w:val="center"/>
          </w:tcPr>
          <w:p w14:paraId="5AF8331E">
            <w:pPr>
              <w:tabs>
                <w:tab w:val="left" w:pos="90"/>
                <w:tab w:val="left" w:pos="284"/>
              </w:tabs>
              <w:spacing w:after="60"/>
              <w:rPr>
                <w:rFonts w:ascii="Times New Roman" w:hAnsi="Times New Roman"/>
                <w:b/>
                <w:sz w:val="28"/>
                <w:szCs w:val="28"/>
              </w:rPr>
            </w:pPr>
            <w:r>
              <w:rPr>
                <w:rFonts w:ascii="Times New Roman" w:hAnsi="Times New Roman"/>
                <w:b/>
                <w:sz w:val="28"/>
                <w:szCs w:val="28"/>
              </w:rPr>
              <w:t>Cộng:</w:t>
            </w:r>
          </w:p>
        </w:tc>
        <w:tc>
          <w:tcPr>
            <w:tcW w:w="481" w:type="pct"/>
            <w:tcBorders>
              <w:top w:val="single" w:color="auto" w:sz="4" w:space="0"/>
              <w:left w:val="single" w:color="auto" w:sz="4" w:space="0"/>
              <w:bottom w:val="single" w:color="auto" w:sz="4" w:space="0"/>
              <w:right w:val="single" w:color="auto" w:sz="4" w:space="0"/>
            </w:tcBorders>
            <w:vAlign w:val="center"/>
          </w:tcPr>
          <w:p w14:paraId="7ECDFB75">
            <w:pPr>
              <w:spacing w:after="60"/>
              <w:jc w:val="center"/>
              <w:rPr>
                <w:rFonts w:ascii="Times New Roman" w:hAnsi="Times New Roman"/>
                <w:b/>
                <w:bCs/>
                <w:sz w:val="28"/>
                <w:szCs w:val="28"/>
              </w:rPr>
            </w:pPr>
            <w:r>
              <w:rPr>
                <w:rFonts w:ascii="Times New Roman" w:hAnsi="Times New Roman"/>
                <w:b/>
                <w:bCs/>
                <w:sz w:val="28"/>
                <w:szCs w:val="28"/>
              </w:rPr>
              <w:t>160</w:t>
            </w:r>
          </w:p>
        </w:tc>
        <w:tc>
          <w:tcPr>
            <w:tcW w:w="560" w:type="pct"/>
            <w:tcBorders>
              <w:top w:val="single" w:color="auto" w:sz="4" w:space="0"/>
              <w:left w:val="single" w:color="auto" w:sz="4" w:space="0"/>
              <w:bottom w:val="single" w:color="auto" w:sz="4" w:space="0"/>
              <w:right w:val="single" w:color="auto" w:sz="4" w:space="0"/>
            </w:tcBorders>
          </w:tcPr>
          <w:p w14:paraId="3F34B77B">
            <w:pPr>
              <w:spacing w:after="60"/>
              <w:jc w:val="center"/>
              <w:rPr>
                <w:rFonts w:ascii="Times New Roman" w:hAnsi="Times New Roman"/>
                <w:b/>
                <w:bCs/>
                <w:sz w:val="28"/>
                <w:szCs w:val="28"/>
              </w:rPr>
            </w:pPr>
            <w:r>
              <w:rPr>
                <w:rFonts w:ascii="Times New Roman" w:hAnsi="Times New Roman"/>
                <w:b/>
                <w:bCs/>
                <w:sz w:val="28"/>
                <w:szCs w:val="28"/>
              </w:rPr>
              <w:t>32</w:t>
            </w:r>
          </w:p>
        </w:tc>
        <w:tc>
          <w:tcPr>
            <w:tcW w:w="881" w:type="pct"/>
            <w:tcBorders>
              <w:top w:val="single" w:color="auto" w:sz="4" w:space="0"/>
              <w:left w:val="single" w:color="auto" w:sz="4" w:space="0"/>
              <w:bottom w:val="single" w:color="auto" w:sz="4" w:space="0"/>
              <w:right w:val="single" w:color="auto" w:sz="4" w:space="0"/>
            </w:tcBorders>
          </w:tcPr>
          <w:p w14:paraId="646FCCD0">
            <w:pPr>
              <w:spacing w:after="60"/>
              <w:jc w:val="center"/>
              <w:rPr>
                <w:rFonts w:ascii="Times New Roman" w:hAnsi="Times New Roman"/>
                <w:b/>
                <w:bCs/>
                <w:sz w:val="28"/>
                <w:szCs w:val="28"/>
              </w:rPr>
            </w:pPr>
            <w:r>
              <w:rPr>
                <w:rFonts w:ascii="Times New Roman" w:hAnsi="Times New Roman"/>
                <w:b/>
                <w:bCs/>
                <w:sz w:val="28"/>
                <w:szCs w:val="28"/>
              </w:rPr>
              <w:t>124</w:t>
            </w:r>
          </w:p>
        </w:tc>
        <w:tc>
          <w:tcPr>
            <w:tcW w:w="500" w:type="pct"/>
            <w:tcBorders>
              <w:top w:val="single" w:color="auto" w:sz="4" w:space="0"/>
              <w:left w:val="single" w:color="auto" w:sz="4" w:space="0"/>
              <w:bottom w:val="single" w:color="auto" w:sz="4" w:space="0"/>
              <w:right w:val="single" w:color="auto" w:sz="4" w:space="0"/>
            </w:tcBorders>
          </w:tcPr>
          <w:p w14:paraId="30112D51">
            <w:pPr>
              <w:spacing w:after="60"/>
              <w:jc w:val="center"/>
              <w:rPr>
                <w:rFonts w:ascii="Times New Roman" w:hAnsi="Times New Roman"/>
                <w:b/>
                <w:bCs/>
                <w:sz w:val="28"/>
                <w:szCs w:val="28"/>
              </w:rPr>
            </w:pPr>
            <w:r>
              <w:rPr>
                <w:rFonts w:ascii="Times New Roman" w:hAnsi="Times New Roman"/>
                <w:b/>
                <w:bCs/>
                <w:sz w:val="28"/>
                <w:szCs w:val="28"/>
              </w:rPr>
              <w:t>4</w:t>
            </w:r>
          </w:p>
        </w:tc>
      </w:tr>
    </w:tbl>
    <w:p w14:paraId="2585965D">
      <w:pPr>
        <w:spacing w:after="60"/>
        <w:jc w:val="both"/>
        <w:rPr>
          <w:rFonts w:ascii="Times New Roman" w:hAnsi="Times New Roman"/>
          <w:bCs/>
          <w:i/>
          <w:sz w:val="28"/>
          <w:szCs w:val="28"/>
        </w:rPr>
      </w:pPr>
      <w:r>
        <w:rPr>
          <w:rFonts w:ascii="Times New Roman" w:hAnsi="Times New Roman"/>
          <w:bCs/>
          <w:sz w:val="28"/>
          <w:szCs w:val="28"/>
        </w:rPr>
        <w:t xml:space="preserve">*Ghi chú: </w:t>
      </w:r>
      <w:r>
        <w:rPr>
          <w:rFonts w:ascii="Times New Roman" w:hAnsi="Times New Roman"/>
          <w:bCs/>
          <w:i/>
          <w:sz w:val="28"/>
          <w:szCs w:val="28"/>
        </w:rPr>
        <w:t xml:space="preserve">Thời gian kiểm tra được tích hợp giữa lý thuyết với thực hành được tính bằng giờ thực hành. </w:t>
      </w:r>
    </w:p>
    <w:p w14:paraId="10E62ADB">
      <w:pPr>
        <w:spacing w:after="60"/>
        <w:jc w:val="both"/>
        <w:rPr>
          <w:rFonts w:ascii="Times New Roman" w:hAnsi="Times New Roman"/>
          <w:b/>
          <w:bCs/>
          <w:i/>
          <w:sz w:val="28"/>
          <w:szCs w:val="28"/>
          <w:lang w:val="fr-FR"/>
        </w:rPr>
      </w:pPr>
      <w:r>
        <w:rPr>
          <w:rFonts w:ascii="Times New Roman" w:hAnsi="Times New Roman"/>
          <w:b/>
          <w:bCs/>
          <w:i/>
          <w:sz w:val="28"/>
          <w:szCs w:val="28"/>
        </w:rPr>
        <w:t xml:space="preserve">2. </w:t>
      </w:r>
      <w:r>
        <w:rPr>
          <w:rFonts w:ascii="Times New Roman" w:hAnsi="Times New Roman"/>
          <w:b/>
          <w:bCs/>
          <w:i/>
          <w:sz w:val="28"/>
          <w:szCs w:val="28"/>
          <w:lang w:val="fr-FR"/>
        </w:rPr>
        <w:t xml:space="preserve">Nội dung chi tiết: </w:t>
      </w:r>
    </w:p>
    <w:p w14:paraId="6906C875">
      <w:pPr>
        <w:spacing w:after="60"/>
        <w:rPr>
          <w:rFonts w:ascii="Times New Roman" w:hAnsi="Times New Roman"/>
          <w:b/>
          <w:bCs/>
          <w:color w:val="000000"/>
          <w:spacing w:val="-8"/>
          <w:sz w:val="28"/>
          <w:szCs w:val="28"/>
          <w:lang w:val="fr-FR"/>
        </w:rPr>
      </w:pPr>
      <w:r>
        <w:rPr>
          <w:rFonts w:ascii="Times New Roman" w:hAnsi="Times New Roman"/>
          <w:b/>
          <w:bCs/>
          <w:color w:val="000000"/>
          <w:spacing w:val="-8"/>
          <w:sz w:val="28"/>
          <w:szCs w:val="28"/>
          <w:lang w:val="fr-FR"/>
        </w:rPr>
        <w:t xml:space="preserve">Bài 1: </w:t>
      </w:r>
      <w:r>
        <w:rPr>
          <w:rFonts w:ascii="Times New Roman" w:hAnsi="Times New Roman"/>
          <w:b/>
          <w:bCs/>
          <w:sz w:val="28"/>
          <w:szCs w:val="28"/>
          <w:lang w:val="fr-FR"/>
        </w:rPr>
        <w:t xml:space="preserve">Nguyên lý làm việc, cấu tạo máy điều hòa cửa sổ </w:t>
      </w:r>
      <w:r>
        <w:rPr>
          <w:rFonts w:ascii="Times New Roman" w:hAnsi="Times New Roman"/>
          <w:i/>
          <w:iCs/>
          <w:sz w:val="28"/>
          <w:szCs w:val="28"/>
          <w:lang w:val="fr-FR"/>
        </w:rPr>
        <w:t xml:space="preserve">        </w:t>
      </w:r>
      <w:r>
        <w:rPr>
          <w:rFonts w:ascii="Times New Roman" w:hAnsi="Times New Roman"/>
          <w:i/>
          <w:color w:val="000000"/>
          <w:sz w:val="28"/>
          <w:szCs w:val="28"/>
          <w:lang w:val="fr-FR"/>
        </w:rPr>
        <w:t>Thời gian:15 giờ</w:t>
      </w:r>
      <w:r>
        <w:rPr>
          <w:rFonts w:ascii="Times New Roman" w:hAnsi="Times New Roman"/>
          <w:b/>
          <w:bCs/>
          <w:color w:val="000000"/>
          <w:spacing w:val="-8"/>
          <w:sz w:val="28"/>
          <w:szCs w:val="28"/>
          <w:lang w:val="fr-FR"/>
        </w:rPr>
        <w:t xml:space="preserve">   </w:t>
      </w:r>
    </w:p>
    <w:p w14:paraId="4445137C">
      <w:pPr>
        <w:spacing w:after="60"/>
        <w:jc w:val="both"/>
        <w:rPr>
          <w:rFonts w:ascii="Times New Roman" w:hAnsi="Times New Roman"/>
          <w:b/>
          <w:iCs/>
          <w:sz w:val="28"/>
          <w:szCs w:val="28"/>
          <w:lang w:val="vi-VN"/>
        </w:rPr>
      </w:pPr>
      <w:r>
        <w:rPr>
          <w:rFonts w:ascii="Times New Roman" w:hAnsi="Times New Roman"/>
          <w:b/>
          <w:iCs/>
          <w:sz w:val="28"/>
          <w:szCs w:val="28"/>
          <w:lang w:val="vi-VN"/>
        </w:rPr>
        <w:t>Giới thiệu:</w:t>
      </w:r>
      <w:r>
        <w:rPr>
          <w:rFonts w:ascii="Times New Roman" w:hAnsi="Times New Roman"/>
          <w:b/>
          <w:bCs/>
          <w:color w:val="000000"/>
          <w:spacing w:val="-8"/>
          <w:sz w:val="28"/>
          <w:szCs w:val="28"/>
          <w:lang w:val="fr-FR"/>
        </w:rPr>
        <w:t xml:space="preserve">                                                         </w:t>
      </w:r>
      <w:r>
        <w:rPr>
          <w:rFonts w:ascii="Times New Roman" w:hAnsi="Times New Roman"/>
          <w:i/>
          <w:color w:val="000000"/>
          <w:sz w:val="28"/>
          <w:szCs w:val="28"/>
          <w:lang w:val="fr-FR"/>
        </w:rPr>
        <w:t xml:space="preserve">          </w:t>
      </w:r>
    </w:p>
    <w:p w14:paraId="290953DD">
      <w:pPr>
        <w:spacing w:after="60"/>
        <w:rPr>
          <w:rFonts w:ascii="Times New Roman" w:hAnsi="Times New Roman"/>
          <w:color w:val="000000"/>
          <w:sz w:val="28"/>
          <w:szCs w:val="28"/>
          <w:lang w:val="fr-FR"/>
        </w:rPr>
      </w:pPr>
      <w:r>
        <w:rPr>
          <w:rFonts w:ascii="Times New Roman" w:hAnsi="Times New Roman"/>
          <w:color w:val="000000"/>
          <w:sz w:val="28"/>
          <w:szCs w:val="28"/>
          <w:lang w:val="fr-FR"/>
        </w:rPr>
        <w:t xml:space="preserve"> </w:t>
      </w:r>
      <w:r>
        <w:rPr>
          <w:rFonts w:ascii="Times New Roman" w:hAnsi="Times New Roman"/>
          <w:b/>
          <w:bCs/>
          <w:color w:val="000000"/>
          <w:sz w:val="28"/>
          <w:szCs w:val="28"/>
          <w:lang w:val="fr-FR"/>
        </w:rPr>
        <w:t>Mục tiêu</w:t>
      </w:r>
      <w:r>
        <w:rPr>
          <w:rFonts w:ascii="Times New Roman" w:hAnsi="Times New Roman"/>
          <w:color w:val="000000"/>
          <w:sz w:val="28"/>
          <w:szCs w:val="28"/>
          <w:lang w:val="fr-FR"/>
        </w:rPr>
        <w:t xml:space="preserve"> :</w:t>
      </w:r>
    </w:p>
    <w:p w14:paraId="65E31AA0">
      <w:pPr>
        <w:spacing w:after="60"/>
        <w:jc w:val="both"/>
        <w:rPr>
          <w:rFonts w:ascii="Times New Roman" w:hAnsi="Times New Roman"/>
          <w:sz w:val="28"/>
          <w:szCs w:val="28"/>
          <w:lang w:val="fr-FR"/>
        </w:rPr>
      </w:pPr>
      <w:r>
        <w:rPr>
          <w:rFonts w:ascii="Times New Roman" w:hAnsi="Times New Roman"/>
          <w:sz w:val="28"/>
          <w:szCs w:val="28"/>
          <w:lang w:val="fr-FR"/>
        </w:rPr>
        <w:t xml:space="preserve">- Trình bày được đặc điểm máy điều hoà cửa sổ </w:t>
      </w:r>
    </w:p>
    <w:p w14:paraId="5481680E">
      <w:pPr>
        <w:spacing w:after="60"/>
        <w:jc w:val="both"/>
        <w:rPr>
          <w:rFonts w:ascii="Times New Roman" w:hAnsi="Times New Roman"/>
          <w:sz w:val="28"/>
          <w:szCs w:val="28"/>
          <w:lang w:val="fr-FR"/>
        </w:rPr>
      </w:pPr>
      <w:r>
        <w:rPr>
          <w:rFonts w:ascii="Times New Roman" w:hAnsi="Times New Roman"/>
          <w:sz w:val="28"/>
          <w:szCs w:val="28"/>
          <w:lang w:val="fr-FR"/>
        </w:rPr>
        <w:t xml:space="preserve">- Đọc hiểu sơ đồ nguyên lý máy điều hoà cửa sổ </w:t>
      </w:r>
    </w:p>
    <w:p w14:paraId="0381CB90">
      <w:pPr>
        <w:spacing w:after="60"/>
        <w:jc w:val="both"/>
        <w:rPr>
          <w:rFonts w:ascii="Times New Roman" w:hAnsi="Times New Roman"/>
          <w:sz w:val="28"/>
          <w:szCs w:val="28"/>
          <w:lang w:val="fr-FR"/>
        </w:rPr>
      </w:pPr>
      <w:r>
        <w:rPr>
          <w:rFonts w:ascii="Times New Roman" w:hAnsi="Times New Roman"/>
          <w:sz w:val="28"/>
          <w:szCs w:val="28"/>
          <w:lang w:val="fr-FR"/>
        </w:rPr>
        <w:t xml:space="preserve">- Phân tích được cấu tạo các thiết bị máy điều hoà cửa sổ </w:t>
      </w:r>
    </w:p>
    <w:p w14:paraId="256B0B10">
      <w:pPr>
        <w:spacing w:after="60"/>
        <w:jc w:val="both"/>
        <w:rPr>
          <w:rFonts w:ascii="Times New Roman" w:hAnsi="Times New Roman"/>
          <w:sz w:val="28"/>
          <w:szCs w:val="28"/>
          <w:lang w:val="fr-FR"/>
        </w:rPr>
      </w:pPr>
      <w:r>
        <w:rPr>
          <w:rFonts w:ascii="Times New Roman" w:hAnsi="Times New Roman"/>
          <w:sz w:val="28"/>
          <w:szCs w:val="28"/>
          <w:lang w:val="fr-FR"/>
        </w:rPr>
        <w:t>- Phân tích được nguyên lý làm việc của các thiết bị</w:t>
      </w:r>
    </w:p>
    <w:p w14:paraId="16941DB0">
      <w:pPr>
        <w:spacing w:after="60"/>
        <w:jc w:val="both"/>
        <w:rPr>
          <w:rFonts w:ascii="Times New Roman" w:hAnsi="Times New Roman"/>
          <w:sz w:val="28"/>
          <w:szCs w:val="28"/>
          <w:lang w:val="fr-FR"/>
        </w:rPr>
      </w:pPr>
      <w:r>
        <w:rPr>
          <w:rFonts w:ascii="Times New Roman" w:hAnsi="Times New Roman"/>
          <w:sz w:val="28"/>
          <w:szCs w:val="28"/>
          <w:lang w:val="fr-FR"/>
        </w:rPr>
        <w:t xml:space="preserve">- Trình bầy được nguyên lý làm việc máy điều hoà cửa sổ </w:t>
      </w:r>
    </w:p>
    <w:p w14:paraId="4B43973E">
      <w:pPr>
        <w:spacing w:after="60"/>
        <w:jc w:val="both"/>
        <w:rPr>
          <w:rFonts w:ascii="Times New Roman" w:hAnsi="Times New Roman"/>
          <w:bCs/>
          <w:sz w:val="28"/>
          <w:szCs w:val="28"/>
          <w:lang w:val="fr-FR"/>
        </w:rPr>
      </w:pPr>
      <w:r>
        <w:rPr>
          <w:rFonts w:ascii="Times New Roman" w:hAnsi="Times New Roman"/>
          <w:sz w:val="28"/>
          <w:szCs w:val="28"/>
          <w:lang w:val="fr-FR"/>
        </w:rPr>
        <w:t>- Cẩn thận, chính xác, nghiêm chỉnh thực hiện theo quy trình</w:t>
      </w:r>
    </w:p>
    <w:p w14:paraId="7B0E091A">
      <w:pPr>
        <w:spacing w:after="60"/>
        <w:jc w:val="both"/>
        <w:rPr>
          <w:rFonts w:ascii="Times New Roman" w:hAnsi="Times New Roman"/>
          <w:sz w:val="28"/>
          <w:szCs w:val="28"/>
          <w:lang w:val="fr-FR"/>
        </w:rPr>
      </w:pPr>
      <w:r>
        <w:rPr>
          <w:rFonts w:ascii="Times New Roman" w:hAnsi="Times New Roman"/>
          <w:sz w:val="28"/>
          <w:szCs w:val="28"/>
          <w:lang w:val="fr-FR"/>
        </w:rPr>
        <w:t xml:space="preserve">- Tuân thủ theo các quy định về an toàn. </w:t>
      </w:r>
    </w:p>
    <w:p w14:paraId="648013A5">
      <w:pPr>
        <w:spacing w:after="60"/>
        <w:jc w:val="both"/>
        <w:rPr>
          <w:rFonts w:ascii="Times New Roman" w:hAnsi="Times New Roman"/>
          <w:bCs/>
          <w:sz w:val="28"/>
          <w:szCs w:val="28"/>
          <w:lang w:val="da-DK"/>
        </w:rPr>
      </w:pPr>
      <w:r>
        <w:rPr>
          <w:rFonts w:ascii="Times New Roman" w:hAnsi="Times New Roman"/>
          <w:bCs/>
          <w:sz w:val="28"/>
          <w:szCs w:val="28"/>
          <w:lang w:val="da-DK"/>
        </w:rPr>
        <w:t xml:space="preserve"> </w:t>
      </w:r>
      <w:r>
        <w:rPr>
          <w:rFonts w:ascii="Times New Roman" w:hAnsi="Times New Roman"/>
          <w:b/>
          <w:sz w:val="28"/>
          <w:szCs w:val="28"/>
          <w:lang w:val="da-DK"/>
        </w:rPr>
        <w:t>Nội dung</w:t>
      </w:r>
      <w:r>
        <w:rPr>
          <w:rFonts w:ascii="Times New Roman" w:hAnsi="Times New Roman"/>
          <w:bCs/>
          <w:sz w:val="28"/>
          <w:szCs w:val="28"/>
          <w:lang w:val="da-DK"/>
        </w:rPr>
        <w:t xml:space="preserve"> :</w:t>
      </w:r>
    </w:p>
    <w:p w14:paraId="207E7BAF">
      <w:pPr>
        <w:spacing w:after="60"/>
        <w:jc w:val="both"/>
        <w:rPr>
          <w:rFonts w:ascii="Times New Roman" w:hAnsi="Times New Roman"/>
          <w:sz w:val="28"/>
          <w:szCs w:val="28"/>
          <w:lang w:val="da-DK"/>
        </w:rPr>
      </w:pPr>
      <w:r>
        <w:rPr>
          <w:rFonts w:ascii="Times New Roman" w:hAnsi="Times New Roman"/>
          <w:b/>
          <w:bCs/>
          <w:sz w:val="28"/>
          <w:szCs w:val="28"/>
          <w:lang w:val="da-DK"/>
        </w:rPr>
        <w:t>1. Đặc điểm, nguyên lý làm việc máy điều hoà cửa s</w:t>
      </w:r>
      <w:r>
        <w:rPr>
          <w:rFonts w:ascii="Times New Roman" w:hAnsi="Times New Roman"/>
          <w:sz w:val="28"/>
          <w:szCs w:val="28"/>
          <w:lang w:val="da-DK"/>
        </w:rPr>
        <w:t>ổ</w:t>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 xml:space="preserve">      </w:t>
      </w:r>
    </w:p>
    <w:p w14:paraId="2F5B9AC7">
      <w:pPr>
        <w:spacing w:after="60"/>
        <w:ind w:firstLine="720"/>
        <w:jc w:val="both"/>
        <w:rPr>
          <w:rFonts w:ascii="Times New Roman" w:hAnsi="Times New Roman"/>
          <w:sz w:val="28"/>
          <w:szCs w:val="28"/>
          <w:lang w:val="da-DK"/>
        </w:rPr>
      </w:pPr>
      <w:r>
        <w:rPr>
          <w:rFonts w:ascii="Times New Roman" w:hAnsi="Times New Roman"/>
          <w:sz w:val="28"/>
          <w:szCs w:val="28"/>
          <w:lang w:val="da-DK"/>
        </w:rPr>
        <w:t>1.1. Đặc điểm máy điều hoà cửa sổ</w:t>
      </w:r>
    </w:p>
    <w:p w14:paraId="684D9297">
      <w:pPr>
        <w:spacing w:after="60"/>
        <w:ind w:firstLine="720"/>
        <w:jc w:val="both"/>
        <w:rPr>
          <w:rFonts w:ascii="Times New Roman" w:hAnsi="Times New Roman"/>
          <w:sz w:val="28"/>
          <w:szCs w:val="28"/>
          <w:lang w:val="da-DK"/>
        </w:rPr>
      </w:pPr>
      <w:r>
        <w:rPr>
          <w:rFonts w:ascii="Times New Roman" w:hAnsi="Times New Roman"/>
          <w:sz w:val="28"/>
          <w:szCs w:val="28"/>
          <w:lang w:val="da-DK"/>
        </w:rPr>
        <w:t>1.2. Nguyên lý làm việc máy điều hoà cửa sổ một chiều</w:t>
      </w:r>
    </w:p>
    <w:p w14:paraId="02FDA3F2">
      <w:pPr>
        <w:spacing w:after="60"/>
        <w:ind w:firstLine="720"/>
        <w:jc w:val="both"/>
        <w:rPr>
          <w:rFonts w:ascii="Times New Roman" w:hAnsi="Times New Roman"/>
          <w:sz w:val="28"/>
          <w:szCs w:val="28"/>
          <w:lang w:val="da-DK"/>
        </w:rPr>
      </w:pPr>
      <w:r>
        <w:rPr>
          <w:rFonts w:ascii="Times New Roman" w:hAnsi="Times New Roman"/>
          <w:sz w:val="28"/>
          <w:szCs w:val="28"/>
          <w:lang w:val="da-DK"/>
        </w:rPr>
        <w:t>1.3. Nguyên lý làm việc của máy điều hoà cửa sổ hai chiều</w:t>
      </w:r>
    </w:p>
    <w:p w14:paraId="57871C68">
      <w:pPr>
        <w:spacing w:after="60"/>
        <w:jc w:val="both"/>
        <w:rPr>
          <w:rFonts w:ascii="Times New Roman" w:hAnsi="Times New Roman"/>
          <w:b/>
          <w:bCs/>
          <w:i/>
          <w:iCs/>
          <w:sz w:val="28"/>
          <w:szCs w:val="28"/>
          <w:lang w:val="da-DK"/>
        </w:rPr>
      </w:pPr>
      <w:r>
        <w:rPr>
          <w:rFonts w:ascii="Times New Roman" w:hAnsi="Times New Roman"/>
          <w:b/>
          <w:bCs/>
          <w:sz w:val="28"/>
          <w:szCs w:val="28"/>
          <w:lang w:val="da-DK"/>
        </w:rPr>
        <w:t>2. Cấu tạo máy điều hoà cửa sổ:</w:t>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 xml:space="preserve">      </w:t>
      </w:r>
      <w:r>
        <w:rPr>
          <w:rFonts w:ascii="Times New Roman" w:hAnsi="Times New Roman"/>
          <w:b/>
          <w:bCs/>
          <w:i/>
          <w:sz w:val="28"/>
          <w:szCs w:val="28"/>
          <w:lang w:val="da-DK"/>
        </w:rPr>
        <w:tab/>
      </w:r>
    </w:p>
    <w:p w14:paraId="7559A30A">
      <w:pPr>
        <w:spacing w:after="60"/>
        <w:ind w:firstLine="720"/>
        <w:jc w:val="both"/>
        <w:rPr>
          <w:rFonts w:ascii="Times New Roman" w:hAnsi="Times New Roman"/>
          <w:sz w:val="28"/>
          <w:szCs w:val="28"/>
          <w:lang w:val="da-DK"/>
        </w:rPr>
      </w:pPr>
      <w:r>
        <w:rPr>
          <w:rFonts w:ascii="Times New Roman" w:hAnsi="Times New Roman"/>
          <w:sz w:val="28"/>
          <w:szCs w:val="28"/>
          <w:lang w:val="da-DK"/>
        </w:rPr>
        <w:t>2.1. Cấu tạo, hoạt động của máy nén</w:t>
      </w:r>
    </w:p>
    <w:p w14:paraId="0AD09EA3">
      <w:pPr>
        <w:spacing w:after="60"/>
        <w:ind w:firstLine="720"/>
        <w:jc w:val="both"/>
        <w:rPr>
          <w:rFonts w:ascii="Times New Roman" w:hAnsi="Times New Roman"/>
          <w:sz w:val="28"/>
          <w:szCs w:val="28"/>
          <w:lang w:val="da-DK"/>
        </w:rPr>
      </w:pPr>
      <w:r>
        <w:rPr>
          <w:rFonts w:ascii="Times New Roman" w:hAnsi="Times New Roman"/>
          <w:sz w:val="28"/>
          <w:szCs w:val="28"/>
          <w:lang w:val="da-DK"/>
        </w:rPr>
        <w:t>2.2. Thử nghiệm máy nén</w:t>
      </w:r>
    </w:p>
    <w:p w14:paraId="00628B31">
      <w:pPr>
        <w:spacing w:after="60"/>
        <w:ind w:firstLine="720"/>
        <w:jc w:val="both"/>
        <w:rPr>
          <w:rFonts w:ascii="Times New Roman" w:hAnsi="Times New Roman"/>
          <w:sz w:val="28"/>
          <w:szCs w:val="28"/>
          <w:lang w:val="da-DK"/>
        </w:rPr>
      </w:pPr>
      <w:r>
        <w:rPr>
          <w:rFonts w:ascii="Times New Roman" w:hAnsi="Times New Roman"/>
          <w:sz w:val="28"/>
          <w:szCs w:val="28"/>
          <w:lang w:val="da-DK"/>
        </w:rPr>
        <w:t>2.3. Cấu tạo, hoạt động dàn ngưng tụ</w:t>
      </w:r>
    </w:p>
    <w:p w14:paraId="5F827E36">
      <w:pPr>
        <w:spacing w:after="60"/>
        <w:ind w:firstLine="720"/>
        <w:jc w:val="both"/>
        <w:rPr>
          <w:rFonts w:ascii="Times New Roman" w:hAnsi="Times New Roman"/>
          <w:sz w:val="28"/>
          <w:szCs w:val="28"/>
          <w:lang w:val="da-DK"/>
        </w:rPr>
      </w:pPr>
      <w:r>
        <w:rPr>
          <w:rFonts w:ascii="Times New Roman" w:hAnsi="Times New Roman"/>
          <w:sz w:val="28"/>
          <w:szCs w:val="28"/>
          <w:lang w:val="da-DK"/>
        </w:rPr>
        <w:t>2.4. Xác định tình trạng làm việc của dàn ngưng tụ</w:t>
      </w:r>
    </w:p>
    <w:p w14:paraId="2C30CC4A">
      <w:pPr>
        <w:spacing w:after="60"/>
        <w:ind w:firstLine="720"/>
        <w:jc w:val="both"/>
        <w:rPr>
          <w:rFonts w:ascii="Times New Roman" w:hAnsi="Times New Roman"/>
          <w:sz w:val="28"/>
          <w:szCs w:val="28"/>
          <w:lang w:val="da-DK"/>
        </w:rPr>
      </w:pPr>
      <w:r>
        <w:rPr>
          <w:rFonts w:ascii="Times New Roman" w:hAnsi="Times New Roman"/>
          <w:sz w:val="28"/>
          <w:szCs w:val="28"/>
          <w:lang w:val="da-DK"/>
        </w:rPr>
        <w:t>2.5. Cấu tạo, hoạt động dàn bay hơi</w:t>
      </w:r>
    </w:p>
    <w:p w14:paraId="6719FF9B">
      <w:pPr>
        <w:spacing w:after="60"/>
        <w:ind w:firstLine="720"/>
        <w:jc w:val="both"/>
        <w:rPr>
          <w:rFonts w:ascii="Times New Roman" w:hAnsi="Times New Roman"/>
          <w:sz w:val="28"/>
          <w:szCs w:val="28"/>
          <w:lang w:val="da-DK"/>
        </w:rPr>
      </w:pPr>
      <w:r>
        <w:rPr>
          <w:rFonts w:ascii="Times New Roman" w:hAnsi="Times New Roman"/>
          <w:sz w:val="28"/>
          <w:szCs w:val="28"/>
          <w:lang w:val="da-DK"/>
        </w:rPr>
        <w:t>2.6. Xác định tình trạng làm việc của dàn bay hơi</w:t>
      </w:r>
    </w:p>
    <w:p w14:paraId="6B6FDD82">
      <w:pPr>
        <w:spacing w:after="60"/>
        <w:ind w:firstLine="720"/>
        <w:jc w:val="both"/>
        <w:rPr>
          <w:rFonts w:ascii="Times New Roman" w:hAnsi="Times New Roman"/>
          <w:sz w:val="28"/>
          <w:szCs w:val="28"/>
          <w:lang w:val="da-DK"/>
        </w:rPr>
      </w:pPr>
      <w:r>
        <w:rPr>
          <w:rFonts w:ascii="Times New Roman" w:hAnsi="Times New Roman"/>
          <w:sz w:val="28"/>
          <w:szCs w:val="28"/>
          <w:lang w:val="da-DK"/>
        </w:rPr>
        <w:t>2.7. Cấu tạo, hoạt động van tiết lưu</w:t>
      </w:r>
    </w:p>
    <w:p w14:paraId="3D91BC43">
      <w:pPr>
        <w:spacing w:after="60"/>
        <w:ind w:firstLine="720"/>
        <w:jc w:val="both"/>
        <w:rPr>
          <w:rFonts w:ascii="Times New Roman" w:hAnsi="Times New Roman"/>
          <w:sz w:val="28"/>
          <w:szCs w:val="28"/>
          <w:lang w:val="da-DK"/>
        </w:rPr>
      </w:pPr>
      <w:r>
        <w:rPr>
          <w:rFonts w:ascii="Times New Roman" w:hAnsi="Times New Roman"/>
          <w:sz w:val="28"/>
          <w:szCs w:val="28"/>
          <w:lang w:val="da-DK"/>
        </w:rPr>
        <w:t>2.8. Xác định tình trạng làm việc của van tiết lưu</w:t>
      </w:r>
    </w:p>
    <w:p w14:paraId="1AF02FE2">
      <w:pPr>
        <w:spacing w:after="60"/>
        <w:ind w:firstLine="720"/>
        <w:jc w:val="both"/>
        <w:rPr>
          <w:rFonts w:ascii="Times New Roman" w:hAnsi="Times New Roman"/>
          <w:sz w:val="28"/>
          <w:szCs w:val="28"/>
          <w:lang w:val="da-DK"/>
        </w:rPr>
      </w:pPr>
      <w:r>
        <w:rPr>
          <w:rFonts w:ascii="Times New Roman" w:hAnsi="Times New Roman"/>
          <w:sz w:val="28"/>
          <w:szCs w:val="28"/>
          <w:lang w:val="da-DK"/>
        </w:rPr>
        <w:t>2.9. Cấu tạo, hoạt động các thiết bị phụ</w:t>
      </w:r>
    </w:p>
    <w:p w14:paraId="0B69A6E7">
      <w:pPr>
        <w:spacing w:after="60"/>
        <w:ind w:firstLine="720"/>
        <w:jc w:val="both"/>
        <w:rPr>
          <w:rFonts w:ascii="Times New Roman" w:hAnsi="Times New Roman"/>
          <w:sz w:val="28"/>
          <w:szCs w:val="28"/>
          <w:lang w:val="da-DK"/>
        </w:rPr>
      </w:pPr>
      <w:r>
        <w:rPr>
          <w:rFonts w:ascii="Times New Roman" w:hAnsi="Times New Roman"/>
          <w:sz w:val="28"/>
          <w:szCs w:val="28"/>
          <w:lang w:val="da-DK"/>
        </w:rPr>
        <w:t>2.10. Xác định tình trạng làm việc của thiết bị phụ</w:t>
      </w:r>
    </w:p>
    <w:p w14:paraId="6F34AF6D">
      <w:pPr>
        <w:spacing w:after="60"/>
        <w:jc w:val="both"/>
        <w:rPr>
          <w:rFonts w:ascii="Times New Roman" w:hAnsi="Times New Roman"/>
          <w:b/>
          <w:bCs/>
          <w:sz w:val="28"/>
          <w:szCs w:val="28"/>
          <w:lang w:val="da-DK"/>
        </w:rPr>
      </w:pP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 xml:space="preserve">      </w:t>
      </w:r>
    </w:p>
    <w:p w14:paraId="533ADBB0">
      <w:pPr>
        <w:tabs>
          <w:tab w:val="left" w:pos="567"/>
        </w:tabs>
        <w:spacing w:after="60"/>
        <w:jc w:val="both"/>
        <w:rPr>
          <w:rFonts w:ascii="Times New Roman" w:hAnsi="Times New Roman"/>
          <w:b/>
          <w:bCs/>
          <w:sz w:val="28"/>
          <w:szCs w:val="28"/>
          <w:lang w:val="da-DK"/>
        </w:rPr>
      </w:pPr>
      <w:r>
        <w:rPr>
          <w:rFonts w:ascii="Times New Roman" w:hAnsi="Times New Roman"/>
          <w:b/>
          <w:bCs/>
          <w:color w:val="000000"/>
          <w:spacing w:val="-8"/>
          <w:sz w:val="28"/>
          <w:szCs w:val="28"/>
          <w:lang w:val="da-DK"/>
        </w:rPr>
        <w:t>Bài 2:</w:t>
      </w:r>
      <w:r>
        <w:rPr>
          <w:rFonts w:ascii="Times New Roman" w:hAnsi="Times New Roman"/>
          <w:bCs/>
          <w:color w:val="000000"/>
          <w:spacing w:val="-8"/>
          <w:sz w:val="28"/>
          <w:szCs w:val="28"/>
          <w:lang w:val="da-DK"/>
        </w:rPr>
        <w:t xml:space="preserve"> </w:t>
      </w:r>
      <w:r>
        <w:rPr>
          <w:rFonts w:ascii="Times New Roman" w:hAnsi="Times New Roman"/>
          <w:b/>
          <w:bCs/>
          <w:sz w:val="28"/>
          <w:szCs w:val="28"/>
          <w:lang w:val="da-DK"/>
        </w:rPr>
        <w:t xml:space="preserve">Hệ thống điện máy điều hoà </w:t>
      </w:r>
      <w:r>
        <w:rPr>
          <w:rFonts w:ascii="Times New Roman" w:hAnsi="Times New Roman"/>
          <w:b/>
          <w:sz w:val="28"/>
          <w:szCs w:val="28"/>
          <w:lang w:val="da-DK"/>
        </w:rPr>
        <w:t>cửa sổ</w:t>
      </w:r>
      <w:r>
        <w:rPr>
          <w:rFonts w:ascii="Times New Roman" w:hAnsi="Times New Roman"/>
          <w:b/>
          <w:bCs/>
          <w:sz w:val="28"/>
          <w:szCs w:val="28"/>
          <w:lang w:val="da-DK"/>
        </w:rPr>
        <w:t xml:space="preserve"> một chiều</w:t>
      </w:r>
    </w:p>
    <w:p w14:paraId="140AC8C8">
      <w:pPr>
        <w:spacing w:after="60"/>
        <w:jc w:val="both"/>
        <w:rPr>
          <w:rFonts w:ascii="Times New Roman" w:hAnsi="Times New Roman"/>
          <w:b/>
          <w:iCs/>
          <w:sz w:val="28"/>
          <w:szCs w:val="28"/>
          <w:lang w:val="vi-VN"/>
        </w:rPr>
      </w:pPr>
      <w:r>
        <w:rPr>
          <w:rFonts w:ascii="Times New Roman" w:hAnsi="Times New Roman"/>
          <w:b/>
          <w:iCs/>
          <w:sz w:val="28"/>
          <w:szCs w:val="28"/>
          <w:lang w:val="vi-VN"/>
        </w:rPr>
        <w:t>Giới thiệu:</w:t>
      </w:r>
      <w:r>
        <w:rPr>
          <w:rFonts w:ascii="Times New Roman" w:hAnsi="Times New Roman"/>
          <w:b/>
          <w:bCs/>
          <w:color w:val="000000"/>
          <w:spacing w:val="-8"/>
          <w:sz w:val="28"/>
          <w:szCs w:val="28"/>
          <w:lang w:val="da-DK"/>
        </w:rPr>
        <w:t xml:space="preserve">                                                         </w:t>
      </w:r>
      <w:r>
        <w:rPr>
          <w:rFonts w:ascii="Times New Roman" w:hAnsi="Times New Roman"/>
          <w:i/>
          <w:color w:val="000000"/>
          <w:sz w:val="28"/>
          <w:szCs w:val="28"/>
          <w:lang w:val="da-DK"/>
        </w:rPr>
        <w:t xml:space="preserve">          </w:t>
      </w:r>
      <w:r>
        <w:rPr>
          <w:rFonts w:ascii="Times New Roman" w:hAnsi="Times New Roman"/>
          <w:sz w:val="28"/>
          <w:szCs w:val="28"/>
          <w:lang w:val="pl-PL"/>
        </w:rPr>
        <w:tab/>
      </w:r>
      <w:r>
        <w:rPr>
          <w:rFonts w:ascii="Times New Roman" w:hAnsi="Times New Roman"/>
          <w:sz w:val="28"/>
          <w:szCs w:val="28"/>
          <w:lang w:val="pl-PL"/>
        </w:rPr>
        <w:t xml:space="preserve">         </w:t>
      </w:r>
      <w:r>
        <w:rPr>
          <w:rFonts w:ascii="Times New Roman" w:hAnsi="Times New Roman"/>
          <w:i/>
          <w:color w:val="000000"/>
          <w:sz w:val="28"/>
          <w:szCs w:val="28"/>
          <w:lang w:val="da-DK"/>
        </w:rPr>
        <w:t>Thời gian:15 giờ</w:t>
      </w:r>
    </w:p>
    <w:p w14:paraId="7CC54BF6">
      <w:pPr>
        <w:spacing w:after="60"/>
        <w:rPr>
          <w:rFonts w:ascii="Times New Roman" w:hAnsi="Times New Roman"/>
          <w:color w:val="000000"/>
          <w:sz w:val="28"/>
          <w:szCs w:val="28"/>
          <w:lang w:val="da-DK"/>
        </w:rPr>
      </w:pPr>
      <w:r>
        <w:rPr>
          <w:rFonts w:ascii="Times New Roman" w:hAnsi="Times New Roman"/>
          <w:b/>
          <w:bCs/>
          <w:color w:val="000000"/>
          <w:sz w:val="28"/>
          <w:szCs w:val="28"/>
          <w:lang w:val="da-DK"/>
        </w:rPr>
        <w:t xml:space="preserve"> Mục tiêu</w:t>
      </w:r>
      <w:r>
        <w:rPr>
          <w:rFonts w:ascii="Times New Roman" w:hAnsi="Times New Roman"/>
          <w:color w:val="000000"/>
          <w:sz w:val="28"/>
          <w:szCs w:val="28"/>
          <w:lang w:val="da-DK"/>
        </w:rPr>
        <w:t xml:space="preserve"> : </w:t>
      </w:r>
    </w:p>
    <w:p w14:paraId="38001C1F">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Trình bầy được nguyên lý làm việc của mạch điện</w:t>
      </w:r>
    </w:p>
    <w:p w14:paraId="77439F8F">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Trình bầy quy trình lắp mạch điện theo sơ đồ nguyên lý</w:t>
      </w:r>
    </w:p>
    <w:p w14:paraId="784D2A08">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Lắp được mạch điện đúng quy trình, đảm bảo yêu cầu kỹ thuật, thời gian</w:t>
      </w:r>
    </w:p>
    <w:p w14:paraId="43526320">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Sử dụng dụng cụ, thiết bị đo kiểm đúng kỹ thuật</w:t>
      </w:r>
    </w:p>
    <w:p w14:paraId="4AB1A3F5">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Cẩn thận, chính xác, nghiêm chỉnh thực hiện theo quy trình</w:t>
      </w:r>
    </w:p>
    <w:p w14:paraId="1BEBC5F9">
      <w:pPr>
        <w:spacing w:after="60"/>
        <w:jc w:val="both"/>
        <w:rPr>
          <w:rFonts w:ascii="Times New Roman" w:hAnsi="Times New Roman"/>
          <w:sz w:val="28"/>
          <w:szCs w:val="28"/>
          <w:lang w:val="de-DE"/>
        </w:rPr>
      </w:pPr>
      <w:r>
        <w:rPr>
          <w:rFonts w:ascii="Times New Roman" w:hAnsi="Times New Roman"/>
          <w:b/>
          <w:sz w:val="28"/>
          <w:szCs w:val="28"/>
          <w:lang w:val="de-DE"/>
        </w:rPr>
        <w:t>-</w:t>
      </w:r>
      <w:r>
        <w:rPr>
          <w:rFonts w:ascii="Times New Roman" w:hAnsi="Times New Roman"/>
          <w:sz w:val="28"/>
          <w:szCs w:val="28"/>
          <w:lang w:val="de-DE"/>
        </w:rPr>
        <w:t xml:space="preserve"> Đảm bảo an toàn. </w:t>
      </w:r>
    </w:p>
    <w:p w14:paraId="3F169E60">
      <w:pPr>
        <w:spacing w:after="60"/>
        <w:jc w:val="both"/>
        <w:rPr>
          <w:rFonts w:ascii="Times New Roman" w:hAnsi="Times New Roman"/>
          <w:bCs/>
          <w:sz w:val="28"/>
          <w:szCs w:val="28"/>
          <w:lang w:val="da-DK"/>
        </w:rPr>
      </w:pPr>
      <w:r>
        <w:rPr>
          <w:rFonts w:ascii="Times New Roman" w:hAnsi="Times New Roman"/>
          <w:b/>
          <w:sz w:val="28"/>
          <w:szCs w:val="28"/>
          <w:lang w:val="da-DK"/>
        </w:rPr>
        <w:t xml:space="preserve"> Nội dung</w:t>
      </w:r>
      <w:r>
        <w:rPr>
          <w:rFonts w:ascii="Times New Roman" w:hAnsi="Times New Roman"/>
          <w:bCs/>
          <w:sz w:val="28"/>
          <w:szCs w:val="28"/>
          <w:lang w:val="da-DK"/>
        </w:rPr>
        <w:t xml:space="preserve"> :</w:t>
      </w:r>
    </w:p>
    <w:p w14:paraId="61C69633">
      <w:pPr>
        <w:spacing w:after="60"/>
        <w:jc w:val="both"/>
        <w:rPr>
          <w:rFonts w:ascii="Times New Roman" w:hAnsi="Times New Roman"/>
          <w:b/>
          <w:bCs/>
          <w:sz w:val="28"/>
          <w:szCs w:val="28"/>
          <w:lang w:val="da-DK"/>
        </w:rPr>
      </w:pPr>
      <w:r>
        <w:rPr>
          <w:rFonts w:ascii="Times New Roman" w:hAnsi="Times New Roman"/>
          <w:b/>
          <w:bCs/>
          <w:sz w:val="28"/>
          <w:szCs w:val="28"/>
          <w:lang w:val="da-DK"/>
        </w:rPr>
        <w:t>1. Sơ đồ nguyên lý của mạch điện</w:t>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p>
    <w:p w14:paraId="1A7D0DC1">
      <w:pPr>
        <w:spacing w:after="60"/>
        <w:ind w:firstLine="720"/>
        <w:jc w:val="both"/>
        <w:rPr>
          <w:rFonts w:ascii="Times New Roman" w:hAnsi="Times New Roman"/>
          <w:sz w:val="28"/>
          <w:szCs w:val="28"/>
          <w:lang w:val="da-DK"/>
        </w:rPr>
      </w:pPr>
      <w:r>
        <w:rPr>
          <w:rFonts w:ascii="Times New Roman" w:hAnsi="Times New Roman"/>
          <w:sz w:val="28"/>
          <w:szCs w:val="28"/>
          <w:lang w:val="da-DK"/>
        </w:rPr>
        <w:t>1.1.Giới thiệu sơ đồ nguyên lý</w:t>
      </w:r>
    </w:p>
    <w:p w14:paraId="4A8555D1">
      <w:pPr>
        <w:spacing w:after="60"/>
        <w:ind w:firstLine="720"/>
        <w:jc w:val="both"/>
        <w:rPr>
          <w:rFonts w:ascii="Times New Roman" w:hAnsi="Times New Roman"/>
          <w:sz w:val="28"/>
          <w:szCs w:val="28"/>
          <w:lang w:val="da-DK"/>
        </w:rPr>
      </w:pPr>
      <w:r>
        <w:rPr>
          <w:rFonts w:ascii="Times New Roman" w:hAnsi="Times New Roman"/>
          <w:sz w:val="28"/>
          <w:szCs w:val="28"/>
          <w:lang w:val="da-DK"/>
        </w:rPr>
        <w:t>1.2. Thuyết minh sơ đồ nguyên lý</w:t>
      </w:r>
    </w:p>
    <w:p w14:paraId="783A0F4F">
      <w:pPr>
        <w:spacing w:after="60"/>
        <w:jc w:val="both"/>
        <w:rPr>
          <w:rFonts w:ascii="Times New Roman" w:hAnsi="Times New Roman"/>
          <w:b/>
          <w:bCs/>
          <w:i/>
          <w:iCs/>
          <w:sz w:val="28"/>
          <w:szCs w:val="28"/>
          <w:lang w:val="da-DK"/>
        </w:rPr>
      </w:pPr>
      <w:r>
        <w:rPr>
          <w:rFonts w:ascii="Times New Roman" w:hAnsi="Times New Roman"/>
          <w:b/>
          <w:bCs/>
          <w:sz w:val="28"/>
          <w:szCs w:val="28"/>
          <w:lang w:val="da-DK"/>
        </w:rPr>
        <w:t>2. Cấu tạo, hoạt động các thiết bị:</w:t>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p>
    <w:p w14:paraId="666A487A">
      <w:pPr>
        <w:spacing w:after="60"/>
        <w:ind w:firstLine="720"/>
        <w:jc w:val="both"/>
        <w:rPr>
          <w:rFonts w:ascii="Times New Roman" w:hAnsi="Times New Roman"/>
          <w:sz w:val="28"/>
          <w:szCs w:val="28"/>
          <w:lang w:val="da-DK"/>
        </w:rPr>
      </w:pPr>
      <w:r>
        <w:rPr>
          <w:rFonts w:ascii="Times New Roman" w:hAnsi="Times New Roman"/>
          <w:sz w:val="28"/>
          <w:szCs w:val="28"/>
          <w:lang w:val="da-DK"/>
        </w:rPr>
        <w:t>2.1. Cấu tạo</w:t>
      </w:r>
    </w:p>
    <w:p w14:paraId="166B570D">
      <w:pPr>
        <w:spacing w:after="60"/>
        <w:ind w:firstLine="720"/>
        <w:jc w:val="both"/>
        <w:rPr>
          <w:rFonts w:ascii="Times New Roman" w:hAnsi="Times New Roman"/>
          <w:sz w:val="28"/>
          <w:szCs w:val="28"/>
          <w:lang w:val="da-DK"/>
        </w:rPr>
      </w:pPr>
      <w:r>
        <w:rPr>
          <w:rFonts w:ascii="Times New Roman" w:hAnsi="Times New Roman"/>
          <w:sz w:val="28"/>
          <w:szCs w:val="28"/>
          <w:lang w:val="da-DK"/>
        </w:rPr>
        <w:t>2.2. Hoạt động</w:t>
      </w:r>
    </w:p>
    <w:p w14:paraId="2EF74253">
      <w:pPr>
        <w:spacing w:after="60"/>
        <w:jc w:val="both"/>
        <w:rPr>
          <w:rFonts w:ascii="Times New Roman" w:hAnsi="Times New Roman"/>
          <w:b/>
          <w:bCs/>
          <w:i/>
          <w:iCs/>
          <w:sz w:val="28"/>
          <w:szCs w:val="28"/>
          <w:lang w:val="da-DK"/>
        </w:rPr>
      </w:pPr>
      <w:r>
        <w:rPr>
          <w:rFonts w:ascii="Times New Roman" w:hAnsi="Times New Roman"/>
          <w:b/>
          <w:bCs/>
          <w:sz w:val="28"/>
          <w:szCs w:val="28"/>
          <w:lang w:val="da-DK"/>
        </w:rPr>
        <w:t>3. Lắp đặt mạch điện máy điều hoà cửa sổ một chiều:</w:t>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 xml:space="preserve"> </w:t>
      </w:r>
    </w:p>
    <w:p w14:paraId="5EB83142">
      <w:pPr>
        <w:spacing w:after="60"/>
        <w:ind w:firstLine="720"/>
        <w:jc w:val="both"/>
        <w:rPr>
          <w:rFonts w:ascii="Times New Roman" w:hAnsi="Times New Roman"/>
          <w:sz w:val="28"/>
          <w:szCs w:val="28"/>
          <w:lang w:val="da-DK"/>
        </w:rPr>
      </w:pPr>
      <w:r>
        <w:rPr>
          <w:rFonts w:ascii="Times New Roman" w:hAnsi="Times New Roman"/>
          <w:sz w:val="28"/>
          <w:szCs w:val="28"/>
          <w:lang w:val="da-DK"/>
        </w:rPr>
        <w:t>3.1. Kiểm tra thiết bị</w:t>
      </w:r>
    </w:p>
    <w:p w14:paraId="5B469947">
      <w:pPr>
        <w:spacing w:after="60"/>
        <w:ind w:firstLine="720"/>
        <w:jc w:val="both"/>
        <w:rPr>
          <w:rFonts w:ascii="Times New Roman" w:hAnsi="Times New Roman"/>
          <w:sz w:val="28"/>
          <w:szCs w:val="28"/>
          <w:lang w:val="da-DK"/>
        </w:rPr>
      </w:pPr>
      <w:r>
        <w:rPr>
          <w:rFonts w:ascii="Times New Roman" w:hAnsi="Times New Roman"/>
          <w:sz w:val="28"/>
          <w:szCs w:val="28"/>
          <w:lang w:val="da-DK"/>
        </w:rPr>
        <w:t>3.2. Lắp đặt mạch điện</w:t>
      </w:r>
    </w:p>
    <w:p w14:paraId="3E730CA3">
      <w:pPr>
        <w:spacing w:after="60"/>
        <w:jc w:val="both"/>
        <w:rPr>
          <w:rFonts w:ascii="Times New Roman" w:hAnsi="Times New Roman"/>
          <w:b/>
          <w:bCs/>
          <w:i/>
          <w:iCs/>
          <w:sz w:val="28"/>
          <w:szCs w:val="28"/>
          <w:lang w:val="da-DK"/>
        </w:rPr>
      </w:pPr>
      <w:r>
        <w:rPr>
          <w:rFonts w:ascii="Times New Roman" w:hAnsi="Times New Roman"/>
          <w:b/>
          <w:bCs/>
          <w:sz w:val="28"/>
          <w:szCs w:val="28"/>
          <w:lang w:val="da-DK"/>
        </w:rPr>
        <w:t>4. Vận hành mạch điện:</w:t>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r>
        <w:rPr>
          <w:rFonts w:ascii="Times New Roman" w:hAnsi="Times New Roman"/>
          <w:b/>
          <w:bCs/>
          <w:sz w:val="28"/>
          <w:szCs w:val="28"/>
          <w:lang w:val="da-DK"/>
        </w:rPr>
        <w:tab/>
      </w:r>
    </w:p>
    <w:p w14:paraId="5EB8ACDE">
      <w:pPr>
        <w:spacing w:after="60"/>
        <w:ind w:firstLine="720"/>
        <w:jc w:val="both"/>
        <w:rPr>
          <w:rFonts w:ascii="Times New Roman" w:hAnsi="Times New Roman"/>
          <w:sz w:val="28"/>
          <w:szCs w:val="28"/>
          <w:lang w:val="da-DK"/>
        </w:rPr>
      </w:pPr>
      <w:r>
        <w:rPr>
          <w:rFonts w:ascii="Times New Roman" w:hAnsi="Times New Roman"/>
          <w:sz w:val="28"/>
          <w:szCs w:val="28"/>
          <w:lang w:val="da-DK"/>
        </w:rPr>
        <w:t>4.1. Kiểm tra trước khi  vận hành mạch điện</w:t>
      </w:r>
      <w:r>
        <w:rPr>
          <w:rFonts w:ascii="Times New Roman" w:hAnsi="Times New Roman"/>
          <w:sz w:val="28"/>
          <w:szCs w:val="28"/>
          <w:lang w:val="da-DK"/>
        </w:rPr>
        <w:tab/>
      </w:r>
    </w:p>
    <w:p w14:paraId="6DCCB0D0">
      <w:pPr>
        <w:spacing w:after="60"/>
        <w:ind w:firstLine="720"/>
        <w:jc w:val="both"/>
        <w:rPr>
          <w:rFonts w:ascii="Times New Roman" w:hAnsi="Times New Roman"/>
          <w:sz w:val="28"/>
          <w:szCs w:val="28"/>
          <w:lang w:val="da-DK"/>
        </w:rPr>
      </w:pPr>
      <w:r>
        <w:rPr>
          <w:rFonts w:ascii="Times New Roman" w:hAnsi="Times New Roman"/>
          <w:sz w:val="28"/>
          <w:szCs w:val="28"/>
          <w:lang w:val="da-DK"/>
        </w:rPr>
        <w:t>4.2. Vận hành mạch điện</w:t>
      </w:r>
    </w:p>
    <w:p w14:paraId="60A8188B">
      <w:pPr>
        <w:spacing w:after="60"/>
        <w:ind w:firstLine="720"/>
        <w:jc w:val="both"/>
        <w:rPr>
          <w:rFonts w:ascii="Times New Roman" w:hAnsi="Times New Roman"/>
          <w:sz w:val="28"/>
          <w:szCs w:val="28"/>
          <w:lang w:val="da-DK"/>
        </w:rPr>
      </w:pPr>
    </w:p>
    <w:p w14:paraId="2BC26570">
      <w:pPr>
        <w:spacing w:after="60"/>
        <w:ind w:firstLine="720"/>
        <w:jc w:val="both"/>
        <w:rPr>
          <w:rFonts w:ascii="Times New Roman" w:hAnsi="Times New Roman"/>
          <w:sz w:val="28"/>
          <w:szCs w:val="28"/>
          <w:lang w:val="da-DK"/>
        </w:rPr>
      </w:pPr>
    </w:p>
    <w:p w14:paraId="5BBA4477">
      <w:pPr>
        <w:spacing w:after="60"/>
        <w:ind w:firstLine="720"/>
        <w:jc w:val="both"/>
        <w:rPr>
          <w:rFonts w:ascii="Times New Roman" w:hAnsi="Times New Roman"/>
          <w:sz w:val="28"/>
          <w:szCs w:val="28"/>
          <w:lang w:val="da-DK"/>
        </w:rPr>
      </w:pPr>
    </w:p>
    <w:p w14:paraId="13E16DB6">
      <w:pPr>
        <w:spacing w:after="60"/>
        <w:ind w:firstLine="720"/>
        <w:jc w:val="both"/>
        <w:rPr>
          <w:rFonts w:ascii="Times New Roman" w:hAnsi="Times New Roman"/>
          <w:sz w:val="28"/>
          <w:szCs w:val="28"/>
          <w:lang w:val="da-DK"/>
        </w:rPr>
      </w:pPr>
    </w:p>
    <w:p w14:paraId="4A3AA8D9">
      <w:pPr>
        <w:spacing w:after="60"/>
        <w:jc w:val="both"/>
        <w:rPr>
          <w:rFonts w:ascii="Times New Roman" w:hAnsi="Times New Roman"/>
          <w:i/>
          <w:color w:val="000000"/>
          <w:sz w:val="28"/>
          <w:szCs w:val="28"/>
          <w:lang w:val="da-DK"/>
        </w:rPr>
      </w:pP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p>
    <w:p w14:paraId="476C5C7B">
      <w:pPr>
        <w:spacing w:after="60"/>
        <w:jc w:val="both"/>
        <w:rPr>
          <w:rFonts w:ascii="Times New Roman" w:hAnsi="Times New Roman"/>
          <w:i/>
          <w:color w:val="000000"/>
          <w:sz w:val="28"/>
          <w:szCs w:val="28"/>
          <w:lang w:val="da-DK"/>
        </w:rPr>
      </w:pPr>
      <w:r>
        <w:rPr>
          <w:rFonts w:ascii="Times New Roman" w:hAnsi="Times New Roman"/>
          <w:b/>
          <w:bCs/>
          <w:color w:val="000000"/>
          <w:spacing w:val="-8"/>
          <w:sz w:val="28"/>
          <w:szCs w:val="28"/>
          <w:lang w:val="da-DK"/>
        </w:rPr>
        <w:t xml:space="preserve">Bài 3: </w:t>
      </w:r>
      <w:r>
        <w:rPr>
          <w:rFonts w:ascii="Times New Roman" w:hAnsi="Times New Roman"/>
          <w:b/>
          <w:bCs/>
          <w:sz w:val="28"/>
          <w:szCs w:val="28"/>
          <w:lang w:val="da-DK"/>
        </w:rPr>
        <w:t>Hệ thống điện máy điều hoà</w:t>
      </w:r>
      <w:r>
        <w:rPr>
          <w:rFonts w:ascii="Times New Roman" w:hAnsi="Times New Roman"/>
          <w:sz w:val="28"/>
          <w:szCs w:val="28"/>
          <w:lang w:val="da-DK"/>
        </w:rPr>
        <w:t xml:space="preserve"> </w:t>
      </w:r>
      <w:r>
        <w:rPr>
          <w:rFonts w:ascii="Times New Roman" w:hAnsi="Times New Roman"/>
          <w:b/>
          <w:sz w:val="28"/>
          <w:szCs w:val="28"/>
          <w:lang w:val="da-DK"/>
        </w:rPr>
        <w:t>cửa sổ</w:t>
      </w:r>
      <w:r>
        <w:rPr>
          <w:rFonts w:ascii="Times New Roman" w:hAnsi="Times New Roman"/>
          <w:b/>
          <w:bCs/>
          <w:sz w:val="28"/>
          <w:szCs w:val="28"/>
          <w:lang w:val="da-DK"/>
        </w:rPr>
        <w:t xml:space="preserve"> hai chiều</w:t>
      </w:r>
      <w:r>
        <w:rPr>
          <w:rFonts w:ascii="Times New Roman" w:hAnsi="Times New Roman"/>
          <w:i/>
          <w:color w:val="000000"/>
          <w:sz w:val="28"/>
          <w:szCs w:val="28"/>
          <w:lang w:val="da-DK"/>
        </w:rPr>
        <w:t xml:space="preserve">         Thời gian:15 giờ</w:t>
      </w:r>
    </w:p>
    <w:p w14:paraId="2324B7BF">
      <w:pPr>
        <w:spacing w:after="60"/>
        <w:jc w:val="both"/>
        <w:rPr>
          <w:rFonts w:ascii="Times New Roman" w:hAnsi="Times New Roman"/>
          <w:b/>
          <w:iCs/>
          <w:sz w:val="28"/>
          <w:szCs w:val="28"/>
          <w:lang w:val="da-DK"/>
        </w:rPr>
      </w:pPr>
      <w:r>
        <w:rPr>
          <w:rFonts w:ascii="Times New Roman" w:hAnsi="Times New Roman"/>
          <w:b/>
          <w:iCs/>
          <w:sz w:val="28"/>
          <w:szCs w:val="28"/>
          <w:lang w:val="da-DK"/>
        </w:rPr>
        <w:t>Giới thiệu:</w:t>
      </w:r>
      <w:r>
        <w:rPr>
          <w:rFonts w:ascii="Times New Roman" w:hAnsi="Times New Roman"/>
          <w:b/>
          <w:bCs/>
          <w:color w:val="000000"/>
          <w:spacing w:val="-8"/>
          <w:sz w:val="28"/>
          <w:szCs w:val="28"/>
          <w:lang w:val="da-DK"/>
        </w:rPr>
        <w:t xml:space="preserve">                                            </w:t>
      </w:r>
      <w:r>
        <w:rPr>
          <w:rFonts w:ascii="Times New Roman" w:hAnsi="Times New Roman"/>
          <w:i/>
          <w:color w:val="000000"/>
          <w:sz w:val="28"/>
          <w:szCs w:val="28"/>
          <w:lang w:val="da-DK"/>
        </w:rPr>
        <w:t xml:space="preserve">          </w:t>
      </w:r>
      <w:r>
        <w:rPr>
          <w:rFonts w:ascii="Times New Roman" w:hAnsi="Times New Roman"/>
          <w:b/>
          <w:bCs/>
          <w:sz w:val="28"/>
          <w:szCs w:val="28"/>
          <w:lang w:val="pl-PL"/>
        </w:rPr>
        <w:t xml:space="preserve">    </w:t>
      </w:r>
    </w:p>
    <w:p w14:paraId="52A9E4CA">
      <w:pPr>
        <w:spacing w:after="60"/>
        <w:rPr>
          <w:rFonts w:ascii="Times New Roman" w:hAnsi="Times New Roman"/>
          <w:b/>
          <w:bCs/>
          <w:color w:val="000000"/>
          <w:sz w:val="28"/>
          <w:szCs w:val="28"/>
          <w:lang w:val="da-DK"/>
        </w:rPr>
      </w:pPr>
      <w:r>
        <w:rPr>
          <w:rFonts w:ascii="Times New Roman" w:hAnsi="Times New Roman"/>
          <w:b/>
          <w:bCs/>
          <w:color w:val="000000"/>
          <w:sz w:val="28"/>
          <w:szCs w:val="28"/>
          <w:lang w:val="da-DK"/>
        </w:rPr>
        <w:t xml:space="preserve"> Mục tiêu: </w:t>
      </w:r>
    </w:p>
    <w:p w14:paraId="5ABB0162">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Trình bầy được nguyên lý làm việc của mạch điện</w:t>
      </w:r>
    </w:p>
    <w:p w14:paraId="5330EAEF">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Trình bầy quy trình lắp mạch điện theo sơ đồ nguyên lý</w:t>
      </w:r>
    </w:p>
    <w:p w14:paraId="16B1C6F7">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Lắp được mạch điện đúng quy trình, đảm bảo yêu cầu kỹ thuật, thời gian</w:t>
      </w:r>
    </w:p>
    <w:p w14:paraId="3D2ABA09">
      <w:pPr>
        <w:spacing w:after="60"/>
        <w:jc w:val="both"/>
        <w:rPr>
          <w:rFonts w:ascii="Times New Roman" w:hAnsi="Times New Roman"/>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Sử dụng dụng cụ, thiết bị đo kiểm đúng kỹ thuật</w:t>
      </w:r>
    </w:p>
    <w:p w14:paraId="2B2FCFFA">
      <w:pPr>
        <w:spacing w:after="60"/>
        <w:jc w:val="both"/>
        <w:rPr>
          <w:rFonts w:ascii="Times New Roman" w:hAnsi="Times New Roman"/>
          <w:b/>
          <w:bCs/>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Cẩn thận, chính xác, nghiêm chỉnh thực hiện theo quy trình</w:t>
      </w:r>
    </w:p>
    <w:p w14:paraId="644A6217">
      <w:pPr>
        <w:spacing w:after="60"/>
        <w:jc w:val="both"/>
        <w:rPr>
          <w:rFonts w:ascii="Times New Roman" w:hAnsi="Times New Roman"/>
          <w:b/>
          <w:bCs/>
          <w:sz w:val="28"/>
          <w:szCs w:val="28"/>
          <w:lang w:val="da-DK"/>
        </w:rPr>
      </w:pPr>
      <w:r>
        <w:rPr>
          <w:rFonts w:ascii="Times New Roman" w:hAnsi="Times New Roman"/>
          <w:b/>
          <w:sz w:val="28"/>
          <w:szCs w:val="28"/>
          <w:lang w:val="da-DK"/>
        </w:rPr>
        <w:t>-</w:t>
      </w:r>
      <w:r>
        <w:rPr>
          <w:rFonts w:ascii="Times New Roman" w:hAnsi="Times New Roman"/>
          <w:sz w:val="28"/>
          <w:szCs w:val="28"/>
          <w:lang w:val="da-DK"/>
        </w:rPr>
        <w:t xml:space="preserve"> Đảm bảo an toàn.</w:t>
      </w:r>
    </w:p>
    <w:p w14:paraId="14A1F602">
      <w:pPr>
        <w:spacing w:after="60"/>
        <w:jc w:val="both"/>
        <w:rPr>
          <w:rFonts w:ascii="Times New Roman" w:hAnsi="Times New Roman"/>
          <w:b/>
          <w:sz w:val="28"/>
          <w:szCs w:val="28"/>
          <w:lang w:val="da-DK"/>
        </w:rPr>
      </w:pPr>
      <w:r>
        <w:rPr>
          <w:rFonts w:ascii="Times New Roman" w:hAnsi="Times New Roman"/>
          <w:bCs/>
          <w:sz w:val="28"/>
          <w:szCs w:val="28"/>
          <w:lang w:val="da-DK"/>
        </w:rPr>
        <w:t xml:space="preserve"> </w:t>
      </w:r>
      <w:r>
        <w:rPr>
          <w:rFonts w:ascii="Times New Roman" w:hAnsi="Times New Roman"/>
          <w:b/>
          <w:sz w:val="28"/>
          <w:szCs w:val="28"/>
          <w:lang w:val="da-DK"/>
        </w:rPr>
        <w:t>Nội dung :</w:t>
      </w:r>
    </w:p>
    <w:p w14:paraId="2467628D">
      <w:pPr>
        <w:spacing w:after="60"/>
        <w:jc w:val="both"/>
        <w:rPr>
          <w:rFonts w:ascii="Times New Roman" w:hAnsi="Times New Roman"/>
          <w:b/>
          <w:bCs/>
          <w:i/>
          <w:color w:val="000000"/>
          <w:sz w:val="28"/>
          <w:szCs w:val="28"/>
          <w:lang w:val="da-DK"/>
        </w:rPr>
      </w:pPr>
      <w:r>
        <w:rPr>
          <w:rFonts w:ascii="Times New Roman" w:hAnsi="Times New Roman"/>
          <w:b/>
          <w:bCs/>
          <w:sz w:val="28"/>
          <w:szCs w:val="28"/>
          <w:lang w:val="pl-PL"/>
        </w:rPr>
        <w:t xml:space="preserve">1. </w:t>
      </w:r>
      <w:r>
        <w:rPr>
          <w:rFonts w:ascii="Times New Roman" w:hAnsi="Times New Roman"/>
          <w:b/>
          <w:bCs/>
          <w:sz w:val="28"/>
          <w:szCs w:val="28"/>
          <w:lang w:val="da-DK"/>
        </w:rPr>
        <w:t xml:space="preserve"> Sơ đồ nguyên lý của mạch điện </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 xml:space="preserve">       </w:t>
      </w:r>
      <w:r>
        <w:rPr>
          <w:rFonts w:ascii="Times New Roman" w:hAnsi="Times New Roman"/>
          <w:b/>
          <w:bCs/>
          <w:sz w:val="28"/>
          <w:szCs w:val="28"/>
          <w:lang w:val="pl-PL"/>
        </w:rPr>
        <w:tab/>
      </w:r>
      <w:r>
        <w:rPr>
          <w:rFonts w:ascii="Times New Roman" w:hAnsi="Times New Roman"/>
          <w:b/>
          <w:bCs/>
          <w:sz w:val="28"/>
          <w:szCs w:val="28"/>
          <w:lang w:val="pl-PL"/>
        </w:rPr>
        <w:t xml:space="preserve">          </w:t>
      </w:r>
    </w:p>
    <w:p w14:paraId="2D3C7B10">
      <w:pPr>
        <w:spacing w:after="60"/>
        <w:ind w:firstLine="720"/>
        <w:jc w:val="both"/>
        <w:rPr>
          <w:rFonts w:ascii="Times New Roman" w:hAnsi="Times New Roman"/>
          <w:sz w:val="28"/>
          <w:szCs w:val="28"/>
          <w:lang w:val="da-DK"/>
        </w:rPr>
      </w:pPr>
      <w:r>
        <w:rPr>
          <w:rFonts w:ascii="Times New Roman" w:hAnsi="Times New Roman"/>
          <w:sz w:val="28"/>
          <w:szCs w:val="28"/>
          <w:lang w:val="da-DK"/>
        </w:rPr>
        <w:t>1.1. Giới thiệu sơ đồ nguyên lý</w:t>
      </w:r>
    </w:p>
    <w:p w14:paraId="0449E55D">
      <w:pPr>
        <w:spacing w:after="60"/>
        <w:ind w:firstLine="720"/>
        <w:jc w:val="both"/>
        <w:rPr>
          <w:rFonts w:ascii="Times New Roman" w:hAnsi="Times New Roman"/>
          <w:sz w:val="28"/>
          <w:szCs w:val="28"/>
          <w:lang w:val="da-DK"/>
        </w:rPr>
      </w:pPr>
      <w:r>
        <w:rPr>
          <w:rFonts w:ascii="Times New Roman" w:hAnsi="Times New Roman"/>
          <w:sz w:val="28"/>
          <w:szCs w:val="28"/>
          <w:lang w:val="da-DK"/>
        </w:rPr>
        <w:t>1.2. Thuyết minh sơ đồ nguyên lý</w:t>
      </w:r>
    </w:p>
    <w:p w14:paraId="21F0DE61">
      <w:pPr>
        <w:spacing w:after="60"/>
        <w:jc w:val="both"/>
        <w:rPr>
          <w:rFonts w:ascii="Times New Roman" w:hAnsi="Times New Roman"/>
          <w:b/>
          <w:bCs/>
          <w:sz w:val="28"/>
          <w:szCs w:val="28"/>
          <w:lang w:val="pl-PL"/>
        </w:rPr>
      </w:pPr>
      <w:r>
        <w:rPr>
          <w:rFonts w:ascii="Times New Roman" w:hAnsi="Times New Roman"/>
          <w:b/>
          <w:bCs/>
          <w:sz w:val="28"/>
          <w:szCs w:val="28"/>
          <w:lang w:val="da-DK"/>
        </w:rPr>
        <w:t>2. Cấu tạo, hoạt động các thiết bị</w:t>
      </w:r>
      <w:r>
        <w:rPr>
          <w:rFonts w:ascii="Times New Roman" w:hAnsi="Times New Roman"/>
          <w:b/>
          <w:bCs/>
          <w:i/>
          <w:color w:val="000000"/>
          <w:sz w:val="28"/>
          <w:szCs w:val="28"/>
          <w:lang w:val="da-DK"/>
        </w:rPr>
        <w:t xml:space="preserve"> </w:t>
      </w:r>
      <w:r>
        <w:rPr>
          <w:rFonts w:ascii="Times New Roman" w:hAnsi="Times New Roman"/>
          <w:b/>
          <w:bCs/>
          <w:i/>
          <w:color w:val="000000"/>
          <w:sz w:val="28"/>
          <w:szCs w:val="28"/>
          <w:lang w:val="da-DK"/>
        </w:rPr>
        <w:tab/>
      </w:r>
      <w:r>
        <w:rPr>
          <w:rFonts w:ascii="Times New Roman" w:hAnsi="Times New Roman"/>
          <w:b/>
          <w:bCs/>
          <w:i/>
          <w:color w:val="000000"/>
          <w:sz w:val="28"/>
          <w:szCs w:val="28"/>
          <w:lang w:val="da-DK"/>
        </w:rPr>
        <w:tab/>
      </w:r>
      <w:r>
        <w:rPr>
          <w:rFonts w:ascii="Times New Roman" w:hAnsi="Times New Roman"/>
          <w:b/>
          <w:bCs/>
          <w:i/>
          <w:color w:val="000000"/>
          <w:sz w:val="28"/>
          <w:szCs w:val="28"/>
          <w:lang w:val="da-DK"/>
        </w:rPr>
        <w:tab/>
      </w:r>
      <w:r>
        <w:rPr>
          <w:rFonts w:ascii="Times New Roman" w:hAnsi="Times New Roman"/>
          <w:b/>
          <w:bCs/>
          <w:i/>
          <w:color w:val="000000"/>
          <w:sz w:val="28"/>
          <w:szCs w:val="28"/>
          <w:lang w:val="da-DK"/>
        </w:rPr>
        <w:tab/>
      </w:r>
      <w:r>
        <w:rPr>
          <w:rFonts w:ascii="Times New Roman" w:hAnsi="Times New Roman"/>
          <w:b/>
          <w:bCs/>
          <w:i/>
          <w:color w:val="000000"/>
          <w:sz w:val="28"/>
          <w:szCs w:val="28"/>
          <w:lang w:val="da-DK"/>
        </w:rPr>
        <w:tab/>
      </w:r>
      <w:r>
        <w:rPr>
          <w:rFonts w:ascii="Times New Roman" w:hAnsi="Times New Roman"/>
          <w:b/>
          <w:bCs/>
          <w:i/>
          <w:color w:val="000000"/>
          <w:sz w:val="28"/>
          <w:szCs w:val="28"/>
          <w:lang w:val="da-DK"/>
        </w:rPr>
        <w:tab/>
      </w:r>
    </w:p>
    <w:p w14:paraId="308FEE8E">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2.1. Cấu tạo các thiết bị</w:t>
      </w:r>
    </w:p>
    <w:p w14:paraId="1CBF83B9">
      <w:pPr>
        <w:spacing w:after="60"/>
        <w:ind w:firstLine="720"/>
        <w:jc w:val="both"/>
        <w:rPr>
          <w:rFonts w:ascii="Times New Roman" w:hAnsi="Times New Roman"/>
          <w:sz w:val="28"/>
          <w:szCs w:val="28"/>
          <w:lang w:val="pl-PL"/>
        </w:rPr>
      </w:pPr>
      <w:r>
        <w:rPr>
          <w:rFonts w:ascii="Times New Roman" w:hAnsi="Times New Roman"/>
          <w:sz w:val="28"/>
          <w:szCs w:val="28"/>
          <w:lang w:val="pl-PL"/>
        </w:rPr>
        <w:t>2.2. Hoạt động các thiết bị</w:t>
      </w:r>
    </w:p>
    <w:p w14:paraId="7A2D0447">
      <w:pPr>
        <w:spacing w:after="60"/>
        <w:jc w:val="both"/>
        <w:rPr>
          <w:rFonts w:ascii="Times New Roman" w:hAnsi="Times New Roman"/>
          <w:b/>
          <w:bCs/>
          <w:sz w:val="28"/>
          <w:szCs w:val="28"/>
          <w:lang w:val="pl-PL"/>
        </w:rPr>
      </w:pPr>
      <w:r>
        <w:rPr>
          <w:rFonts w:ascii="Times New Roman" w:hAnsi="Times New Roman"/>
          <w:b/>
          <w:bCs/>
          <w:sz w:val="28"/>
          <w:szCs w:val="28"/>
          <w:lang w:val="pl-PL"/>
        </w:rPr>
        <w:t>3. Lắp đặt mạch điện máy điều hoà cửa sổ hai chiều</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 xml:space="preserve"> </w:t>
      </w:r>
    </w:p>
    <w:p w14:paraId="2C0A2137">
      <w:pPr>
        <w:spacing w:after="60"/>
        <w:ind w:firstLine="720"/>
        <w:jc w:val="both"/>
        <w:rPr>
          <w:rFonts w:ascii="Times New Roman" w:hAnsi="Times New Roman"/>
          <w:sz w:val="28"/>
          <w:szCs w:val="28"/>
          <w:lang w:val="pl-PL"/>
        </w:rPr>
      </w:pPr>
      <w:r>
        <w:rPr>
          <w:rFonts w:ascii="Times New Roman" w:hAnsi="Times New Roman"/>
          <w:sz w:val="28"/>
          <w:szCs w:val="28"/>
          <w:lang w:val="pl-PL"/>
        </w:rPr>
        <w:t>3.1. Kiểm tra thiết bị</w:t>
      </w:r>
    </w:p>
    <w:p w14:paraId="1BA8F38E">
      <w:pPr>
        <w:spacing w:after="60"/>
        <w:ind w:firstLine="720"/>
        <w:jc w:val="both"/>
        <w:rPr>
          <w:rFonts w:ascii="Times New Roman" w:hAnsi="Times New Roman"/>
          <w:sz w:val="28"/>
          <w:szCs w:val="28"/>
          <w:lang w:val="pl-PL"/>
        </w:rPr>
      </w:pPr>
      <w:r>
        <w:rPr>
          <w:rFonts w:ascii="Times New Roman" w:hAnsi="Times New Roman"/>
          <w:sz w:val="28"/>
          <w:szCs w:val="28"/>
          <w:lang w:val="pl-PL"/>
        </w:rPr>
        <w:t>3.2. Lắp đặt mạch điện</w:t>
      </w:r>
    </w:p>
    <w:p w14:paraId="3B944762">
      <w:pPr>
        <w:spacing w:after="60"/>
        <w:jc w:val="both"/>
        <w:rPr>
          <w:rFonts w:ascii="Times New Roman" w:hAnsi="Times New Roman"/>
          <w:b/>
          <w:bCs/>
          <w:sz w:val="28"/>
          <w:szCs w:val="28"/>
          <w:lang w:val="pl-PL"/>
        </w:rPr>
      </w:pPr>
      <w:r>
        <w:rPr>
          <w:rFonts w:ascii="Times New Roman" w:hAnsi="Times New Roman"/>
          <w:b/>
          <w:bCs/>
          <w:sz w:val="28"/>
          <w:szCs w:val="28"/>
          <w:lang w:val="pl-PL"/>
        </w:rPr>
        <w:t>4. Vận hành mạch điện:</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p>
    <w:p w14:paraId="4283484D">
      <w:pPr>
        <w:spacing w:after="60"/>
        <w:ind w:firstLine="720"/>
        <w:jc w:val="both"/>
        <w:rPr>
          <w:rFonts w:ascii="Times New Roman" w:hAnsi="Times New Roman"/>
          <w:sz w:val="28"/>
          <w:szCs w:val="28"/>
          <w:lang w:val="pl-PL"/>
        </w:rPr>
      </w:pPr>
      <w:r>
        <w:rPr>
          <w:rFonts w:ascii="Times New Roman" w:hAnsi="Times New Roman"/>
          <w:sz w:val="28"/>
          <w:szCs w:val="28"/>
          <w:lang w:val="pl-PL"/>
        </w:rPr>
        <w:t>4.1. Kiểm tra trước khi  vận hành mạch điện</w:t>
      </w:r>
    </w:p>
    <w:p w14:paraId="417999AC">
      <w:pPr>
        <w:spacing w:after="60"/>
        <w:ind w:firstLine="720"/>
        <w:jc w:val="both"/>
        <w:rPr>
          <w:rFonts w:ascii="Times New Roman" w:hAnsi="Times New Roman"/>
          <w:sz w:val="28"/>
          <w:szCs w:val="28"/>
          <w:lang w:val="pl-PL"/>
        </w:rPr>
      </w:pPr>
      <w:r>
        <w:rPr>
          <w:rFonts w:ascii="Times New Roman" w:hAnsi="Times New Roman"/>
          <w:sz w:val="28"/>
          <w:szCs w:val="28"/>
          <w:lang w:val="pl-PL"/>
        </w:rPr>
        <w:t>4.2. Vận hành mạch điện</w:t>
      </w:r>
    </w:p>
    <w:p w14:paraId="7109444E">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0B8E68F6">
      <w:pPr>
        <w:tabs>
          <w:tab w:val="left" w:pos="567"/>
        </w:tabs>
        <w:spacing w:after="60"/>
        <w:jc w:val="both"/>
        <w:rPr>
          <w:rFonts w:ascii="Times New Roman" w:hAnsi="Times New Roman"/>
          <w:i/>
          <w:color w:val="000000"/>
          <w:sz w:val="28"/>
          <w:szCs w:val="28"/>
          <w:lang w:val="pl-PL"/>
        </w:rPr>
      </w:pPr>
      <w:r>
        <w:rPr>
          <w:rFonts w:ascii="Times New Roman" w:hAnsi="Times New Roman"/>
          <w:b/>
          <w:color w:val="000000"/>
          <w:sz w:val="28"/>
          <w:szCs w:val="28"/>
          <w:lang w:val="pl-PL"/>
        </w:rPr>
        <w:t xml:space="preserve">Bài 4: </w:t>
      </w:r>
      <w:r>
        <w:rPr>
          <w:rFonts w:ascii="Times New Roman" w:hAnsi="Times New Roman"/>
          <w:b/>
          <w:bCs/>
          <w:sz w:val="28"/>
          <w:szCs w:val="28"/>
          <w:lang w:val="pl-PL"/>
        </w:rPr>
        <w:t>Lắp đặt máy điều hoà</w:t>
      </w:r>
      <w:r>
        <w:rPr>
          <w:rFonts w:ascii="Times New Roman" w:hAnsi="Times New Roman"/>
          <w:sz w:val="28"/>
          <w:szCs w:val="28"/>
          <w:lang w:val="pl-PL"/>
        </w:rPr>
        <w:t xml:space="preserve"> </w:t>
      </w:r>
      <w:r>
        <w:rPr>
          <w:rFonts w:ascii="Times New Roman" w:hAnsi="Times New Roman"/>
          <w:b/>
          <w:sz w:val="28"/>
          <w:szCs w:val="28"/>
          <w:lang w:val="pl-PL"/>
        </w:rPr>
        <w:t xml:space="preserve">cửa sổ   </w:t>
      </w:r>
      <w:r>
        <w:rPr>
          <w:rFonts w:ascii="Times New Roman" w:hAnsi="Times New Roman"/>
          <w:b/>
          <w:sz w:val="28"/>
          <w:szCs w:val="28"/>
          <w:lang w:val="pl-PL"/>
        </w:rPr>
        <w:tab/>
      </w:r>
      <w:r>
        <w:rPr>
          <w:rFonts w:ascii="Times New Roman" w:hAnsi="Times New Roman"/>
          <w:b/>
          <w:sz w:val="28"/>
          <w:szCs w:val="28"/>
          <w:lang w:val="pl-PL"/>
        </w:rPr>
        <w:tab/>
      </w:r>
      <w:r>
        <w:rPr>
          <w:rFonts w:ascii="Times New Roman" w:hAnsi="Times New Roman"/>
          <w:b/>
          <w:sz w:val="28"/>
          <w:szCs w:val="28"/>
          <w:lang w:val="pl-PL"/>
        </w:rPr>
        <w:tab/>
      </w:r>
      <w:r>
        <w:rPr>
          <w:rFonts w:ascii="Times New Roman" w:hAnsi="Times New Roman"/>
          <w:b/>
          <w:sz w:val="28"/>
          <w:szCs w:val="28"/>
          <w:lang w:val="pl-PL"/>
        </w:rPr>
        <w:t xml:space="preserve">         </w:t>
      </w:r>
      <w:r>
        <w:rPr>
          <w:rFonts w:ascii="Times New Roman" w:hAnsi="Times New Roman"/>
          <w:i/>
          <w:color w:val="000000"/>
          <w:sz w:val="28"/>
          <w:szCs w:val="28"/>
          <w:lang w:val="pl-PL"/>
        </w:rPr>
        <w:t>Thời gian:25 giờ</w:t>
      </w:r>
    </w:p>
    <w:p w14:paraId="715D6C52">
      <w:pPr>
        <w:spacing w:after="60"/>
        <w:jc w:val="both"/>
        <w:rPr>
          <w:rFonts w:ascii="Times New Roman" w:hAnsi="Times New Roman"/>
          <w:b/>
          <w:iCs/>
          <w:sz w:val="28"/>
          <w:szCs w:val="28"/>
          <w:lang w:val="pl-PL"/>
        </w:rPr>
      </w:pPr>
      <w:r>
        <w:rPr>
          <w:rFonts w:ascii="Times New Roman" w:hAnsi="Times New Roman"/>
          <w:b/>
          <w:iCs/>
          <w:sz w:val="28"/>
          <w:szCs w:val="28"/>
          <w:lang w:val="vi-VN"/>
        </w:rPr>
        <w:t>Giới thiệu:</w:t>
      </w:r>
      <w:r>
        <w:rPr>
          <w:rFonts w:ascii="Times New Roman" w:hAnsi="Times New Roman"/>
          <w:b/>
          <w:bCs/>
          <w:color w:val="000000"/>
          <w:spacing w:val="-8"/>
          <w:sz w:val="28"/>
          <w:szCs w:val="28"/>
          <w:lang w:val="pl-PL"/>
        </w:rPr>
        <w:t xml:space="preserve">                                                         </w:t>
      </w:r>
      <w:r>
        <w:rPr>
          <w:rFonts w:ascii="Times New Roman" w:hAnsi="Times New Roman"/>
          <w:i/>
          <w:color w:val="000000"/>
          <w:sz w:val="28"/>
          <w:szCs w:val="28"/>
          <w:lang w:val="pl-PL"/>
        </w:rPr>
        <w:t xml:space="preserve">          </w:t>
      </w:r>
    </w:p>
    <w:p w14:paraId="28118685">
      <w:pPr>
        <w:spacing w:after="60"/>
        <w:rPr>
          <w:rFonts w:ascii="Times New Roman" w:hAnsi="Times New Roman"/>
          <w:color w:val="000000"/>
          <w:sz w:val="28"/>
          <w:szCs w:val="28"/>
          <w:lang w:val="pl-PL"/>
        </w:rPr>
      </w:pPr>
      <w:r>
        <w:rPr>
          <w:rFonts w:ascii="Times New Roman" w:hAnsi="Times New Roman"/>
          <w:b/>
          <w:bCs/>
          <w:color w:val="000000"/>
          <w:sz w:val="28"/>
          <w:szCs w:val="28"/>
          <w:lang w:val="pl-PL"/>
        </w:rPr>
        <w:t>Mục tiêu</w:t>
      </w:r>
      <w:r>
        <w:rPr>
          <w:rFonts w:ascii="Times New Roman" w:hAnsi="Times New Roman"/>
          <w:color w:val="000000"/>
          <w:sz w:val="28"/>
          <w:szCs w:val="28"/>
          <w:lang w:val="pl-PL"/>
        </w:rPr>
        <w:t xml:space="preserve"> :</w:t>
      </w:r>
    </w:p>
    <w:p w14:paraId="43625231">
      <w:pPr>
        <w:spacing w:after="60"/>
        <w:jc w:val="both"/>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Xác định được quy trình lắp đặt máy</w:t>
      </w:r>
    </w:p>
    <w:p w14:paraId="2DF7EC48">
      <w:pPr>
        <w:spacing w:after="60"/>
        <w:jc w:val="both"/>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Lắp đặt theo bản vẽ thi công</w:t>
      </w:r>
    </w:p>
    <w:p w14:paraId="1B304EC4">
      <w:pPr>
        <w:spacing w:after="60"/>
        <w:jc w:val="both"/>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Lắp được máy đúng quy trình, đảm bảo yêu cầu kỹ thuật, thời gian</w:t>
      </w:r>
    </w:p>
    <w:p w14:paraId="274A690E">
      <w:pPr>
        <w:spacing w:after="60"/>
        <w:jc w:val="both"/>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Sử dụng dụng cụ, thiết bị đúng kỹ thuật, an toàn </w:t>
      </w:r>
    </w:p>
    <w:p w14:paraId="6CAD0C3C">
      <w:pPr>
        <w:spacing w:after="60"/>
        <w:jc w:val="both"/>
        <w:rPr>
          <w:rFonts w:ascii="Times New Roman" w:hAnsi="Times New Roman"/>
          <w:b/>
          <w:bCs/>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Cẩn thận, chính xác, nghiêm chỉnh thực hiện theo quy trình</w:t>
      </w:r>
      <w:r>
        <w:rPr>
          <w:rFonts w:ascii="Times New Roman" w:hAnsi="Times New Roman"/>
          <w:b/>
          <w:sz w:val="28"/>
          <w:szCs w:val="28"/>
          <w:lang w:val="pl-PL"/>
        </w:rPr>
        <w:t>-</w:t>
      </w:r>
      <w:r>
        <w:rPr>
          <w:rFonts w:ascii="Times New Roman" w:hAnsi="Times New Roman"/>
          <w:sz w:val="28"/>
          <w:szCs w:val="28"/>
          <w:lang w:val="pl-PL"/>
        </w:rPr>
        <w:t xml:space="preserve"> Đảm bảo an toàn. </w:t>
      </w:r>
    </w:p>
    <w:p w14:paraId="45BB44F2">
      <w:pPr>
        <w:spacing w:after="60"/>
        <w:jc w:val="both"/>
        <w:rPr>
          <w:rFonts w:ascii="Times New Roman" w:hAnsi="Times New Roman"/>
          <w:bCs/>
          <w:sz w:val="28"/>
          <w:szCs w:val="28"/>
          <w:lang w:val="da-DK"/>
        </w:rPr>
      </w:pPr>
      <w:r>
        <w:rPr>
          <w:rFonts w:ascii="Times New Roman" w:hAnsi="Times New Roman"/>
          <w:bCs/>
          <w:sz w:val="28"/>
          <w:szCs w:val="28"/>
          <w:lang w:val="da-DK"/>
        </w:rPr>
        <w:t>- Rèn luyện tính chính xác, chủ động, sáng tạo và khoa học, nghiêm túc trong học tập và trong công việc.</w:t>
      </w:r>
    </w:p>
    <w:p w14:paraId="3C50C82A">
      <w:pPr>
        <w:spacing w:after="60"/>
        <w:jc w:val="both"/>
        <w:rPr>
          <w:rFonts w:ascii="Times New Roman" w:hAnsi="Times New Roman"/>
          <w:bCs/>
          <w:sz w:val="28"/>
          <w:szCs w:val="28"/>
          <w:lang w:val="da-DK"/>
        </w:rPr>
      </w:pPr>
      <w:r>
        <w:rPr>
          <w:rFonts w:ascii="Times New Roman" w:hAnsi="Times New Roman"/>
          <w:b/>
          <w:sz w:val="28"/>
          <w:szCs w:val="28"/>
          <w:lang w:val="da-DK"/>
        </w:rPr>
        <w:t>Nội dung</w:t>
      </w:r>
      <w:r>
        <w:rPr>
          <w:rFonts w:ascii="Times New Roman" w:hAnsi="Times New Roman"/>
          <w:bCs/>
          <w:sz w:val="28"/>
          <w:szCs w:val="28"/>
          <w:lang w:val="da-DK"/>
        </w:rPr>
        <w:t xml:space="preserve"> :</w:t>
      </w:r>
    </w:p>
    <w:p w14:paraId="021BBB58">
      <w:pPr>
        <w:spacing w:after="60"/>
        <w:jc w:val="both"/>
        <w:rPr>
          <w:rFonts w:ascii="Times New Roman" w:hAnsi="Times New Roman"/>
          <w:b/>
          <w:bCs/>
          <w:sz w:val="28"/>
          <w:szCs w:val="28"/>
          <w:lang w:val="pl-PL"/>
        </w:rPr>
      </w:pPr>
      <w:r>
        <w:rPr>
          <w:rFonts w:ascii="Times New Roman" w:hAnsi="Times New Roman"/>
          <w:b/>
          <w:bCs/>
          <w:sz w:val="28"/>
          <w:szCs w:val="28"/>
          <w:lang w:val="pl-PL"/>
        </w:rPr>
        <w:t xml:space="preserve">1. </w:t>
      </w:r>
      <w:r>
        <w:rPr>
          <w:rFonts w:ascii="Times New Roman" w:hAnsi="Times New Roman"/>
          <w:b/>
          <w:bCs/>
          <w:sz w:val="28"/>
          <w:szCs w:val="28"/>
          <w:lang w:val="da-DK"/>
        </w:rPr>
        <w:t>Đọc bản vẽ thi công</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 xml:space="preserve">         </w:t>
      </w:r>
    </w:p>
    <w:p w14:paraId="7CEEC867">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1.1. Đọc bản vẽ bố trí máy và hệ thống điện</w:t>
      </w:r>
    </w:p>
    <w:p w14:paraId="6F8B026A">
      <w:pPr>
        <w:spacing w:after="60"/>
        <w:ind w:firstLine="720"/>
        <w:jc w:val="both"/>
        <w:rPr>
          <w:rFonts w:ascii="Times New Roman" w:hAnsi="Times New Roman"/>
          <w:sz w:val="28"/>
          <w:szCs w:val="28"/>
          <w:lang w:val="pl-PL"/>
        </w:rPr>
      </w:pPr>
      <w:r>
        <w:rPr>
          <w:rFonts w:ascii="Times New Roman" w:hAnsi="Times New Roman"/>
          <w:sz w:val="28"/>
          <w:szCs w:val="28"/>
          <w:lang w:val="pl-PL"/>
        </w:rPr>
        <w:t>1.2. Đọc bản vẽ lắp đặt của nhà sản xuất</w:t>
      </w:r>
    </w:p>
    <w:p w14:paraId="42E89C1C">
      <w:pPr>
        <w:spacing w:after="60"/>
        <w:jc w:val="both"/>
        <w:rPr>
          <w:rFonts w:ascii="Times New Roman" w:hAnsi="Times New Roman"/>
          <w:b/>
          <w:bCs/>
          <w:sz w:val="28"/>
          <w:szCs w:val="28"/>
          <w:lang w:val="pl-PL"/>
        </w:rPr>
      </w:pPr>
      <w:r>
        <w:rPr>
          <w:rFonts w:ascii="Times New Roman" w:hAnsi="Times New Roman"/>
          <w:b/>
          <w:bCs/>
          <w:sz w:val="28"/>
          <w:szCs w:val="28"/>
          <w:lang w:val="pl-PL"/>
        </w:rPr>
        <w:t>2. Chuẩn bị trang thiết bị phục vụ lắp đặt</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p>
    <w:p w14:paraId="70B9C4E5">
      <w:pPr>
        <w:spacing w:after="60"/>
        <w:jc w:val="both"/>
        <w:rPr>
          <w:rFonts w:ascii="Times New Roman" w:hAnsi="Times New Roman"/>
          <w:i/>
          <w:iCs/>
          <w:sz w:val="28"/>
          <w:szCs w:val="28"/>
          <w:lang w:val="pl-PL"/>
        </w:rPr>
      </w:pPr>
      <w:r>
        <w:rPr>
          <w:rFonts w:ascii="Times New Roman" w:hAnsi="Times New Roman"/>
          <w:b/>
          <w:bCs/>
          <w:sz w:val="28"/>
          <w:szCs w:val="28"/>
          <w:lang w:val="pl-PL"/>
        </w:rPr>
        <w:t>3. Lắp đặt máy</w:t>
      </w:r>
      <w:r>
        <w:rPr>
          <w:rFonts w:ascii="Times New Roman" w:hAnsi="Times New Roman"/>
          <w:sz w:val="28"/>
          <w:szCs w:val="28"/>
          <w:lang w:val="pl-PL"/>
        </w:rPr>
        <w:t>:</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 xml:space="preserve">          </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21C38685">
      <w:pPr>
        <w:spacing w:after="60"/>
        <w:ind w:firstLine="720"/>
        <w:jc w:val="both"/>
        <w:rPr>
          <w:rFonts w:ascii="Times New Roman" w:hAnsi="Times New Roman"/>
          <w:sz w:val="28"/>
          <w:szCs w:val="28"/>
          <w:lang w:val="pl-PL"/>
        </w:rPr>
      </w:pPr>
      <w:r>
        <w:rPr>
          <w:rFonts w:ascii="Times New Roman" w:hAnsi="Times New Roman"/>
          <w:sz w:val="28"/>
          <w:szCs w:val="28"/>
          <w:lang w:val="pl-PL"/>
        </w:rPr>
        <w:t>3.1. Lấy dấu, đục tường</w:t>
      </w:r>
    </w:p>
    <w:p w14:paraId="650C6392">
      <w:pPr>
        <w:spacing w:after="60"/>
        <w:ind w:firstLine="720"/>
        <w:jc w:val="both"/>
        <w:rPr>
          <w:rFonts w:ascii="Times New Roman" w:hAnsi="Times New Roman"/>
          <w:sz w:val="28"/>
          <w:szCs w:val="28"/>
          <w:lang w:val="pl-PL"/>
        </w:rPr>
      </w:pPr>
      <w:r>
        <w:rPr>
          <w:rFonts w:ascii="Times New Roman" w:hAnsi="Times New Roman"/>
          <w:sz w:val="28"/>
          <w:szCs w:val="28"/>
          <w:lang w:val="pl-PL"/>
        </w:rPr>
        <w:t>3.2. Đưa máy vào vị trí</w:t>
      </w:r>
    </w:p>
    <w:p w14:paraId="2754CE47">
      <w:pPr>
        <w:spacing w:after="60"/>
        <w:ind w:firstLine="720"/>
        <w:jc w:val="both"/>
        <w:rPr>
          <w:rFonts w:ascii="Times New Roman" w:hAnsi="Times New Roman"/>
          <w:sz w:val="28"/>
          <w:szCs w:val="28"/>
          <w:lang w:val="pl-PL"/>
        </w:rPr>
      </w:pPr>
      <w:r>
        <w:rPr>
          <w:rFonts w:ascii="Times New Roman" w:hAnsi="Times New Roman"/>
          <w:sz w:val="28"/>
          <w:szCs w:val="28"/>
          <w:lang w:val="pl-PL"/>
        </w:rPr>
        <w:t>3.3. Cố định máy vào vị trí</w:t>
      </w:r>
    </w:p>
    <w:p w14:paraId="7B7A4564">
      <w:pPr>
        <w:spacing w:after="60"/>
        <w:ind w:firstLine="720"/>
        <w:jc w:val="both"/>
        <w:rPr>
          <w:rFonts w:ascii="Times New Roman" w:hAnsi="Times New Roman"/>
          <w:sz w:val="28"/>
          <w:szCs w:val="28"/>
          <w:lang w:val="pl-PL"/>
        </w:rPr>
      </w:pPr>
      <w:r>
        <w:rPr>
          <w:rFonts w:ascii="Times New Roman" w:hAnsi="Times New Roman"/>
          <w:sz w:val="28"/>
          <w:szCs w:val="28"/>
          <w:lang w:val="pl-PL"/>
        </w:rPr>
        <w:t>3.4. Lắp đặt đường điện và đường nước ngưng</w:t>
      </w:r>
    </w:p>
    <w:p w14:paraId="1CC51819">
      <w:pPr>
        <w:spacing w:after="60"/>
        <w:ind w:left="-327" w:firstLine="1047"/>
        <w:jc w:val="both"/>
        <w:rPr>
          <w:rFonts w:ascii="Times New Roman" w:hAnsi="Times New Roman"/>
          <w:sz w:val="28"/>
          <w:szCs w:val="28"/>
          <w:lang w:val="pl-PL"/>
        </w:rPr>
      </w:pPr>
      <w:r>
        <w:rPr>
          <w:rFonts w:ascii="Times New Roman" w:hAnsi="Times New Roman"/>
          <w:sz w:val="28"/>
          <w:szCs w:val="28"/>
          <w:lang w:val="pl-PL"/>
        </w:rPr>
        <w:t>3.5. Nối ống thoát nướng ngưng từ dàn lạnh ra:</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503A39D8">
      <w:pPr>
        <w:spacing w:after="60"/>
        <w:jc w:val="both"/>
        <w:rPr>
          <w:rFonts w:ascii="Times New Roman" w:hAnsi="Times New Roman"/>
          <w:b/>
          <w:bCs/>
          <w:sz w:val="28"/>
          <w:szCs w:val="28"/>
          <w:lang w:val="pl-PL"/>
        </w:rPr>
      </w:pPr>
      <w:r>
        <w:rPr>
          <w:rFonts w:ascii="Times New Roman" w:hAnsi="Times New Roman"/>
          <w:b/>
          <w:bCs/>
          <w:sz w:val="28"/>
          <w:szCs w:val="28"/>
          <w:lang w:val="pl-PL"/>
        </w:rPr>
        <w:t>4. Lắp đặt đường điện nguồn cho máy</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p>
    <w:p w14:paraId="64C9E73D">
      <w:pPr>
        <w:spacing w:after="60"/>
        <w:jc w:val="both"/>
        <w:rPr>
          <w:rFonts w:ascii="Times New Roman" w:hAnsi="Times New Roman"/>
          <w:i/>
          <w:iCs/>
          <w:sz w:val="28"/>
          <w:szCs w:val="28"/>
          <w:lang w:val="pl-PL"/>
        </w:rPr>
      </w:pPr>
      <w:r>
        <w:rPr>
          <w:rFonts w:ascii="Times New Roman" w:hAnsi="Times New Roman"/>
          <w:b/>
          <w:bCs/>
          <w:sz w:val="28"/>
          <w:szCs w:val="28"/>
          <w:lang w:val="pl-PL"/>
        </w:rPr>
        <w:t>5. Chạy thử máy:</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30B8EBD9">
      <w:pPr>
        <w:spacing w:after="60"/>
        <w:ind w:firstLine="720"/>
        <w:jc w:val="both"/>
        <w:rPr>
          <w:rFonts w:ascii="Times New Roman" w:hAnsi="Times New Roman"/>
          <w:sz w:val="28"/>
          <w:szCs w:val="28"/>
          <w:lang w:val="pl-PL"/>
        </w:rPr>
      </w:pPr>
      <w:r>
        <w:rPr>
          <w:rFonts w:ascii="Times New Roman" w:hAnsi="Times New Roman"/>
          <w:sz w:val="28"/>
          <w:szCs w:val="28"/>
          <w:lang w:val="pl-PL"/>
        </w:rPr>
        <w:t>5.1. Kiểm tra lần cuối</w:t>
      </w:r>
    </w:p>
    <w:p w14:paraId="413CB1C2">
      <w:pPr>
        <w:spacing w:after="60"/>
        <w:ind w:firstLine="720"/>
        <w:jc w:val="both"/>
        <w:rPr>
          <w:rFonts w:ascii="Times New Roman" w:hAnsi="Times New Roman"/>
          <w:sz w:val="28"/>
          <w:szCs w:val="28"/>
          <w:lang w:val="pl-PL"/>
        </w:rPr>
      </w:pPr>
      <w:r>
        <w:rPr>
          <w:rFonts w:ascii="Times New Roman" w:hAnsi="Times New Roman"/>
          <w:sz w:val="28"/>
          <w:szCs w:val="28"/>
          <w:lang w:val="pl-PL"/>
        </w:rPr>
        <w:t>5.2. Chạy thử hệ thống, kiểm tra thông số kỹ thuật</w:t>
      </w:r>
    </w:p>
    <w:p w14:paraId="507C35B8">
      <w:pPr>
        <w:spacing w:after="60"/>
        <w:jc w:val="both"/>
        <w:rPr>
          <w:rFonts w:ascii="Times New Roman" w:hAnsi="Times New Roman"/>
          <w:sz w:val="28"/>
          <w:szCs w:val="28"/>
          <w:lang w:val="pl-PL"/>
        </w:rPr>
      </w:pPr>
      <w:r>
        <w:rPr>
          <w:rFonts w:ascii="Times New Roman" w:hAnsi="Times New Roman"/>
          <w:sz w:val="28"/>
          <w:szCs w:val="28"/>
          <w:lang w:val="pl-PL"/>
        </w:rPr>
        <w:t>2.6. Kiểm tra</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4825B04E">
      <w:pPr>
        <w:tabs>
          <w:tab w:val="left" w:pos="567"/>
        </w:tabs>
        <w:spacing w:after="60"/>
        <w:jc w:val="both"/>
        <w:rPr>
          <w:rFonts w:ascii="Times New Roman" w:hAnsi="Times New Roman"/>
          <w:i/>
          <w:color w:val="000000"/>
          <w:sz w:val="28"/>
          <w:szCs w:val="28"/>
          <w:lang w:val="pl-PL"/>
        </w:rPr>
      </w:pPr>
      <w:r>
        <w:rPr>
          <w:rFonts w:ascii="Times New Roman" w:hAnsi="Times New Roman"/>
          <w:b/>
          <w:bCs/>
          <w:color w:val="000000"/>
          <w:spacing w:val="-8"/>
          <w:sz w:val="28"/>
          <w:szCs w:val="28"/>
          <w:lang w:val="pl-PL"/>
        </w:rPr>
        <w:t xml:space="preserve">Bài 5: </w:t>
      </w:r>
      <w:r>
        <w:rPr>
          <w:rFonts w:ascii="Times New Roman" w:hAnsi="Times New Roman"/>
          <w:b/>
          <w:bCs/>
          <w:sz w:val="28"/>
          <w:szCs w:val="28"/>
          <w:lang w:val="pl-PL"/>
        </w:rPr>
        <w:t xml:space="preserve">Sửa chữa máy điều hoà </w:t>
      </w:r>
      <w:r>
        <w:rPr>
          <w:rFonts w:ascii="Times New Roman" w:hAnsi="Times New Roman"/>
          <w:b/>
          <w:sz w:val="28"/>
          <w:szCs w:val="28"/>
          <w:lang w:val="pl-PL"/>
        </w:rPr>
        <w:t>cửa sổ</w:t>
      </w:r>
      <w:r>
        <w:rPr>
          <w:rFonts w:ascii="Times New Roman" w:hAnsi="Times New Roman"/>
          <w:sz w:val="28"/>
          <w:szCs w:val="28"/>
          <w:lang w:val="nl-NL"/>
        </w:rPr>
        <w:tab/>
      </w:r>
      <w:r>
        <w:rPr>
          <w:rFonts w:ascii="Times New Roman" w:hAnsi="Times New Roman"/>
          <w:sz w:val="28"/>
          <w:szCs w:val="28"/>
          <w:lang w:val="nl-NL"/>
        </w:rPr>
        <w:t xml:space="preserve">                             </w:t>
      </w:r>
      <w:r>
        <w:rPr>
          <w:rFonts w:ascii="Times New Roman" w:hAnsi="Times New Roman"/>
          <w:i/>
          <w:color w:val="000000"/>
          <w:sz w:val="28"/>
          <w:szCs w:val="28"/>
          <w:lang w:val="pl-PL"/>
        </w:rPr>
        <w:t>Thời gian: 15 giờ</w:t>
      </w:r>
    </w:p>
    <w:p w14:paraId="68E97FB8">
      <w:pPr>
        <w:spacing w:after="60"/>
        <w:jc w:val="both"/>
        <w:rPr>
          <w:rFonts w:ascii="Times New Roman" w:hAnsi="Times New Roman"/>
          <w:b/>
          <w:iCs/>
          <w:sz w:val="28"/>
          <w:szCs w:val="28"/>
          <w:lang w:val="pl-PL"/>
        </w:rPr>
      </w:pPr>
      <w:r>
        <w:rPr>
          <w:rFonts w:ascii="Times New Roman" w:hAnsi="Times New Roman"/>
          <w:b/>
          <w:iCs/>
          <w:sz w:val="28"/>
          <w:szCs w:val="28"/>
          <w:lang w:val="vi-VN"/>
        </w:rPr>
        <w:t>Giới thiệu:</w:t>
      </w:r>
      <w:r>
        <w:rPr>
          <w:rFonts w:ascii="Times New Roman" w:hAnsi="Times New Roman"/>
          <w:b/>
          <w:bCs/>
          <w:color w:val="000000"/>
          <w:spacing w:val="-8"/>
          <w:sz w:val="28"/>
          <w:szCs w:val="28"/>
          <w:lang w:val="pl-PL"/>
        </w:rPr>
        <w:t xml:space="preserve">                                                         </w:t>
      </w:r>
      <w:r>
        <w:rPr>
          <w:rFonts w:ascii="Times New Roman" w:hAnsi="Times New Roman"/>
          <w:i/>
          <w:color w:val="000000"/>
          <w:sz w:val="28"/>
          <w:szCs w:val="28"/>
          <w:lang w:val="pl-PL"/>
        </w:rPr>
        <w:t xml:space="preserve">          </w:t>
      </w:r>
    </w:p>
    <w:p w14:paraId="60D59873">
      <w:pPr>
        <w:spacing w:after="60"/>
        <w:rPr>
          <w:rFonts w:ascii="Times New Roman" w:hAnsi="Times New Roman"/>
          <w:b/>
          <w:bCs/>
          <w:color w:val="000000"/>
          <w:sz w:val="28"/>
          <w:szCs w:val="28"/>
          <w:lang w:val="pl-PL"/>
        </w:rPr>
      </w:pPr>
      <w:r>
        <w:rPr>
          <w:rFonts w:ascii="Times New Roman" w:hAnsi="Times New Roman"/>
          <w:b/>
          <w:bCs/>
          <w:color w:val="000000"/>
          <w:sz w:val="28"/>
          <w:szCs w:val="28"/>
          <w:lang w:val="pl-PL"/>
        </w:rPr>
        <w:t>Mục tiêu :</w:t>
      </w:r>
    </w:p>
    <w:p w14:paraId="7D464F1D">
      <w:pPr>
        <w:spacing w:after="60"/>
        <w:jc w:val="both"/>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Xác định đúng nguyên nhân hư hỏng </w:t>
      </w:r>
    </w:p>
    <w:p w14:paraId="0D55F57D">
      <w:pPr>
        <w:spacing w:after="60"/>
        <w:jc w:val="both"/>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Sửa chữa được các hư hỏng của máy </w:t>
      </w:r>
    </w:p>
    <w:p w14:paraId="35B769E5">
      <w:pPr>
        <w:spacing w:after="60"/>
        <w:jc w:val="both"/>
        <w:rPr>
          <w:rFonts w:ascii="Times New Roman" w:hAnsi="Times New Roman"/>
          <w:b/>
          <w:bCs/>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Cẩn thận, chính xác, nghiêm chỉnh thực hiện theo quy trình</w:t>
      </w:r>
    </w:p>
    <w:p w14:paraId="5866337B">
      <w:pPr>
        <w:spacing w:after="60"/>
        <w:jc w:val="both"/>
        <w:rPr>
          <w:rFonts w:ascii="Times New Roman" w:hAnsi="Times New Roman"/>
          <w:b/>
          <w:bCs/>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Đảm bảo an toàn. </w:t>
      </w:r>
    </w:p>
    <w:p w14:paraId="63D1E5D9">
      <w:pPr>
        <w:spacing w:after="60"/>
        <w:jc w:val="both"/>
        <w:rPr>
          <w:rFonts w:ascii="Times New Roman" w:hAnsi="Times New Roman"/>
          <w:bCs/>
          <w:sz w:val="28"/>
          <w:szCs w:val="28"/>
          <w:lang w:val="da-DK"/>
        </w:rPr>
      </w:pPr>
      <w:r>
        <w:rPr>
          <w:rFonts w:ascii="Times New Roman" w:hAnsi="Times New Roman"/>
          <w:bCs/>
          <w:sz w:val="28"/>
          <w:szCs w:val="28"/>
          <w:lang w:val="da-DK"/>
        </w:rPr>
        <w:t>- Rèn luyện tính chính xác, chủ động, sáng tạo và khoa học, nghiêm túc trong học tập và trong công việc.</w:t>
      </w:r>
    </w:p>
    <w:p w14:paraId="066BB2D1">
      <w:pPr>
        <w:spacing w:after="60"/>
        <w:jc w:val="both"/>
        <w:rPr>
          <w:rFonts w:ascii="Times New Roman" w:hAnsi="Times New Roman"/>
          <w:b/>
          <w:sz w:val="28"/>
          <w:szCs w:val="28"/>
          <w:lang w:val="da-DK"/>
        </w:rPr>
      </w:pPr>
      <w:r>
        <w:rPr>
          <w:rFonts w:ascii="Times New Roman" w:hAnsi="Times New Roman"/>
          <w:b/>
          <w:sz w:val="28"/>
          <w:szCs w:val="28"/>
          <w:lang w:val="da-DK"/>
        </w:rPr>
        <w:t>Nội dung :</w:t>
      </w:r>
    </w:p>
    <w:p w14:paraId="6CB7AE80">
      <w:pPr>
        <w:spacing w:after="60"/>
        <w:jc w:val="both"/>
        <w:rPr>
          <w:rFonts w:ascii="Times New Roman" w:hAnsi="Times New Roman"/>
          <w:sz w:val="28"/>
          <w:szCs w:val="28"/>
          <w:lang w:val="da-DK"/>
        </w:rPr>
      </w:pPr>
      <w:r>
        <w:rPr>
          <w:rFonts w:ascii="Times New Roman" w:hAnsi="Times New Roman"/>
          <w:b/>
          <w:bCs/>
          <w:sz w:val="28"/>
          <w:szCs w:val="28"/>
          <w:lang w:val="da-DK"/>
        </w:rPr>
        <w:t>1. Xác định nguyên nhân hư hỏng</w:t>
      </w:r>
      <w:r>
        <w:rPr>
          <w:rFonts w:ascii="Times New Roman" w:hAnsi="Times New Roman"/>
          <w:sz w:val="28"/>
          <w:szCs w:val="28"/>
          <w:lang w:val="da-DK"/>
        </w:rPr>
        <w:t>:</w:t>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p>
    <w:p w14:paraId="5DAE55A4">
      <w:pPr>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1.1. Quan sát xem xét toàn bộ hệ thống </w:t>
      </w:r>
    </w:p>
    <w:p w14:paraId="04185936">
      <w:pPr>
        <w:spacing w:after="60"/>
        <w:ind w:firstLine="720"/>
        <w:jc w:val="both"/>
        <w:rPr>
          <w:rFonts w:ascii="Times New Roman" w:hAnsi="Times New Roman"/>
          <w:sz w:val="28"/>
          <w:szCs w:val="28"/>
          <w:lang w:val="da-DK"/>
        </w:rPr>
      </w:pPr>
      <w:r>
        <w:rPr>
          <w:rFonts w:ascii="Times New Roman" w:hAnsi="Times New Roman"/>
          <w:sz w:val="28"/>
          <w:szCs w:val="28"/>
          <w:lang w:val="da-DK"/>
        </w:rPr>
        <w:t>1.2. Kiểm tra xem xét các thiết bị liên quan đến hệ thống</w:t>
      </w:r>
    </w:p>
    <w:p w14:paraId="35231DEC">
      <w:pPr>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1.3. Khẳng định nguyên nhân hư hỏng </w:t>
      </w:r>
    </w:p>
    <w:p w14:paraId="1F3FAE25">
      <w:pPr>
        <w:spacing w:after="60"/>
        <w:jc w:val="both"/>
        <w:rPr>
          <w:rFonts w:ascii="Times New Roman" w:hAnsi="Times New Roman"/>
          <w:sz w:val="28"/>
          <w:szCs w:val="28"/>
          <w:lang w:val="da-DK"/>
        </w:rPr>
      </w:pPr>
      <w:r>
        <w:rPr>
          <w:rFonts w:ascii="Times New Roman" w:hAnsi="Times New Roman"/>
          <w:b/>
          <w:bCs/>
          <w:sz w:val="28"/>
          <w:szCs w:val="28"/>
          <w:lang w:val="da-DK"/>
        </w:rPr>
        <w:t>2. Sửa chữa hệ thống lạnh</w:t>
      </w:r>
      <w:r>
        <w:rPr>
          <w:rFonts w:ascii="Times New Roman" w:hAnsi="Times New Roman"/>
          <w:sz w:val="28"/>
          <w:szCs w:val="28"/>
          <w:lang w:val="da-DK"/>
        </w:rPr>
        <w:t>:</w:t>
      </w:r>
      <w:r>
        <w:rPr>
          <w:rFonts w:ascii="Times New Roman" w:hAnsi="Times New Roman"/>
          <w:sz w:val="28"/>
          <w:szCs w:val="28"/>
          <w:lang w:val="da-DK"/>
        </w:rPr>
        <w:tab/>
      </w:r>
      <w:r>
        <w:rPr>
          <w:rFonts w:ascii="Times New Roman" w:hAnsi="Times New Roman"/>
          <w:sz w:val="28"/>
          <w:szCs w:val="28"/>
          <w:lang w:val="da-DK"/>
        </w:rPr>
        <w:t xml:space="preserve">          </w:t>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p>
    <w:p w14:paraId="690878E3">
      <w:pPr>
        <w:spacing w:after="60"/>
        <w:ind w:firstLine="720"/>
        <w:jc w:val="both"/>
        <w:rPr>
          <w:rFonts w:ascii="Times New Roman" w:hAnsi="Times New Roman"/>
          <w:sz w:val="28"/>
          <w:szCs w:val="28"/>
          <w:lang w:val="da-DK"/>
        </w:rPr>
      </w:pPr>
      <w:r>
        <w:rPr>
          <w:rFonts w:ascii="Times New Roman" w:hAnsi="Times New Roman"/>
          <w:sz w:val="28"/>
          <w:szCs w:val="28"/>
          <w:lang w:val="da-DK"/>
        </w:rPr>
        <w:t>2.1. Kiểm tra thay thế Blốc máy</w:t>
      </w:r>
    </w:p>
    <w:p w14:paraId="05128631">
      <w:pPr>
        <w:spacing w:after="60"/>
        <w:ind w:firstLine="720"/>
        <w:jc w:val="both"/>
        <w:rPr>
          <w:rFonts w:ascii="Times New Roman" w:hAnsi="Times New Roman"/>
          <w:sz w:val="28"/>
          <w:szCs w:val="28"/>
          <w:lang w:val="da-DK"/>
        </w:rPr>
      </w:pPr>
      <w:r>
        <w:rPr>
          <w:rFonts w:ascii="Times New Roman" w:hAnsi="Times New Roman"/>
          <w:sz w:val="28"/>
          <w:szCs w:val="28"/>
          <w:lang w:val="da-DK"/>
        </w:rPr>
        <w:t>2.2. Sửa chữa thay thế dàn trao đổi nhiệt</w:t>
      </w:r>
    </w:p>
    <w:p w14:paraId="32B2C498">
      <w:pPr>
        <w:spacing w:after="60"/>
        <w:ind w:firstLine="720"/>
        <w:jc w:val="both"/>
        <w:rPr>
          <w:rFonts w:ascii="Times New Roman" w:hAnsi="Times New Roman"/>
          <w:sz w:val="28"/>
          <w:szCs w:val="28"/>
          <w:lang w:val="da-DK"/>
        </w:rPr>
      </w:pPr>
      <w:r>
        <w:rPr>
          <w:rFonts w:ascii="Times New Roman" w:hAnsi="Times New Roman"/>
          <w:sz w:val="28"/>
          <w:szCs w:val="28"/>
          <w:lang w:val="da-DK"/>
        </w:rPr>
        <w:t>2.3. Sửa chữa, thay thế van tiết lưu</w:t>
      </w:r>
    </w:p>
    <w:p w14:paraId="0F2CB6F1">
      <w:pPr>
        <w:spacing w:after="60"/>
        <w:ind w:firstLine="720"/>
        <w:jc w:val="both"/>
        <w:rPr>
          <w:rFonts w:ascii="Times New Roman" w:hAnsi="Times New Roman"/>
          <w:sz w:val="28"/>
          <w:szCs w:val="28"/>
        </w:rPr>
      </w:pPr>
      <w:r>
        <w:rPr>
          <w:rFonts w:ascii="Times New Roman" w:hAnsi="Times New Roman"/>
          <w:sz w:val="28"/>
          <w:szCs w:val="28"/>
        </w:rPr>
        <w:t>2.4. Sửa chữa, thay thế van lọc</w:t>
      </w:r>
    </w:p>
    <w:p w14:paraId="4172E61C">
      <w:pPr>
        <w:spacing w:after="60"/>
        <w:ind w:firstLine="720"/>
        <w:jc w:val="both"/>
        <w:rPr>
          <w:rFonts w:ascii="Times New Roman" w:hAnsi="Times New Roman"/>
          <w:sz w:val="28"/>
          <w:szCs w:val="28"/>
        </w:rPr>
      </w:pPr>
      <w:r>
        <w:rPr>
          <w:rFonts w:ascii="Times New Roman" w:hAnsi="Times New Roman"/>
          <w:sz w:val="28"/>
          <w:szCs w:val="28"/>
        </w:rPr>
        <w:t>2.5. Sửa chữa, thay thế van đảo chiều</w:t>
      </w:r>
    </w:p>
    <w:p w14:paraId="6FF2A09A">
      <w:pPr>
        <w:spacing w:after="60"/>
        <w:ind w:firstLine="720"/>
        <w:jc w:val="both"/>
        <w:rPr>
          <w:rFonts w:ascii="Times New Roman" w:hAnsi="Times New Roman"/>
          <w:sz w:val="28"/>
          <w:szCs w:val="28"/>
        </w:rPr>
      </w:pPr>
      <w:r>
        <w:rPr>
          <w:rFonts w:ascii="Times New Roman" w:hAnsi="Times New Roman"/>
          <w:sz w:val="28"/>
          <w:szCs w:val="28"/>
        </w:rPr>
        <w:t>2.6. Sửa chữa, thay thế quạt</w:t>
      </w:r>
    </w:p>
    <w:p w14:paraId="4A082B61">
      <w:pPr>
        <w:spacing w:after="60"/>
        <w:jc w:val="both"/>
        <w:rPr>
          <w:rFonts w:ascii="Times New Roman" w:hAnsi="Times New Roman"/>
          <w:sz w:val="28"/>
          <w:szCs w:val="28"/>
        </w:rPr>
      </w:pPr>
      <w:r>
        <w:rPr>
          <w:rFonts w:ascii="Times New Roman" w:hAnsi="Times New Roman"/>
          <w:b/>
          <w:bCs/>
          <w:sz w:val="28"/>
          <w:szCs w:val="28"/>
        </w:rPr>
        <w:t>3. Sửa chữa hệ thống điện</w:t>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67516C2">
      <w:pPr>
        <w:spacing w:after="60"/>
        <w:ind w:firstLine="720"/>
        <w:jc w:val="both"/>
        <w:rPr>
          <w:rFonts w:ascii="Times New Roman" w:hAnsi="Times New Roman"/>
          <w:sz w:val="28"/>
          <w:szCs w:val="28"/>
        </w:rPr>
      </w:pPr>
      <w:r>
        <w:rPr>
          <w:rFonts w:ascii="Times New Roman" w:hAnsi="Times New Roman"/>
          <w:sz w:val="28"/>
          <w:szCs w:val="28"/>
        </w:rPr>
        <w:t xml:space="preserve">3.1. Xác định nguyên nhân gây hư hỏng hệ thống điện </w:t>
      </w:r>
    </w:p>
    <w:p w14:paraId="44F6E73E">
      <w:pPr>
        <w:spacing w:after="60"/>
        <w:ind w:firstLine="720"/>
        <w:jc w:val="both"/>
        <w:rPr>
          <w:rFonts w:ascii="Times New Roman" w:hAnsi="Times New Roman"/>
          <w:sz w:val="28"/>
          <w:szCs w:val="28"/>
        </w:rPr>
      </w:pPr>
      <w:r>
        <w:rPr>
          <w:rFonts w:ascii="Times New Roman" w:hAnsi="Times New Roman"/>
          <w:sz w:val="28"/>
          <w:szCs w:val="28"/>
        </w:rPr>
        <w:t>3.2. Sửa chữa thay thế thiết bị hư hỏng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F121C66">
      <w:pPr>
        <w:spacing w:after="60"/>
        <w:ind w:firstLine="720"/>
        <w:jc w:val="both"/>
        <w:rPr>
          <w:rFonts w:ascii="Times New Roman" w:hAnsi="Times New Roman"/>
          <w:sz w:val="28"/>
          <w:szCs w:val="28"/>
        </w:rPr>
      </w:pPr>
      <w:r>
        <w:rPr>
          <w:rFonts w:ascii="Times New Roman" w:hAnsi="Times New Roman"/>
          <w:sz w:val="28"/>
          <w:szCs w:val="28"/>
        </w:rPr>
        <w:t>3.3. Lắp đặt đường điện nguồn cho máy</w:t>
      </w:r>
    </w:p>
    <w:p w14:paraId="04D85DF5">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B993EDE">
      <w:pPr>
        <w:tabs>
          <w:tab w:val="left" w:pos="567"/>
        </w:tabs>
        <w:spacing w:after="60"/>
        <w:jc w:val="both"/>
        <w:rPr>
          <w:rFonts w:ascii="Times New Roman" w:hAnsi="Times New Roman"/>
          <w:b/>
          <w:bCs/>
          <w:color w:val="000000"/>
          <w:spacing w:val="-8"/>
          <w:sz w:val="28"/>
          <w:szCs w:val="28"/>
        </w:rPr>
      </w:pPr>
    </w:p>
    <w:p w14:paraId="410DB3B3">
      <w:pPr>
        <w:tabs>
          <w:tab w:val="left" w:pos="567"/>
        </w:tabs>
        <w:spacing w:after="60"/>
        <w:jc w:val="both"/>
        <w:rPr>
          <w:rFonts w:ascii="Times New Roman" w:hAnsi="Times New Roman"/>
          <w:i/>
          <w:color w:val="000000"/>
          <w:sz w:val="28"/>
          <w:szCs w:val="28"/>
        </w:rPr>
      </w:pPr>
      <w:r>
        <w:rPr>
          <w:rFonts w:ascii="Times New Roman" w:hAnsi="Times New Roman"/>
          <w:b/>
          <w:bCs/>
          <w:color w:val="000000"/>
          <w:spacing w:val="-8"/>
          <w:sz w:val="28"/>
          <w:szCs w:val="28"/>
        </w:rPr>
        <w:t xml:space="preserve">Bài 6: </w:t>
      </w:r>
      <w:r>
        <w:rPr>
          <w:rFonts w:ascii="Times New Roman" w:hAnsi="Times New Roman"/>
          <w:b/>
          <w:bCs/>
          <w:sz w:val="28"/>
          <w:szCs w:val="28"/>
        </w:rPr>
        <w:t xml:space="preserve">Bảo dưỡng máy điều hoà </w:t>
      </w:r>
      <w:r>
        <w:rPr>
          <w:rFonts w:ascii="Times New Roman" w:hAnsi="Times New Roman"/>
          <w:b/>
          <w:sz w:val="28"/>
          <w:szCs w:val="28"/>
        </w:rPr>
        <w:t>cửa sổ</w:t>
      </w:r>
      <w:r>
        <w:rPr>
          <w:rFonts w:ascii="Times New Roman" w:hAnsi="Times New Roman"/>
          <w:sz w:val="28"/>
          <w:szCs w:val="28"/>
          <w:lang w:val="nl-NL"/>
        </w:rPr>
        <w:tab/>
      </w:r>
      <w:r>
        <w:rPr>
          <w:rFonts w:ascii="Times New Roman" w:hAnsi="Times New Roman"/>
          <w:sz w:val="28"/>
          <w:szCs w:val="28"/>
          <w:lang w:val="nl-NL"/>
        </w:rPr>
        <w:t xml:space="preserve">                               </w:t>
      </w:r>
      <w:r>
        <w:rPr>
          <w:rFonts w:ascii="Times New Roman" w:hAnsi="Times New Roman"/>
          <w:i/>
          <w:color w:val="000000"/>
          <w:sz w:val="28"/>
          <w:szCs w:val="28"/>
        </w:rPr>
        <w:t>Thời gian: 5 giờ</w:t>
      </w:r>
    </w:p>
    <w:p w14:paraId="45B3A6FB">
      <w:pPr>
        <w:spacing w:after="60"/>
        <w:jc w:val="both"/>
        <w:rPr>
          <w:rFonts w:ascii="Times New Roman" w:hAnsi="Times New Roman"/>
          <w:b/>
          <w:iCs/>
          <w:sz w:val="28"/>
          <w:szCs w:val="28"/>
        </w:rPr>
      </w:pPr>
      <w:r>
        <w:rPr>
          <w:rFonts w:ascii="Times New Roman" w:hAnsi="Times New Roman"/>
          <w:b/>
          <w:iCs/>
          <w:sz w:val="28"/>
          <w:szCs w:val="28"/>
          <w:lang w:val="vi-VN"/>
        </w:rPr>
        <w:t>Giới thiệu:</w:t>
      </w:r>
      <w:r>
        <w:rPr>
          <w:rFonts w:ascii="Times New Roman" w:hAnsi="Times New Roman"/>
          <w:b/>
          <w:bCs/>
          <w:color w:val="000000"/>
          <w:spacing w:val="-8"/>
          <w:sz w:val="28"/>
          <w:szCs w:val="28"/>
        </w:rPr>
        <w:t xml:space="preserve">                                                         </w:t>
      </w:r>
      <w:r>
        <w:rPr>
          <w:rFonts w:ascii="Times New Roman" w:hAnsi="Times New Roman"/>
          <w:i/>
          <w:color w:val="000000"/>
          <w:sz w:val="28"/>
          <w:szCs w:val="28"/>
        </w:rPr>
        <w:t xml:space="preserve">          </w:t>
      </w:r>
    </w:p>
    <w:p w14:paraId="1819B391">
      <w:pPr>
        <w:spacing w:after="60"/>
        <w:rPr>
          <w:rFonts w:ascii="Times New Roman" w:hAnsi="Times New Roman"/>
          <w:color w:val="000000"/>
          <w:sz w:val="28"/>
          <w:szCs w:val="28"/>
        </w:rPr>
      </w:pPr>
      <w:r>
        <w:rPr>
          <w:rFonts w:ascii="Times New Roman" w:hAnsi="Times New Roman"/>
          <w:b/>
          <w:bCs/>
          <w:color w:val="000000"/>
          <w:sz w:val="28"/>
          <w:szCs w:val="28"/>
        </w:rPr>
        <w:t>Mục tiêu</w:t>
      </w:r>
      <w:r>
        <w:rPr>
          <w:rFonts w:ascii="Times New Roman" w:hAnsi="Times New Roman"/>
          <w:color w:val="000000"/>
          <w:sz w:val="28"/>
          <w:szCs w:val="28"/>
        </w:rPr>
        <w:t xml:space="preserve"> :</w:t>
      </w:r>
    </w:p>
    <w:p w14:paraId="2D0A86FC">
      <w:pPr>
        <w:spacing w:after="6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Kiểm tra đánh giá tình trạng làm việc của các thiết bị</w:t>
      </w:r>
    </w:p>
    <w:p w14:paraId="07E94C10">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Bảo dưỡng các thiết bị trong máy lạnh đúng quy trình kỹ thuật và của nhà sản xuất</w:t>
      </w:r>
    </w:p>
    <w:p w14:paraId="1C17C57A">
      <w:pPr>
        <w:spacing w:after="6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56FF8D9F">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w:t>
      </w:r>
    </w:p>
    <w:p w14:paraId="24E8DE5C">
      <w:pPr>
        <w:spacing w:after="60"/>
        <w:jc w:val="both"/>
        <w:rPr>
          <w:rFonts w:ascii="Times New Roman" w:hAnsi="Times New Roman"/>
          <w:b/>
          <w:bCs/>
          <w:sz w:val="28"/>
          <w:szCs w:val="28"/>
        </w:rPr>
      </w:pPr>
      <w:r>
        <w:rPr>
          <w:b/>
          <w:bCs/>
          <w:color w:val="000000"/>
          <w:sz w:val="28"/>
          <w:szCs w:val="28"/>
          <w:lang w:val="es-ES"/>
        </w:rPr>
        <w:t>Nội dung</w:t>
      </w:r>
      <w:r>
        <w:rPr>
          <w:color w:val="000000"/>
          <w:sz w:val="28"/>
          <w:szCs w:val="28"/>
          <w:lang w:val="es-ES"/>
        </w:rPr>
        <w:t xml:space="preserve"> :</w:t>
      </w:r>
    </w:p>
    <w:p w14:paraId="14A741D9">
      <w:pPr>
        <w:spacing w:after="60"/>
        <w:jc w:val="both"/>
        <w:rPr>
          <w:rFonts w:ascii="Times New Roman" w:hAnsi="Times New Roman"/>
          <w:i/>
          <w:iCs/>
          <w:sz w:val="28"/>
          <w:szCs w:val="28"/>
          <w:lang w:val="es-ES"/>
        </w:rPr>
      </w:pPr>
      <w:r>
        <w:rPr>
          <w:rFonts w:ascii="Times New Roman" w:hAnsi="Times New Roman"/>
          <w:b/>
          <w:bCs/>
          <w:sz w:val="28"/>
          <w:szCs w:val="28"/>
          <w:lang w:val="es-ES"/>
        </w:rPr>
        <w:t>1. Kiểm tra tổng thể hệ thống lạnh:</w:t>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p>
    <w:p w14:paraId="6F95CDD0">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1.1. Kiểm tra hệ thống lạnh </w:t>
      </w:r>
    </w:p>
    <w:p w14:paraId="6105964D">
      <w:pPr>
        <w:spacing w:after="60"/>
        <w:ind w:firstLine="720"/>
        <w:jc w:val="both"/>
        <w:rPr>
          <w:rFonts w:ascii="Times New Roman" w:hAnsi="Times New Roman"/>
          <w:sz w:val="28"/>
          <w:szCs w:val="28"/>
          <w:lang w:val="es-ES"/>
        </w:rPr>
      </w:pPr>
      <w:r>
        <w:rPr>
          <w:rFonts w:ascii="Times New Roman" w:hAnsi="Times New Roman"/>
          <w:sz w:val="28"/>
          <w:szCs w:val="28"/>
          <w:lang w:val="es-ES"/>
        </w:rPr>
        <w:t>1.2. Kiểm tra hệ thống điện</w:t>
      </w:r>
    </w:p>
    <w:p w14:paraId="2E63FDFC">
      <w:pPr>
        <w:spacing w:after="60"/>
        <w:jc w:val="both"/>
        <w:rPr>
          <w:rFonts w:ascii="Times New Roman" w:hAnsi="Times New Roman"/>
          <w:b/>
          <w:bCs/>
          <w:i/>
          <w:iCs/>
          <w:sz w:val="28"/>
          <w:szCs w:val="28"/>
          <w:lang w:val="es-ES"/>
        </w:rPr>
      </w:pPr>
      <w:r>
        <w:rPr>
          <w:rFonts w:ascii="Times New Roman" w:hAnsi="Times New Roman"/>
          <w:b/>
          <w:bCs/>
          <w:sz w:val="28"/>
          <w:szCs w:val="28"/>
          <w:lang w:val="es-ES"/>
        </w:rPr>
        <w:t xml:space="preserve">2. Làm sạch thiết bị trao đổi nhiệt:        </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4D13899B">
      <w:pPr>
        <w:spacing w:after="60"/>
        <w:ind w:firstLine="720"/>
        <w:jc w:val="both"/>
        <w:rPr>
          <w:rFonts w:ascii="Times New Roman" w:hAnsi="Times New Roman"/>
          <w:sz w:val="28"/>
          <w:szCs w:val="28"/>
          <w:lang w:val="es-ES"/>
        </w:rPr>
      </w:pPr>
      <w:r>
        <w:rPr>
          <w:rFonts w:ascii="Times New Roman" w:hAnsi="Times New Roman"/>
          <w:sz w:val="28"/>
          <w:szCs w:val="28"/>
          <w:lang w:val="es-ES"/>
        </w:rPr>
        <w:t>2.1. Tháo vỏ máy</w:t>
      </w:r>
    </w:p>
    <w:p w14:paraId="0192F014">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2.2. Vệ sinh thiết bị trao đổi nhiệt </w:t>
      </w:r>
    </w:p>
    <w:p w14:paraId="7D10F0E6">
      <w:pPr>
        <w:spacing w:after="60"/>
        <w:ind w:firstLine="720"/>
        <w:jc w:val="both"/>
        <w:rPr>
          <w:rFonts w:ascii="Times New Roman" w:hAnsi="Times New Roman"/>
          <w:sz w:val="28"/>
          <w:szCs w:val="28"/>
          <w:lang w:val="es-ES"/>
        </w:rPr>
      </w:pPr>
      <w:r>
        <w:rPr>
          <w:rFonts w:ascii="Times New Roman" w:hAnsi="Times New Roman"/>
          <w:sz w:val="28"/>
          <w:szCs w:val="28"/>
          <w:lang w:val="es-ES"/>
        </w:rPr>
        <w:t>2.3. Lắp vỏ máy</w:t>
      </w:r>
    </w:p>
    <w:p w14:paraId="0DF6AC42">
      <w:pPr>
        <w:spacing w:after="60"/>
        <w:jc w:val="both"/>
        <w:rPr>
          <w:rFonts w:ascii="Times New Roman" w:hAnsi="Times New Roman"/>
          <w:sz w:val="28"/>
          <w:szCs w:val="28"/>
          <w:lang w:val="es-ES"/>
        </w:rPr>
      </w:pPr>
      <w:r>
        <w:rPr>
          <w:rFonts w:ascii="Times New Roman" w:hAnsi="Times New Roman"/>
          <w:b/>
          <w:bCs/>
          <w:sz w:val="28"/>
          <w:szCs w:val="28"/>
          <w:lang w:val="es-ES"/>
        </w:rPr>
        <w:t>3. Làm sạch hệ thống nước ngưng:</w:t>
      </w:r>
      <w:r>
        <w:rPr>
          <w:rFonts w:ascii="Times New Roman" w:hAnsi="Times New Roman"/>
          <w:b/>
          <w:bCs/>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p>
    <w:p w14:paraId="4B3B1301">
      <w:pPr>
        <w:spacing w:after="60"/>
        <w:ind w:firstLine="720"/>
        <w:jc w:val="both"/>
        <w:rPr>
          <w:rFonts w:ascii="Times New Roman" w:hAnsi="Times New Roman"/>
          <w:i/>
          <w:iCs/>
          <w:sz w:val="28"/>
          <w:szCs w:val="28"/>
          <w:lang w:val="es-ES"/>
        </w:rPr>
      </w:pPr>
      <w:r>
        <w:rPr>
          <w:rFonts w:ascii="Times New Roman" w:hAnsi="Times New Roman"/>
          <w:sz w:val="28"/>
          <w:szCs w:val="28"/>
          <w:lang w:val="es-ES"/>
        </w:rPr>
        <w:t>3.1. Quan sát kiểm tra</w:t>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p>
    <w:p w14:paraId="3454DB97">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3.2. Vệ sinh toàn bộ hệ thống </w:t>
      </w:r>
    </w:p>
    <w:p w14:paraId="3678FB9C">
      <w:pPr>
        <w:spacing w:after="60"/>
        <w:jc w:val="both"/>
        <w:rPr>
          <w:rFonts w:ascii="Times New Roman" w:hAnsi="Times New Roman"/>
          <w:b/>
          <w:bCs/>
          <w:i/>
          <w:iCs/>
          <w:sz w:val="28"/>
          <w:szCs w:val="28"/>
          <w:lang w:val="es-ES"/>
        </w:rPr>
      </w:pPr>
      <w:r>
        <w:rPr>
          <w:rFonts w:ascii="Times New Roman" w:hAnsi="Times New Roman"/>
          <w:b/>
          <w:bCs/>
          <w:sz w:val="28"/>
          <w:szCs w:val="28"/>
          <w:lang w:val="es-ES"/>
        </w:rPr>
        <w:t>4. Làm sạch hệ thống lưới lọc:</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5A595BA6">
      <w:pPr>
        <w:spacing w:after="60"/>
        <w:ind w:firstLine="720"/>
        <w:jc w:val="both"/>
        <w:rPr>
          <w:rFonts w:ascii="Times New Roman" w:hAnsi="Times New Roman"/>
          <w:sz w:val="28"/>
          <w:szCs w:val="28"/>
          <w:lang w:val="es-ES"/>
        </w:rPr>
      </w:pPr>
      <w:r>
        <w:rPr>
          <w:rFonts w:ascii="Times New Roman" w:hAnsi="Times New Roman"/>
          <w:sz w:val="28"/>
          <w:szCs w:val="28"/>
          <w:lang w:val="es-ES"/>
        </w:rPr>
        <w:t>2.4.1. Tháo lưới lọc</w:t>
      </w:r>
    </w:p>
    <w:p w14:paraId="311DD030">
      <w:pPr>
        <w:spacing w:after="60"/>
        <w:ind w:firstLine="720"/>
        <w:jc w:val="both"/>
        <w:rPr>
          <w:rFonts w:ascii="Times New Roman" w:hAnsi="Times New Roman"/>
          <w:sz w:val="28"/>
          <w:szCs w:val="28"/>
          <w:lang w:val="es-ES"/>
        </w:rPr>
      </w:pPr>
      <w:r>
        <w:rPr>
          <w:rFonts w:ascii="Times New Roman" w:hAnsi="Times New Roman"/>
          <w:sz w:val="28"/>
          <w:szCs w:val="28"/>
          <w:lang w:val="es-ES"/>
        </w:rPr>
        <w:t>2.4.2. Vệ sinh lưới lọc</w:t>
      </w:r>
    </w:p>
    <w:p w14:paraId="5FC895F4">
      <w:pPr>
        <w:spacing w:after="60"/>
        <w:ind w:firstLine="720"/>
        <w:jc w:val="both"/>
        <w:rPr>
          <w:rFonts w:ascii="Times New Roman" w:hAnsi="Times New Roman"/>
          <w:sz w:val="28"/>
          <w:szCs w:val="28"/>
          <w:lang w:val="es-ES"/>
        </w:rPr>
      </w:pPr>
      <w:r>
        <w:rPr>
          <w:rFonts w:ascii="Times New Roman" w:hAnsi="Times New Roman"/>
          <w:sz w:val="28"/>
          <w:szCs w:val="28"/>
          <w:lang w:val="es-ES"/>
        </w:rPr>
        <w:t>2.4.3. Xịt khô</w:t>
      </w:r>
    </w:p>
    <w:p w14:paraId="2D2DADA6">
      <w:pPr>
        <w:spacing w:after="60"/>
        <w:jc w:val="both"/>
        <w:rPr>
          <w:rFonts w:ascii="Times New Roman" w:hAnsi="Times New Roman"/>
          <w:b/>
          <w:bCs/>
          <w:i/>
          <w:iCs/>
          <w:sz w:val="28"/>
          <w:szCs w:val="28"/>
          <w:lang w:val="es-ES"/>
        </w:rPr>
      </w:pPr>
      <w:r>
        <w:rPr>
          <w:rFonts w:ascii="Times New Roman" w:hAnsi="Times New Roman"/>
          <w:b/>
          <w:bCs/>
          <w:sz w:val="28"/>
          <w:szCs w:val="28"/>
          <w:lang w:val="es-ES"/>
        </w:rPr>
        <w:t>5. Bảo dưỡng quạt:</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4C6B8462">
      <w:pPr>
        <w:spacing w:after="60"/>
        <w:ind w:firstLine="720"/>
        <w:jc w:val="both"/>
        <w:rPr>
          <w:rFonts w:ascii="Times New Roman" w:hAnsi="Times New Roman"/>
          <w:i/>
          <w:iCs/>
          <w:sz w:val="28"/>
          <w:szCs w:val="28"/>
          <w:lang w:val="es-ES"/>
        </w:rPr>
      </w:pPr>
      <w:r>
        <w:rPr>
          <w:rFonts w:ascii="Times New Roman" w:hAnsi="Times New Roman"/>
          <w:iCs/>
          <w:sz w:val="28"/>
          <w:szCs w:val="28"/>
          <w:lang w:val="es-ES"/>
        </w:rPr>
        <w:t>5</w:t>
      </w:r>
      <w:r>
        <w:rPr>
          <w:rFonts w:ascii="Times New Roman" w:hAnsi="Times New Roman"/>
          <w:sz w:val="28"/>
          <w:szCs w:val="28"/>
          <w:lang w:val="es-ES"/>
        </w:rPr>
        <w:t>.1</w:t>
      </w:r>
      <w:r>
        <w:rPr>
          <w:rFonts w:ascii="Times New Roman" w:hAnsi="Times New Roman"/>
          <w:i/>
          <w:iCs/>
          <w:sz w:val="28"/>
          <w:szCs w:val="28"/>
          <w:lang w:val="es-ES"/>
        </w:rPr>
        <w:t>.</w:t>
      </w:r>
      <w:r>
        <w:rPr>
          <w:rFonts w:ascii="Times New Roman" w:hAnsi="Times New Roman"/>
          <w:sz w:val="28"/>
          <w:szCs w:val="28"/>
          <w:lang w:val="es-ES"/>
        </w:rPr>
        <w:t xml:space="preserve"> Chạy thử nhận định tình trạng</w:t>
      </w:r>
    </w:p>
    <w:p w14:paraId="53C27D97">
      <w:pPr>
        <w:spacing w:after="60"/>
        <w:ind w:firstLine="720"/>
        <w:jc w:val="both"/>
        <w:rPr>
          <w:rFonts w:ascii="Times New Roman" w:hAnsi="Times New Roman"/>
          <w:sz w:val="28"/>
          <w:szCs w:val="28"/>
          <w:lang w:val="es-ES"/>
        </w:rPr>
      </w:pPr>
      <w:r>
        <w:rPr>
          <w:rFonts w:ascii="Times New Roman" w:hAnsi="Times New Roman"/>
          <w:sz w:val="28"/>
          <w:szCs w:val="28"/>
          <w:lang w:val="es-ES"/>
        </w:rPr>
        <w:t>5.2. Tra dầu mỡ</w:t>
      </w:r>
    </w:p>
    <w:p w14:paraId="6758E976">
      <w:pPr>
        <w:spacing w:after="60"/>
        <w:jc w:val="both"/>
        <w:rPr>
          <w:rFonts w:ascii="Times New Roman" w:hAnsi="Times New Roman"/>
          <w:b/>
          <w:bCs/>
          <w:i/>
          <w:iCs/>
          <w:sz w:val="28"/>
          <w:szCs w:val="28"/>
          <w:lang w:val="es-ES"/>
        </w:rPr>
      </w:pPr>
      <w:r>
        <w:rPr>
          <w:rFonts w:ascii="Times New Roman" w:hAnsi="Times New Roman"/>
          <w:b/>
          <w:bCs/>
          <w:sz w:val="28"/>
          <w:szCs w:val="28"/>
          <w:lang w:val="es-ES"/>
        </w:rPr>
        <w:t>6. Bảo dưỡng hệ thống điện:</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59014B60">
      <w:pPr>
        <w:spacing w:after="60"/>
        <w:ind w:firstLine="720"/>
        <w:jc w:val="both"/>
        <w:rPr>
          <w:rFonts w:ascii="Times New Roman" w:hAnsi="Times New Roman"/>
          <w:sz w:val="28"/>
          <w:szCs w:val="28"/>
          <w:lang w:val="es-ES"/>
        </w:rPr>
      </w:pPr>
      <w:r>
        <w:rPr>
          <w:rFonts w:ascii="Times New Roman" w:hAnsi="Times New Roman"/>
          <w:sz w:val="28"/>
          <w:szCs w:val="28"/>
          <w:lang w:val="es-ES"/>
        </w:rPr>
        <w:t>6.1. Tắt nguồn tổng cấp vào máy</w:t>
      </w:r>
    </w:p>
    <w:p w14:paraId="21B59737">
      <w:pPr>
        <w:spacing w:after="60"/>
        <w:ind w:firstLine="720"/>
        <w:jc w:val="both"/>
        <w:rPr>
          <w:rFonts w:ascii="Times New Roman" w:hAnsi="Times New Roman"/>
          <w:sz w:val="28"/>
          <w:szCs w:val="28"/>
          <w:lang w:val="es-ES"/>
        </w:rPr>
      </w:pPr>
      <w:r>
        <w:rPr>
          <w:rFonts w:ascii="Times New Roman" w:hAnsi="Times New Roman"/>
          <w:sz w:val="28"/>
          <w:szCs w:val="28"/>
          <w:lang w:val="es-ES"/>
        </w:rPr>
        <w:t>6.2. Kiểm tra tiếp xúc, thông mạch</w:t>
      </w:r>
    </w:p>
    <w:p w14:paraId="4E76DDB0">
      <w:pPr>
        <w:spacing w:after="60"/>
        <w:ind w:firstLine="720"/>
        <w:jc w:val="both"/>
        <w:rPr>
          <w:rFonts w:ascii="Times New Roman" w:hAnsi="Times New Roman"/>
          <w:sz w:val="28"/>
          <w:szCs w:val="28"/>
          <w:lang w:val="es-ES"/>
        </w:rPr>
      </w:pPr>
      <w:r>
        <w:rPr>
          <w:rFonts w:ascii="Times New Roman" w:hAnsi="Times New Roman"/>
          <w:sz w:val="28"/>
          <w:szCs w:val="28"/>
          <w:lang w:val="es-ES"/>
        </w:rPr>
        <w:t>6.3. Vệ sinh lắp ráp hoàn trả hệ thống</w:t>
      </w:r>
    </w:p>
    <w:p w14:paraId="4123986E">
      <w:pPr>
        <w:spacing w:after="60"/>
        <w:jc w:val="both"/>
        <w:rPr>
          <w:rFonts w:ascii="Times New Roman" w:hAnsi="Times New Roman"/>
          <w:sz w:val="28"/>
          <w:szCs w:val="28"/>
          <w:lang w:val="es-ES"/>
        </w:rPr>
      </w:pPr>
      <w:r>
        <w:rPr>
          <w:rFonts w:ascii="Times New Roman" w:hAnsi="Times New Roman"/>
          <w:sz w:val="28"/>
          <w:szCs w:val="28"/>
          <w:lang w:val="es-ES"/>
        </w:rPr>
        <w:t>2.7. Kiểm tra</w:t>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ab/>
      </w:r>
    </w:p>
    <w:p w14:paraId="0D9B9898">
      <w:pPr>
        <w:tabs>
          <w:tab w:val="left" w:pos="567"/>
        </w:tabs>
        <w:spacing w:after="60"/>
        <w:jc w:val="both"/>
        <w:rPr>
          <w:rFonts w:ascii="Times New Roman" w:hAnsi="Times New Roman"/>
          <w:i/>
          <w:color w:val="000000"/>
          <w:sz w:val="28"/>
          <w:szCs w:val="28"/>
          <w:lang w:val="es-ES"/>
        </w:rPr>
      </w:pPr>
      <w:r>
        <w:rPr>
          <w:rFonts w:ascii="Times New Roman" w:hAnsi="Times New Roman"/>
          <w:b/>
          <w:bCs/>
          <w:color w:val="000000"/>
          <w:spacing w:val="-8"/>
          <w:sz w:val="28"/>
          <w:szCs w:val="28"/>
          <w:lang w:val="es-ES"/>
        </w:rPr>
        <w:t xml:space="preserve">Bài 7: </w:t>
      </w:r>
      <w:r>
        <w:rPr>
          <w:rFonts w:ascii="Times New Roman" w:hAnsi="Times New Roman"/>
          <w:b/>
          <w:bCs/>
          <w:sz w:val="28"/>
          <w:szCs w:val="28"/>
          <w:lang w:val="es-ES"/>
        </w:rPr>
        <w:t>Lắp đặt máy điều hoà treo tường</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sz w:val="28"/>
          <w:szCs w:val="28"/>
          <w:lang w:val="nl-NL"/>
        </w:rPr>
        <w:t xml:space="preserve">        </w:t>
      </w:r>
      <w:r>
        <w:rPr>
          <w:rFonts w:ascii="Times New Roman" w:hAnsi="Times New Roman"/>
          <w:i/>
          <w:color w:val="000000"/>
          <w:sz w:val="28"/>
          <w:szCs w:val="28"/>
          <w:lang w:val="es-ES"/>
        </w:rPr>
        <w:t>Thời gian: 25 giờ</w:t>
      </w:r>
    </w:p>
    <w:p w14:paraId="2539B086">
      <w:pPr>
        <w:spacing w:after="60"/>
        <w:jc w:val="both"/>
        <w:rPr>
          <w:rFonts w:ascii="Times New Roman" w:hAnsi="Times New Roman"/>
          <w:b/>
          <w:iCs/>
          <w:sz w:val="28"/>
          <w:szCs w:val="28"/>
          <w:lang w:val="es-ES"/>
        </w:rPr>
      </w:pPr>
      <w:r>
        <w:rPr>
          <w:rFonts w:ascii="Times New Roman" w:hAnsi="Times New Roman"/>
          <w:b/>
          <w:iCs/>
          <w:sz w:val="28"/>
          <w:szCs w:val="28"/>
          <w:lang w:val="vi-VN"/>
        </w:rPr>
        <w:t>Giới thiệu:</w:t>
      </w:r>
      <w:r>
        <w:rPr>
          <w:rFonts w:ascii="Times New Roman" w:hAnsi="Times New Roman"/>
          <w:b/>
          <w:bCs/>
          <w:color w:val="000000"/>
          <w:spacing w:val="-8"/>
          <w:sz w:val="28"/>
          <w:szCs w:val="28"/>
          <w:lang w:val="es-ES"/>
        </w:rPr>
        <w:t xml:space="preserve">                                                         </w:t>
      </w:r>
      <w:r>
        <w:rPr>
          <w:rFonts w:ascii="Times New Roman" w:hAnsi="Times New Roman"/>
          <w:i/>
          <w:color w:val="000000"/>
          <w:sz w:val="28"/>
          <w:szCs w:val="28"/>
          <w:lang w:val="es-ES"/>
        </w:rPr>
        <w:t xml:space="preserve">          </w:t>
      </w:r>
    </w:p>
    <w:p w14:paraId="3135CC16">
      <w:pPr>
        <w:spacing w:after="60"/>
        <w:rPr>
          <w:rFonts w:ascii="Times New Roman" w:hAnsi="Times New Roman"/>
          <w:color w:val="000000"/>
          <w:sz w:val="28"/>
          <w:szCs w:val="28"/>
          <w:lang w:val="es-ES"/>
        </w:rPr>
      </w:pPr>
      <w:r>
        <w:rPr>
          <w:rFonts w:ascii="Times New Roman" w:hAnsi="Times New Roman"/>
          <w:b/>
          <w:bCs/>
          <w:color w:val="000000"/>
          <w:sz w:val="28"/>
          <w:szCs w:val="28"/>
          <w:lang w:val="es-ES"/>
        </w:rPr>
        <w:t>Mục tiêu</w:t>
      </w:r>
      <w:r>
        <w:rPr>
          <w:rFonts w:ascii="Times New Roman" w:hAnsi="Times New Roman"/>
          <w:color w:val="000000"/>
          <w:sz w:val="28"/>
          <w:szCs w:val="28"/>
          <w:lang w:val="es-ES"/>
        </w:rPr>
        <w:t xml:space="preserve"> :</w:t>
      </w:r>
    </w:p>
    <w:p w14:paraId="77E345CD">
      <w:pPr>
        <w:spacing w:after="60"/>
        <w:jc w:val="both"/>
        <w:rPr>
          <w:rFonts w:ascii="Times New Roman" w:hAnsi="Times New Roman"/>
          <w:sz w:val="28"/>
          <w:szCs w:val="28"/>
          <w:lang w:val="es-ES"/>
        </w:rPr>
      </w:pPr>
      <w:r>
        <w:rPr>
          <w:rFonts w:ascii="Times New Roman" w:hAnsi="Times New Roman"/>
          <w:b/>
          <w:sz w:val="28"/>
          <w:szCs w:val="28"/>
          <w:lang w:val="es-ES"/>
        </w:rPr>
        <w:t>-</w:t>
      </w:r>
      <w:r>
        <w:rPr>
          <w:rFonts w:ascii="Times New Roman" w:hAnsi="Times New Roman"/>
          <w:sz w:val="28"/>
          <w:szCs w:val="28"/>
          <w:lang w:val="es-ES"/>
        </w:rPr>
        <w:t xml:space="preserve"> Xác định được quy trình lắp đặt máy</w:t>
      </w:r>
    </w:p>
    <w:p w14:paraId="64F9B332">
      <w:pPr>
        <w:spacing w:after="60"/>
        <w:jc w:val="both"/>
        <w:rPr>
          <w:rFonts w:ascii="Times New Roman" w:hAnsi="Times New Roman"/>
          <w:sz w:val="28"/>
          <w:szCs w:val="28"/>
          <w:lang w:val="es-ES"/>
        </w:rPr>
      </w:pPr>
      <w:r>
        <w:rPr>
          <w:rFonts w:ascii="Times New Roman" w:hAnsi="Times New Roman"/>
          <w:b/>
          <w:sz w:val="28"/>
          <w:szCs w:val="28"/>
          <w:lang w:val="es-ES"/>
        </w:rPr>
        <w:t>-</w:t>
      </w:r>
      <w:r>
        <w:rPr>
          <w:rFonts w:ascii="Times New Roman" w:hAnsi="Times New Roman"/>
          <w:sz w:val="28"/>
          <w:szCs w:val="28"/>
          <w:lang w:val="es-ES"/>
        </w:rPr>
        <w:t xml:space="preserve"> Lắp đặt theo bản vẽ thi công</w:t>
      </w:r>
    </w:p>
    <w:p w14:paraId="5A5C6A64">
      <w:pPr>
        <w:spacing w:after="60"/>
        <w:jc w:val="both"/>
        <w:rPr>
          <w:rFonts w:ascii="Times New Roman" w:hAnsi="Times New Roman"/>
          <w:sz w:val="28"/>
          <w:szCs w:val="28"/>
          <w:lang w:val="es-ES"/>
        </w:rPr>
      </w:pPr>
      <w:r>
        <w:rPr>
          <w:rFonts w:ascii="Times New Roman" w:hAnsi="Times New Roman"/>
          <w:b/>
          <w:sz w:val="28"/>
          <w:szCs w:val="28"/>
          <w:lang w:val="es-ES"/>
        </w:rPr>
        <w:t>-</w:t>
      </w:r>
      <w:r>
        <w:rPr>
          <w:rFonts w:ascii="Times New Roman" w:hAnsi="Times New Roman"/>
          <w:sz w:val="28"/>
          <w:szCs w:val="28"/>
          <w:lang w:val="es-ES"/>
        </w:rPr>
        <w:t xml:space="preserve"> Lắp được máy đúng quy trình, đảm bảo yêu cầu kỹ thuật, thời gian</w:t>
      </w:r>
    </w:p>
    <w:p w14:paraId="266A6761">
      <w:pPr>
        <w:spacing w:after="60"/>
        <w:jc w:val="both"/>
        <w:rPr>
          <w:rFonts w:ascii="Times New Roman" w:hAnsi="Times New Roman"/>
          <w:sz w:val="28"/>
          <w:szCs w:val="28"/>
          <w:lang w:val="es-ES"/>
        </w:rPr>
      </w:pPr>
      <w:r>
        <w:rPr>
          <w:rFonts w:ascii="Times New Roman" w:hAnsi="Times New Roman"/>
          <w:b/>
          <w:sz w:val="28"/>
          <w:szCs w:val="28"/>
          <w:lang w:val="es-ES"/>
        </w:rPr>
        <w:t>-</w:t>
      </w:r>
      <w:r>
        <w:rPr>
          <w:rFonts w:ascii="Times New Roman" w:hAnsi="Times New Roman"/>
          <w:sz w:val="28"/>
          <w:szCs w:val="28"/>
          <w:lang w:val="es-ES"/>
        </w:rPr>
        <w:t xml:space="preserve"> Sử dụng dụng cụ, thiết bị đúng kỹ thuật, an toàn </w:t>
      </w:r>
    </w:p>
    <w:p w14:paraId="5B0CC10A">
      <w:pPr>
        <w:spacing w:after="60"/>
        <w:jc w:val="both"/>
        <w:rPr>
          <w:rFonts w:ascii="Times New Roman" w:hAnsi="Times New Roman"/>
          <w:b/>
          <w:bCs/>
          <w:sz w:val="28"/>
          <w:szCs w:val="28"/>
          <w:lang w:val="es-ES"/>
        </w:rPr>
      </w:pPr>
      <w:r>
        <w:rPr>
          <w:rFonts w:ascii="Times New Roman" w:hAnsi="Times New Roman"/>
          <w:b/>
          <w:sz w:val="28"/>
          <w:szCs w:val="28"/>
          <w:lang w:val="es-ES"/>
        </w:rPr>
        <w:t>-</w:t>
      </w:r>
      <w:r>
        <w:rPr>
          <w:rFonts w:ascii="Times New Roman" w:hAnsi="Times New Roman"/>
          <w:sz w:val="28"/>
          <w:szCs w:val="28"/>
          <w:lang w:val="es-ES"/>
        </w:rPr>
        <w:t xml:space="preserve"> Cẩn thận, chính xác, nghiêm chỉnh thực hiện theo quy trình</w:t>
      </w:r>
    </w:p>
    <w:p w14:paraId="13567D71">
      <w:pPr>
        <w:spacing w:after="60"/>
        <w:jc w:val="both"/>
        <w:rPr>
          <w:rFonts w:ascii="Times New Roman" w:hAnsi="Times New Roman"/>
          <w:b/>
          <w:bCs/>
          <w:sz w:val="28"/>
          <w:szCs w:val="28"/>
          <w:lang w:val="es-ES"/>
        </w:rPr>
      </w:pPr>
      <w:r>
        <w:rPr>
          <w:rFonts w:ascii="Times New Roman" w:hAnsi="Times New Roman"/>
          <w:b/>
          <w:sz w:val="28"/>
          <w:szCs w:val="28"/>
          <w:lang w:val="es-ES"/>
        </w:rPr>
        <w:t>-</w:t>
      </w:r>
      <w:r>
        <w:rPr>
          <w:rFonts w:ascii="Times New Roman" w:hAnsi="Times New Roman"/>
          <w:sz w:val="28"/>
          <w:szCs w:val="28"/>
          <w:lang w:val="es-ES"/>
        </w:rPr>
        <w:t xml:space="preserve"> Đảm bảo an toàn. </w:t>
      </w:r>
    </w:p>
    <w:p w14:paraId="78172599">
      <w:pPr>
        <w:pStyle w:val="51"/>
        <w:keepNext w:val="0"/>
        <w:spacing w:before="0" w:after="60" w:line="276" w:lineRule="auto"/>
        <w:jc w:val="both"/>
        <w:rPr>
          <w:b/>
          <w:color w:val="000000"/>
          <w:sz w:val="28"/>
          <w:szCs w:val="28"/>
          <w:lang w:val="es-ES"/>
        </w:rPr>
      </w:pPr>
      <w:r>
        <w:rPr>
          <w:b/>
          <w:color w:val="000000"/>
          <w:sz w:val="28"/>
          <w:szCs w:val="28"/>
          <w:lang w:val="es-ES"/>
        </w:rPr>
        <w:t>Nội dung :</w:t>
      </w:r>
    </w:p>
    <w:p w14:paraId="2B0A5EB6">
      <w:pPr>
        <w:spacing w:after="60"/>
        <w:jc w:val="both"/>
        <w:rPr>
          <w:rFonts w:ascii="Times New Roman" w:hAnsi="Times New Roman"/>
          <w:b/>
          <w:bCs/>
          <w:i/>
          <w:iCs/>
          <w:sz w:val="28"/>
          <w:szCs w:val="28"/>
          <w:lang w:val="es-ES"/>
        </w:rPr>
      </w:pPr>
      <w:r>
        <w:rPr>
          <w:rFonts w:ascii="Times New Roman" w:hAnsi="Times New Roman"/>
          <w:b/>
          <w:bCs/>
          <w:sz w:val="28"/>
          <w:szCs w:val="28"/>
          <w:lang w:val="es-ES"/>
        </w:rPr>
        <w:t>1. Đọc bản vẽ thi công:</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47E036F8">
      <w:pPr>
        <w:spacing w:after="60"/>
        <w:ind w:firstLine="720"/>
        <w:jc w:val="both"/>
        <w:rPr>
          <w:rFonts w:ascii="Times New Roman" w:hAnsi="Times New Roman"/>
          <w:sz w:val="28"/>
          <w:szCs w:val="28"/>
          <w:lang w:val="es-ES"/>
        </w:rPr>
      </w:pPr>
      <w:r>
        <w:rPr>
          <w:rFonts w:ascii="Times New Roman" w:hAnsi="Times New Roman"/>
          <w:sz w:val="28"/>
          <w:szCs w:val="28"/>
          <w:lang w:val="es-ES"/>
        </w:rPr>
        <w:t>1.1. Đọc bản vẽ bố trí máy và hệ thống điện</w:t>
      </w:r>
    </w:p>
    <w:p w14:paraId="7FA9B38A">
      <w:pPr>
        <w:spacing w:after="60"/>
        <w:ind w:firstLine="720"/>
        <w:jc w:val="both"/>
        <w:rPr>
          <w:rFonts w:ascii="Times New Roman" w:hAnsi="Times New Roman"/>
          <w:sz w:val="28"/>
          <w:szCs w:val="28"/>
          <w:lang w:val="es-ES"/>
        </w:rPr>
      </w:pPr>
      <w:r>
        <w:rPr>
          <w:rFonts w:ascii="Times New Roman" w:hAnsi="Times New Roman"/>
          <w:sz w:val="28"/>
          <w:szCs w:val="28"/>
          <w:lang w:val="es-ES"/>
        </w:rPr>
        <w:t>1.2. Đọc bản vẽ lắp đặt của nhà sản xuất</w:t>
      </w:r>
    </w:p>
    <w:p w14:paraId="2C59A11B">
      <w:pPr>
        <w:spacing w:after="60"/>
        <w:jc w:val="both"/>
        <w:rPr>
          <w:rFonts w:ascii="Times New Roman" w:hAnsi="Times New Roman"/>
          <w:b/>
          <w:bCs/>
          <w:sz w:val="28"/>
          <w:szCs w:val="28"/>
          <w:lang w:val="es-ES"/>
        </w:rPr>
      </w:pPr>
      <w:r>
        <w:rPr>
          <w:rFonts w:ascii="Times New Roman" w:hAnsi="Times New Roman"/>
          <w:b/>
          <w:bCs/>
          <w:sz w:val="28"/>
          <w:szCs w:val="28"/>
          <w:lang w:val="es-ES"/>
        </w:rPr>
        <w:t>2. Chuẩn bị trang thiết bị phục vụ lắp đặt</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058658E9">
      <w:pPr>
        <w:spacing w:after="60"/>
        <w:jc w:val="both"/>
        <w:rPr>
          <w:rFonts w:ascii="Times New Roman" w:hAnsi="Times New Roman"/>
          <w:b/>
          <w:bCs/>
          <w:sz w:val="28"/>
          <w:szCs w:val="28"/>
          <w:lang w:val="es-ES"/>
        </w:rPr>
      </w:pPr>
      <w:r>
        <w:rPr>
          <w:rFonts w:ascii="Times New Roman" w:hAnsi="Times New Roman"/>
          <w:b/>
          <w:bCs/>
          <w:sz w:val="28"/>
          <w:szCs w:val="28"/>
          <w:lang w:val="es-ES"/>
        </w:rPr>
        <w:t>3. Lắp đặt dàn ngoài nhà:</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 xml:space="preserve">          </w:t>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r>
        <w:rPr>
          <w:rFonts w:ascii="Times New Roman" w:hAnsi="Times New Roman"/>
          <w:b/>
          <w:bCs/>
          <w:sz w:val="28"/>
          <w:szCs w:val="28"/>
          <w:lang w:val="es-ES"/>
        </w:rPr>
        <w:tab/>
      </w:r>
    </w:p>
    <w:p w14:paraId="0E0D9CCB">
      <w:pPr>
        <w:spacing w:after="60"/>
        <w:ind w:firstLine="720"/>
        <w:jc w:val="both"/>
        <w:rPr>
          <w:rFonts w:ascii="Times New Roman" w:hAnsi="Times New Roman"/>
          <w:sz w:val="28"/>
          <w:szCs w:val="28"/>
          <w:lang w:val="es-ES"/>
        </w:rPr>
      </w:pPr>
      <w:r>
        <w:rPr>
          <w:rFonts w:ascii="Times New Roman" w:hAnsi="Times New Roman"/>
          <w:sz w:val="28"/>
          <w:szCs w:val="28"/>
          <w:lang w:val="es-ES"/>
        </w:rPr>
        <w:t>3.1. Lấy dấu, lắp đặt giá đỡ</w:t>
      </w:r>
    </w:p>
    <w:p w14:paraId="3B44C96D">
      <w:pPr>
        <w:spacing w:after="60"/>
        <w:ind w:firstLine="720"/>
        <w:jc w:val="both"/>
        <w:rPr>
          <w:rFonts w:ascii="Times New Roman" w:hAnsi="Times New Roman"/>
          <w:sz w:val="28"/>
          <w:szCs w:val="28"/>
          <w:lang w:val="es-ES"/>
        </w:rPr>
      </w:pPr>
      <w:r>
        <w:rPr>
          <w:rFonts w:ascii="Times New Roman" w:hAnsi="Times New Roman"/>
          <w:sz w:val="28"/>
          <w:szCs w:val="28"/>
          <w:lang w:val="es-ES"/>
        </w:rPr>
        <w:t>3.2. Lắp đặt dàn ngoài nhà vào giá đỡ</w:t>
      </w:r>
    </w:p>
    <w:p w14:paraId="58F01E7B">
      <w:pPr>
        <w:spacing w:after="60"/>
        <w:jc w:val="both"/>
        <w:rPr>
          <w:rFonts w:ascii="Times New Roman" w:hAnsi="Times New Roman"/>
          <w:b/>
          <w:bCs/>
          <w:i/>
          <w:iCs/>
          <w:sz w:val="28"/>
          <w:szCs w:val="28"/>
        </w:rPr>
      </w:pPr>
      <w:r>
        <w:rPr>
          <w:rFonts w:ascii="Times New Roman" w:hAnsi="Times New Roman"/>
          <w:b/>
          <w:bCs/>
          <w:sz w:val="28"/>
          <w:szCs w:val="28"/>
        </w:rPr>
        <w:t>4. Lắp đặt khối trong nhà:</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0ECE4441">
      <w:pPr>
        <w:spacing w:after="60"/>
        <w:ind w:firstLine="720"/>
        <w:jc w:val="both"/>
        <w:rPr>
          <w:rFonts w:ascii="Times New Roman" w:hAnsi="Times New Roman"/>
          <w:sz w:val="28"/>
          <w:szCs w:val="28"/>
        </w:rPr>
      </w:pPr>
      <w:r>
        <w:rPr>
          <w:rFonts w:ascii="Times New Roman" w:hAnsi="Times New Roman"/>
          <w:sz w:val="28"/>
          <w:szCs w:val="28"/>
        </w:rPr>
        <w:t>4.1. Lấy dấu khoan, đục lỗ</w:t>
      </w:r>
    </w:p>
    <w:p w14:paraId="1A1D36DA">
      <w:pPr>
        <w:spacing w:after="60"/>
        <w:ind w:firstLine="720"/>
        <w:jc w:val="both"/>
        <w:rPr>
          <w:rFonts w:ascii="Times New Roman" w:hAnsi="Times New Roman"/>
          <w:sz w:val="28"/>
          <w:szCs w:val="28"/>
        </w:rPr>
      </w:pPr>
      <w:r>
        <w:rPr>
          <w:rFonts w:ascii="Times New Roman" w:hAnsi="Times New Roman"/>
          <w:sz w:val="28"/>
          <w:szCs w:val="28"/>
        </w:rPr>
        <w:t>4.2. Lắp đặt dàn trong nhà vào vị trí</w:t>
      </w:r>
    </w:p>
    <w:p w14:paraId="6DCDF660">
      <w:pPr>
        <w:spacing w:after="60"/>
        <w:jc w:val="both"/>
        <w:rPr>
          <w:rFonts w:ascii="Times New Roman" w:hAnsi="Times New Roman"/>
          <w:sz w:val="28"/>
          <w:szCs w:val="28"/>
        </w:rPr>
      </w:pPr>
      <w:r>
        <w:rPr>
          <w:rFonts w:ascii="Times New Roman" w:hAnsi="Times New Roman"/>
          <w:b/>
          <w:bCs/>
          <w:sz w:val="28"/>
          <w:szCs w:val="28"/>
        </w:rPr>
        <w:t>5. Lắp đặt đường ống dẫn gas - điện và đường nước ngưng</w:t>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p>
    <w:p w14:paraId="1171AF06">
      <w:pPr>
        <w:spacing w:after="60"/>
        <w:ind w:firstLine="720"/>
        <w:jc w:val="both"/>
        <w:rPr>
          <w:rFonts w:ascii="Times New Roman" w:hAnsi="Times New Roman"/>
          <w:sz w:val="28"/>
          <w:szCs w:val="28"/>
        </w:rPr>
      </w:pPr>
      <w:r>
        <w:rPr>
          <w:rFonts w:ascii="Times New Roman" w:hAnsi="Times New Roman"/>
          <w:sz w:val="28"/>
          <w:szCs w:val="28"/>
        </w:rPr>
        <w:t>5.1. Chuẩn bị đường 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1542D41">
      <w:pPr>
        <w:spacing w:after="60"/>
        <w:ind w:firstLine="720"/>
        <w:jc w:val="both"/>
        <w:rPr>
          <w:rFonts w:ascii="Times New Roman" w:hAnsi="Times New Roman"/>
          <w:sz w:val="28"/>
          <w:szCs w:val="28"/>
        </w:rPr>
      </w:pPr>
      <w:r>
        <w:rPr>
          <w:rFonts w:ascii="Times New Roman" w:hAnsi="Times New Roman"/>
          <w:sz w:val="28"/>
          <w:szCs w:val="28"/>
        </w:rPr>
        <w:t xml:space="preserve">5.2. Nối ống dẫn vào hai dàn </w:t>
      </w:r>
    </w:p>
    <w:p w14:paraId="2558F9AC">
      <w:pPr>
        <w:spacing w:after="60"/>
        <w:ind w:firstLine="720"/>
        <w:jc w:val="both"/>
        <w:rPr>
          <w:rFonts w:ascii="Times New Roman" w:hAnsi="Times New Roman"/>
          <w:sz w:val="28"/>
          <w:szCs w:val="28"/>
        </w:rPr>
      </w:pPr>
      <w:r>
        <w:rPr>
          <w:rFonts w:ascii="Times New Roman" w:hAnsi="Times New Roman"/>
          <w:sz w:val="28"/>
          <w:szCs w:val="28"/>
        </w:rPr>
        <w:t>5.3. Nối ống thoát nước ngưng từ dàn lạnh ra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16EF3E7">
      <w:pPr>
        <w:spacing w:after="60"/>
        <w:ind w:firstLine="720"/>
        <w:jc w:val="both"/>
        <w:rPr>
          <w:rFonts w:ascii="Times New Roman" w:hAnsi="Times New Roman"/>
          <w:sz w:val="28"/>
          <w:szCs w:val="28"/>
        </w:rPr>
      </w:pPr>
      <w:r>
        <w:rPr>
          <w:rFonts w:ascii="Times New Roman" w:hAnsi="Times New Roman"/>
          <w:sz w:val="28"/>
          <w:szCs w:val="28"/>
        </w:rPr>
        <w:t>5.4. Đấu điện cho máy</w:t>
      </w:r>
    </w:p>
    <w:p w14:paraId="788FDC80">
      <w:pPr>
        <w:spacing w:after="60"/>
        <w:ind w:firstLine="720"/>
        <w:jc w:val="both"/>
        <w:rPr>
          <w:rFonts w:ascii="Times New Roman" w:hAnsi="Times New Roman"/>
          <w:sz w:val="28"/>
          <w:szCs w:val="28"/>
        </w:rPr>
      </w:pPr>
      <w:r>
        <w:rPr>
          <w:rFonts w:ascii="Times New Roman" w:hAnsi="Times New Roman"/>
          <w:sz w:val="28"/>
          <w:szCs w:val="28"/>
        </w:rPr>
        <w:t>5.5. Lắp đặt đường điện nguồn cho máy</w:t>
      </w:r>
    </w:p>
    <w:p w14:paraId="420B16CE">
      <w:pPr>
        <w:spacing w:after="60"/>
        <w:jc w:val="both"/>
        <w:rPr>
          <w:rFonts w:ascii="Times New Roman" w:hAnsi="Times New Roman"/>
          <w:b/>
          <w:bCs/>
          <w:i/>
          <w:iCs/>
          <w:sz w:val="28"/>
          <w:szCs w:val="28"/>
        </w:rPr>
      </w:pPr>
      <w:r>
        <w:rPr>
          <w:rFonts w:ascii="Times New Roman" w:hAnsi="Times New Roman"/>
          <w:b/>
          <w:bCs/>
          <w:sz w:val="28"/>
          <w:szCs w:val="28"/>
        </w:rPr>
        <w:t>6. Thử kín hệ thống: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3E76C3DD">
      <w:pPr>
        <w:spacing w:after="60"/>
        <w:ind w:firstLine="720"/>
        <w:jc w:val="both"/>
        <w:rPr>
          <w:rFonts w:ascii="Times New Roman" w:hAnsi="Times New Roman"/>
          <w:sz w:val="28"/>
          <w:szCs w:val="28"/>
        </w:rPr>
      </w:pPr>
      <w:r>
        <w:rPr>
          <w:rFonts w:ascii="Times New Roman" w:hAnsi="Times New Roman"/>
          <w:sz w:val="28"/>
          <w:szCs w:val="28"/>
        </w:rPr>
        <w:t>6.1. Kiểm tra toàn hệ thống</w:t>
      </w:r>
    </w:p>
    <w:p w14:paraId="6D44C5C1">
      <w:pPr>
        <w:spacing w:after="60"/>
        <w:ind w:firstLine="720"/>
        <w:jc w:val="both"/>
        <w:rPr>
          <w:rFonts w:ascii="Times New Roman" w:hAnsi="Times New Roman"/>
          <w:sz w:val="28"/>
          <w:szCs w:val="28"/>
        </w:rPr>
      </w:pPr>
      <w:r>
        <w:rPr>
          <w:rFonts w:ascii="Times New Roman" w:hAnsi="Times New Roman"/>
          <w:sz w:val="28"/>
          <w:szCs w:val="28"/>
        </w:rPr>
        <w:t>6.2. Thổi sạch hệ thống</w:t>
      </w:r>
    </w:p>
    <w:p w14:paraId="02638077">
      <w:pPr>
        <w:spacing w:after="60"/>
        <w:ind w:firstLine="720"/>
        <w:jc w:val="both"/>
        <w:rPr>
          <w:rFonts w:ascii="Times New Roman" w:hAnsi="Times New Roman"/>
          <w:sz w:val="28"/>
          <w:szCs w:val="28"/>
        </w:rPr>
      </w:pPr>
      <w:r>
        <w:rPr>
          <w:rFonts w:ascii="Times New Roman" w:hAnsi="Times New Roman"/>
          <w:sz w:val="28"/>
          <w:szCs w:val="28"/>
        </w:rPr>
        <w:t>6.3. Thử kín hệ thống, khắc phục chỗ rò rỉ</w:t>
      </w:r>
    </w:p>
    <w:p w14:paraId="3E4418BE">
      <w:pPr>
        <w:spacing w:after="60"/>
        <w:jc w:val="both"/>
        <w:rPr>
          <w:rFonts w:ascii="Times New Roman" w:hAnsi="Times New Roman"/>
          <w:b/>
          <w:bCs/>
          <w:i/>
          <w:iCs/>
          <w:sz w:val="28"/>
          <w:szCs w:val="28"/>
        </w:rPr>
      </w:pPr>
      <w:r>
        <w:rPr>
          <w:rFonts w:ascii="Times New Roman" w:hAnsi="Times New Roman"/>
          <w:b/>
          <w:bCs/>
          <w:sz w:val="28"/>
          <w:szCs w:val="28"/>
        </w:rPr>
        <w:t>7. Hút chân không: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5575FDC0">
      <w:pPr>
        <w:spacing w:after="60"/>
        <w:ind w:firstLine="720"/>
        <w:jc w:val="both"/>
        <w:rPr>
          <w:rFonts w:ascii="Times New Roman" w:hAnsi="Times New Roman"/>
          <w:sz w:val="28"/>
          <w:szCs w:val="28"/>
        </w:rPr>
      </w:pPr>
      <w:r>
        <w:rPr>
          <w:rFonts w:ascii="Times New Roman" w:hAnsi="Times New Roman"/>
          <w:sz w:val="28"/>
          <w:szCs w:val="28"/>
        </w:rPr>
        <w:t>7.1. Nối bơm chân không vào hệ thống</w:t>
      </w:r>
    </w:p>
    <w:p w14:paraId="2A949F98">
      <w:pPr>
        <w:spacing w:after="60"/>
        <w:ind w:firstLine="720"/>
        <w:jc w:val="both"/>
        <w:rPr>
          <w:rFonts w:ascii="Times New Roman" w:hAnsi="Times New Roman"/>
          <w:sz w:val="28"/>
          <w:szCs w:val="28"/>
        </w:rPr>
      </w:pPr>
      <w:r>
        <w:rPr>
          <w:rFonts w:ascii="Times New Roman" w:hAnsi="Times New Roman"/>
          <w:sz w:val="28"/>
          <w:szCs w:val="28"/>
        </w:rPr>
        <w:t>7.2. Chạy bơm chân không</w:t>
      </w:r>
    </w:p>
    <w:p w14:paraId="22BB52D4">
      <w:pPr>
        <w:spacing w:after="60"/>
        <w:ind w:firstLine="720"/>
        <w:jc w:val="both"/>
        <w:rPr>
          <w:rFonts w:ascii="Times New Roman" w:hAnsi="Times New Roman"/>
          <w:sz w:val="28"/>
          <w:szCs w:val="28"/>
        </w:rPr>
      </w:pPr>
      <w:r>
        <w:rPr>
          <w:rFonts w:ascii="Times New Roman" w:hAnsi="Times New Roman"/>
          <w:sz w:val="28"/>
          <w:szCs w:val="28"/>
        </w:rPr>
        <w:t>7.3. Kiểm tra độ chân không</w:t>
      </w:r>
    </w:p>
    <w:p w14:paraId="076542DF">
      <w:pPr>
        <w:spacing w:after="60"/>
        <w:jc w:val="both"/>
        <w:rPr>
          <w:rFonts w:ascii="Times New Roman" w:hAnsi="Times New Roman"/>
          <w:b/>
          <w:bCs/>
          <w:i/>
          <w:iCs/>
          <w:sz w:val="28"/>
          <w:szCs w:val="28"/>
        </w:rPr>
      </w:pPr>
      <w:r>
        <w:rPr>
          <w:rFonts w:ascii="Times New Roman" w:hAnsi="Times New Roman"/>
          <w:b/>
          <w:bCs/>
          <w:sz w:val="28"/>
          <w:szCs w:val="28"/>
        </w:rPr>
        <w:t>8. Chạy thử máy và nạp gas bổ xung: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52C30CCC">
      <w:pPr>
        <w:spacing w:after="60"/>
        <w:ind w:firstLine="720"/>
        <w:jc w:val="both"/>
        <w:rPr>
          <w:rFonts w:ascii="Times New Roman" w:hAnsi="Times New Roman"/>
          <w:sz w:val="28"/>
          <w:szCs w:val="28"/>
        </w:rPr>
      </w:pPr>
      <w:r>
        <w:rPr>
          <w:rFonts w:ascii="Times New Roman" w:hAnsi="Times New Roman"/>
          <w:sz w:val="28"/>
          <w:szCs w:val="28"/>
        </w:rPr>
        <w:t>8.1. Thông gas toàn hệ thống</w:t>
      </w:r>
    </w:p>
    <w:p w14:paraId="1FCED942">
      <w:pPr>
        <w:spacing w:after="60"/>
        <w:ind w:firstLine="720"/>
        <w:jc w:val="both"/>
        <w:rPr>
          <w:rFonts w:ascii="Times New Roman" w:hAnsi="Times New Roman"/>
          <w:sz w:val="28"/>
          <w:szCs w:val="28"/>
        </w:rPr>
      </w:pPr>
      <w:r>
        <w:rPr>
          <w:rFonts w:ascii="Times New Roman" w:hAnsi="Times New Roman"/>
          <w:sz w:val="28"/>
          <w:szCs w:val="28"/>
        </w:rPr>
        <w:t>8.2. Chạy thử hệ thống, kiểm tra thông số kỹ thuật, nạp gas bổ sung nếu cần</w:t>
      </w:r>
    </w:p>
    <w:p w14:paraId="5D718913">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7A47E68">
      <w:pPr>
        <w:tabs>
          <w:tab w:val="left" w:pos="567"/>
        </w:tabs>
        <w:spacing w:after="60"/>
        <w:jc w:val="both"/>
        <w:rPr>
          <w:rFonts w:ascii="Times New Roman" w:hAnsi="Times New Roman"/>
          <w:i/>
          <w:color w:val="000000"/>
          <w:sz w:val="28"/>
          <w:szCs w:val="28"/>
        </w:rPr>
      </w:pPr>
      <w:r>
        <w:rPr>
          <w:rFonts w:ascii="Times New Roman" w:hAnsi="Times New Roman"/>
          <w:b/>
          <w:bCs/>
          <w:color w:val="000000"/>
          <w:spacing w:val="-8"/>
          <w:sz w:val="28"/>
          <w:szCs w:val="28"/>
        </w:rPr>
        <w:t xml:space="preserve">Bài 8: </w:t>
      </w:r>
      <w:r>
        <w:rPr>
          <w:rFonts w:ascii="Times New Roman" w:hAnsi="Times New Roman"/>
          <w:b/>
          <w:bCs/>
          <w:sz w:val="28"/>
          <w:szCs w:val="28"/>
        </w:rPr>
        <w:t>Lắp đặt máy điều hoà đặt sàn</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sz w:val="28"/>
          <w:szCs w:val="28"/>
          <w:lang w:val="nl-NL"/>
        </w:rPr>
        <w:t xml:space="preserve">        </w:t>
      </w:r>
      <w:r>
        <w:rPr>
          <w:rFonts w:ascii="Times New Roman" w:hAnsi="Times New Roman"/>
          <w:i/>
          <w:color w:val="000000"/>
          <w:sz w:val="28"/>
          <w:szCs w:val="28"/>
        </w:rPr>
        <w:t>Thời gian: 15 giờ</w:t>
      </w:r>
    </w:p>
    <w:p w14:paraId="2C925A30">
      <w:pPr>
        <w:spacing w:after="60"/>
        <w:jc w:val="both"/>
        <w:rPr>
          <w:rFonts w:ascii="Times New Roman" w:hAnsi="Times New Roman"/>
          <w:b/>
          <w:iCs/>
          <w:sz w:val="28"/>
          <w:szCs w:val="28"/>
        </w:rPr>
      </w:pPr>
      <w:r>
        <w:rPr>
          <w:rFonts w:ascii="Times New Roman" w:hAnsi="Times New Roman"/>
          <w:b/>
          <w:iCs/>
          <w:sz w:val="28"/>
          <w:szCs w:val="28"/>
          <w:lang w:val="vi-VN"/>
        </w:rPr>
        <w:t>Giới thiệu:</w:t>
      </w:r>
      <w:r>
        <w:rPr>
          <w:rFonts w:ascii="Times New Roman" w:hAnsi="Times New Roman"/>
          <w:b/>
          <w:bCs/>
          <w:color w:val="000000"/>
          <w:spacing w:val="-8"/>
          <w:sz w:val="28"/>
          <w:szCs w:val="28"/>
        </w:rPr>
        <w:t xml:space="preserve">                                                         </w:t>
      </w:r>
      <w:r>
        <w:rPr>
          <w:rFonts w:ascii="Times New Roman" w:hAnsi="Times New Roman"/>
          <w:i/>
          <w:color w:val="000000"/>
          <w:sz w:val="28"/>
          <w:szCs w:val="28"/>
        </w:rPr>
        <w:t xml:space="preserve">          </w:t>
      </w:r>
    </w:p>
    <w:p w14:paraId="059AA754">
      <w:pPr>
        <w:spacing w:after="60"/>
        <w:rPr>
          <w:rFonts w:ascii="Times New Roman" w:hAnsi="Times New Roman"/>
          <w:b/>
          <w:bCs/>
          <w:color w:val="000000"/>
          <w:sz w:val="28"/>
          <w:szCs w:val="28"/>
        </w:rPr>
      </w:pPr>
      <w:r>
        <w:rPr>
          <w:rFonts w:ascii="Times New Roman" w:hAnsi="Times New Roman"/>
          <w:b/>
          <w:bCs/>
          <w:color w:val="000000"/>
          <w:sz w:val="28"/>
          <w:szCs w:val="28"/>
        </w:rPr>
        <w:t>Mục tiêu :</w:t>
      </w:r>
    </w:p>
    <w:p w14:paraId="1911E45C">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được quy trình lắp đặt máy</w:t>
      </w:r>
    </w:p>
    <w:p w14:paraId="5E7262A7">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đặt theo bản vẽ thi công</w:t>
      </w:r>
    </w:p>
    <w:p w14:paraId="653F9A93">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được máy đúng quy trình, đảm bảo yêu cầu kỹ thuật, thời gian</w:t>
      </w:r>
    </w:p>
    <w:p w14:paraId="5419E78C">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dụng cụ, thiết bị đúng kỹ thuật, an toàn </w:t>
      </w:r>
    </w:p>
    <w:p w14:paraId="00D4C027">
      <w:pPr>
        <w:spacing w:after="6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7CDC46EB">
      <w:pPr>
        <w:spacing w:after="60"/>
        <w:jc w:val="both"/>
        <w:rPr>
          <w:rFonts w:ascii="Times New Roman" w:hAnsi="Times New Roman"/>
          <w:sz w:val="28"/>
          <w:szCs w:val="28"/>
          <w:lang w:val="de-DE"/>
        </w:rPr>
      </w:pPr>
      <w:r>
        <w:rPr>
          <w:rFonts w:ascii="Times New Roman" w:hAnsi="Times New Roman"/>
          <w:b/>
          <w:sz w:val="28"/>
          <w:szCs w:val="28"/>
          <w:lang w:val="de-DE"/>
        </w:rPr>
        <w:t>-</w:t>
      </w:r>
      <w:r>
        <w:rPr>
          <w:rFonts w:ascii="Times New Roman" w:hAnsi="Times New Roman"/>
          <w:sz w:val="28"/>
          <w:szCs w:val="28"/>
          <w:lang w:val="de-DE"/>
        </w:rPr>
        <w:t xml:space="preserve"> Đảm bảo an toàn. </w:t>
      </w:r>
    </w:p>
    <w:p w14:paraId="2999B2C3">
      <w:pPr>
        <w:spacing w:after="60"/>
        <w:jc w:val="both"/>
        <w:rPr>
          <w:rFonts w:ascii="Times New Roman" w:hAnsi="Times New Roman"/>
          <w:b/>
          <w:bCs/>
          <w:sz w:val="28"/>
          <w:szCs w:val="28"/>
          <w:lang w:val="de-DE"/>
        </w:rPr>
      </w:pPr>
      <w:r>
        <w:rPr>
          <w:rFonts w:ascii="Times New Roman" w:hAnsi="Times New Roman"/>
          <w:sz w:val="28"/>
          <w:szCs w:val="28"/>
          <w:lang w:val="de-DE"/>
        </w:rPr>
        <w:t xml:space="preserve"> </w:t>
      </w:r>
      <w:r>
        <w:rPr>
          <w:rFonts w:ascii="Times New Roman" w:hAnsi="Times New Roman"/>
          <w:b/>
          <w:bCs/>
          <w:sz w:val="28"/>
          <w:szCs w:val="28"/>
          <w:lang w:val="de-DE"/>
        </w:rPr>
        <w:t>Nội dung</w:t>
      </w:r>
    </w:p>
    <w:p w14:paraId="086BBEEE">
      <w:pPr>
        <w:spacing w:after="60"/>
        <w:jc w:val="both"/>
        <w:rPr>
          <w:rFonts w:ascii="Times New Roman" w:hAnsi="Times New Roman"/>
          <w:b/>
          <w:bCs/>
          <w:i/>
          <w:iCs/>
          <w:sz w:val="28"/>
          <w:szCs w:val="28"/>
          <w:lang w:val="de-DE"/>
        </w:rPr>
      </w:pPr>
      <w:r>
        <w:rPr>
          <w:rFonts w:ascii="Times New Roman" w:hAnsi="Times New Roman"/>
          <w:b/>
          <w:bCs/>
          <w:sz w:val="28"/>
          <w:szCs w:val="28"/>
          <w:lang w:val="de-DE"/>
        </w:rPr>
        <w:t>1. Đọc bản vẽ thi công:</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28886D01">
      <w:pPr>
        <w:spacing w:after="60"/>
        <w:ind w:firstLine="720"/>
        <w:jc w:val="both"/>
        <w:rPr>
          <w:rFonts w:ascii="Times New Roman" w:hAnsi="Times New Roman"/>
          <w:sz w:val="28"/>
          <w:szCs w:val="28"/>
          <w:lang w:val="de-DE"/>
        </w:rPr>
      </w:pPr>
      <w:r>
        <w:rPr>
          <w:rFonts w:ascii="Times New Roman" w:hAnsi="Times New Roman"/>
          <w:sz w:val="28"/>
          <w:szCs w:val="28"/>
          <w:lang w:val="de-DE"/>
        </w:rPr>
        <w:t>1.1. Đọc bản vẽ bố trí máy và hệ thống điện</w:t>
      </w:r>
    </w:p>
    <w:p w14:paraId="14CA9037">
      <w:pPr>
        <w:spacing w:after="60"/>
        <w:ind w:firstLine="720"/>
        <w:jc w:val="both"/>
        <w:rPr>
          <w:rFonts w:ascii="Times New Roman" w:hAnsi="Times New Roman"/>
          <w:sz w:val="28"/>
          <w:szCs w:val="28"/>
          <w:lang w:val="de-DE"/>
        </w:rPr>
      </w:pPr>
      <w:r>
        <w:rPr>
          <w:rFonts w:ascii="Times New Roman" w:hAnsi="Times New Roman"/>
          <w:sz w:val="28"/>
          <w:szCs w:val="28"/>
          <w:lang w:val="de-DE"/>
        </w:rPr>
        <w:t>1.2. Đọc bản vẽ lắp đặt của nhà sản xuất</w:t>
      </w:r>
    </w:p>
    <w:p w14:paraId="3A0B4115">
      <w:pPr>
        <w:spacing w:after="60"/>
        <w:jc w:val="both"/>
        <w:rPr>
          <w:rFonts w:ascii="Times New Roman" w:hAnsi="Times New Roman"/>
          <w:b/>
          <w:bCs/>
          <w:sz w:val="28"/>
          <w:szCs w:val="28"/>
          <w:lang w:val="de-DE"/>
        </w:rPr>
      </w:pPr>
      <w:r>
        <w:rPr>
          <w:rFonts w:ascii="Times New Roman" w:hAnsi="Times New Roman"/>
          <w:b/>
          <w:bCs/>
          <w:sz w:val="28"/>
          <w:szCs w:val="28"/>
          <w:lang w:val="de-DE"/>
        </w:rPr>
        <w:t>2. Chuẩn bị trang thiết bị phục vụ lắp đặt:</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5CCC97D2">
      <w:pPr>
        <w:spacing w:after="60"/>
        <w:jc w:val="both"/>
        <w:rPr>
          <w:rFonts w:ascii="Times New Roman" w:hAnsi="Times New Roman"/>
          <w:b/>
          <w:bCs/>
          <w:i/>
          <w:iCs/>
          <w:sz w:val="28"/>
          <w:szCs w:val="28"/>
          <w:lang w:val="de-DE"/>
        </w:rPr>
      </w:pPr>
      <w:r>
        <w:rPr>
          <w:rFonts w:ascii="Times New Roman" w:hAnsi="Times New Roman"/>
          <w:b/>
          <w:bCs/>
          <w:sz w:val="28"/>
          <w:szCs w:val="28"/>
          <w:lang w:val="de-DE"/>
        </w:rPr>
        <w:t>3. Lắp đặt dàn ngoài nhà:</w:t>
      </w:r>
      <w:r>
        <w:rPr>
          <w:rFonts w:ascii="Times New Roman" w:hAnsi="Times New Roman"/>
          <w:b/>
          <w:bCs/>
          <w:sz w:val="28"/>
          <w:szCs w:val="28"/>
          <w:lang w:val="de-DE"/>
        </w:rPr>
        <w:tab/>
      </w:r>
      <w:r>
        <w:rPr>
          <w:rFonts w:ascii="Times New Roman" w:hAnsi="Times New Roman"/>
          <w:b/>
          <w:bCs/>
          <w:sz w:val="28"/>
          <w:szCs w:val="28"/>
          <w:lang w:val="de-DE"/>
        </w:rPr>
        <w:t xml:space="preserve">          </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2FE94149">
      <w:pPr>
        <w:spacing w:after="60"/>
        <w:ind w:firstLine="720"/>
        <w:jc w:val="both"/>
        <w:rPr>
          <w:rFonts w:ascii="Times New Roman" w:hAnsi="Times New Roman"/>
          <w:sz w:val="28"/>
          <w:szCs w:val="28"/>
          <w:lang w:val="de-DE"/>
        </w:rPr>
      </w:pPr>
      <w:r>
        <w:rPr>
          <w:rFonts w:ascii="Times New Roman" w:hAnsi="Times New Roman"/>
          <w:sz w:val="28"/>
          <w:szCs w:val="28"/>
          <w:lang w:val="de-DE"/>
        </w:rPr>
        <w:t>2.3.1. Lấy dấu, lắp đặt giá đỡ</w:t>
      </w:r>
    </w:p>
    <w:p w14:paraId="227A59E0">
      <w:pPr>
        <w:spacing w:after="60"/>
        <w:ind w:firstLine="720"/>
        <w:jc w:val="both"/>
        <w:rPr>
          <w:rFonts w:ascii="Times New Roman" w:hAnsi="Times New Roman"/>
          <w:sz w:val="28"/>
          <w:szCs w:val="28"/>
          <w:lang w:val="de-DE"/>
        </w:rPr>
      </w:pPr>
      <w:r>
        <w:rPr>
          <w:rFonts w:ascii="Times New Roman" w:hAnsi="Times New Roman"/>
          <w:sz w:val="28"/>
          <w:szCs w:val="28"/>
          <w:lang w:val="de-DE"/>
        </w:rPr>
        <w:t>2.3.2. Lắp đặt dàn ngoài nhà vào giá đỡ</w:t>
      </w:r>
    </w:p>
    <w:p w14:paraId="4AD69D5F">
      <w:pPr>
        <w:spacing w:after="60"/>
        <w:jc w:val="both"/>
        <w:rPr>
          <w:rFonts w:ascii="Times New Roman" w:hAnsi="Times New Roman"/>
          <w:b/>
          <w:bCs/>
          <w:i/>
          <w:iCs/>
          <w:sz w:val="28"/>
          <w:szCs w:val="28"/>
        </w:rPr>
      </w:pPr>
      <w:r>
        <w:rPr>
          <w:rFonts w:ascii="Times New Roman" w:hAnsi="Times New Roman"/>
          <w:b/>
          <w:bCs/>
          <w:sz w:val="28"/>
          <w:szCs w:val="28"/>
        </w:rPr>
        <w:t>4. Lắp đặt dàn trong nhà:</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26602BCA">
      <w:pPr>
        <w:spacing w:after="60"/>
        <w:ind w:firstLine="720"/>
        <w:jc w:val="both"/>
        <w:rPr>
          <w:rFonts w:ascii="Times New Roman" w:hAnsi="Times New Roman"/>
          <w:sz w:val="28"/>
          <w:szCs w:val="28"/>
        </w:rPr>
      </w:pPr>
      <w:r>
        <w:rPr>
          <w:rFonts w:ascii="Times New Roman" w:hAnsi="Times New Roman"/>
          <w:sz w:val="28"/>
          <w:szCs w:val="28"/>
        </w:rPr>
        <w:t>4.1. Lấy dấu khoan, đục lỗ</w:t>
      </w:r>
    </w:p>
    <w:p w14:paraId="527CBBE6">
      <w:pPr>
        <w:spacing w:after="60"/>
        <w:ind w:firstLine="720"/>
        <w:jc w:val="both"/>
        <w:rPr>
          <w:rFonts w:ascii="Times New Roman" w:hAnsi="Times New Roman"/>
          <w:sz w:val="28"/>
          <w:szCs w:val="28"/>
        </w:rPr>
      </w:pPr>
      <w:r>
        <w:rPr>
          <w:rFonts w:ascii="Times New Roman" w:hAnsi="Times New Roman"/>
          <w:sz w:val="28"/>
          <w:szCs w:val="28"/>
        </w:rPr>
        <w:t>4.2. Lắp đặt dàn trong nhà vào vị trí</w:t>
      </w:r>
    </w:p>
    <w:p w14:paraId="16414664">
      <w:pPr>
        <w:spacing w:after="60"/>
        <w:jc w:val="both"/>
        <w:rPr>
          <w:rFonts w:ascii="Times New Roman" w:hAnsi="Times New Roman"/>
          <w:sz w:val="28"/>
          <w:szCs w:val="28"/>
        </w:rPr>
      </w:pPr>
      <w:r>
        <w:rPr>
          <w:rFonts w:ascii="Times New Roman" w:hAnsi="Times New Roman"/>
          <w:b/>
          <w:bCs/>
          <w:sz w:val="28"/>
          <w:szCs w:val="28"/>
        </w:rPr>
        <w:t>5. Lắp đặt đường ống dẫn gas - điện và đường nước ngưng</w:t>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p>
    <w:p w14:paraId="61362A04">
      <w:pPr>
        <w:spacing w:after="60"/>
        <w:ind w:firstLine="720"/>
        <w:jc w:val="both"/>
        <w:rPr>
          <w:rFonts w:ascii="Times New Roman" w:hAnsi="Times New Roman"/>
          <w:sz w:val="28"/>
          <w:szCs w:val="28"/>
        </w:rPr>
      </w:pPr>
      <w:r>
        <w:rPr>
          <w:rFonts w:ascii="Times New Roman" w:hAnsi="Times New Roman"/>
          <w:sz w:val="28"/>
          <w:szCs w:val="28"/>
        </w:rPr>
        <w:t>5.1. Chuẩn bị đường 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5F6C46D">
      <w:pPr>
        <w:spacing w:after="60"/>
        <w:ind w:firstLine="720"/>
        <w:jc w:val="both"/>
        <w:rPr>
          <w:rFonts w:ascii="Times New Roman" w:hAnsi="Times New Roman"/>
          <w:sz w:val="28"/>
          <w:szCs w:val="28"/>
        </w:rPr>
      </w:pPr>
      <w:r>
        <w:rPr>
          <w:rFonts w:ascii="Times New Roman" w:hAnsi="Times New Roman"/>
          <w:sz w:val="28"/>
          <w:szCs w:val="28"/>
        </w:rPr>
        <w:t xml:space="preserve">5.2. Nối ống dẫn vào hai dàn </w:t>
      </w:r>
    </w:p>
    <w:p w14:paraId="16DA75CC">
      <w:pPr>
        <w:spacing w:after="60"/>
        <w:ind w:firstLine="720"/>
        <w:jc w:val="both"/>
        <w:rPr>
          <w:rFonts w:ascii="Times New Roman" w:hAnsi="Times New Roman"/>
          <w:sz w:val="28"/>
          <w:szCs w:val="28"/>
        </w:rPr>
      </w:pPr>
      <w:r>
        <w:rPr>
          <w:rFonts w:ascii="Times New Roman" w:hAnsi="Times New Roman"/>
          <w:sz w:val="28"/>
          <w:szCs w:val="28"/>
        </w:rPr>
        <w:t>5.3. Nối ống thoát nước ngưng từ dàn lạnh ra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5E5D1AC">
      <w:pPr>
        <w:spacing w:after="60"/>
        <w:ind w:firstLine="720"/>
        <w:jc w:val="both"/>
        <w:rPr>
          <w:rFonts w:ascii="Times New Roman" w:hAnsi="Times New Roman"/>
          <w:sz w:val="28"/>
          <w:szCs w:val="28"/>
        </w:rPr>
      </w:pPr>
      <w:r>
        <w:rPr>
          <w:rFonts w:ascii="Times New Roman" w:hAnsi="Times New Roman"/>
          <w:sz w:val="28"/>
          <w:szCs w:val="28"/>
        </w:rPr>
        <w:t>5.4. Đấu điện cho máy</w:t>
      </w:r>
    </w:p>
    <w:p w14:paraId="6CA9A705">
      <w:pPr>
        <w:spacing w:after="60"/>
        <w:ind w:firstLine="720"/>
        <w:jc w:val="both"/>
        <w:rPr>
          <w:rFonts w:ascii="Times New Roman" w:hAnsi="Times New Roman"/>
          <w:sz w:val="28"/>
          <w:szCs w:val="28"/>
        </w:rPr>
      </w:pPr>
      <w:r>
        <w:rPr>
          <w:rFonts w:ascii="Times New Roman" w:hAnsi="Times New Roman"/>
          <w:sz w:val="28"/>
          <w:szCs w:val="28"/>
        </w:rPr>
        <w:t>5.5. Lắp đặt đường điện nguồn cho máy</w:t>
      </w:r>
    </w:p>
    <w:p w14:paraId="43796E77">
      <w:pPr>
        <w:spacing w:after="60"/>
        <w:jc w:val="both"/>
        <w:rPr>
          <w:rFonts w:ascii="Times New Roman" w:hAnsi="Times New Roman"/>
          <w:b/>
          <w:bCs/>
          <w:i/>
          <w:iCs/>
          <w:sz w:val="28"/>
          <w:szCs w:val="28"/>
        </w:rPr>
      </w:pPr>
      <w:r>
        <w:rPr>
          <w:rFonts w:ascii="Times New Roman" w:hAnsi="Times New Roman"/>
          <w:b/>
          <w:bCs/>
          <w:sz w:val="28"/>
          <w:szCs w:val="28"/>
        </w:rPr>
        <w:t>6. Thử kín hệ thống: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248FAA9E">
      <w:pPr>
        <w:spacing w:after="60"/>
        <w:ind w:firstLine="720"/>
        <w:jc w:val="both"/>
        <w:rPr>
          <w:rFonts w:ascii="Times New Roman" w:hAnsi="Times New Roman"/>
          <w:sz w:val="28"/>
          <w:szCs w:val="28"/>
        </w:rPr>
      </w:pPr>
      <w:r>
        <w:rPr>
          <w:rFonts w:ascii="Times New Roman" w:hAnsi="Times New Roman"/>
          <w:sz w:val="28"/>
          <w:szCs w:val="28"/>
        </w:rPr>
        <w:t>6.1. Kiểm tra toàn hệ thống</w:t>
      </w:r>
    </w:p>
    <w:p w14:paraId="36912BA4">
      <w:pPr>
        <w:spacing w:after="60"/>
        <w:ind w:firstLine="720"/>
        <w:jc w:val="both"/>
        <w:rPr>
          <w:rFonts w:ascii="Times New Roman" w:hAnsi="Times New Roman"/>
          <w:sz w:val="28"/>
          <w:szCs w:val="28"/>
        </w:rPr>
      </w:pPr>
      <w:r>
        <w:rPr>
          <w:rFonts w:ascii="Times New Roman" w:hAnsi="Times New Roman"/>
          <w:sz w:val="28"/>
          <w:szCs w:val="28"/>
        </w:rPr>
        <w:t>6.2. Thổi sạch hệ thống</w:t>
      </w:r>
    </w:p>
    <w:p w14:paraId="7A440DEA">
      <w:pPr>
        <w:spacing w:after="60"/>
        <w:ind w:firstLine="720"/>
        <w:jc w:val="both"/>
        <w:rPr>
          <w:rFonts w:ascii="Times New Roman" w:hAnsi="Times New Roman"/>
          <w:sz w:val="28"/>
          <w:szCs w:val="28"/>
        </w:rPr>
      </w:pPr>
      <w:r>
        <w:rPr>
          <w:rFonts w:ascii="Times New Roman" w:hAnsi="Times New Roman"/>
          <w:sz w:val="28"/>
          <w:szCs w:val="28"/>
        </w:rPr>
        <w:t>6.3. Thử kín hệ thống, khắc phục chỗ rò rỉ</w:t>
      </w:r>
    </w:p>
    <w:p w14:paraId="1FD6B3F5">
      <w:pPr>
        <w:spacing w:after="60"/>
        <w:jc w:val="both"/>
        <w:rPr>
          <w:rFonts w:ascii="Times New Roman" w:hAnsi="Times New Roman"/>
          <w:sz w:val="28"/>
          <w:szCs w:val="28"/>
        </w:rPr>
      </w:pPr>
      <w:r>
        <w:rPr>
          <w:rFonts w:ascii="Times New Roman" w:hAnsi="Times New Roman"/>
          <w:b/>
          <w:bCs/>
          <w:sz w:val="28"/>
          <w:szCs w:val="28"/>
        </w:rPr>
        <w:t>7. Hút chân không</w:t>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AC291DA">
      <w:pPr>
        <w:spacing w:after="60"/>
        <w:ind w:firstLine="720"/>
        <w:jc w:val="both"/>
        <w:rPr>
          <w:rFonts w:ascii="Times New Roman" w:hAnsi="Times New Roman"/>
          <w:sz w:val="28"/>
          <w:szCs w:val="28"/>
        </w:rPr>
      </w:pPr>
      <w:r>
        <w:rPr>
          <w:rFonts w:ascii="Times New Roman" w:hAnsi="Times New Roman"/>
          <w:sz w:val="28"/>
          <w:szCs w:val="28"/>
        </w:rPr>
        <w:t>7.1. Nối bơm chân không vào hệ thống</w:t>
      </w:r>
    </w:p>
    <w:p w14:paraId="6562157C">
      <w:pPr>
        <w:spacing w:after="60"/>
        <w:ind w:firstLine="720"/>
        <w:jc w:val="both"/>
        <w:rPr>
          <w:rFonts w:ascii="Times New Roman" w:hAnsi="Times New Roman"/>
          <w:sz w:val="28"/>
          <w:szCs w:val="28"/>
        </w:rPr>
      </w:pPr>
      <w:r>
        <w:rPr>
          <w:rFonts w:ascii="Times New Roman" w:hAnsi="Times New Roman"/>
          <w:sz w:val="28"/>
          <w:szCs w:val="28"/>
        </w:rPr>
        <w:t>7.2.  Chạy bơm chân không</w:t>
      </w:r>
    </w:p>
    <w:p w14:paraId="7EDF2636">
      <w:pPr>
        <w:spacing w:after="60"/>
        <w:ind w:firstLine="720"/>
        <w:jc w:val="both"/>
        <w:rPr>
          <w:rFonts w:ascii="Times New Roman" w:hAnsi="Times New Roman"/>
          <w:sz w:val="28"/>
          <w:szCs w:val="28"/>
        </w:rPr>
      </w:pPr>
      <w:r>
        <w:rPr>
          <w:rFonts w:ascii="Times New Roman" w:hAnsi="Times New Roman"/>
          <w:sz w:val="28"/>
          <w:szCs w:val="28"/>
        </w:rPr>
        <w:t>7.3. Kiểm tra độ chân không</w:t>
      </w:r>
    </w:p>
    <w:p w14:paraId="51C9E299">
      <w:pPr>
        <w:spacing w:after="60"/>
        <w:jc w:val="both"/>
        <w:rPr>
          <w:rFonts w:ascii="Times New Roman" w:hAnsi="Times New Roman"/>
          <w:i/>
          <w:iCs/>
          <w:sz w:val="28"/>
          <w:szCs w:val="28"/>
        </w:rPr>
      </w:pPr>
      <w:r>
        <w:rPr>
          <w:rFonts w:ascii="Times New Roman" w:hAnsi="Times New Roman"/>
          <w:b/>
          <w:bCs/>
          <w:sz w:val="28"/>
          <w:szCs w:val="28"/>
        </w:rPr>
        <w:t>8. Chạy thử máy và nạp gas bổ sung</w:t>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906E086">
      <w:pPr>
        <w:spacing w:after="60"/>
        <w:ind w:firstLine="720"/>
        <w:jc w:val="both"/>
        <w:rPr>
          <w:rFonts w:ascii="Times New Roman" w:hAnsi="Times New Roman"/>
          <w:sz w:val="28"/>
          <w:szCs w:val="28"/>
        </w:rPr>
      </w:pPr>
      <w:r>
        <w:rPr>
          <w:rFonts w:ascii="Times New Roman" w:hAnsi="Times New Roman"/>
          <w:sz w:val="28"/>
          <w:szCs w:val="28"/>
        </w:rPr>
        <w:t>8.1. Thông gas toàn hệ thống</w:t>
      </w:r>
    </w:p>
    <w:p w14:paraId="27E03F76">
      <w:pPr>
        <w:spacing w:after="60"/>
        <w:ind w:firstLine="720"/>
        <w:jc w:val="both"/>
        <w:rPr>
          <w:rFonts w:ascii="Times New Roman" w:hAnsi="Times New Roman"/>
          <w:sz w:val="28"/>
          <w:szCs w:val="28"/>
        </w:rPr>
      </w:pPr>
      <w:r>
        <w:rPr>
          <w:rFonts w:ascii="Times New Roman" w:hAnsi="Times New Roman"/>
          <w:sz w:val="28"/>
          <w:szCs w:val="28"/>
        </w:rPr>
        <w:t>8.2. Chạy thử hệ thống, kiểm tra thông số kỹ thuật, nạp gas bổ sung nếu cần</w:t>
      </w:r>
    </w:p>
    <w:p w14:paraId="60EF4FFB">
      <w:pPr>
        <w:tabs>
          <w:tab w:val="left" w:pos="567"/>
        </w:tabs>
        <w:spacing w:after="60"/>
        <w:jc w:val="both"/>
        <w:rPr>
          <w:rFonts w:ascii="Times New Roman" w:hAnsi="Times New Roman"/>
          <w:i/>
          <w:color w:val="000000"/>
          <w:sz w:val="28"/>
          <w:szCs w:val="28"/>
        </w:rPr>
      </w:pPr>
      <w:r>
        <w:rPr>
          <w:rFonts w:ascii="Times New Roman" w:hAnsi="Times New Roman"/>
          <w:b/>
          <w:bCs/>
          <w:color w:val="000000"/>
          <w:spacing w:val="-8"/>
          <w:sz w:val="28"/>
          <w:szCs w:val="28"/>
        </w:rPr>
        <w:t xml:space="preserve">Bài 9: </w:t>
      </w:r>
      <w:r>
        <w:rPr>
          <w:rFonts w:ascii="Times New Roman" w:hAnsi="Times New Roman"/>
          <w:b/>
          <w:bCs/>
          <w:sz w:val="28"/>
          <w:szCs w:val="28"/>
        </w:rPr>
        <w:t>Lắp đặt máy điều hoà đặt áp trần</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sz w:val="28"/>
          <w:szCs w:val="28"/>
          <w:lang w:val="nl-NL"/>
        </w:rPr>
        <w:t xml:space="preserve">        </w:t>
      </w:r>
      <w:r>
        <w:rPr>
          <w:rFonts w:ascii="Times New Roman" w:hAnsi="Times New Roman"/>
          <w:i/>
          <w:color w:val="000000"/>
          <w:sz w:val="28"/>
          <w:szCs w:val="28"/>
        </w:rPr>
        <w:t>Thời gian: 15 giờ</w:t>
      </w:r>
    </w:p>
    <w:p w14:paraId="57DC4046">
      <w:pPr>
        <w:spacing w:after="60"/>
        <w:jc w:val="both"/>
        <w:rPr>
          <w:rFonts w:ascii="Times New Roman" w:hAnsi="Times New Roman"/>
          <w:b/>
          <w:iCs/>
          <w:sz w:val="28"/>
          <w:szCs w:val="28"/>
        </w:rPr>
      </w:pPr>
      <w:r>
        <w:rPr>
          <w:rFonts w:ascii="Times New Roman" w:hAnsi="Times New Roman"/>
          <w:b/>
          <w:iCs/>
          <w:sz w:val="28"/>
          <w:szCs w:val="28"/>
          <w:lang w:val="vi-VN"/>
        </w:rPr>
        <w:t>Giới thiệu:</w:t>
      </w:r>
      <w:r>
        <w:rPr>
          <w:rFonts w:ascii="Times New Roman" w:hAnsi="Times New Roman"/>
          <w:b/>
          <w:bCs/>
          <w:color w:val="000000"/>
          <w:spacing w:val="-8"/>
          <w:sz w:val="28"/>
          <w:szCs w:val="28"/>
        </w:rPr>
        <w:t xml:space="preserve">                                                         </w:t>
      </w:r>
      <w:r>
        <w:rPr>
          <w:rFonts w:ascii="Times New Roman" w:hAnsi="Times New Roman"/>
          <w:i/>
          <w:color w:val="000000"/>
          <w:sz w:val="28"/>
          <w:szCs w:val="28"/>
        </w:rPr>
        <w:t xml:space="preserve">          </w:t>
      </w:r>
    </w:p>
    <w:p w14:paraId="379AB371">
      <w:pPr>
        <w:spacing w:after="60"/>
        <w:rPr>
          <w:rFonts w:ascii="Times New Roman" w:hAnsi="Times New Roman"/>
          <w:b/>
          <w:bCs/>
          <w:color w:val="000000"/>
          <w:sz w:val="28"/>
          <w:szCs w:val="28"/>
        </w:rPr>
      </w:pPr>
      <w:r>
        <w:rPr>
          <w:rFonts w:ascii="Times New Roman" w:hAnsi="Times New Roman"/>
          <w:b/>
          <w:bCs/>
          <w:color w:val="000000"/>
          <w:sz w:val="28"/>
          <w:szCs w:val="28"/>
        </w:rPr>
        <w:t>Mục tiêu :</w:t>
      </w:r>
    </w:p>
    <w:p w14:paraId="44E2D31D">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được quy trình lắp đặt máy</w:t>
      </w:r>
    </w:p>
    <w:p w14:paraId="4CC9C9F0">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đặt theo bản vẽ thi công</w:t>
      </w:r>
    </w:p>
    <w:p w14:paraId="7454E42F">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được máy đúng quy trình, đảm bảo yêu cầu kỹ thuật, thời gian</w:t>
      </w:r>
    </w:p>
    <w:p w14:paraId="77C2E3C5">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dụng cụ, thiết bị đúng kỹ thuật, an toàn </w:t>
      </w:r>
    </w:p>
    <w:p w14:paraId="0AA8F0C9">
      <w:pPr>
        <w:spacing w:after="6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0E29F802">
      <w:pPr>
        <w:spacing w:after="60"/>
        <w:jc w:val="both"/>
        <w:rPr>
          <w:rFonts w:ascii="Times New Roman" w:hAnsi="Times New Roman"/>
          <w:sz w:val="28"/>
          <w:szCs w:val="28"/>
          <w:lang w:val="de-DE"/>
        </w:rPr>
      </w:pPr>
      <w:r>
        <w:rPr>
          <w:rFonts w:ascii="Times New Roman" w:hAnsi="Times New Roman"/>
          <w:b/>
          <w:sz w:val="28"/>
          <w:szCs w:val="28"/>
          <w:lang w:val="de-DE"/>
        </w:rPr>
        <w:t>-</w:t>
      </w:r>
      <w:r>
        <w:rPr>
          <w:rFonts w:ascii="Times New Roman" w:hAnsi="Times New Roman"/>
          <w:sz w:val="28"/>
          <w:szCs w:val="28"/>
          <w:lang w:val="de-DE"/>
        </w:rPr>
        <w:t xml:space="preserve"> Đảm bảo an toàn. </w:t>
      </w:r>
    </w:p>
    <w:p w14:paraId="7B1C25E9">
      <w:pPr>
        <w:spacing w:after="60"/>
        <w:jc w:val="both"/>
        <w:rPr>
          <w:rFonts w:ascii="Times New Roman" w:hAnsi="Times New Roman"/>
          <w:b/>
          <w:bCs/>
          <w:sz w:val="28"/>
          <w:szCs w:val="28"/>
          <w:lang w:val="de-DE"/>
        </w:rPr>
      </w:pPr>
      <w:r>
        <w:rPr>
          <w:rFonts w:ascii="Times New Roman" w:hAnsi="Times New Roman"/>
          <w:b/>
          <w:bCs/>
          <w:sz w:val="28"/>
          <w:szCs w:val="28"/>
          <w:lang w:val="de-DE"/>
        </w:rPr>
        <w:t>Nội dung :</w:t>
      </w:r>
    </w:p>
    <w:p w14:paraId="01E75CE6">
      <w:pPr>
        <w:spacing w:after="60"/>
        <w:jc w:val="both"/>
        <w:rPr>
          <w:rFonts w:ascii="Times New Roman" w:hAnsi="Times New Roman"/>
          <w:b/>
          <w:bCs/>
          <w:sz w:val="28"/>
          <w:szCs w:val="28"/>
          <w:lang w:val="de-DE"/>
        </w:rPr>
      </w:pPr>
      <w:r>
        <w:rPr>
          <w:rFonts w:ascii="Times New Roman" w:hAnsi="Times New Roman"/>
          <w:b/>
          <w:bCs/>
          <w:sz w:val="28"/>
          <w:szCs w:val="28"/>
          <w:lang w:val="de-DE"/>
        </w:rPr>
        <w:t>1. Đọc bản vẽ thi công</w:t>
      </w:r>
      <w:r>
        <w:rPr>
          <w:rFonts w:ascii="Times New Roman" w:hAnsi="Times New Roman"/>
          <w:sz w:val="28"/>
          <w:szCs w:val="28"/>
          <w:lang w:val="de-DE"/>
        </w:rPr>
        <w:t>:</w:t>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p>
    <w:p w14:paraId="23E3A3C5">
      <w:pPr>
        <w:spacing w:after="60"/>
        <w:ind w:firstLine="720"/>
        <w:jc w:val="both"/>
        <w:rPr>
          <w:rFonts w:ascii="Times New Roman" w:hAnsi="Times New Roman"/>
          <w:sz w:val="28"/>
          <w:szCs w:val="28"/>
          <w:lang w:val="de-DE"/>
        </w:rPr>
      </w:pPr>
      <w:r>
        <w:rPr>
          <w:rFonts w:ascii="Times New Roman" w:hAnsi="Times New Roman"/>
          <w:sz w:val="28"/>
          <w:szCs w:val="28"/>
          <w:lang w:val="de-DE"/>
        </w:rPr>
        <w:t>1.1. Đọc bản vẽ bố trí máy và hệ thống điện</w:t>
      </w:r>
    </w:p>
    <w:p w14:paraId="6F0E8998">
      <w:pPr>
        <w:spacing w:after="60"/>
        <w:ind w:firstLine="720"/>
        <w:jc w:val="both"/>
        <w:rPr>
          <w:rFonts w:ascii="Times New Roman" w:hAnsi="Times New Roman"/>
          <w:sz w:val="28"/>
          <w:szCs w:val="28"/>
          <w:lang w:val="de-DE"/>
        </w:rPr>
      </w:pPr>
      <w:r>
        <w:rPr>
          <w:rFonts w:ascii="Times New Roman" w:hAnsi="Times New Roman"/>
          <w:sz w:val="28"/>
          <w:szCs w:val="28"/>
          <w:lang w:val="de-DE"/>
        </w:rPr>
        <w:t>1.2. Đọc bản vẽ lắp đặt của nhà sản xuất</w:t>
      </w:r>
    </w:p>
    <w:p w14:paraId="1BC17293">
      <w:pPr>
        <w:spacing w:after="60"/>
        <w:jc w:val="both"/>
        <w:rPr>
          <w:rFonts w:ascii="Times New Roman" w:hAnsi="Times New Roman"/>
          <w:b/>
          <w:bCs/>
          <w:sz w:val="28"/>
          <w:szCs w:val="28"/>
          <w:lang w:val="de-DE"/>
        </w:rPr>
      </w:pPr>
      <w:r>
        <w:rPr>
          <w:rFonts w:ascii="Times New Roman" w:hAnsi="Times New Roman"/>
          <w:b/>
          <w:bCs/>
          <w:sz w:val="28"/>
          <w:szCs w:val="28"/>
          <w:lang w:val="de-DE"/>
        </w:rPr>
        <w:t>2. Chuẩn bị trang thiết bị phục vụ lắp đặt</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675529AC">
      <w:pPr>
        <w:spacing w:after="60"/>
        <w:jc w:val="both"/>
        <w:rPr>
          <w:rFonts w:ascii="Times New Roman" w:hAnsi="Times New Roman"/>
          <w:sz w:val="28"/>
          <w:szCs w:val="28"/>
          <w:lang w:val="de-DE"/>
        </w:rPr>
      </w:pPr>
      <w:r>
        <w:rPr>
          <w:rFonts w:ascii="Times New Roman" w:hAnsi="Times New Roman"/>
          <w:b/>
          <w:bCs/>
          <w:sz w:val="28"/>
          <w:szCs w:val="28"/>
          <w:lang w:val="de-DE"/>
        </w:rPr>
        <w:t>3. Lắp đặt khối ngoài nhà:</w:t>
      </w:r>
      <w:r>
        <w:rPr>
          <w:rFonts w:ascii="Times New Roman" w:hAnsi="Times New Roman"/>
          <w:b/>
          <w:bCs/>
          <w:sz w:val="28"/>
          <w:szCs w:val="28"/>
          <w:lang w:val="de-DE"/>
        </w:rPr>
        <w:tab/>
      </w:r>
      <w:r>
        <w:rPr>
          <w:rFonts w:ascii="Times New Roman" w:hAnsi="Times New Roman"/>
          <w:sz w:val="28"/>
          <w:szCs w:val="28"/>
          <w:lang w:val="de-DE"/>
        </w:rPr>
        <w:t xml:space="preserve">          </w:t>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r>
        <w:rPr>
          <w:rFonts w:ascii="Times New Roman" w:hAnsi="Times New Roman"/>
          <w:sz w:val="28"/>
          <w:szCs w:val="28"/>
          <w:lang w:val="de-DE"/>
        </w:rPr>
        <w:tab/>
      </w:r>
    </w:p>
    <w:p w14:paraId="492C9522">
      <w:pPr>
        <w:spacing w:after="60"/>
        <w:ind w:firstLine="720"/>
        <w:jc w:val="both"/>
        <w:rPr>
          <w:rFonts w:ascii="Times New Roman" w:hAnsi="Times New Roman"/>
          <w:sz w:val="28"/>
          <w:szCs w:val="28"/>
          <w:lang w:val="de-DE"/>
        </w:rPr>
      </w:pPr>
      <w:r>
        <w:rPr>
          <w:rFonts w:ascii="Times New Roman" w:hAnsi="Times New Roman"/>
          <w:sz w:val="28"/>
          <w:szCs w:val="28"/>
          <w:lang w:val="de-DE"/>
        </w:rPr>
        <w:t>3.1. Lấy dấu, lắp đặt giá đỡ</w:t>
      </w:r>
    </w:p>
    <w:p w14:paraId="4E621789">
      <w:pPr>
        <w:spacing w:after="60"/>
        <w:ind w:firstLine="720"/>
        <w:jc w:val="both"/>
        <w:rPr>
          <w:rFonts w:ascii="Times New Roman" w:hAnsi="Times New Roman"/>
          <w:sz w:val="28"/>
          <w:szCs w:val="28"/>
          <w:lang w:val="de-DE"/>
        </w:rPr>
      </w:pPr>
      <w:r>
        <w:rPr>
          <w:rFonts w:ascii="Times New Roman" w:hAnsi="Times New Roman"/>
          <w:sz w:val="28"/>
          <w:szCs w:val="28"/>
          <w:lang w:val="de-DE"/>
        </w:rPr>
        <w:t>3.2. Lắp đặt dàn ngoài nhà vào giá đỡ</w:t>
      </w:r>
    </w:p>
    <w:p w14:paraId="242DC8F9">
      <w:pPr>
        <w:spacing w:after="60"/>
        <w:jc w:val="both"/>
        <w:rPr>
          <w:rFonts w:ascii="Times New Roman" w:hAnsi="Times New Roman"/>
          <w:sz w:val="28"/>
          <w:szCs w:val="28"/>
        </w:rPr>
      </w:pPr>
      <w:r>
        <w:rPr>
          <w:rFonts w:ascii="Times New Roman" w:hAnsi="Times New Roman"/>
          <w:b/>
          <w:bCs/>
          <w:sz w:val="28"/>
          <w:szCs w:val="28"/>
        </w:rPr>
        <w:t>4. Lắp đặt khối trong nhà</w:t>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p>
    <w:p w14:paraId="0B83C902">
      <w:pPr>
        <w:spacing w:after="60"/>
        <w:ind w:firstLine="720"/>
        <w:jc w:val="both"/>
        <w:rPr>
          <w:rFonts w:ascii="Times New Roman" w:hAnsi="Times New Roman"/>
          <w:sz w:val="28"/>
          <w:szCs w:val="28"/>
        </w:rPr>
      </w:pPr>
      <w:r>
        <w:rPr>
          <w:rFonts w:ascii="Times New Roman" w:hAnsi="Times New Roman"/>
          <w:sz w:val="28"/>
          <w:szCs w:val="28"/>
        </w:rPr>
        <w:t>4.1. Lấy dấu khoan, đục lỗ</w:t>
      </w:r>
    </w:p>
    <w:p w14:paraId="59C30F51">
      <w:pPr>
        <w:spacing w:after="60"/>
        <w:ind w:firstLine="720"/>
        <w:jc w:val="both"/>
        <w:rPr>
          <w:rFonts w:ascii="Times New Roman" w:hAnsi="Times New Roman"/>
          <w:sz w:val="28"/>
          <w:szCs w:val="28"/>
        </w:rPr>
      </w:pPr>
      <w:r>
        <w:rPr>
          <w:rFonts w:ascii="Times New Roman" w:hAnsi="Times New Roman"/>
          <w:sz w:val="28"/>
          <w:szCs w:val="28"/>
        </w:rPr>
        <w:t>4.2. Lắp đặt dàn trong nhà vào vị trí</w:t>
      </w:r>
    </w:p>
    <w:p w14:paraId="2B2F7C1B">
      <w:pPr>
        <w:spacing w:after="60"/>
        <w:jc w:val="both"/>
        <w:rPr>
          <w:rFonts w:ascii="Times New Roman" w:hAnsi="Times New Roman"/>
          <w:sz w:val="28"/>
          <w:szCs w:val="28"/>
        </w:rPr>
      </w:pPr>
      <w:r>
        <w:rPr>
          <w:rFonts w:ascii="Times New Roman" w:hAnsi="Times New Roman"/>
          <w:b/>
          <w:bCs/>
          <w:sz w:val="28"/>
          <w:szCs w:val="28"/>
        </w:rPr>
        <w:t>5. Lắp đặt đường ống dẫn gas - điện và đường nước ngưng</w:t>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p>
    <w:p w14:paraId="57B8DDF1">
      <w:pPr>
        <w:spacing w:after="60"/>
        <w:ind w:firstLine="720"/>
        <w:jc w:val="both"/>
        <w:rPr>
          <w:rFonts w:ascii="Times New Roman" w:hAnsi="Times New Roman"/>
          <w:sz w:val="28"/>
          <w:szCs w:val="28"/>
        </w:rPr>
      </w:pPr>
      <w:r>
        <w:rPr>
          <w:rFonts w:ascii="Times New Roman" w:hAnsi="Times New Roman"/>
          <w:sz w:val="28"/>
          <w:szCs w:val="28"/>
        </w:rPr>
        <w:t>5.1. Chuẩn bị đường 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A2740FD">
      <w:pPr>
        <w:spacing w:after="60"/>
        <w:ind w:firstLine="720"/>
        <w:jc w:val="both"/>
        <w:rPr>
          <w:rFonts w:ascii="Times New Roman" w:hAnsi="Times New Roman"/>
          <w:sz w:val="28"/>
          <w:szCs w:val="28"/>
        </w:rPr>
      </w:pPr>
      <w:r>
        <w:rPr>
          <w:rFonts w:ascii="Times New Roman" w:hAnsi="Times New Roman"/>
          <w:sz w:val="28"/>
          <w:szCs w:val="28"/>
        </w:rPr>
        <w:t xml:space="preserve">5.2. Nối ống dẫn vào hai dàn </w:t>
      </w:r>
    </w:p>
    <w:p w14:paraId="7EF50CF6">
      <w:pPr>
        <w:spacing w:after="60"/>
        <w:ind w:firstLine="720"/>
        <w:jc w:val="both"/>
        <w:rPr>
          <w:rFonts w:ascii="Times New Roman" w:hAnsi="Times New Roman"/>
          <w:sz w:val="28"/>
          <w:szCs w:val="28"/>
        </w:rPr>
      </w:pPr>
      <w:r>
        <w:rPr>
          <w:rFonts w:ascii="Times New Roman" w:hAnsi="Times New Roman"/>
          <w:sz w:val="28"/>
          <w:szCs w:val="28"/>
        </w:rPr>
        <w:t>5.3. Nối ống thoát nước ngưng từ dàn lạnh ra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9FF3E84">
      <w:pPr>
        <w:spacing w:after="60"/>
        <w:ind w:firstLine="720"/>
        <w:jc w:val="both"/>
        <w:rPr>
          <w:rFonts w:ascii="Times New Roman" w:hAnsi="Times New Roman"/>
          <w:sz w:val="28"/>
          <w:szCs w:val="28"/>
        </w:rPr>
      </w:pPr>
      <w:r>
        <w:rPr>
          <w:rFonts w:ascii="Times New Roman" w:hAnsi="Times New Roman"/>
          <w:sz w:val="28"/>
          <w:szCs w:val="28"/>
        </w:rPr>
        <w:t>5.4. Đấu điện cho máy</w:t>
      </w:r>
    </w:p>
    <w:p w14:paraId="700E1F3F">
      <w:pPr>
        <w:spacing w:after="60"/>
        <w:ind w:firstLine="720"/>
        <w:jc w:val="both"/>
        <w:rPr>
          <w:rFonts w:ascii="Times New Roman" w:hAnsi="Times New Roman"/>
          <w:sz w:val="28"/>
          <w:szCs w:val="28"/>
        </w:rPr>
      </w:pPr>
      <w:r>
        <w:rPr>
          <w:rFonts w:ascii="Times New Roman" w:hAnsi="Times New Roman"/>
          <w:sz w:val="28"/>
          <w:szCs w:val="28"/>
        </w:rPr>
        <w:t>5.5. Lắp đặt đường điện nguồn cho máy</w:t>
      </w:r>
    </w:p>
    <w:p w14:paraId="68D1B729">
      <w:pPr>
        <w:spacing w:after="60"/>
        <w:jc w:val="both"/>
        <w:rPr>
          <w:rFonts w:ascii="Times New Roman" w:hAnsi="Times New Roman"/>
          <w:b/>
          <w:bCs/>
          <w:sz w:val="28"/>
          <w:szCs w:val="28"/>
        </w:rPr>
      </w:pPr>
      <w:r>
        <w:rPr>
          <w:rFonts w:ascii="Times New Roman" w:hAnsi="Times New Roman"/>
          <w:b/>
          <w:bCs/>
          <w:sz w:val="28"/>
          <w:szCs w:val="28"/>
        </w:rPr>
        <w:t>6. Thử kín hệ thống: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506C82B9">
      <w:pPr>
        <w:spacing w:after="60"/>
        <w:ind w:firstLine="720"/>
        <w:jc w:val="both"/>
        <w:rPr>
          <w:rFonts w:ascii="Times New Roman" w:hAnsi="Times New Roman"/>
          <w:sz w:val="28"/>
          <w:szCs w:val="28"/>
        </w:rPr>
      </w:pPr>
      <w:r>
        <w:rPr>
          <w:rFonts w:ascii="Times New Roman" w:hAnsi="Times New Roman"/>
          <w:sz w:val="28"/>
          <w:szCs w:val="28"/>
        </w:rPr>
        <w:t>6.1. Kiểm tra toàn hệ thống</w:t>
      </w:r>
    </w:p>
    <w:p w14:paraId="6DDFE372">
      <w:pPr>
        <w:spacing w:after="60"/>
        <w:ind w:firstLine="720"/>
        <w:jc w:val="both"/>
        <w:rPr>
          <w:rFonts w:ascii="Times New Roman" w:hAnsi="Times New Roman"/>
          <w:sz w:val="28"/>
          <w:szCs w:val="28"/>
        </w:rPr>
      </w:pPr>
      <w:r>
        <w:rPr>
          <w:rFonts w:ascii="Times New Roman" w:hAnsi="Times New Roman"/>
          <w:sz w:val="28"/>
          <w:szCs w:val="28"/>
        </w:rPr>
        <w:t>6.2. Thổi sạch hệ thống</w:t>
      </w:r>
    </w:p>
    <w:p w14:paraId="4125905D">
      <w:pPr>
        <w:spacing w:after="60"/>
        <w:ind w:firstLine="720"/>
        <w:jc w:val="both"/>
        <w:rPr>
          <w:rFonts w:ascii="Times New Roman" w:hAnsi="Times New Roman"/>
          <w:sz w:val="28"/>
          <w:szCs w:val="28"/>
        </w:rPr>
      </w:pPr>
      <w:r>
        <w:rPr>
          <w:rFonts w:ascii="Times New Roman" w:hAnsi="Times New Roman"/>
          <w:sz w:val="28"/>
          <w:szCs w:val="28"/>
        </w:rPr>
        <w:t>6.3. Thử kín hệ thống, khắc phục chỗ rò rỉ</w:t>
      </w:r>
    </w:p>
    <w:p w14:paraId="592014AD">
      <w:pPr>
        <w:spacing w:after="60"/>
        <w:jc w:val="both"/>
        <w:rPr>
          <w:rFonts w:ascii="Times New Roman" w:hAnsi="Times New Roman"/>
          <w:b/>
          <w:bCs/>
          <w:i/>
          <w:iCs/>
          <w:sz w:val="28"/>
          <w:szCs w:val="28"/>
        </w:rPr>
      </w:pPr>
      <w:r>
        <w:rPr>
          <w:rFonts w:ascii="Times New Roman" w:hAnsi="Times New Roman"/>
          <w:b/>
          <w:bCs/>
          <w:sz w:val="28"/>
          <w:szCs w:val="28"/>
        </w:rPr>
        <w:t>7. Hút chân không: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3EC62955">
      <w:pPr>
        <w:spacing w:after="60"/>
        <w:ind w:firstLine="720"/>
        <w:jc w:val="both"/>
        <w:rPr>
          <w:rFonts w:ascii="Times New Roman" w:hAnsi="Times New Roman"/>
          <w:sz w:val="28"/>
          <w:szCs w:val="28"/>
        </w:rPr>
      </w:pPr>
      <w:r>
        <w:rPr>
          <w:rFonts w:ascii="Times New Roman" w:hAnsi="Times New Roman"/>
          <w:sz w:val="28"/>
          <w:szCs w:val="28"/>
        </w:rPr>
        <w:t>7.1. Nối bơm chân không vào hệ thống</w:t>
      </w:r>
    </w:p>
    <w:p w14:paraId="532C7EB7">
      <w:pPr>
        <w:spacing w:after="60"/>
        <w:ind w:firstLine="720"/>
        <w:jc w:val="both"/>
        <w:rPr>
          <w:rFonts w:ascii="Times New Roman" w:hAnsi="Times New Roman"/>
          <w:sz w:val="28"/>
          <w:szCs w:val="28"/>
        </w:rPr>
      </w:pPr>
      <w:r>
        <w:rPr>
          <w:rFonts w:ascii="Times New Roman" w:hAnsi="Times New Roman"/>
          <w:sz w:val="28"/>
          <w:szCs w:val="28"/>
        </w:rPr>
        <w:t>7.2. Chạy bơm chân không</w:t>
      </w:r>
    </w:p>
    <w:p w14:paraId="6D060E57">
      <w:pPr>
        <w:spacing w:after="60"/>
        <w:ind w:firstLine="720"/>
        <w:jc w:val="both"/>
        <w:rPr>
          <w:rFonts w:ascii="Times New Roman" w:hAnsi="Times New Roman"/>
          <w:sz w:val="28"/>
          <w:szCs w:val="28"/>
        </w:rPr>
      </w:pPr>
      <w:r>
        <w:rPr>
          <w:rFonts w:ascii="Times New Roman" w:hAnsi="Times New Roman"/>
          <w:sz w:val="28"/>
          <w:szCs w:val="28"/>
        </w:rPr>
        <w:t>7.3. Kiểm tra độ chân không</w:t>
      </w:r>
    </w:p>
    <w:p w14:paraId="1C6113F9">
      <w:pPr>
        <w:spacing w:after="60"/>
        <w:jc w:val="both"/>
        <w:rPr>
          <w:rFonts w:ascii="Times New Roman" w:hAnsi="Times New Roman"/>
          <w:i/>
          <w:iCs/>
          <w:sz w:val="28"/>
          <w:szCs w:val="28"/>
        </w:rPr>
      </w:pPr>
      <w:r>
        <w:rPr>
          <w:rFonts w:ascii="Times New Roman" w:hAnsi="Times New Roman"/>
          <w:b/>
          <w:bCs/>
          <w:sz w:val="28"/>
          <w:szCs w:val="28"/>
        </w:rPr>
        <w:t>8. Chạy thử máy và nạp gas bổ sung: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347EE61">
      <w:pPr>
        <w:spacing w:after="60"/>
        <w:ind w:firstLine="720"/>
        <w:jc w:val="both"/>
        <w:rPr>
          <w:rFonts w:ascii="Times New Roman" w:hAnsi="Times New Roman"/>
          <w:sz w:val="28"/>
          <w:szCs w:val="28"/>
        </w:rPr>
      </w:pPr>
      <w:r>
        <w:rPr>
          <w:rFonts w:ascii="Times New Roman" w:hAnsi="Times New Roman"/>
          <w:sz w:val="28"/>
          <w:szCs w:val="28"/>
        </w:rPr>
        <w:t>8.1. Thông gas toàn hệ thống</w:t>
      </w:r>
    </w:p>
    <w:p w14:paraId="0990DE8D">
      <w:pPr>
        <w:spacing w:after="60"/>
        <w:ind w:firstLine="720"/>
        <w:jc w:val="both"/>
        <w:rPr>
          <w:rFonts w:ascii="Times New Roman" w:hAnsi="Times New Roman"/>
          <w:sz w:val="28"/>
          <w:szCs w:val="28"/>
        </w:rPr>
      </w:pPr>
      <w:r>
        <w:rPr>
          <w:rFonts w:ascii="Times New Roman" w:hAnsi="Times New Roman"/>
          <w:sz w:val="28"/>
          <w:szCs w:val="28"/>
        </w:rPr>
        <w:t>8.2. Chạy thử hệ thống, kiểm tra thông số kỹ thuật, nạp gas bổ sung nếu cần</w:t>
      </w:r>
    </w:p>
    <w:p w14:paraId="15B67C80">
      <w:pPr>
        <w:tabs>
          <w:tab w:val="left" w:pos="567"/>
        </w:tabs>
        <w:spacing w:after="60"/>
        <w:jc w:val="both"/>
        <w:rPr>
          <w:rFonts w:ascii="Times New Roman" w:hAnsi="Times New Roman"/>
          <w:i/>
          <w:color w:val="000000"/>
          <w:sz w:val="28"/>
          <w:szCs w:val="28"/>
        </w:rPr>
      </w:pPr>
      <w:r>
        <w:rPr>
          <w:rFonts w:ascii="Times New Roman" w:hAnsi="Times New Roman"/>
          <w:b/>
          <w:bCs/>
          <w:color w:val="000000"/>
          <w:spacing w:val="-8"/>
          <w:sz w:val="28"/>
          <w:szCs w:val="28"/>
        </w:rPr>
        <w:t xml:space="preserve">Bài 10: </w:t>
      </w:r>
      <w:r>
        <w:rPr>
          <w:rFonts w:ascii="Times New Roman" w:hAnsi="Times New Roman"/>
          <w:b/>
          <w:bCs/>
          <w:sz w:val="28"/>
          <w:szCs w:val="28"/>
        </w:rPr>
        <w:t>Lắp đặt máy điều hoà đặt âm trần</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color w:val="000000"/>
          <w:sz w:val="28"/>
          <w:szCs w:val="28"/>
        </w:rPr>
        <w:t>Thời gian: 15 giờ</w:t>
      </w:r>
    </w:p>
    <w:p w14:paraId="14D2F399">
      <w:pPr>
        <w:spacing w:after="60"/>
        <w:jc w:val="both"/>
        <w:rPr>
          <w:rFonts w:ascii="Times New Roman" w:hAnsi="Times New Roman"/>
          <w:b/>
          <w:iCs/>
          <w:sz w:val="28"/>
          <w:szCs w:val="28"/>
        </w:rPr>
      </w:pPr>
      <w:r>
        <w:rPr>
          <w:rFonts w:ascii="Times New Roman" w:hAnsi="Times New Roman"/>
          <w:b/>
          <w:iCs/>
          <w:sz w:val="28"/>
          <w:szCs w:val="28"/>
          <w:lang w:val="vi-VN"/>
        </w:rPr>
        <w:t>Giới thiệu:</w:t>
      </w:r>
      <w:r>
        <w:rPr>
          <w:rFonts w:ascii="Times New Roman" w:hAnsi="Times New Roman"/>
          <w:b/>
          <w:bCs/>
          <w:color w:val="000000"/>
          <w:spacing w:val="-8"/>
          <w:sz w:val="28"/>
          <w:szCs w:val="28"/>
        </w:rPr>
        <w:t xml:space="preserve">                                                         </w:t>
      </w:r>
      <w:r>
        <w:rPr>
          <w:rFonts w:ascii="Times New Roman" w:hAnsi="Times New Roman"/>
          <w:i/>
          <w:color w:val="000000"/>
          <w:sz w:val="28"/>
          <w:szCs w:val="28"/>
        </w:rPr>
        <w:t xml:space="preserve">          </w:t>
      </w:r>
    </w:p>
    <w:p w14:paraId="7BD7F7CA">
      <w:pPr>
        <w:pStyle w:val="51"/>
        <w:keepNext w:val="0"/>
        <w:spacing w:before="0" w:after="60" w:line="276" w:lineRule="auto"/>
        <w:jc w:val="both"/>
        <w:rPr>
          <w:color w:val="000000"/>
          <w:sz w:val="28"/>
          <w:szCs w:val="28"/>
        </w:rPr>
      </w:pPr>
      <w:r>
        <w:rPr>
          <w:b/>
          <w:bCs w:val="0"/>
          <w:color w:val="000000"/>
          <w:sz w:val="28"/>
          <w:szCs w:val="28"/>
        </w:rPr>
        <w:t>Mục tiêu</w:t>
      </w:r>
      <w:r>
        <w:rPr>
          <w:color w:val="000000"/>
          <w:sz w:val="28"/>
          <w:szCs w:val="28"/>
        </w:rPr>
        <w:t xml:space="preserve"> :</w:t>
      </w:r>
    </w:p>
    <w:p w14:paraId="2749FDF7">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được quy trình lắp đặt máy</w:t>
      </w:r>
    </w:p>
    <w:p w14:paraId="5CA0B0B0">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đặt theo bản vẽ thi công</w:t>
      </w:r>
    </w:p>
    <w:p w14:paraId="1BA7467A">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được máy đúng quy trình, đảm bảo yêu cầu kỹ thuật, thời gian</w:t>
      </w:r>
    </w:p>
    <w:p w14:paraId="7B47776E">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dụng cụ, thiết bị đúng kỹ thuật, an toàn </w:t>
      </w:r>
    </w:p>
    <w:p w14:paraId="7FBDB13E">
      <w:pPr>
        <w:spacing w:after="6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2B458226">
      <w:pPr>
        <w:spacing w:after="60"/>
        <w:jc w:val="both"/>
        <w:rPr>
          <w:rFonts w:ascii="Times New Roman" w:hAnsi="Times New Roman"/>
          <w:sz w:val="28"/>
          <w:szCs w:val="28"/>
          <w:lang w:val="de-DE"/>
        </w:rPr>
      </w:pPr>
      <w:r>
        <w:rPr>
          <w:rFonts w:ascii="Times New Roman" w:hAnsi="Times New Roman"/>
          <w:b/>
          <w:sz w:val="28"/>
          <w:szCs w:val="28"/>
          <w:lang w:val="de-DE"/>
        </w:rPr>
        <w:t>-</w:t>
      </w:r>
      <w:r>
        <w:rPr>
          <w:rFonts w:ascii="Times New Roman" w:hAnsi="Times New Roman"/>
          <w:sz w:val="28"/>
          <w:szCs w:val="28"/>
          <w:lang w:val="de-DE"/>
        </w:rPr>
        <w:t xml:space="preserve"> Đảm bảo an toàn. </w:t>
      </w:r>
    </w:p>
    <w:p w14:paraId="249EB191">
      <w:pPr>
        <w:spacing w:after="60"/>
        <w:jc w:val="both"/>
        <w:rPr>
          <w:rFonts w:ascii="Times New Roman" w:hAnsi="Times New Roman"/>
          <w:b/>
          <w:bCs/>
          <w:sz w:val="28"/>
          <w:szCs w:val="28"/>
          <w:lang w:val="de-DE"/>
        </w:rPr>
      </w:pPr>
      <w:r>
        <w:rPr>
          <w:rFonts w:ascii="Times New Roman" w:hAnsi="Times New Roman"/>
          <w:sz w:val="28"/>
          <w:szCs w:val="28"/>
          <w:lang w:val="de-DE"/>
        </w:rPr>
        <w:t xml:space="preserve"> </w:t>
      </w:r>
      <w:r>
        <w:rPr>
          <w:rFonts w:ascii="Times New Roman" w:hAnsi="Times New Roman"/>
          <w:b/>
          <w:bCs/>
          <w:sz w:val="28"/>
          <w:szCs w:val="28"/>
          <w:lang w:val="de-DE"/>
        </w:rPr>
        <w:t>Nội dung :</w:t>
      </w:r>
    </w:p>
    <w:p w14:paraId="770EBF45">
      <w:pPr>
        <w:spacing w:after="60"/>
        <w:jc w:val="both"/>
        <w:rPr>
          <w:rFonts w:ascii="Times New Roman" w:hAnsi="Times New Roman"/>
          <w:b/>
          <w:bCs/>
          <w:i/>
          <w:iCs/>
          <w:sz w:val="28"/>
          <w:szCs w:val="28"/>
          <w:lang w:val="de-DE"/>
        </w:rPr>
      </w:pPr>
      <w:r>
        <w:rPr>
          <w:rFonts w:ascii="Times New Roman" w:hAnsi="Times New Roman"/>
          <w:b/>
          <w:bCs/>
          <w:sz w:val="28"/>
          <w:szCs w:val="28"/>
          <w:lang w:val="de-DE"/>
        </w:rPr>
        <w:t>1. Đọc bản vẽ thi công:</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0BCCB1BB">
      <w:pPr>
        <w:spacing w:after="60"/>
        <w:ind w:firstLine="720"/>
        <w:jc w:val="both"/>
        <w:rPr>
          <w:rFonts w:ascii="Times New Roman" w:hAnsi="Times New Roman"/>
          <w:sz w:val="28"/>
          <w:szCs w:val="28"/>
          <w:lang w:val="de-DE"/>
        </w:rPr>
      </w:pPr>
      <w:r>
        <w:rPr>
          <w:rFonts w:ascii="Times New Roman" w:hAnsi="Times New Roman"/>
          <w:sz w:val="28"/>
          <w:szCs w:val="28"/>
          <w:lang w:val="de-DE"/>
        </w:rPr>
        <w:t>1.1. Đọc bản vẽ bố trí máy và hệ thống điện</w:t>
      </w:r>
    </w:p>
    <w:p w14:paraId="46CB098E">
      <w:pPr>
        <w:spacing w:after="60"/>
        <w:ind w:firstLine="720"/>
        <w:jc w:val="both"/>
        <w:rPr>
          <w:rFonts w:ascii="Times New Roman" w:hAnsi="Times New Roman"/>
          <w:sz w:val="28"/>
          <w:szCs w:val="28"/>
          <w:lang w:val="de-DE"/>
        </w:rPr>
      </w:pPr>
      <w:r>
        <w:rPr>
          <w:rFonts w:ascii="Times New Roman" w:hAnsi="Times New Roman"/>
          <w:sz w:val="28"/>
          <w:szCs w:val="28"/>
          <w:lang w:val="de-DE"/>
        </w:rPr>
        <w:t>1.2. Đọc bản vẽ lắp đặt của nhà sản xuất</w:t>
      </w:r>
    </w:p>
    <w:p w14:paraId="763A7662">
      <w:pPr>
        <w:spacing w:after="60"/>
        <w:jc w:val="both"/>
        <w:rPr>
          <w:rFonts w:ascii="Times New Roman" w:hAnsi="Times New Roman"/>
          <w:b/>
          <w:bCs/>
          <w:sz w:val="28"/>
          <w:szCs w:val="28"/>
          <w:lang w:val="de-DE"/>
        </w:rPr>
      </w:pPr>
      <w:r>
        <w:rPr>
          <w:rFonts w:ascii="Times New Roman" w:hAnsi="Times New Roman"/>
          <w:b/>
          <w:bCs/>
          <w:sz w:val="28"/>
          <w:szCs w:val="28"/>
          <w:lang w:val="de-DE"/>
        </w:rPr>
        <w:t>2. Chuẩn bị trang thiết bị phục vụ lắp đặt</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3BDC79B9">
      <w:pPr>
        <w:spacing w:after="60"/>
        <w:ind w:left="720" w:hanging="720"/>
        <w:jc w:val="both"/>
        <w:rPr>
          <w:rFonts w:ascii="Times New Roman" w:hAnsi="Times New Roman"/>
          <w:b/>
          <w:bCs/>
          <w:i/>
          <w:color w:val="000000"/>
          <w:sz w:val="28"/>
          <w:szCs w:val="28"/>
          <w:lang w:val="de-DE"/>
        </w:rPr>
      </w:pPr>
      <w:r>
        <w:rPr>
          <w:rFonts w:ascii="Times New Roman" w:hAnsi="Times New Roman"/>
          <w:b/>
          <w:bCs/>
          <w:sz w:val="28"/>
          <w:szCs w:val="28"/>
          <w:lang w:val="de-DE"/>
        </w:rPr>
        <w:t>3.Lắp đặt dàn ngoài nhà:</w:t>
      </w:r>
      <w:r>
        <w:rPr>
          <w:rFonts w:ascii="Times New Roman" w:hAnsi="Times New Roman"/>
          <w:b/>
          <w:bCs/>
          <w:sz w:val="28"/>
          <w:szCs w:val="28"/>
          <w:lang w:val="de-DE"/>
        </w:rPr>
        <w:tab/>
      </w:r>
      <w:r>
        <w:rPr>
          <w:rFonts w:ascii="Times New Roman" w:hAnsi="Times New Roman"/>
          <w:b/>
          <w:bCs/>
          <w:sz w:val="28"/>
          <w:szCs w:val="28"/>
          <w:lang w:val="de-DE"/>
        </w:rPr>
        <w:t xml:space="preserve">          </w:t>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r>
        <w:rPr>
          <w:rFonts w:ascii="Times New Roman" w:hAnsi="Times New Roman"/>
          <w:b/>
          <w:bCs/>
          <w:sz w:val="28"/>
          <w:szCs w:val="28"/>
          <w:lang w:val="de-DE"/>
        </w:rPr>
        <w:tab/>
      </w:r>
    </w:p>
    <w:p w14:paraId="14368C3F">
      <w:pPr>
        <w:spacing w:after="60"/>
        <w:ind w:left="720"/>
        <w:jc w:val="both"/>
        <w:rPr>
          <w:rFonts w:ascii="Times New Roman" w:hAnsi="Times New Roman"/>
          <w:sz w:val="28"/>
          <w:szCs w:val="28"/>
          <w:lang w:val="de-DE"/>
        </w:rPr>
      </w:pPr>
      <w:r>
        <w:rPr>
          <w:rFonts w:ascii="Times New Roman" w:hAnsi="Times New Roman"/>
          <w:sz w:val="28"/>
          <w:szCs w:val="28"/>
          <w:lang w:val="de-DE"/>
        </w:rPr>
        <w:t>3.1. Lấy dấu, lắp đặt giá đỡ</w:t>
      </w:r>
    </w:p>
    <w:p w14:paraId="0BAEFECB">
      <w:pPr>
        <w:spacing w:after="60"/>
        <w:ind w:firstLine="720"/>
        <w:jc w:val="both"/>
        <w:rPr>
          <w:rFonts w:ascii="Times New Roman" w:hAnsi="Times New Roman"/>
          <w:sz w:val="28"/>
          <w:szCs w:val="28"/>
          <w:lang w:val="de-DE"/>
        </w:rPr>
      </w:pPr>
      <w:r>
        <w:rPr>
          <w:rFonts w:ascii="Times New Roman" w:hAnsi="Times New Roman"/>
          <w:sz w:val="28"/>
          <w:szCs w:val="28"/>
          <w:lang w:val="de-DE"/>
        </w:rPr>
        <w:t>3.2. Lắp đặt dàn ngoài nhà vào giá đỡ</w:t>
      </w:r>
    </w:p>
    <w:p w14:paraId="5371642C">
      <w:pPr>
        <w:spacing w:after="60"/>
        <w:jc w:val="both"/>
        <w:rPr>
          <w:rFonts w:ascii="Times New Roman" w:hAnsi="Times New Roman"/>
          <w:b/>
          <w:bCs/>
          <w:sz w:val="28"/>
          <w:szCs w:val="28"/>
        </w:rPr>
      </w:pPr>
      <w:r>
        <w:rPr>
          <w:rFonts w:ascii="Times New Roman" w:hAnsi="Times New Roman"/>
          <w:b/>
          <w:bCs/>
          <w:sz w:val="28"/>
          <w:szCs w:val="28"/>
        </w:rPr>
        <w:t>4. Lắp đặt dàn trong nhà:</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401CCF31">
      <w:pPr>
        <w:spacing w:after="60"/>
        <w:ind w:firstLine="720"/>
        <w:jc w:val="both"/>
        <w:rPr>
          <w:rFonts w:ascii="Times New Roman" w:hAnsi="Times New Roman"/>
          <w:sz w:val="28"/>
          <w:szCs w:val="28"/>
        </w:rPr>
      </w:pPr>
      <w:r>
        <w:rPr>
          <w:rFonts w:ascii="Times New Roman" w:hAnsi="Times New Roman"/>
          <w:sz w:val="28"/>
          <w:szCs w:val="28"/>
        </w:rPr>
        <w:t>4.1. Lấy dấu khoan, đục lỗ</w:t>
      </w:r>
    </w:p>
    <w:p w14:paraId="2C455129">
      <w:pPr>
        <w:spacing w:after="60"/>
        <w:ind w:firstLine="720"/>
        <w:jc w:val="both"/>
        <w:rPr>
          <w:rFonts w:ascii="Times New Roman" w:hAnsi="Times New Roman"/>
          <w:sz w:val="28"/>
          <w:szCs w:val="28"/>
        </w:rPr>
      </w:pPr>
      <w:r>
        <w:rPr>
          <w:rFonts w:ascii="Times New Roman" w:hAnsi="Times New Roman"/>
          <w:sz w:val="28"/>
          <w:szCs w:val="28"/>
        </w:rPr>
        <w:t>4.2. Lắp đặt dàn trong nhà vào vị trí</w:t>
      </w:r>
    </w:p>
    <w:p w14:paraId="7A475ADF">
      <w:pPr>
        <w:spacing w:after="60"/>
        <w:jc w:val="both"/>
        <w:rPr>
          <w:rFonts w:ascii="Times New Roman" w:hAnsi="Times New Roman"/>
          <w:sz w:val="28"/>
          <w:szCs w:val="28"/>
        </w:rPr>
      </w:pPr>
      <w:r>
        <w:rPr>
          <w:rFonts w:ascii="Times New Roman" w:hAnsi="Times New Roman"/>
          <w:b/>
          <w:bCs/>
          <w:sz w:val="28"/>
          <w:szCs w:val="28"/>
        </w:rPr>
        <w:t xml:space="preserve">5. Lắp đặt đường ống dẫn gas - điện và đường nước ngưng:  </w:t>
      </w:r>
      <w:r>
        <w:rPr>
          <w:rFonts w:ascii="Times New Roman" w:hAnsi="Times New Roman"/>
          <w:sz w:val="28"/>
          <w:szCs w:val="28"/>
        </w:rPr>
        <w:tab/>
      </w:r>
      <w:r>
        <w:rPr>
          <w:rFonts w:ascii="Times New Roman" w:hAnsi="Times New Roman"/>
          <w:sz w:val="28"/>
          <w:szCs w:val="28"/>
        </w:rPr>
        <w:tab/>
      </w:r>
    </w:p>
    <w:p w14:paraId="1E761A12">
      <w:pPr>
        <w:spacing w:after="60"/>
        <w:ind w:firstLine="720"/>
        <w:jc w:val="both"/>
        <w:rPr>
          <w:rFonts w:ascii="Times New Roman" w:hAnsi="Times New Roman"/>
          <w:sz w:val="28"/>
          <w:szCs w:val="28"/>
        </w:rPr>
      </w:pPr>
      <w:r>
        <w:rPr>
          <w:rFonts w:ascii="Times New Roman" w:hAnsi="Times New Roman"/>
          <w:sz w:val="28"/>
          <w:szCs w:val="28"/>
        </w:rPr>
        <w:t>5.1. Chuẩn bị đường 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3D2DE29">
      <w:pPr>
        <w:spacing w:after="60"/>
        <w:ind w:firstLine="720"/>
        <w:jc w:val="both"/>
        <w:rPr>
          <w:rFonts w:ascii="Times New Roman" w:hAnsi="Times New Roman"/>
          <w:sz w:val="28"/>
          <w:szCs w:val="28"/>
        </w:rPr>
      </w:pPr>
      <w:r>
        <w:rPr>
          <w:rFonts w:ascii="Times New Roman" w:hAnsi="Times New Roman"/>
          <w:sz w:val="28"/>
          <w:szCs w:val="28"/>
        </w:rPr>
        <w:t xml:space="preserve">5.2. Nối ống dẫn vào hai dàn </w:t>
      </w:r>
    </w:p>
    <w:p w14:paraId="3BA19885">
      <w:pPr>
        <w:spacing w:after="60"/>
        <w:ind w:firstLine="720"/>
        <w:jc w:val="both"/>
        <w:rPr>
          <w:rFonts w:ascii="Times New Roman" w:hAnsi="Times New Roman"/>
          <w:sz w:val="28"/>
          <w:szCs w:val="28"/>
        </w:rPr>
      </w:pPr>
      <w:r>
        <w:rPr>
          <w:rFonts w:ascii="Times New Roman" w:hAnsi="Times New Roman"/>
          <w:sz w:val="28"/>
          <w:szCs w:val="28"/>
        </w:rPr>
        <w:t>5.3. Nối ống thoát nước ngưng từ dàn lạnh ra</w:t>
      </w:r>
    </w:p>
    <w:p w14:paraId="4165070D">
      <w:pPr>
        <w:spacing w:after="60"/>
        <w:ind w:firstLine="720"/>
        <w:jc w:val="both"/>
        <w:rPr>
          <w:rFonts w:ascii="Times New Roman" w:hAnsi="Times New Roman"/>
          <w:sz w:val="28"/>
          <w:szCs w:val="28"/>
        </w:rPr>
      </w:pPr>
      <w:r>
        <w:rPr>
          <w:rFonts w:ascii="Times New Roman" w:hAnsi="Times New Roman"/>
          <w:sz w:val="28"/>
          <w:szCs w:val="28"/>
        </w:rPr>
        <w:t>5.4. Đấu điện cho máy</w:t>
      </w:r>
    </w:p>
    <w:p w14:paraId="5BCC444E">
      <w:pPr>
        <w:spacing w:after="60"/>
        <w:ind w:firstLine="720"/>
        <w:jc w:val="both"/>
        <w:rPr>
          <w:rFonts w:ascii="Times New Roman" w:hAnsi="Times New Roman"/>
          <w:sz w:val="28"/>
          <w:szCs w:val="28"/>
        </w:rPr>
      </w:pPr>
      <w:r>
        <w:rPr>
          <w:rFonts w:ascii="Times New Roman" w:hAnsi="Times New Roman"/>
          <w:sz w:val="28"/>
          <w:szCs w:val="28"/>
        </w:rPr>
        <w:t>5.5. Lắp đặt đường điện nguồn cho máy</w:t>
      </w:r>
    </w:p>
    <w:p w14:paraId="46654239">
      <w:pPr>
        <w:spacing w:after="60"/>
        <w:jc w:val="both"/>
        <w:rPr>
          <w:rFonts w:ascii="Times New Roman" w:hAnsi="Times New Roman"/>
          <w:b/>
          <w:bCs/>
          <w:i/>
          <w:color w:val="000000"/>
          <w:sz w:val="28"/>
          <w:szCs w:val="28"/>
        </w:rPr>
      </w:pPr>
      <w:r>
        <w:rPr>
          <w:rFonts w:ascii="Times New Roman" w:hAnsi="Times New Roman"/>
          <w:b/>
          <w:bCs/>
          <w:sz w:val="28"/>
          <w:szCs w:val="28"/>
        </w:rPr>
        <w:t>6. Thử kín hệ thống: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35AA4F09">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6.1. Kiểm tra toàn hệ thống</w:t>
      </w:r>
    </w:p>
    <w:p w14:paraId="61A6ED4D">
      <w:pPr>
        <w:spacing w:after="60"/>
        <w:ind w:firstLine="720"/>
        <w:jc w:val="both"/>
        <w:rPr>
          <w:rFonts w:ascii="Times New Roman" w:hAnsi="Times New Roman"/>
          <w:sz w:val="28"/>
          <w:szCs w:val="28"/>
        </w:rPr>
      </w:pPr>
      <w:r>
        <w:rPr>
          <w:rFonts w:ascii="Times New Roman" w:hAnsi="Times New Roman"/>
          <w:sz w:val="28"/>
          <w:szCs w:val="28"/>
        </w:rPr>
        <w:t>6.2. Thổi sạch hệ thống</w:t>
      </w:r>
    </w:p>
    <w:p w14:paraId="5BEA856D">
      <w:pPr>
        <w:spacing w:after="60"/>
        <w:ind w:firstLine="720"/>
        <w:jc w:val="both"/>
        <w:rPr>
          <w:rFonts w:ascii="Times New Roman" w:hAnsi="Times New Roman"/>
          <w:sz w:val="28"/>
          <w:szCs w:val="28"/>
        </w:rPr>
      </w:pPr>
      <w:r>
        <w:rPr>
          <w:rFonts w:ascii="Times New Roman" w:hAnsi="Times New Roman"/>
          <w:sz w:val="28"/>
          <w:szCs w:val="28"/>
        </w:rPr>
        <w:t>6.3. Thử kín hệ thống, khắc phục chỗ rò rỉ</w:t>
      </w:r>
    </w:p>
    <w:p w14:paraId="4F0D9A5C">
      <w:pPr>
        <w:spacing w:after="60"/>
        <w:jc w:val="both"/>
        <w:rPr>
          <w:rFonts w:ascii="Times New Roman" w:hAnsi="Times New Roman"/>
          <w:i/>
          <w:iCs/>
          <w:sz w:val="28"/>
          <w:szCs w:val="28"/>
        </w:rPr>
      </w:pPr>
      <w:r>
        <w:rPr>
          <w:rFonts w:ascii="Times New Roman" w:hAnsi="Times New Roman"/>
          <w:b/>
          <w:bCs/>
          <w:sz w:val="28"/>
          <w:szCs w:val="28"/>
        </w:rPr>
        <w:t>7. Hút chân không</w:t>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7E7AD9D">
      <w:pPr>
        <w:spacing w:after="60"/>
        <w:ind w:firstLine="720"/>
        <w:jc w:val="both"/>
        <w:rPr>
          <w:rFonts w:ascii="Times New Roman" w:hAnsi="Times New Roman"/>
          <w:sz w:val="28"/>
          <w:szCs w:val="28"/>
        </w:rPr>
      </w:pPr>
      <w:r>
        <w:rPr>
          <w:rFonts w:ascii="Times New Roman" w:hAnsi="Times New Roman"/>
          <w:sz w:val="28"/>
          <w:szCs w:val="28"/>
        </w:rPr>
        <w:t>7.1. Nối bơm chân không vào hệ thống</w:t>
      </w:r>
    </w:p>
    <w:p w14:paraId="6DFC32FA">
      <w:pPr>
        <w:spacing w:after="60"/>
        <w:ind w:firstLine="720"/>
        <w:jc w:val="both"/>
        <w:rPr>
          <w:rFonts w:ascii="Times New Roman" w:hAnsi="Times New Roman"/>
          <w:sz w:val="28"/>
          <w:szCs w:val="28"/>
        </w:rPr>
      </w:pPr>
      <w:r>
        <w:rPr>
          <w:rFonts w:ascii="Times New Roman" w:hAnsi="Times New Roman"/>
          <w:sz w:val="28"/>
          <w:szCs w:val="28"/>
        </w:rPr>
        <w:t>7.2. Chạy bơm chân không</w:t>
      </w:r>
    </w:p>
    <w:p w14:paraId="7F3CA3F1">
      <w:pPr>
        <w:spacing w:after="60"/>
        <w:ind w:firstLine="720"/>
        <w:jc w:val="both"/>
        <w:rPr>
          <w:rFonts w:ascii="Times New Roman" w:hAnsi="Times New Roman"/>
          <w:sz w:val="28"/>
          <w:szCs w:val="28"/>
        </w:rPr>
      </w:pPr>
      <w:r>
        <w:rPr>
          <w:rFonts w:ascii="Times New Roman" w:hAnsi="Times New Roman"/>
          <w:sz w:val="28"/>
          <w:szCs w:val="28"/>
        </w:rPr>
        <w:t>7.3. Kiểm tra độ chân không</w:t>
      </w:r>
    </w:p>
    <w:p w14:paraId="546A4FF5">
      <w:pPr>
        <w:spacing w:after="60"/>
        <w:jc w:val="both"/>
        <w:rPr>
          <w:rFonts w:ascii="Times New Roman" w:hAnsi="Times New Roman"/>
          <w:b/>
          <w:bCs/>
          <w:i/>
          <w:iCs/>
          <w:sz w:val="28"/>
          <w:szCs w:val="28"/>
        </w:rPr>
      </w:pPr>
      <w:r>
        <w:rPr>
          <w:rFonts w:ascii="Times New Roman" w:hAnsi="Times New Roman"/>
          <w:b/>
          <w:bCs/>
          <w:sz w:val="28"/>
          <w:szCs w:val="28"/>
        </w:rPr>
        <w:t>8. Chạy thử máy và nạp gas bổ sung:</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p>
    <w:p w14:paraId="0D8A4A24">
      <w:pPr>
        <w:spacing w:after="60"/>
        <w:ind w:firstLine="720"/>
        <w:jc w:val="both"/>
        <w:rPr>
          <w:rFonts w:ascii="Times New Roman" w:hAnsi="Times New Roman"/>
          <w:sz w:val="28"/>
          <w:szCs w:val="28"/>
        </w:rPr>
      </w:pPr>
      <w:r>
        <w:rPr>
          <w:rFonts w:ascii="Times New Roman" w:hAnsi="Times New Roman"/>
          <w:sz w:val="28"/>
          <w:szCs w:val="28"/>
        </w:rPr>
        <w:t>8.1. Thông gas toàn hệ thống</w:t>
      </w:r>
    </w:p>
    <w:p w14:paraId="0D4AFC48">
      <w:pPr>
        <w:pStyle w:val="51"/>
        <w:keepNext w:val="0"/>
        <w:spacing w:before="0" w:after="60" w:line="276" w:lineRule="auto"/>
        <w:ind w:firstLine="720"/>
        <w:jc w:val="both"/>
        <w:rPr>
          <w:sz w:val="28"/>
          <w:szCs w:val="28"/>
        </w:rPr>
      </w:pPr>
      <w:r>
        <w:rPr>
          <w:sz w:val="28"/>
          <w:szCs w:val="28"/>
        </w:rPr>
        <w:t>8.2. Chạy thử hệ thống, kiểm tra thông số kỹ thuật, nạp gas bổ sung nếu cần</w:t>
      </w:r>
    </w:p>
    <w:p w14:paraId="10BD0849">
      <w:pPr>
        <w:pStyle w:val="51"/>
        <w:keepNext w:val="0"/>
        <w:spacing w:before="0" w:after="60" w:line="276" w:lineRule="auto"/>
        <w:jc w:val="both"/>
        <w:rPr>
          <w:b/>
          <w:color w:val="000000"/>
          <w:sz w:val="28"/>
          <w:szCs w:val="28"/>
          <w:lang w:val="es-ES"/>
        </w:rPr>
      </w:pPr>
      <w:r>
        <w:rPr>
          <w:b/>
          <w:color w:val="000000"/>
          <w:sz w:val="28"/>
          <w:szCs w:val="28"/>
          <w:lang w:val="es-ES"/>
        </w:rPr>
        <w:t xml:space="preserve">IV. ĐIỀU KIỆN THỰC HIỆN MÔ ĐUN: </w:t>
      </w:r>
    </w:p>
    <w:p w14:paraId="3EF39FDA">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xml:space="preserve">- Vật liệu: </w:t>
      </w:r>
    </w:p>
    <w:p w14:paraId="2348450A">
      <w:pPr>
        <w:tabs>
          <w:tab w:val="left" w:pos="567"/>
        </w:tabs>
        <w:spacing w:after="60"/>
        <w:jc w:val="both"/>
        <w:rPr>
          <w:rFonts w:ascii="Times New Roman" w:hAnsi="Times New Roman"/>
          <w:sz w:val="28"/>
          <w:szCs w:val="28"/>
          <w:lang w:val="es-ES"/>
        </w:rPr>
      </w:pPr>
      <w:r>
        <w:rPr>
          <w:rFonts w:ascii="Times New Roman" w:hAnsi="Times New Roman"/>
          <w:bCs/>
          <w:sz w:val="28"/>
          <w:szCs w:val="28"/>
          <w:lang w:val="pl-PL" w:eastAsia="ko-KR"/>
        </w:rPr>
        <w:tab/>
      </w:r>
      <w:r>
        <w:rPr>
          <w:rFonts w:ascii="Times New Roman" w:hAnsi="Times New Roman"/>
          <w:bCs/>
          <w:sz w:val="28"/>
          <w:szCs w:val="28"/>
          <w:lang w:val="pl-PL" w:eastAsia="ko-KR"/>
        </w:rPr>
        <w:tab/>
      </w:r>
      <w:r>
        <w:rPr>
          <w:rFonts w:ascii="Times New Roman" w:hAnsi="Times New Roman"/>
          <w:bCs/>
          <w:sz w:val="28"/>
          <w:szCs w:val="28"/>
          <w:lang w:val="pl-PL" w:eastAsia="ko-KR"/>
        </w:rPr>
        <w:t xml:space="preserve">+ </w:t>
      </w:r>
      <w:r>
        <w:rPr>
          <w:rFonts w:ascii="Times New Roman" w:hAnsi="Times New Roman"/>
          <w:sz w:val="28"/>
          <w:szCs w:val="28"/>
          <w:lang w:val="es-ES"/>
        </w:rPr>
        <w:t xml:space="preserve">Ống đồng </w:t>
      </w:r>
      <w:r>
        <w:rPr>
          <w:rFonts w:ascii="Times New Roman" w:hAnsi="Times New Roman"/>
          <w:sz w:val="28"/>
          <w:szCs w:val="28"/>
          <w:lang w:val="pt-BR"/>
        </w:rPr>
        <w:t>Ф</w:t>
      </w:r>
      <w:r>
        <w:rPr>
          <w:rFonts w:ascii="Times New Roman" w:hAnsi="Times New Roman"/>
          <w:sz w:val="28"/>
          <w:szCs w:val="28"/>
          <w:lang w:val="es-ES"/>
        </w:rPr>
        <w:t xml:space="preserve">6, </w:t>
      </w:r>
      <w:r>
        <w:rPr>
          <w:rFonts w:ascii="Times New Roman" w:hAnsi="Times New Roman"/>
          <w:sz w:val="28"/>
          <w:szCs w:val="28"/>
          <w:lang w:val="pt-BR"/>
        </w:rPr>
        <w:t>Ф</w:t>
      </w:r>
      <w:r>
        <w:rPr>
          <w:rFonts w:ascii="Times New Roman" w:hAnsi="Times New Roman"/>
          <w:sz w:val="28"/>
          <w:szCs w:val="28"/>
          <w:lang w:val="es-ES"/>
        </w:rPr>
        <w:t>10</w:t>
      </w:r>
    </w:p>
    <w:p w14:paraId="268D581E">
      <w:pPr>
        <w:tabs>
          <w:tab w:val="left" w:pos="567"/>
        </w:tabs>
        <w:spacing w:after="60"/>
        <w:jc w:val="both"/>
        <w:rPr>
          <w:rFonts w:ascii="Times New Roman" w:hAnsi="Times New Roman"/>
          <w:sz w:val="28"/>
          <w:szCs w:val="28"/>
          <w:lang w:val="es-ES"/>
        </w:rPr>
      </w:pP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 Que hàn</w:t>
      </w:r>
    </w:p>
    <w:p w14:paraId="177A3551">
      <w:pPr>
        <w:tabs>
          <w:tab w:val="left" w:pos="567"/>
        </w:tabs>
        <w:spacing w:after="60"/>
        <w:jc w:val="both"/>
        <w:rPr>
          <w:rFonts w:ascii="Times New Roman" w:hAnsi="Times New Roman"/>
          <w:sz w:val="28"/>
          <w:szCs w:val="28"/>
          <w:lang w:val="es-ES"/>
        </w:rPr>
      </w:pP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 Băng cuốn</w:t>
      </w:r>
    </w:p>
    <w:p w14:paraId="465C23AA">
      <w:pPr>
        <w:tabs>
          <w:tab w:val="left" w:pos="567"/>
        </w:tabs>
        <w:spacing w:after="60"/>
        <w:jc w:val="both"/>
        <w:rPr>
          <w:rFonts w:ascii="Times New Roman" w:hAnsi="Times New Roman"/>
          <w:sz w:val="28"/>
          <w:szCs w:val="28"/>
          <w:lang w:val="es-ES"/>
        </w:rPr>
      </w:pP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 xml:space="preserve">+ Bọc bảo ôn </w:t>
      </w:r>
      <w:r>
        <w:rPr>
          <w:rFonts w:ascii="Times New Roman" w:hAnsi="Times New Roman"/>
          <w:sz w:val="28"/>
          <w:szCs w:val="28"/>
          <w:lang w:val="pt-BR"/>
        </w:rPr>
        <w:t>Ф</w:t>
      </w:r>
      <w:r>
        <w:rPr>
          <w:rFonts w:ascii="Times New Roman" w:hAnsi="Times New Roman"/>
          <w:sz w:val="28"/>
          <w:szCs w:val="28"/>
          <w:lang w:val="es-ES"/>
        </w:rPr>
        <w:t xml:space="preserve">6, </w:t>
      </w:r>
      <w:r>
        <w:rPr>
          <w:rFonts w:ascii="Times New Roman" w:hAnsi="Times New Roman"/>
          <w:sz w:val="28"/>
          <w:szCs w:val="28"/>
          <w:lang w:val="pt-BR"/>
        </w:rPr>
        <w:t>Ф</w:t>
      </w:r>
      <w:r>
        <w:rPr>
          <w:rFonts w:ascii="Times New Roman" w:hAnsi="Times New Roman"/>
          <w:sz w:val="28"/>
          <w:szCs w:val="28"/>
          <w:lang w:val="es-ES"/>
        </w:rPr>
        <w:t>10</w:t>
      </w:r>
    </w:p>
    <w:p w14:paraId="57D11649">
      <w:pPr>
        <w:tabs>
          <w:tab w:val="left" w:pos="567"/>
        </w:tabs>
        <w:spacing w:after="60"/>
        <w:jc w:val="both"/>
        <w:rPr>
          <w:rFonts w:ascii="Times New Roman" w:hAnsi="Times New Roman"/>
          <w:sz w:val="28"/>
          <w:szCs w:val="28"/>
          <w:lang w:val="es-ES"/>
        </w:rPr>
      </w:pP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 Băng dính cách điện</w:t>
      </w:r>
    </w:p>
    <w:p w14:paraId="0B50CD15">
      <w:pPr>
        <w:tabs>
          <w:tab w:val="left" w:pos="567"/>
        </w:tabs>
        <w:spacing w:after="60"/>
        <w:jc w:val="both"/>
        <w:rPr>
          <w:rFonts w:ascii="Times New Roman" w:hAnsi="Times New Roman"/>
          <w:bCs/>
          <w:sz w:val="28"/>
          <w:szCs w:val="28"/>
          <w:lang w:val="pl-PL" w:eastAsia="ko-KR"/>
        </w:rPr>
      </w:pPr>
      <w:r>
        <w:rPr>
          <w:rFonts w:ascii="Times New Roman" w:hAnsi="Times New Roman"/>
          <w:sz w:val="28"/>
          <w:szCs w:val="28"/>
          <w:lang w:val="es-ES"/>
        </w:rPr>
        <w:tab/>
      </w:r>
      <w:r>
        <w:rPr>
          <w:rFonts w:ascii="Times New Roman" w:hAnsi="Times New Roman"/>
          <w:sz w:val="28"/>
          <w:szCs w:val="28"/>
          <w:lang w:val="es-ES"/>
        </w:rPr>
        <w:tab/>
      </w:r>
      <w:r>
        <w:rPr>
          <w:rFonts w:ascii="Times New Roman" w:hAnsi="Times New Roman"/>
          <w:sz w:val="28"/>
          <w:szCs w:val="28"/>
          <w:lang w:val="es-ES"/>
        </w:rPr>
        <w:t>+ Ống dẫn nước ngưng</w:t>
      </w:r>
    </w:p>
    <w:p w14:paraId="35D85AF2">
      <w:pPr>
        <w:tabs>
          <w:tab w:val="left" w:pos="567"/>
        </w:tabs>
        <w:spacing w:after="60"/>
        <w:jc w:val="both"/>
        <w:rPr>
          <w:rFonts w:ascii="Times New Roman" w:hAnsi="Times New Roman"/>
          <w:sz w:val="28"/>
          <w:szCs w:val="28"/>
          <w:lang w:val="pl-PL"/>
        </w:rPr>
      </w:pPr>
      <w:r>
        <w:rPr>
          <w:rFonts w:ascii="Times New Roman" w:hAnsi="Times New Roman"/>
          <w:bCs/>
          <w:sz w:val="28"/>
          <w:szCs w:val="28"/>
          <w:lang w:val="pl-PL" w:eastAsia="ko-KR"/>
        </w:rPr>
        <w:tab/>
      </w:r>
      <w:r>
        <w:rPr>
          <w:rFonts w:ascii="Times New Roman" w:hAnsi="Times New Roman"/>
          <w:bCs/>
          <w:sz w:val="28"/>
          <w:szCs w:val="28"/>
          <w:lang w:val="pl-PL" w:eastAsia="ko-KR"/>
        </w:rPr>
        <w:tab/>
      </w:r>
      <w:r>
        <w:rPr>
          <w:rFonts w:ascii="Times New Roman" w:hAnsi="Times New Roman"/>
          <w:bCs/>
          <w:sz w:val="28"/>
          <w:szCs w:val="28"/>
          <w:lang w:val="pl-PL" w:eastAsia="ko-KR"/>
        </w:rPr>
        <w:t xml:space="preserve">+ </w:t>
      </w:r>
      <w:r>
        <w:rPr>
          <w:rFonts w:ascii="Times New Roman" w:hAnsi="Times New Roman"/>
          <w:sz w:val="28"/>
          <w:szCs w:val="28"/>
          <w:lang w:val="pl-PL"/>
        </w:rPr>
        <w:t>Gas đốt</w:t>
      </w:r>
    </w:p>
    <w:p w14:paraId="4825D838">
      <w:pPr>
        <w:tabs>
          <w:tab w:val="left" w:pos="567"/>
        </w:tabs>
        <w:spacing w:after="60"/>
        <w:jc w:val="both"/>
        <w:rPr>
          <w:rFonts w:ascii="Times New Roman" w:hAnsi="Times New Roman"/>
          <w:bCs/>
          <w:sz w:val="28"/>
          <w:szCs w:val="28"/>
          <w:lang w:val="pl-PL" w:eastAsia="ko-KR"/>
        </w:rPr>
      </w:pP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 Bình ô xy</w:t>
      </w:r>
      <w:r>
        <w:rPr>
          <w:rFonts w:ascii="Times New Roman" w:hAnsi="Times New Roman"/>
          <w:bCs/>
          <w:sz w:val="28"/>
          <w:szCs w:val="28"/>
          <w:lang w:val="pl-PL" w:eastAsia="ko-KR"/>
        </w:rPr>
        <w:tab/>
      </w:r>
    </w:p>
    <w:p w14:paraId="6EE4C22B">
      <w:pPr>
        <w:spacing w:after="60"/>
        <w:ind w:firstLine="720"/>
        <w:jc w:val="both"/>
        <w:rPr>
          <w:rFonts w:ascii="Times New Roman" w:hAnsi="Times New Roman"/>
          <w:bCs/>
          <w:sz w:val="28"/>
          <w:szCs w:val="28"/>
          <w:lang w:val="pl-PL" w:eastAsia="ko-KR"/>
        </w:rPr>
      </w:pPr>
      <w:r>
        <w:rPr>
          <w:rFonts w:ascii="Times New Roman" w:hAnsi="Times New Roman"/>
          <w:sz w:val="28"/>
          <w:szCs w:val="28"/>
          <w:lang w:val="pl-PL"/>
        </w:rPr>
        <w:t>+ Gas R22</w:t>
      </w:r>
    </w:p>
    <w:p w14:paraId="58F9E60E">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Học liệu, dụng cụ và trang thiết bị:</w:t>
      </w:r>
      <w:r>
        <w:rPr>
          <w:rFonts w:ascii="Times New Roman" w:hAnsi="Times New Roman"/>
          <w:bCs/>
          <w:sz w:val="28"/>
          <w:szCs w:val="28"/>
          <w:lang w:val="pl-PL" w:eastAsia="ko-KR"/>
        </w:rPr>
        <w:tab/>
      </w:r>
    </w:p>
    <w:p w14:paraId="05FB7970">
      <w:pPr>
        <w:spacing w:after="60"/>
        <w:jc w:val="both"/>
        <w:rPr>
          <w:rFonts w:ascii="Times New Roman" w:hAnsi="Times New Roman"/>
          <w:sz w:val="28"/>
          <w:szCs w:val="28"/>
          <w:lang w:val="pl-PL"/>
        </w:rPr>
      </w:pPr>
      <w:r>
        <w:rPr>
          <w:rFonts w:ascii="Times New Roman" w:hAnsi="Times New Roman"/>
          <w:bCs/>
          <w:sz w:val="28"/>
          <w:szCs w:val="28"/>
          <w:lang w:val="pl-PL" w:eastAsia="ko-KR"/>
        </w:rPr>
        <w:tab/>
      </w:r>
      <w:r>
        <w:rPr>
          <w:rFonts w:ascii="Times New Roman" w:hAnsi="Times New Roman"/>
          <w:bCs/>
          <w:sz w:val="28"/>
          <w:szCs w:val="28"/>
          <w:lang w:val="pl-PL" w:eastAsia="ko-KR"/>
        </w:rPr>
        <w:t xml:space="preserve">+ </w:t>
      </w:r>
      <w:r>
        <w:rPr>
          <w:rFonts w:ascii="Times New Roman" w:hAnsi="Times New Roman"/>
          <w:sz w:val="28"/>
          <w:szCs w:val="28"/>
          <w:lang w:val="pl-PL"/>
        </w:rPr>
        <w:t xml:space="preserve">Máy điều hoà cửa sổ </w:t>
      </w:r>
    </w:p>
    <w:p w14:paraId="1B6E62B4">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Máy điều hoà áp trần</w:t>
      </w:r>
    </w:p>
    <w:p w14:paraId="74CD62E3">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Máy điều hoà đặt sàn</w:t>
      </w:r>
    </w:p>
    <w:p w14:paraId="065793F5">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Máy điều hoà âm trần</w:t>
      </w:r>
    </w:p>
    <w:p w14:paraId="68D3CA49">
      <w:pPr>
        <w:spacing w:after="60"/>
        <w:jc w:val="both"/>
        <w:rPr>
          <w:rFonts w:ascii="Times New Roman" w:hAnsi="Times New Roman"/>
          <w:sz w:val="28"/>
          <w:szCs w:val="28"/>
          <w:lang w:val="pl-PL"/>
        </w:rPr>
      </w:pPr>
      <w:r>
        <w:rPr>
          <w:rFonts w:ascii="Times New Roman" w:hAnsi="Times New Roman"/>
          <w:sz w:val="28"/>
          <w:szCs w:val="28"/>
          <w:lang w:val="pl-PL"/>
        </w:rPr>
        <w:tab/>
      </w:r>
      <w:r>
        <w:rPr>
          <w:rFonts w:ascii="Times New Roman" w:hAnsi="Times New Roman"/>
          <w:sz w:val="28"/>
          <w:szCs w:val="28"/>
          <w:lang w:val="pl-PL"/>
        </w:rPr>
        <w:t>+ Máy điều hoà dấu trần</w:t>
      </w:r>
    </w:p>
    <w:p w14:paraId="200439C6">
      <w:pPr>
        <w:spacing w:after="60"/>
        <w:jc w:val="both"/>
        <w:rPr>
          <w:rFonts w:ascii="Times New Roman" w:hAnsi="Times New Roman"/>
          <w:sz w:val="28"/>
          <w:szCs w:val="28"/>
          <w:lang w:val="es-ES"/>
        </w:rPr>
      </w:pPr>
      <w:r>
        <w:rPr>
          <w:rFonts w:ascii="Times New Roman" w:hAnsi="Times New Roman"/>
          <w:sz w:val="28"/>
          <w:szCs w:val="28"/>
          <w:lang w:val="pl-PL"/>
        </w:rPr>
        <w:tab/>
      </w:r>
      <w:r>
        <w:rPr>
          <w:rFonts w:ascii="Times New Roman" w:hAnsi="Times New Roman"/>
          <w:sz w:val="28"/>
          <w:szCs w:val="28"/>
          <w:lang w:val="pl-PL"/>
        </w:rPr>
        <w:t xml:space="preserve">+ </w:t>
      </w:r>
      <w:r>
        <w:rPr>
          <w:rFonts w:ascii="Times New Roman" w:hAnsi="Times New Roman"/>
          <w:sz w:val="28"/>
          <w:szCs w:val="28"/>
          <w:lang w:val="es-ES"/>
        </w:rPr>
        <w:t>Máy điều hoà Multy</w:t>
      </w:r>
    </w:p>
    <w:p w14:paraId="5D291FF1">
      <w:pPr>
        <w:spacing w:after="60"/>
        <w:jc w:val="both"/>
        <w:rPr>
          <w:rFonts w:ascii="Times New Roman" w:hAnsi="Times New Roman"/>
          <w:sz w:val="28"/>
          <w:szCs w:val="28"/>
          <w:lang w:val="es-ES"/>
        </w:rPr>
      </w:pPr>
      <w:r>
        <w:rPr>
          <w:rFonts w:ascii="Times New Roman" w:hAnsi="Times New Roman"/>
          <w:sz w:val="28"/>
          <w:szCs w:val="28"/>
          <w:lang w:val="es-ES"/>
        </w:rPr>
        <w:tab/>
      </w:r>
      <w:r>
        <w:rPr>
          <w:rFonts w:ascii="Times New Roman" w:hAnsi="Times New Roman"/>
          <w:sz w:val="28"/>
          <w:szCs w:val="28"/>
          <w:lang w:val="es-ES"/>
        </w:rPr>
        <w:t>+ Đồng hồ đo cường độ dòng điện (Ampe kìm)</w:t>
      </w:r>
    </w:p>
    <w:p w14:paraId="0DBB578A">
      <w:pPr>
        <w:spacing w:after="60"/>
        <w:ind w:firstLine="720"/>
        <w:jc w:val="both"/>
        <w:rPr>
          <w:rFonts w:ascii="Times New Roman" w:hAnsi="Times New Roman"/>
          <w:sz w:val="28"/>
          <w:szCs w:val="28"/>
          <w:lang w:val="es-ES"/>
        </w:rPr>
      </w:pPr>
      <w:r>
        <w:rPr>
          <w:rFonts w:ascii="Times New Roman" w:hAnsi="Times New Roman"/>
          <w:sz w:val="28"/>
          <w:szCs w:val="28"/>
          <w:lang w:val="es-ES"/>
        </w:rPr>
        <w:t>+ Dây an toàn</w:t>
      </w:r>
    </w:p>
    <w:p w14:paraId="671A0DB1">
      <w:pPr>
        <w:spacing w:after="60"/>
        <w:jc w:val="both"/>
        <w:rPr>
          <w:rFonts w:ascii="Times New Roman" w:hAnsi="Times New Roman"/>
          <w:sz w:val="28"/>
          <w:szCs w:val="28"/>
          <w:lang w:val="es-ES"/>
        </w:rPr>
      </w:pPr>
      <w:r>
        <w:rPr>
          <w:rFonts w:ascii="Times New Roman" w:hAnsi="Times New Roman"/>
          <w:sz w:val="28"/>
          <w:szCs w:val="28"/>
          <w:lang w:val="es-ES"/>
        </w:rPr>
        <w:t xml:space="preserve"> </w:t>
      </w:r>
      <w:r>
        <w:rPr>
          <w:rFonts w:ascii="Times New Roman" w:hAnsi="Times New Roman"/>
          <w:sz w:val="28"/>
          <w:szCs w:val="28"/>
          <w:lang w:val="es-ES"/>
        </w:rPr>
        <w:tab/>
      </w:r>
      <w:r>
        <w:rPr>
          <w:rFonts w:ascii="Times New Roman" w:hAnsi="Times New Roman"/>
          <w:sz w:val="28"/>
          <w:szCs w:val="28"/>
          <w:lang w:val="es-ES"/>
        </w:rPr>
        <w:t>+ Bơm hút chân không</w:t>
      </w:r>
    </w:p>
    <w:p w14:paraId="6D8C20DB">
      <w:pPr>
        <w:spacing w:after="60"/>
        <w:ind w:firstLine="720"/>
        <w:jc w:val="both"/>
        <w:rPr>
          <w:rFonts w:ascii="Times New Roman" w:hAnsi="Times New Roman"/>
          <w:sz w:val="28"/>
          <w:szCs w:val="28"/>
          <w:lang w:val="fr-FR"/>
        </w:rPr>
      </w:pPr>
      <w:r>
        <w:rPr>
          <w:rFonts w:ascii="Times New Roman" w:hAnsi="Times New Roman"/>
          <w:sz w:val="28"/>
          <w:szCs w:val="28"/>
          <w:lang w:val="fr-FR"/>
        </w:rPr>
        <w:t>+ Máy khoan bê tông</w:t>
      </w:r>
    </w:p>
    <w:p w14:paraId="33D55E6E">
      <w:pPr>
        <w:spacing w:after="60"/>
        <w:jc w:val="both"/>
        <w:rPr>
          <w:rFonts w:ascii="Times New Roman" w:hAnsi="Times New Roman"/>
          <w:sz w:val="28"/>
          <w:szCs w:val="28"/>
          <w:lang w:val="es-ES"/>
        </w:rPr>
      </w:pPr>
      <w:r>
        <w:rPr>
          <w:rFonts w:ascii="Times New Roman" w:hAnsi="Times New Roman"/>
          <w:sz w:val="28"/>
          <w:szCs w:val="28"/>
          <w:lang w:val="es-ES"/>
        </w:rPr>
        <w:t xml:space="preserve"> </w:t>
      </w:r>
      <w:r>
        <w:rPr>
          <w:rFonts w:ascii="Times New Roman" w:hAnsi="Times New Roman"/>
          <w:sz w:val="28"/>
          <w:szCs w:val="28"/>
          <w:lang w:val="es-ES"/>
        </w:rPr>
        <w:tab/>
      </w:r>
      <w:r>
        <w:rPr>
          <w:rFonts w:ascii="Times New Roman" w:hAnsi="Times New Roman"/>
          <w:sz w:val="28"/>
          <w:szCs w:val="28"/>
          <w:lang w:val="es-ES"/>
        </w:rPr>
        <w:t>+ Máy khoan sắt</w:t>
      </w:r>
    </w:p>
    <w:p w14:paraId="1B9478F5">
      <w:pPr>
        <w:spacing w:after="60"/>
        <w:ind w:firstLine="720"/>
        <w:jc w:val="both"/>
        <w:rPr>
          <w:rFonts w:ascii="Times New Roman" w:hAnsi="Times New Roman"/>
          <w:sz w:val="28"/>
          <w:szCs w:val="28"/>
          <w:lang w:val="es-ES"/>
        </w:rPr>
      </w:pPr>
      <w:r>
        <w:rPr>
          <w:rFonts w:ascii="Times New Roman" w:hAnsi="Times New Roman"/>
          <w:sz w:val="28"/>
          <w:szCs w:val="28"/>
          <w:lang w:val="es-ES"/>
        </w:rPr>
        <w:t>+ Đèn hàn ôxi</w:t>
      </w:r>
    </w:p>
    <w:p w14:paraId="29F0FE10">
      <w:pPr>
        <w:spacing w:after="60"/>
        <w:ind w:firstLine="720"/>
        <w:jc w:val="both"/>
        <w:rPr>
          <w:rFonts w:ascii="Times New Roman" w:hAnsi="Times New Roman"/>
          <w:sz w:val="28"/>
          <w:szCs w:val="28"/>
          <w:lang w:val="es-ES"/>
        </w:rPr>
      </w:pPr>
      <w:r>
        <w:rPr>
          <w:rFonts w:ascii="Times New Roman" w:hAnsi="Times New Roman"/>
          <w:sz w:val="28"/>
          <w:szCs w:val="28"/>
          <w:lang w:val="es-ES"/>
        </w:rPr>
        <w:t xml:space="preserve">+ Bộ đồ cơ khí </w:t>
      </w:r>
    </w:p>
    <w:p w14:paraId="1D4F61FD">
      <w:pPr>
        <w:spacing w:after="60"/>
        <w:ind w:firstLine="720"/>
        <w:jc w:val="both"/>
        <w:rPr>
          <w:rFonts w:ascii="Times New Roman" w:hAnsi="Times New Roman"/>
          <w:bCs/>
          <w:sz w:val="28"/>
          <w:szCs w:val="28"/>
          <w:lang w:val="pl-PL" w:eastAsia="ko-KR"/>
        </w:rPr>
      </w:pPr>
      <w:r>
        <w:rPr>
          <w:rFonts w:ascii="Times New Roman" w:hAnsi="Times New Roman"/>
          <w:sz w:val="28"/>
          <w:szCs w:val="28"/>
          <w:lang w:val="es-ES"/>
        </w:rPr>
        <w:t>+ Cưa sắt</w:t>
      </w:r>
    </w:p>
    <w:p w14:paraId="096EE6E7">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xml:space="preserve">- Các điều kiện khác: </w:t>
      </w:r>
    </w:p>
    <w:p w14:paraId="7E9CE409">
      <w:pPr>
        <w:tabs>
          <w:tab w:val="left" w:pos="567"/>
        </w:tabs>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ab/>
      </w:r>
      <w:r>
        <w:rPr>
          <w:rFonts w:ascii="Times New Roman" w:hAnsi="Times New Roman"/>
          <w:bCs/>
          <w:sz w:val="28"/>
          <w:szCs w:val="28"/>
          <w:lang w:val="pl-PL" w:eastAsia="ko-KR"/>
        </w:rPr>
        <w:tab/>
      </w:r>
      <w:r>
        <w:rPr>
          <w:rFonts w:ascii="Times New Roman" w:hAnsi="Times New Roman"/>
          <w:bCs/>
          <w:sz w:val="28"/>
          <w:szCs w:val="28"/>
          <w:lang w:val="pl-PL" w:eastAsia="ko-KR"/>
        </w:rPr>
        <w:t>+ máy tính</w:t>
      </w:r>
    </w:p>
    <w:p w14:paraId="63E52F58">
      <w:pPr>
        <w:tabs>
          <w:tab w:val="left" w:pos="567"/>
        </w:tabs>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ab/>
      </w:r>
      <w:r>
        <w:rPr>
          <w:rFonts w:ascii="Times New Roman" w:hAnsi="Times New Roman"/>
          <w:bCs/>
          <w:sz w:val="28"/>
          <w:szCs w:val="28"/>
          <w:lang w:val="pl-PL" w:eastAsia="ko-KR"/>
        </w:rPr>
        <w:tab/>
      </w:r>
      <w:r>
        <w:rPr>
          <w:rFonts w:ascii="Times New Roman" w:hAnsi="Times New Roman"/>
          <w:bCs/>
          <w:sz w:val="28"/>
          <w:szCs w:val="28"/>
          <w:lang w:val="pl-PL" w:eastAsia="ko-KR"/>
        </w:rPr>
        <w:t xml:space="preserve">+ Máy chiếu </w:t>
      </w:r>
    </w:p>
    <w:p w14:paraId="6A562965">
      <w:pPr>
        <w:autoSpaceDE w:val="0"/>
        <w:autoSpaceDN w:val="0"/>
        <w:spacing w:after="60"/>
        <w:rPr>
          <w:rFonts w:ascii="Times New Roman" w:hAnsi="Times New Roman"/>
          <w:b/>
          <w:sz w:val="28"/>
          <w:szCs w:val="28"/>
          <w:lang w:val="pl-PL"/>
        </w:rPr>
      </w:pPr>
      <w:r>
        <w:rPr>
          <w:rFonts w:ascii="Times New Roman" w:hAnsi="Times New Roman"/>
          <w:b/>
          <w:color w:val="000000"/>
          <w:sz w:val="28"/>
          <w:szCs w:val="28"/>
          <w:lang w:val="es-ES"/>
        </w:rPr>
        <w:t xml:space="preserve">V. PHƯƠNG PHÁP VÀ NỘI DUNG ĐÁNH GIÁ: </w:t>
      </w:r>
    </w:p>
    <w:p w14:paraId="067EED26">
      <w:pPr>
        <w:spacing w:after="60"/>
        <w:ind w:firstLine="720"/>
        <w:jc w:val="both"/>
        <w:rPr>
          <w:rFonts w:ascii="Times New Roman" w:hAnsi="Times New Roman"/>
          <w:sz w:val="28"/>
          <w:szCs w:val="28"/>
          <w:lang w:val="pl-PL"/>
        </w:rPr>
      </w:pPr>
      <w:r>
        <w:rPr>
          <w:rFonts w:ascii="Times New Roman" w:hAnsi="Times New Roman"/>
          <w:sz w:val="28"/>
          <w:szCs w:val="28"/>
          <w:lang w:val="pl-PL"/>
        </w:rPr>
        <w:t>Các điểm kiểm tra thường xuyên ở các bài học, kiểm tra định kỳ ở cuối phần. Thi hết môn theo tiến độ học tập của nhà trường. Điểm tổng kết mô đun theo qui chế thi và kiểm tra.</w:t>
      </w:r>
    </w:p>
    <w:p w14:paraId="4E5C7C08">
      <w:pPr>
        <w:spacing w:after="60"/>
        <w:rPr>
          <w:rFonts w:ascii="Times New Roman" w:hAnsi="Times New Roman"/>
          <w:sz w:val="28"/>
          <w:szCs w:val="28"/>
          <w:lang w:val="pl-PL"/>
        </w:rPr>
      </w:pPr>
      <w:r>
        <w:rPr>
          <w:rFonts w:ascii="Times New Roman" w:hAnsi="Times New Roman"/>
          <w:b/>
          <w:sz w:val="28"/>
          <w:szCs w:val="28"/>
          <w:lang w:val="pl-PL"/>
        </w:rPr>
        <w:t>-</w:t>
      </w:r>
      <w:r>
        <w:rPr>
          <w:rFonts w:ascii="Times New Roman" w:hAnsi="Times New Roman"/>
          <w:sz w:val="28"/>
          <w:szCs w:val="28"/>
          <w:lang w:val="pl-PL"/>
        </w:rPr>
        <w:t xml:space="preserve"> Hình thức:</w:t>
      </w:r>
    </w:p>
    <w:p w14:paraId="4D0F25B5">
      <w:pPr>
        <w:spacing w:after="60"/>
        <w:ind w:firstLine="720"/>
        <w:rPr>
          <w:rFonts w:ascii="Times New Roman" w:hAnsi="Times New Roman"/>
          <w:sz w:val="28"/>
          <w:szCs w:val="28"/>
          <w:lang w:val="pl-PL"/>
        </w:rPr>
      </w:pPr>
      <w:r>
        <w:rPr>
          <w:rFonts w:ascii="Times New Roman" w:hAnsi="Times New Roman"/>
          <w:sz w:val="28"/>
          <w:szCs w:val="28"/>
          <w:lang w:val="pl-PL"/>
        </w:rPr>
        <w:t>Thực hành và vấn đáp: Lắp đặt điều hòa, sửa chữa những hư hỏng thông thường; Trình bày nguyên lý làm việc của điều hòa hoặc nêu phương pháp sửa chữa mạch điện; Trả lời câu hỏi của giáo viên</w:t>
      </w:r>
    </w:p>
    <w:p w14:paraId="592672AF">
      <w:pPr>
        <w:spacing w:after="60"/>
        <w:rPr>
          <w:rFonts w:ascii="Times New Roman" w:hAnsi="Times New Roman"/>
          <w:sz w:val="28"/>
          <w:szCs w:val="28"/>
          <w:lang w:val="pl-PL"/>
        </w:rPr>
      </w:pPr>
      <w:r>
        <w:rPr>
          <w:rFonts w:ascii="Times New Roman" w:hAnsi="Times New Roman"/>
          <w:sz w:val="28"/>
          <w:szCs w:val="28"/>
          <w:lang w:val="pl-PL"/>
        </w:rPr>
        <w:t>- Tiêu chuẩn đánh giá:</w:t>
      </w:r>
    </w:p>
    <w:p w14:paraId="330A8CED">
      <w:pPr>
        <w:spacing w:after="60"/>
        <w:ind w:firstLine="720"/>
        <w:rPr>
          <w:rFonts w:ascii="Times New Roman" w:hAnsi="Times New Roman"/>
          <w:sz w:val="28"/>
          <w:szCs w:val="28"/>
          <w:lang w:val="pl-PL"/>
        </w:rPr>
      </w:pPr>
      <w:r>
        <w:rPr>
          <w:rFonts w:ascii="Times New Roman" w:hAnsi="Times New Roman"/>
          <w:sz w:val="28"/>
          <w:szCs w:val="28"/>
          <w:lang w:val="pl-PL"/>
        </w:rPr>
        <w:t>+ Lắp đặt đảm bảo yêu cầu kỹ thuật, mỹ thuật và thời gian</w:t>
      </w:r>
    </w:p>
    <w:p w14:paraId="36CD2269">
      <w:pPr>
        <w:spacing w:after="60"/>
        <w:ind w:firstLine="720"/>
        <w:rPr>
          <w:rFonts w:ascii="Times New Roman" w:hAnsi="Times New Roman"/>
          <w:sz w:val="28"/>
          <w:szCs w:val="28"/>
          <w:lang w:val="pl-PL"/>
        </w:rPr>
      </w:pPr>
      <w:r>
        <w:rPr>
          <w:rFonts w:ascii="Times New Roman" w:hAnsi="Times New Roman"/>
          <w:sz w:val="28"/>
          <w:szCs w:val="28"/>
          <w:lang w:val="pl-PL"/>
        </w:rPr>
        <w:t>+ Trình bầy đúng nguyên lý làm việc của máy</w:t>
      </w:r>
    </w:p>
    <w:p w14:paraId="76ADE677">
      <w:pPr>
        <w:spacing w:after="60"/>
        <w:ind w:firstLine="720"/>
        <w:rPr>
          <w:rFonts w:ascii="Times New Roman" w:hAnsi="Times New Roman"/>
          <w:sz w:val="28"/>
          <w:szCs w:val="28"/>
          <w:lang w:val="pl-PL"/>
        </w:rPr>
      </w:pPr>
      <w:r>
        <w:rPr>
          <w:rFonts w:ascii="Times New Roman" w:hAnsi="Times New Roman"/>
          <w:sz w:val="28"/>
          <w:szCs w:val="28"/>
          <w:lang w:val="pl-PL"/>
        </w:rPr>
        <w:t>+ Thời gian lắp đặt, sửa chữa: đúng theo yêu cầu</w:t>
      </w:r>
    </w:p>
    <w:p w14:paraId="086F58A6">
      <w:pPr>
        <w:spacing w:after="60"/>
        <w:ind w:firstLine="720"/>
        <w:rPr>
          <w:rFonts w:ascii="Times New Roman" w:hAnsi="Times New Roman"/>
          <w:sz w:val="28"/>
          <w:szCs w:val="28"/>
          <w:lang w:val="pl-PL"/>
        </w:rPr>
      </w:pPr>
      <w:r>
        <w:rPr>
          <w:rFonts w:ascii="Times New Roman" w:hAnsi="Times New Roman"/>
          <w:sz w:val="28"/>
          <w:szCs w:val="28"/>
          <w:lang w:val="pl-PL"/>
        </w:rPr>
        <w:t>+ Sử dụng dụng cụ thành thạo đúng phương pháp</w:t>
      </w:r>
    </w:p>
    <w:p w14:paraId="32A87DB2">
      <w:pPr>
        <w:spacing w:after="60"/>
        <w:ind w:firstLine="720"/>
        <w:rPr>
          <w:rFonts w:ascii="Times New Roman" w:hAnsi="Times New Roman"/>
          <w:sz w:val="28"/>
          <w:szCs w:val="28"/>
        </w:rPr>
      </w:pPr>
      <w:r>
        <w:rPr>
          <w:rFonts w:ascii="Times New Roman" w:hAnsi="Times New Roman"/>
          <w:sz w:val="28"/>
          <w:szCs w:val="28"/>
        </w:rPr>
        <w:t>+ Đảm bảo an toàn lao động</w:t>
      </w:r>
    </w:p>
    <w:p w14:paraId="04EAE1A5">
      <w:pPr>
        <w:spacing w:after="60"/>
        <w:ind w:firstLine="720"/>
        <w:rPr>
          <w:rFonts w:ascii="Times New Roman" w:hAnsi="Times New Roman"/>
          <w:sz w:val="28"/>
          <w:szCs w:val="28"/>
        </w:rPr>
      </w:pPr>
      <w:r>
        <w:rPr>
          <w:rFonts w:ascii="Times New Roman" w:hAnsi="Times New Roman"/>
          <w:sz w:val="28"/>
          <w:szCs w:val="28"/>
        </w:rPr>
        <w:t>+ Nơi thực tập phải gọn gàng, ngăn nắp</w:t>
      </w:r>
    </w:p>
    <w:p w14:paraId="41DF3176">
      <w:pPr>
        <w:spacing w:after="60"/>
        <w:ind w:firstLine="720"/>
        <w:rPr>
          <w:rFonts w:ascii="Times New Roman" w:hAnsi="Times New Roman"/>
          <w:sz w:val="28"/>
          <w:szCs w:val="28"/>
        </w:rPr>
      </w:pPr>
      <w:r>
        <w:rPr>
          <w:rFonts w:ascii="Times New Roman" w:hAnsi="Times New Roman"/>
          <w:sz w:val="28"/>
          <w:szCs w:val="28"/>
        </w:rPr>
        <w:t>+ Cẩn thận, tỉ mỉ</w:t>
      </w:r>
    </w:p>
    <w:p w14:paraId="2A795063">
      <w:pPr>
        <w:spacing w:after="60"/>
        <w:rPr>
          <w:rFonts w:ascii="Times New Roman" w:hAnsi="Times New Roman"/>
          <w:b/>
          <w:color w:val="000000"/>
          <w:sz w:val="28"/>
          <w:szCs w:val="28"/>
          <w:lang w:val="es-ES"/>
        </w:rPr>
      </w:pPr>
      <w:r>
        <w:rPr>
          <w:rFonts w:ascii="Times New Roman" w:hAnsi="Times New Roman"/>
          <w:b/>
          <w:color w:val="000000"/>
          <w:sz w:val="28"/>
          <w:szCs w:val="28"/>
          <w:lang w:val="es-ES"/>
        </w:rPr>
        <w:t xml:space="preserve">VI. HƯỚNG DẪN THỰC HIỆN MÔ ĐUN: </w:t>
      </w:r>
    </w:p>
    <w:p w14:paraId="0B0DBB9D">
      <w:pPr>
        <w:pStyle w:val="57"/>
        <w:tabs>
          <w:tab w:val="left" w:pos="1080"/>
        </w:tabs>
        <w:spacing w:after="60" w:line="276" w:lineRule="auto"/>
        <w:ind w:firstLine="0"/>
        <w:rPr>
          <w:rFonts w:ascii="Times New Roman" w:hAnsi="Times New Roman"/>
          <w:i/>
          <w:sz w:val="28"/>
          <w:szCs w:val="28"/>
          <w:lang w:val="es-ES"/>
        </w:rPr>
      </w:pPr>
      <w:r>
        <w:rPr>
          <w:rFonts w:ascii="Times New Roman" w:hAnsi="Times New Roman"/>
          <w:i/>
          <w:sz w:val="28"/>
          <w:szCs w:val="28"/>
          <w:lang w:val="es-ES"/>
        </w:rPr>
        <w:t>1. Phạm vi áp dụng chương trình:</w:t>
      </w:r>
    </w:p>
    <w:p w14:paraId="28E31AC0">
      <w:pPr>
        <w:pStyle w:val="57"/>
        <w:spacing w:after="60" w:line="276" w:lineRule="auto"/>
        <w:ind w:firstLine="720"/>
        <w:rPr>
          <w:rFonts w:ascii="Times New Roman" w:hAnsi="Times New Roman"/>
          <w:sz w:val="28"/>
          <w:szCs w:val="28"/>
          <w:lang w:val="es-ES"/>
        </w:rPr>
      </w:pPr>
      <w:r>
        <w:rPr>
          <w:rFonts w:ascii="Times New Roman" w:hAnsi="Times New Roman"/>
          <w:sz w:val="28"/>
          <w:szCs w:val="28"/>
          <w:lang w:val="es-ES"/>
        </w:rPr>
        <w:t xml:space="preserve">Chương trình mô đun này là mô đun chuyên môn nghề, được sử dụng để giảng dạy cho trình độ Trung cấp nghề. </w:t>
      </w:r>
    </w:p>
    <w:p w14:paraId="2B8611BE">
      <w:pPr>
        <w:pStyle w:val="57"/>
        <w:tabs>
          <w:tab w:val="left" w:pos="1080"/>
        </w:tabs>
        <w:spacing w:after="60" w:line="276" w:lineRule="auto"/>
        <w:ind w:firstLine="0"/>
        <w:rPr>
          <w:rFonts w:ascii="Times New Roman" w:hAnsi="Times New Roman"/>
          <w:i/>
          <w:sz w:val="28"/>
          <w:szCs w:val="28"/>
          <w:lang w:val="es-ES"/>
        </w:rPr>
      </w:pPr>
      <w:r>
        <w:rPr>
          <w:rFonts w:ascii="Times New Roman" w:hAnsi="Times New Roman"/>
          <w:i/>
          <w:sz w:val="28"/>
          <w:szCs w:val="28"/>
          <w:lang w:val="es-ES"/>
        </w:rPr>
        <w:t>2. Hướng dẫn một số điểm chính về phương pháp giảng dạy mô đun:</w:t>
      </w:r>
    </w:p>
    <w:p w14:paraId="51635F45">
      <w:pPr>
        <w:pStyle w:val="15"/>
        <w:spacing w:after="60" w:line="276" w:lineRule="auto"/>
        <w:ind w:firstLine="495"/>
        <w:rPr>
          <w:b/>
          <w:lang w:val="es-ES"/>
        </w:rPr>
      </w:pPr>
      <w:r>
        <w:rPr>
          <w:lang w:val="es-ES"/>
        </w:rPr>
        <w:t>- Trước khi giảng dạy, giáo viên cần căn cứ vào nội dung của từng bài học để chuẩn bị đầy đủ các điều kiện cần thiết để đảm bảo chất lượng giảng dạy.</w:t>
      </w:r>
    </w:p>
    <w:p w14:paraId="6C4AAB36">
      <w:pPr>
        <w:pStyle w:val="15"/>
        <w:spacing w:after="60" w:line="276" w:lineRule="auto"/>
        <w:ind w:left="11" w:firstLine="484"/>
        <w:rPr>
          <w:b/>
          <w:lang w:val="es-ES"/>
        </w:rPr>
      </w:pPr>
      <w:r>
        <w:rPr>
          <w:lang w:val="es-ES"/>
        </w:rPr>
        <w:t>- Sử dụng các mô hình học cụ để học sinh được minh họa trực quan hơn.</w:t>
      </w:r>
    </w:p>
    <w:p w14:paraId="07972BF5">
      <w:pPr>
        <w:pStyle w:val="57"/>
        <w:tabs>
          <w:tab w:val="left" w:pos="1080"/>
        </w:tabs>
        <w:spacing w:after="60" w:line="276" w:lineRule="auto"/>
        <w:ind w:firstLine="0"/>
        <w:rPr>
          <w:rFonts w:ascii="Times New Roman" w:hAnsi="Times New Roman"/>
          <w:i/>
          <w:sz w:val="28"/>
          <w:szCs w:val="28"/>
          <w:lang w:val="es-ES"/>
        </w:rPr>
      </w:pPr>
      <w:r>
        <w:rPr>
          <w:rFonts w:ascii="Times New Roman" w:hAnsi="Times New Roman"/>
          <w:i/>
          <w:sz w:val="28"/>
          <w:szCs w:val="28"/>
          <w:lang w:val="es-ES"/>
        </w:rPr>
        <w:t>3. Những trọng tâm chương trình cần chú ý:</w:t>
      </w:r>
    </w:p>
    <w:p w14:paraId="4D7E1ADD">
      <w:pPr>
        <w:tabs>
          <w:tab w:val="left" w:pos="567"/>
        </w:tabs>
        <w:spacing w:after="60"/>
        <w:jc w:val="both"/>
        <w:rPr>
          <w:rFonts w:ascii="Times New Roman" w:hAnsi="Times New Roman"/>
          <w:color w:val="000000"/>
          <w:sz w:val="28"/>
          <w:szCs w:val="28"/>
          <w:lang w:val="es-ES"/>
        </w:rPr>
      </w:pPr>
      <w:r>
        <w:rPr>
          <w:rFonts w:ascii="Times New Roman" w:hAnsi="Times New Roman"/>
          <w:color w:val="000000"/>
          <w:sz w:val="28"/>
          <w:szCs w:val="28"/>
          <w:lang w:val="es-ES"/>
        </w:rPr>
        <w:tab/>
      </w:r>
      <w:r>
        <w:rPr>
          <w:rFonts w:ascii="Times New Roman" w:hAnsi="Times New Roman"/>
          <w:color w:val="000000"/>
          <w:sz w:val="28"/>
          <w:szCs w:val="28"/>
          <w:lang w:val="es-ES"/>
        </w:rPr>
        <w:t>- Tất cả các bài học</w:t>
      </w:r>
    </w:p>
    <w:p w14:paraId="79D96759">
      <w:pPr>
        <w:tabs>
          <w:tab w:val="left" w:pos="360"/>
        </w:tabs>
        <w:spacing w:after="60"/>
        <w:jc w:val="both"/>
        <w:rPr>
          <w:rFonts w:ascii="Times New Roman" w:hAnsi="Times New Roman"/>
          <w:i/>
          <w:color w:val="000000"/>
          <w:sz w:val="28"/>
          <w:szCs w:val="28"/>
          <w:lang w:val="es-ES"/>
        </w:rPr>
      </w:pPr>
      <w:r>
        <w:rPr>
          <w:rFonts w:ascii="Times New Roman" w:hAnsi="Times New Roman"/>
          <w:i/>
          <w:color w:val="000000"/>
          <w:sz w:val="28"/>
          <w:szCs w:val="28"/>
          <w:lang w:val="es-ES"/>
        </w:rPr>
        <w:t xml:space="preserve">4. Tài liệu cần tham khảo: </w:t>
      </w:r>
    </w:p>
    <w:p w14:paraId="245EC415">
      <w:pPr>
        <w:spacing w:after="60"/>
        <w:jc w:val="both"/>
        <w:rPr>
          <w:rFonts w:ascii="Times New Roman" w:hAnsi="Times New Roman"/>
          <w:sz w:val="28"/>
          <w:szCs w:val="28"/>
          <w:lang w:val="es-ES"/>
        </w:rPr>
      </w:pPr>
      <w:r>
        <w:rPr>
          <w:rFonts w:ascii="Times New Roman" w:hAnsi="Times New Roman"/>
          <w:sz w:val="28"/>
          <w:szCs w:val="28"/>
          <w:lang w:val="es-ES"/>
        </w:rPr>
        <w:t xml:space="preserve">[1] Nguyễn Đức Lợi, Phạm Văn Tuỳ. </w:t>
      </w:r>
      <w:r>
        <w:rPr>
          <w:rFonts w:ascii="Times New Roman" w:hAnsi="Times New Roman"/>
          <w:i/>
          <w:sz w:val="28"/>
          <w:szCs w:val="28"/>
          <w:lang w:val="es-ES"/>
        </w:rPr>
        <w:t>Máy và thiết bị lạnh</w:t>
      </w:r>
      <w:r>
        <w:rPr>
          <w:rFonts w:ascii="Times New Roman" w:hAnsi="Times New Roman"/>
          <w:sz w:val="28"/>
          <w:szCs w:val="28"/>
          <w:lang w:val="es-ES"/>
        </w:rPr>
        <w:t>. NXB Giáo dục tái bản 2015</w:t>
      </w:r>
    </w:p>
    <w:p w14:paraId="6295321E">
      <w:pPr>
        <w:spacing w:after="60"/>
        <w:jc w:val="both"/>
        <w:rPr>
          <w:rFonts w:ascii="Times New Roman" w:hAnsi="Times New Roman"/>
          <w:sz w:val="28"/>
          <w:szCs w:val="28"/>
          <w:lang w:val="es-ES"/>
        </w:rPr>
      </w:pPr>
      <w:r>
        <w:rPr>
          <w:rFonts w:ascii="Times New Roman" w:hAnsi="Times New Roman"/>
          <w:sz w:val="28"/>
          <w:szCs w:val="28"/>
          <w:lang w:val="es-ES"/>
        </w:rPr>
        <w:t xml:space="preserve">[2] Nguyễn Đức Lợi, Phạm Văn Tuỳ. </w:t>
      </w:r>
      <w:r>
        <w:rPr>
          <w:rFonts w:ascii="Times New Roman" w:hAnsi="Times New Roman"/>
          <w:i/>
          <w:sz w:val="28"/>
          <w:szCs w:val="28"/>
          <w:lang w:val="es-ES"/>
        </w:rPr>
        <w:t>Kỹ thuật lạnh cơ sở</w:t>
      </w:r>
      <w:r>
        <w:rPr>
          <w:rFonts w:ascii="Times New Roman" w:hAnsi="Times New Roman"/>
          <w:sz w:val="28"/>
          <w:szCs w:val="28"/>
          <w:lang w:val="es-ES"/>
        </w:rPr>
        <w:t>. NXB Giáo dục 2017</w:t>
      </w:r>
    </w:p>
    <w:p w14:paraId="10B09699">
      <w:pPr>
        <w:spacing w:after="60"/>
        <w:jc w:val="both"/>
        <w:rPr>
          <w:rFonts w:ascii="Times New Roman" w:hAnsi="Times New Roman"/>
          <w:sz w:val="28"/>
          <w:szCs w:val="28"/>
          <w:lang w:val="es-ES"/>
        </w:rPr>
      </w:pPr>
      <w:r>
        <w:rPr>
          <w:rFonts w:ascii="Times New Roman" w:hAnsi="Times New Roman"/>
          <w:sz w:val="28"/>
          <w:szCs w:val="28"/>
          <w:lang w:val="es-ES"/>
        </w:rPr>
        <w:t xml:space="preserve">[3] Nguyễn Đức Lợi, Phạm Văn Tuỳ. </w:t>
      </w:r>
      <w:r>
        <w:rPr>
          <w:rFonts w:ascii="Times New Roman" w:hAnsi="Times New Roman"/>
          <w:i/>
          <w:sz w:val="28"/>
          <w:szCs w:val="28"/>
          <w:lang w:val="es-ES"/>
        </w:rPr>
        <w:t>Tủ lạnh, máy kem, máy đá, máy ĐHNĐ</w:t>
      </w:r>
      <w:r>
        <w:rPr>
          <w:rFonts w:ascii="Times New Roman" w:hAnsi="Times New Roman"/>
          <w:sz w:val="28"/>
          <w:szCs w:val="28"/>
          <w:lang w:val="es-ES"/>
        </w:rPr>
        <w:t xml:space="preserve">. Nhà xuất bản khoa học và kỹ thuật tái bản 2011. </w:t>
      </w:r>
    </w:p>
    <w:p w14:paraId="618E1C0F">
      <w:pPr>
        <w:spacing w:after="60"/>
        <w:jc w:val="both"/>
        <w:rPr>
          <w:rFonts w:ascii="Times New Roman" w:hAnsi="Times New Roman"/>
          <w:sz w:val="28"/>
          <w:szCs w:val="28"/>
          <w:lang w:val="es-ES"/>
        </w:rPr>
      </w:pPr>
      <w:r>
        <w:rPr>
          <w:rFonts w:ascii="Times New Roman" w:hAnsi="Times New Roman"/>
          <w:sz w:val="28"/>
          <w:szCs w:val="28"/>
          <w:lang w:val="es-ES"/>
        </w:rPr>
        <w:t xml:space="preserve">[4] </w:t>
      </w:r>
      <w:r>
        <w:rPr>
          <w:rFonts w:ascii="Times New Roman" w:hAnsi="Times New Roman"/>
          <w:i/>
          <w:sz w:val="28"/>
          <w:szCs w:val="28"/>
          <w:lang w:val="es-ES"/>
        </w:rPr>
        <w:t>Cơ sở kỹ thuật điều tiết không khí</w:t>
      </w:r>
      <w:r>
        <w:rPr>
          <w:rFonts w:ascii="Times New Roman" w:hAnsi="Times New Roman"/>
          <w:sz w:val="28"/>
          <w:szCs w:val="28"/>
          <w:lang w:val="es-ES"/>
        </w:rPr>
        <w:t>. NXB Khoa học và Kỹ thuật 2018.</w:t>
      </w:r>
    </w:p>
    <w:p w14:paraId="23D7594C">
      <w:pPr>
        <w:spacing w:after="60"/>
        <w:jc w:val="both"/>
        <w:rPr>
          <w:rFonts w:ascii="Times New Roman" w:hAnsi="Times New Roman"/>
          <w:sz w:val="28"/>
          <w:szCs w:val="28"/>
          <w:lang w:val="es-ES"/>
        </w:rPr>
      </w:pPr>
      <w:r>
        <w:rPr>
          <w:rFonts w:ascii="Times New Roman" w:hAnsi="Times New Roman"/>
          <w:sz w:val="28"/>
          <w:szCs w:val="28"/>
          <w:lang w:val="es-ES"/>
        </w:rPr>
        <w:t>[5] Cataloge máy điều hoà của Trane, LG, Panasonic, Daikin.</w:t>
      </w:r>
    </w:p>
    <w:p w14:paraId="118B7702">
      <w:pPr>
        <w:tabs>
          <w:tab w:val="left" w:pos="2878"/>
        </w:tabs>
        <w:spacing w:after="60"/>
        <w:jc w:val="both"/>
        <w:rPr>
          <w:rFonts w:ascii="Times New Roman" w:hAnsi="Times New Roman"/>
          <w:spacing w:val="-6"/>
          <w:sz w:val="28"/>
          <w:szCs w:val="28"/>
          <w:lang w:val="es-ES"/>
        </w:rPr>
      </w:pPr>
    </w:p>
    <w:p w14:paraId="2E614EE9">
      <w:pPr>
        <w:tabs>
          <w:tab w:val="left" w:pos="2878"/>
        </w:tabs>
        <w:spacing w:after="60"/>
        <w:jc w:val="both"/>
        <w:rPr>
          <w:rFonts w:ascii="Times New Roman" w:hAnsi="Times New Roman"/>
          <w:spacing w:val="-6"/>
          <w:sz w:val="28"/>
          <w:szCs w:val="28"/>
          <w:lang w:val="es-ES"/>
        </w:rPr>
      </w:pPr>
    </w:p>
    <w:p w14:paraId="661D098C">
      <w:pPr>
        <w:tabs>
          <w:tab w:val="left" w:pos="2878"/>
        </w:tabs>
        <w:spacing w:after="60"/>
        <w:jc w:val="both"/>
        <w:rPr>
          <w:rFonts w:ascii="Times New Roman" w:hAnsi="Times New Roman"/>
          <w:spacing w:val="-6"/>
          <w:sz w:val="28"/>
          <w:szCs w:val="28"/>
          <w:lang w:val="es-ES"/>
        </w:rPr>
      </w:pPr>
    </w:p>
    <w:p w14:paraId="030435F3">
      <w:pPr>
        <w:tabs>
          <w:tab w:val="left" w:pos="2878"/>
        </w:tabs>
        <w:spacing w:after="60"/>
        <w:jc w:val="both"/>
        <w:rPr>
          <w:rFonts w:ascii="Times New Roman" w:hAnsi="Times New Roman"/>
          <w:spacing w:val="-6"/>
          <w:sz w:val="28"/>
          <w:szCs w:val="28"/>
          <w:lang w:val="es-ES"/>
        </w:rPr>
      </w:pPr>
    </w:p>
    <w:p w14:paraId="539668F1">
      <w:pPr>
        <w:tabs>
          <w:tab w:val="left" w:pos="2878"/>
        </w:tabs>
        <w:spacing w:after="60"/>
        <w:jc w:val="both"/>
        <w:rPr>
          <w:rFonts w:ascii="Times New Roman" w:hAnsi="Times New Roman"/>
          <w:spacing w:val="-6"/>
          <w:sz w:val="28"/>
          <w:szCs w:val="28"/>
          <w:lang w:val="es-ES"/>
        </w:rPr>
      </w:pPr>
    </w:p>
    <w:p w14:paraId="4C44D233">
      <w:pPr>
        <w:tabs>
          <w:tab w:val="left" w:pos="2878"/>
        </w:tabs>
        <w:spacing w:after="60"/>
        <w:jc w:val="both"/>
        <w:rPr>
          <w:rFonts w:ascii="Times New Roman" w:hAnsi="Times New Roman"/>
          <w:spacing w:val="-6"/>
          <w:sz w:val="28"/>
          <w:szCs w:val="28"/>
          <w:lang w:val="es-ES"/>
        </w:rPr>
      </w:pPr>
    </w:p>
    <w:p w14:paraId="0740C78C">
      <w:pPr>
        <w:tabs>
          <w:tab w:val="left" w:pos="2878"/>
        </w:tabs>
        <w:spacing w:after="60"/>
        <w:jc w:val="both"/>
        <w:rPr>
          <w:rFonts w:ascii="Times New Roman" w:hAnsi="Times New Roman"/>
          <w:spacing w:val="-6"/>
          <w:sz w:val="28"/>
          <w:szCs w:val="28"/>
          <w:lang w:val="es-ES"/>
        </w:rPr>
      </w:pPr>
    </w:p>
    <w:p w14:paraId="5B33F13E">
      <w:pPr>
        <w:tabs>
          <w:tab w:val="left" w:pos="2878"/>
        </w:tabs>
        <w:spacing w:after="60"/>
        <w:jc w:val="both"/>
        <w:rPr>
          <w:rFonts w:ascii="Times New Roman" w:hAnsi="Times New Roman"/>
          <w:spacing w:val="-6"/>
          <w:sz w:val="28"/>
          <w:szCs w:val="28"/>
          <w:lang w:val="es-ES"/>
        </w:rPr>
      </w:pPr>
    </w:p>
    <w:p w14:paraId="72BAB7E1">
      <w:pPr>
        <w:tabs>
          <w:tab w:val="left" w:pos="2878"/>
        </w:tabs>
        <w:spacing w:after="60"/>
        <w:jc w:val="both"/>
        <w:rPr>
          <w:rFonts w:ascii="Times New Roman" w:hAnsi="Times New Roman"/>
          <w:spacing w:val="-6"/>
          <w:sz w:val="28"/>
          <w:szCs w:val="28"/>
          <w:lang w:val="es-ES"/>
        </w:rPr>
      </w:pPr>
    </w:p>
    <w:p w14:paraId="002D2336">
      <w:pPr>
        <w:tabs>
          <w:tab w:val="left" w:pos="2878"/>
        </w:tabs>
        <w:spacing w:after="60"/>
        <w:jc w:val="both"/>
        <w:rPr>
          <w:rFonts w:ascii="Times New Roman" w:hAnsi="Times New Roman"/>
          <w:spacing w:val="-6"/>
          <w:sz w:val="28"/>
          <w:szCs w:val="28"/>
          <w:lang w:val="es-ES"/>
        </w:rPr>
      </w:pPr>
    </w:p>
    <w:p w14:paraId="5EAC7474">
      <w:pPr>
        <w:tabs>
          <w:tab w:val="left" w:pos="2878"/>
        </w:tabs>
        <w:spacing w:after="60"/>
        <w:jc w:val="both"/>
        <w:rPr>
          <w:rFonts w:ascii="Times New Roman" w:hAnsi="Times New Roman"/>
          <w:spacing w:val="-6"/>
          <w:sz w:val="28"/>
          <w:szCs w:val="28"/>
          <w:lang w:val="es-ES"/>
        </w:rPr>
      </w:pPr>
    </w:p>
    <w:p w14:paraId="18FC7BEF">
      <w:pPr>
        <w:tabs>
          <w:tab w:val="left" w:pos="2878"/>
        </w:tabs>
        <w:spacing w:after="60"/>
        <w:jc w:val="both"/>
        <w:rPr>
          <w:rFonts w:ascii="Times New Roman" w:hAnsi="Times New Roman"/>
          <w:spacing w:val="-6"/>
          <w:sz w:val="28"/>
          <w:szCs w:val="28"/>
          <w:lang w:val="es-ES"/>
        </w:rPr>
      </w:pPr>
    </w:p>
    <w:p w14:paraId="292B3001">
      <w:pPr>
        <w:tabs>
          <w:tab w:val="left" w:pos="2878"/>
        </w:tabs>
        <w:spacing w:after="60"/>
        <w:jc w:val="both"/>
        <w:rPr>
          <w:rFonts w:ascii="Times New Roman" w:hAnsi="Times New Roman"/>
          <w:spacing w:val="-6"/>
          <w:sz w:val="28"/>
          <w:szCs w:val="28"/>
          <w:lang w:val="es-ES"/>
        </w:rPr>
      </w:pPr>
    </w:p>
    <w:p w14:paraId="78DD6855">
      <w:pPr>
        <w:tabs>
          <w:tab w:val="left" w:pos="2878"/>
        </w:tabs>
        <w:spacing w:after="60"/>
        <w:jc w:val="both"/>
        <w:rPr>
          <w:rFonts w:ascii="Times New Roman" w:hAnsi="Times New Roman"/>
          <w:spacing w:val="-6"/>
          <w:sz w:val="28"/>
          <w:szCs w:val="28"/>
          <w:lang w:val="es-ES"/>
        </w:rPr>
      </w:pPr>
    </w:p>
    <w:p w14:paraId="60F87A24">
      <w:pPr>
        <w:tabs>
          <w:tab w:val="left" w:pos="2878"/>
        </w:tabs>
        <w:spacing w:after="60"/>
        <w:jc w:val="both"/>
        <w:rPr>
          <w:rFonts w:ascii="Times New Roman" w:hAnsi="Times New Roman"/>
          <w:spacing w:val="-6"/>
          <w:sz w:val="28"/>
          <w:szCs w:val="28"/>
          <w:lang w:val="es-ES"/>
        </w:rPr>
      </w:pPr>
    </w:p>
    <w:p w14:paraId="37729B42">
      <w:pPr>
        <w:tabs>
          <w:tab w:val="left" w:pos="2878"/>
        </w:tabs>
        <w:spacing w:after="60"/>
        <w:jc w:val="both"/>
        <w:rPr>
          <w:rFonts w:ascii="Times New Roman" w:hAnsi="Times New Roman"/>
          <w:spacing w:val="-6"/>
          <w:sz w:val="28"/>
          <w:szCs w:val="28"/>
          <w:lang w:val="es-ES"/>
        </w:rPr>
      </w:pPr>
    </w:p>
    <w:p w14:paraId="42BB0732">
      <w:pPr>
        <w:tabs>
          <w:tab w:val="left" w:pos="2878"/>
        </w:tabs>
        <w:spacing w:after="60"/>
        <w:jc w:val="both"/>
        <w:rPr>
          <w:rFonts w:ascii="Times New Roman" w:hAnsi="Times New Roman"/>
          <w:spacing w:val="-6"/>
          <w:sz w:val="28"/>
          <w:szCs w:val="28"/>
          <w:lang w:val="es-ES"/>
        </w:rPr>
      </w:pPr>
    </w:p>
    <w:p w14:paraId="1C0FE94D">
      <w:pPr>
        <w:tabs>
          <w:tab w:val="left" w:pos="2878"/>
        </w:tabs>
        <w:spacing w:after="60"/>
        <w:jc w:val="both"/>
        <w:rPr>
          <w:rFonts w:ascii="Times New Roman" w:hAnsi="Times New Roman"/>
          <w:spacing w:val="-6"/>
          <w:sz w:val="28"/>
          <w:szCs w:val="28"/>
          <w:lang w:val="es-ES"/>
        </w:rPr>
      </w:pPr>
    </w:p>
    <w:p w14:paraId="2975E42C">
      <w:pPr>
        <w:spacing w:after="60"/>
        <w:rPr>
          <w:lang w:val="es-ES"/>
        </w:rPr>
      </w:pPr>
    </w:p>
    <w:p w14:paraId="03A23F2B">
      <w:pPr>
        <w:spacing w:after="60"/>
        <w:rPr>
          <w:rFonts w:ascii="Times New Roman" w:hAnsi="Times New Roman"/>
          <w:spacing w:val="-6"/>
          <w:sz w:val="28"/>
          <w:szCs w:val="28"/>
        </w:rPr>
      </w:pPr>
      <w:r>
        <w:rPr>
          <w:rFonts w:ascii="Times New Roman" w:hAnsi="Times New Roman"/>
          <w:spacing w:val="-6"/>
          <w:sz w:val="28"/>
          <w:szCs w:val="28"/>
        </w:rPr>
        <w:br w:type="page"/>
      </w:r>
    </w:p>
    <w:p w14:paraId="5C54EB99">
      <w:pPr>
        <w:spacing w:after="60"/>
        <w:jc w:val="center"/>
        <w:rPr>
          <w:rFonts w:ascii="Times New Roman" w:hAnsi="Times New Roman"/>
          <w:b/>
          <w:bCs/>
          <w:sz w:val="28"/>
          <w:szCs w:val="28"/>
          <w:lang w:val="da-DK" w:eastAsia="en-AU"/>
        </w:rPr>
      </w:pPr>
      <w:r>
        <w:rPr>
          <w:rFonts w:ascii="Times New Roman" w:hAnsi="Times New Roman"/>
          <w:b/>
          <w:bCs/>
          <w:sz w:val="40"/>
          <w:szCs w:val="40"/>
        </w:rPr>
        <mc:AlternateContent>
          <mc:Choice Requires="wps">
            <w:drawing>
              <wp:anchor distT="0" distB="0" distL="114300" distR="114300" simplePos="0" relativeHeight="251677696" behindDoc="0" locked="0" layoutInCell="1" allowOverlap="1">
                <wp:simplePos x="0" y="0"/>
                <wp:positionH relativeFrom="column">
                  <wp:posOffset>26035</wp:posOffset>
                </wp:positionH>
                <wp:positionV relativeFrom="paragraph">
                  <wp:posOffset>28575</wp:posOffset>
                </wp:positionV>
                <wp:extent cx="5695315" cy="9049385"/>
                <wp:effectExtent l="19050" t="19050" r="19685" b="18415"/>
                <wp:wrapNone/>
                <wp:docPr id="959167235" name="Rectangle 12"/>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left:2.05pt;margin-top:2.25pt;height:712.55pt;width:448.45pt;z-index:251677696;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qP4WdcAAAAIAQAADwAAAAAAAAABACAAAAAiAAAAZHJzL2Rvd25y&#10;ZXYueG1sUEsBAhQAFAAAAAgAh07iQNiW6xg4AgAAZQQAAA4AAAAAAAAAAQAgAAAAJgEAAGRycy9l&#10;Mm9Eb2MueG1sUEsFBgAAAAAGAAYAWQEAANAFAAAAAA==&#10;">
                <v:fill on="f" focussize="0,0"/>
                <v:stroke weight="4.5pt" color="#000000" linestyle="thinThick" miterlimit="8" joinstyle="miter"/>
                <v:imagedata o:title=""/>
                <o:lock v:ext="edit" aspectratio="f"/>
              </v:rect>
            </w:pict>
          </mc:Fallback>
        </mc:AlternateContent>
      </w:r>
    </w:p>
    <w:p w14:paraId="4F5E260A">
      <w:pPr>
        <w:spacing w:after="60"/>
        <w:jc w:val="center"/>
        <w:rPr>
          <w:rFonts w:ascii="Times New Roman" w:hAnsi="Times New Roman"/>
          <w:b/>
          <w:bCs/>
          <w:sz w:val="44"/>
          <w:szCs w:val="44"/>
        </w:rPr>
      </w:pPr>
    </w:p>
    <w:p w14:paraId="3DC45BC9">
      <w:pPr>
        <w:spacing w:after="60"/>
        <w:jc w:val="center"/>
        <w:rPr>
          <w:rFonts w:ascii="Times New Roman" w:hAnsi="Times New Roman"/>
          <w:b/>
          <w:bCs/>
          <w:sz w:val="44"/>
          <w:szCs w:val="44"/>
        </w:rPr>
      </w:pPr>
    </w:p>
    <w:p w14:paraId="33CC6D6D">
      <w:pPr>
        <w:spacing w:after="60"/>
        <w:jc w:val="center"/>
        <w:rPr>
          <w:rFonts w:ascii="Times New Roman" w:hAnsi="Times New Roman"/>
          <w:b/>
          <w:bCs/>
          <w:sz w:val="44"/>
          <w:szCs w:val="44"/>
        </w:rPr>
      </w:pPr>
    </w:p>
    <w:p w14:paraId="32731BF8">
      <w:pPr>
        <w:spacing w:after="60"/>
        <w:jc w:val="center"/>
        <w:rPr>
          <w:rFonts w:ascii="Times New Roman" w:hAnsi="Times New Roman"/>
          <w:b/>
          <w:bCs/>
          <w:sz w:val="44"/>
          <w:szCs w:val="44"/>
        </w:rPr>
      </w:pPr>
    </w:p>
    <w:p w14:paraId="20D89DA4">
      <w:pPr>
        <w:spacing w:after="60"/>
        <w:jc w:val="center"/>
        <w:rPr>
          <w:rFonts w:ascii="Times New Roman" w:hAnsi="Times New Roman"/>
          <w:b/>
          <w:bCs/>
          <w:sz w:val="44"/>
          <w:szCs w:val="44"/>
        </w:rPr>
      </w:pPr>
    </w:p>
    <w:p w14:paraId="5DC60537">
      <w:pPr>
        <w:spacing w:after="60"/>
        <w:jc w:val="center"/>
        <w:rPr>
          <w:rFonts w:ascii="Times New Roman" w:hAnsi="Times New Roman"/>
          <w:b/>
          <w:bCs/>
          <w:sz w:val="44"/>
          <w:szCs w:val="44"/>
        </w:rPr>
      </w:pPr>
    </w:p>
    <w:p w14:paraId="23616FD2">
      <w:pPr>
        <w:spacing w:after="60"/>
        <w:jc w:val="center"/>
        <w:rPr>
          <w:rFonts w:ascii="Times New Roman" w:hAnsi="Times New Roman"/>
          <w:b/>
          <w:bCs/>
          <w:sz w:val="44"/>
          <w:szCs w:val="44"/>
        </w:rPr>
      </w:pPr>
    </w:p>
    <w:p w14:paraId="2BBB69D3">
      <w:pPr>
        <w:spacing w:after="60"/>
        <w:jc w:val="center"/>
        <w:rPr>
          <w:rFonts w:ascii="Times New Roman" w:hAnsi="Times New Roman"/>
          <w:b/>
          <w:bCs/>
          <w:sz w:val="44"/>
          <w:szCs w:val="44"/>
        </w:rPr>
      </w:pPr>
      <w:r>
        <w:rPr>
          <w:rFonts w:ascii="Times New Roman" w:hAnsi="Times New Roman"/>
          <w:b/>
          <w:bCs/>
          <w:sz w:val="44"/>
          <w:szCs w:val="44"/>
        </w:rPr>
        <w:t>CHƯƠNG TRÌNH MÔ ĐUN</w:t>
      </w:r>
    </w:p>
    <w:tbl>
      <w:tblPr>
        <w:tblStyle w:val="12"/>
        <w:tblW w:w="0" w:type="auto"/>
        <w:jc w:val="center"/>
        <w:tblLayout w:type="autofit"/>
        <w:tblCellMar>
          <w:top w:w="0" w:type="dxa"/>
          <w:left w:w="108" w:type="dxa"/>
          <w:bottom w:w="0" w:type="dxa"/>
          <w:right w:w="108" w:type="dxa"/>
        </w:tblCellMar>
      </w:tblPr>
      <w:tblGrid>
        <w:gridCol w:w="7513"/>
      </w:tblGrid>
      <w:tr w14:paraId="1C23CF12">
        <w:tblPrEx>
          <w:tblCellMar>
            <w:top w:w="0" w:type="dxa"/>
            <w:left w:w="108" w:type="dxa"/>
            <w:bottom w:w="0" w:type="dxa"/>
            <w:right w:w="108" w:type="dxa"/>
          </w:tblCellMar>
        </w:tblPrEx>
        <w:trPr>
          <w:trHeight w:val="787" w:hRule="atLeast"/>
          <w:jc w:val="center"/>
        </w:trPr>
        <w:tc>
          <w:tcPr>
            <w:tcW w:w="7513" w:type="dxa"/>
            <w:shd w:val="clear" w:color="auto" w:fill="auto"/>
          </w:tcPr>
          <w:p w14:paraId="4FD792B3">
            <w:pPr>
              <w:spacing w:after="60"/>
              <w:jc w:val="center"/>
              <w:rPr>
                <w:rFonts w:ascii="Times New Roman" w:hAnsi="Times New Roman"/>
                <w:bCs/>
                <w:sz w:val="40"/>
                <w:szCs w:val="40"/>
              </w:rPr>
            </w:pPr>
            <w:r>
              <w:rPr>
                <w:rFonts w:ascii="Times New Roman" w:hAnsi="Times New Roman"/>
                <w:b/>
                <w:bCs/>
                <w:sz w:val="40"/>
                <w:szCs w:val="40"/>
              </w:rPr>
              <w:t>Tên mô học</w:t>
            </w:r>
            <w:r>
              <w:rPr>
                <w:rFonts w:ascii="Times New Roman" w:hAnsi="Times New Roman"/>
                <w:b/>
                <w:sz w:val="40"/>
                <w:szCs w:val="40"/>
              </w:rPr>
              <w:t>:</w:t>
            </w:r>
            <w:r>
              <w:rPr>
                <w:rFonts w:ascii="Times New Roman" w:hAnsi="Times New Roman"/>
                <w:bCs/>
                <w:sz w:val="40"/>
                <w:szCs w:val="40"/>
              </w:rPr>
              <w:t xml:space="preserve"> </w:t>
            </w:r>
            <w:r>
              <w:rPr>
                <w:rFonts w:ascii="Times New Roman" w:hAnsi="Times New Roman"/>
                <w:b/>
                <w:sz w:val="40"/>
                <w:szCs w:val="40"/>
              </w:rPr>
              <w:t>Thiết bị điện gia dụng</w:t>
            </w:r>
          </w:p>
        </w:tc>
      </w:tr>
      <w:tr w14:paraId="345AA1DD">
        <w:tblPrEx>
          <w:tblCellMar>
            <w:top w:w="0" w:type="dxa"/>
            <w:left w:w="108" w:type="dxa"/>
            <w:bottom w:w="0" w:type="dxa"/>
            <w:right w:w="108" w:type="dxa"/>
          </w:tblCellMar>
        </w:tblPrEx>
        <w:trPr>
          <w:jc w:val="center"/>
        </w:trPr>
        <w:tc>
          <w:tcPr>
            <w:tcW w:w="7513" w:type="dxa"/>
            <w:shd w:val="clear" w:color="auto" w:fill="auto"/>
          </w:tcPr>
          <w:p w14:paraId="24CBAA8D">
            <w:pPr>
              <w:spacing w:after="60"/>
              <w:jc w:val="center"/>
              <w:rPr>
                <w:rFonts w:ascii="Times New Roman" w:hAnsi="Times New Roman"/>
                <w:b/>
                <w:bCs/>
                <w:sz w:val="40"/>
                <w:szCs w:val="40"/>
              </w:rPr>
            </w:pPr>
            <w:r>
              <w:rPr>
                <w:rFonts w:ascii="Times New Roman" w:hAnsi="Times New Roman"/>
                <w:b/>
                <w:bCs/>
                <w:sz w:val="40"/>
                <w:szCs w:val="40"/>
              </w:rPr>
              <w:t>Mã số mô đun: MĐ 23</w:t>
            </w:r>
          </w:p>
        </w:tc>
      </w:tr>
    </w:tbl>
    <w:p w14:paraId="14006F6F">
      <w:pPr>
        <w:spacing w:after="60"/>
        <w:jc w:val="center"/>
        <w:rPr>
          <w:rFonts w:ascii="Times New Roman" w:hAnsi="Times New Roman"/>
          <w:b/>
          <w:bCs/>
          <w:sz w:val="44"/>
          <w:szCs w:val="44"/>
          <w:lang w:val="en-AU"/>
        </w:rPr>
      </w:pPr>
    </w:p>
    <w:p w14:paraId="6FBFA81F">
      <w:pPr>
        <w:spacing w:after="60"/>
        <w:jc w:val="center"/>
        <w:rPr>
          <w:rFonts w:ascii="Times New Roman" w:hAnsi="Times New Roman"/>
          <w:b/>
          <w:bCs/>
          <w:sz w:val="44"/>
          <w:szCs w:val="44"/>
          <w:lang w:val="en-AU"/>
        </w:rPr>
      </w:pPr>
    </w:p>
    <w:p w14:paraId="26A1B34F">
      <w:pPr>
        <w:tabs>
          <w:tab w:val="left" w:pos="3630"/>
        </w:tabs>
        <w:spacing w:after="60"/>
        <w:jc w:val="both"/>
        <w:rPr>
          <w:rFonts w:ascii="Times New Roman" w:hAnsi="Times New Roman"/>
          <w:b/>
          <w:bCs/>
          <w:szCs w:val="26"/>
        </w:rPr>
      </w:pPr>
    </w:p>
    <w:p w14:paraId="2468B5E4">
      <w:pPr>
        <w:spacing w:after="60"/>
        <w:jc w:val="both"/>
        <w:rPr>
          <w:rFonts w:ascii="Times New Roman" w:hAnsi="Times New Roman"/>
          <w:b/>
          <w:bCs/>
          <w:szCs w:val="26"/>
        </w:rPr>
      </w:pPr>
    </w:p>
    <w:p w14:paraId="6016BDA6">
      <w:pPr>
        <w:spacing w:after="60"/>
        <w:jc w:val="both"/>
        <w:rPr>
          <w:rFonts w:ascii="Times New Roman" w:hAnsi="Times New Roman"/>
          <w:b/>
          <w:bCs/>
          <w:szCs w:val="26"/>
        </w:rPr>
      </w:pPr>
    </w:p>
    <w:p w14:paraId="637670A1">
      <w:pPr>
        <w:spacing w:after="60"/>
        <w:jc w:val="both"/>
        <w:rPr>
          <w:rFonts w:ascii="Times New Roman" w:hAnsi="Times New Roman"/>
          <w:b/>
          <w:bCs/>
          <w:szCs w:val="26"/>
        </w:rPr>
      </w:pPr>
    </w:p>
    <w:p w14:paraId="51CBBCD5">
      <w:pPr>
        <w:spacing w:after="60"/>
        <w:jc w:val="both"/>
        <w:rPr>
          <w:rFonts w:ascii="Times New Roman" w:hAnsi="Times New Roman"/>
          <w:b/>
          <w:bCs/>
          <w:szCs w:val="26"/>
        </w:rPr>
      </w:pPr>
    </w:p>
    <w:p w14:paraId="10182A3F">
      <w:pPr>
        <w:spacing w:after="60"/>
        <w:jc w:val="both"/>
        <w:rPr>
          <w:rFonts w:ascii="Times New Roman" w:hAnsi="Times New Roman"/>
          <w:b/>
          <w:bCs/>
          <w:szCs w:val="26"/>
        </w:rPr>
      </w:pPr>
    </w:p>
    <w:p w14:paraId="0A1977D3">
      <w:pPr>
        <w:spacing w:after="60"/>
        <w:jc w:val="both"/>
        <w:rPr>
          <w:rFonts w:ascii="Times New Roman" w:hAnsi="Times New Roman"/>
          <w:b/>
          <w:bCs/>
          <w:szCs w:val="26"/>
        </w:rPr>
      </w:pPr>
    </w:p>
    <w:p w14:paraId="0E169154">
      <w:pPr>
        <w:spacing w:after="60"/>
        <w:jc w:val="center"/>
        <w:rPr>
          <w:rFonts w:ascii="Times New Roman" w:hAnsi="Times New Roman"/>
          <w:i/>
          <w:iCs/>
          <w:szCs w:val="26"/>
        </w:rPr>
      </w:pPr>
    </w:p>
    <w:p w14:paraId="12D1F56C">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1BC0E2AA">
      <w:pPr>
        <w:tabs>
          <w:tab w:val="left" w:pos="2878"/>
        </w:tabs>
        <w:spacing w:after="60"/>
        <w:jc w:val="both"/>
        <w:rPr>
          <w:rFonts w:ascii="Times New Roman" w:hAnsi="Times New Roman"/>
          <w:spacing w:val="-6"/>
          <w:sz w:val="28"/>
          <w:szCs w:val="28"/>
        </w:rPr>
      </w:pPr>
    </w:p>
    <w:p w14:paraId="51C45099">
      <w:pPr>
        <w:spacing w:after="60"/>
        <w:rPr>
          <w:rFonts w:ascii="Times New Roman" w:hAnsi="Times New Roman"/>
          <w:b/>
          <w:bCs/>
          <w:sz w:val="28"/>
          <w:szCs w:val="28"/>
          <w:lang w:val="en-AU"/>
        </w:rPr>
      </w:pPr>
      <w:r>
        <w:rPr>
          <w:rFonts w:ascii="Times New Roman" w:hAnsi="Times New Roman"/>
          <w:b/>
          <w:bCs/>
          <w:sz w:val="28"/>
          <w:szCs w:val="28"/>
          <w:lang w:val="en-AU"/>
        </w:rPr>
        <w:br w:type="page"/>
      </w:r>
    </w:p>
    <w:p w14:paraId="665E406F">
      <w:pPr>
        <w:spacing w:after="60"/>
        <w:jc w:val="center"/>
        <w:rPr>
          <w:rFonts w:ascii="Times New Roman" w:hAnsi="Times New Roman"/>
          <w:b/>
          <w:bCs/>
          <w:sz w:val="28"/>
          <w:szCs w:val="28"/>
          <w:lang w:val="da-DK" w:eastAsia="en-AU"/>
        </w:rPr>
      </w:pPr>
      <w:r>
        <w:rPr>
          <w:rFonts w:ascii="Times New Roman" w:hAnsi="Times New Roman"/>
          <w:b/>
          <w:bCs/>
          <w:sz w:val="28"/>
          <w:szCs w:val="28"/>
          <w:lang w:val="da-DK" w:eastAsia="en-AU"/>
        </w:rPr>
        <w:t>CHƯƠNG TRÌNH MÔ ĐUN</w:t>
      </w:r>
    </w:p>
    <w:p w14:paraId="48DAD018">
      <w:pPr>
        <w:spacing w:after="60"/>
        <w:rPr>
          <w:rFonts w:ascii="Times New Roman" w:hAnsi="Times New Roman"/>
          <w:sz w:val="28"/>
          <w:szCs w:val="28"/>
          <w:lang w:val="da-DK"/>
        </w:rPr>
      </w:pPr>
      <w:r>
        <w:rPr>
          <w:rFonts w:ascii="Times New Roman" w:hAnsi="Times New Roman"/>
          <w:b/>
          <w:sz w:val="28"/>
          <w:szCs w:val="28"/>
          <w:lang w:val="da-DK"/>
        </w:rPr>
        <w:t>Tên mô đun:</w:t>
      </w:r>
      <w:r>
        <w:rPr>
          <w:rFonts w:ascii="Times New Roman" w:hAnsi="Times New Roman"/>
          <w:sz w:val="28"/>
          <w:szCs w:val="28"/>
          <w:lang w:val="da-DK"/>
        </w:rPr>
        <w:t xml:space="preserve"> Thiết bị điện gia dụng</w:t>
      </w:r>
    </w:p>
    <w:p w14:paraId="0D6E0688">
      <w:pPr>
        <w:spacing w:after="60"/>
        <w:rPr>
          <w:rFonts w:ascii="Times New Roman" w:hAnsi="Times New Roman"/>
          <w:sz w:val="28"/>
          <w:szCs w:val="28"/>
          <w:lang w:val="da-DK"/>
        </w:rPr>
      </w:pPr>
      <w:r>
        <w:rPr>
          <w:rFonts w:ascii="Times New Roman" w:hAnsi="Times New Roman"/>
          <w:b/>
          <w:sz w:val="28"/>
          <w:szCs w:val="28"/>
          <w:lang w:val="da-DK"/>
        </w:rPr>
        <w:t>Mã số mô đun:</w:t>
      </w:r>
      <w:r>
        <w:rPr>
          <w:rFonts w:ascii="Times New Roman" w:hAnsi="Times New Roman"/>
          <w:sz w:val="28"/>
          <w:szCs w:val="28"/>
          <w:lang w:val="da-DK"/>
        </w:rPr>
        <w:t xml:space="preserve"> MĐ 23</w:t>
      </w:r>
    </w:p>
    <w:p w14:paraId="50FD52C4">
      <w:pPr>
        <w:spacing w:after="60"/>
        <w:rPr>
          <w:rFonts w:ascii="Times New Roman" w:hAnsi="Times New Roman" w:eastAsia="MS Mincho"/>
          <w:sz w:val="28"/>
          <w:szCs w:val="28"/>
          <w:lang w:val="da-DK" w:eastAsia="ja-JP"/>
        </w:rPr>
      </w:pPr>
      <w:r>
        <w:rPr>
          <w:rFonts w:ascii="Times New Roman" w:hAnsi="Times New Roman"/>
          <w:b/>
          <w:sz w:val="28"/>
          <w:szCs w:val="28"/>
          <w:lang w:val="da-DK"/>
        </w:rPr>
        <w:t>Thời gian mô đun:</w:t>
      </w:r>
      <w:r>
        <w:rPr>
          <w:rFonts w:ascii="Times New Roman" w:hAnsi="Times New Roman"/>
          <w:sz w:val="28"/>
          <w:szCs w:val="28"/>
          <w:lang w:val="da-DK"/>
        </w:rPr>
        <w:t xml:space="preserve"> 60 giờ </w:t>
      </w:r>
      <w:r>
        <w:rPr>
          <w:rFonts w:ascii="Times New Roman" w:hAnsi="Times New Roman" w:eastAsia="MS Mincho"/>
          <w:sz w:val="28"/>
          <w:szCs w:val="28"/>
          <w:lang w:val="da-DK" w:eastAsia="ja-JP"/>
        </w:rPr>
        <w:t xml:space="preserve">(Lý thuyết: 15 giờ;  Thực hành, thí nghiệm, thảo luận, bài tập:42 giờ; Kiểm tra 3 giờ) </w:t>
      </w:r>
    </w:p>
    <w:p w14:paraId="215D0E5C">
      <w:pPr>
        <w:spacing w:after="60"/>
        <w:jc w:val="both"/>
        <w:rPr>
          <w:rFonts w:ascii="Times New Roman" w:hAnsi="Times New Roman"/>
          <w:b/>
          <w:bCs/>
          <w:sz w:val="28"/>
          <w:szCs w:val="28"/>
          <w:lang w:val="da-DK"/>
        </w:rPr>
      </w:pPr>
      <w:r>
        <w:rPr>
          <w:rFonts w:ascii="Times New Roman" w:hAnsi="Times New Roman"/>
          <w:b/>
          <w:bCs/>
          <w:sz w:val="28"/>
          <w:szCs w:val="28"/>
          <w:lang w:val="da-DK"/>
        </w:rPr>
        <w:t>I.VỊ TRÍ, TÍNH CHẤT CỦA MÔ ĐUN:</w:t>
      </w:r>
    </w:p>
    <w:p w14:paraId="09FC9B25">
      <w:pPr>
        <w:spacing w:after="60"/>
        <w:jc w:val="both"/>
        <w:rPr>
          <w:rFonts w:ascii="Times New Roman" w:hAnsi="Times New Roman"/>
          <w:sz w:val="28"/>
          <w:szCs w:val="28"/>
          <w:lang w:val="da-DK"/>
        </w:rPr>
      </w:pPr>
      <w:r>
        <w:rPr>
          <w:rFonts w:ascii="Times New Roman" w:hAnsi="Times New Roman"/>
          <w:sz w:val="28"/>
          <w:szCs w:val="28"/>
          <w:lang w:val="da-DK"/>
        </w:rPr>
        <w:t>- Vị trí:</w:t>
      </w:r>
    </w:p>
    <w:p w14:paraId="3AD88500">
      <w:pPr>
        <w:spacing w:after="60"/>
        <w:ind w:firstLine="720"/>
        <w:jc w:val="both"/>
        <w:rPr>
          <w:rFonts w:ascii="Times New Roman" w:hAnsi="Times New Roman"/>
          <w:sz w:val="28"/>
          <w:szCs w:val="28"/>
          <w:lang w:val="da-DK"/>
        </w:rPr>
      </w:pPr>
      <w:r>
        <w:rPr>
          <w:rFonts w:ascii="Times New Roman" w:hAnsi="Times New Roman"/>
          <w:sz w:val="28"/>
          <w:szCs w:val="28"/>
          <w:lang w:val="da-DK"/>
        </w:rPr>
        <w:t>Thiết bị điện gia dụng  là mô đun  bắt  buộc  trong chư</w:t>
      </w:r>
      <w:r>
        <w:rPr>
          <w:rFonts w:ascii="Times New Roman" w:hAnsi="Times New Roman"/>
          <w:sz w:val="28"/>
          <w:szCs w:val="28"/>
          <w:lang w:val="da-DK"/>
        </w:rPr>
        <w:softHyphen/>
      </w:r>
      <w:r>
        <w:rPr>
          <w:rFonts w:ascii="Times New Roman" w:hAnsi="Times New Roman"/>
          <w:sz w:val="28"/>
          <w:szCs w:val="28"/>
          <w:lang w:val="da-DK"/>
        </w:rPr>
        <w:t>ơng trình nghề kỹ thuật máy lạnh và điều hoà không khí.</w:t>
      </w:r>
    </w:p>
    <w:p w14:paraId="1F73316F">
      <w:pPr>
        <w:spacing w:after="60"/>
        <w:jc w:val="both"/>
        <w:rPr>
          <w:rFonts w:ascii="Times New Roman" w:hAnsi="Times New Roman"/>
          <w:sz w:val="28"/>
          <w:szCs w:val="28"/>
          <w:lang w:val="da-DK"/>
        </w:rPr>
      </w:pPr>
      <w:r>
        <w:rPr>
          <w:rFonts w:ascii="Times New Roman" w:hAnsi="Times New Roman"/>
          <w:sz w:val="28"/>
          <w:szCs w:val="28"/>
          <w:lang w:val="da-DK"/>
        </w:rPr>
        <w:t>- Tính chất:</w:t>
      </w:r>
    </w:p>
    <w:p w14:paraId="213C4066">
      <w:pPr>
        <w:spacing w:after="60"/>
        <w:ind w:firstLine="720"/>
        <w:jc w:val="both"/>
        <w:rPr>
          <w:rFonts w:ascii="Times New Roman" w:hAnsi="Times New Roman"/>
          <w:sz w:val="28"/>
          <w:szCs w:val="28"/>
          <w:lang w:val="da-DK"/>
        </w:rPr>
      </w:pPr>
      <w:r>
        <w:rPr>
          <w:rFonts w:ascii="Times New Roman" w:hAnsi="Times New Roman"/>
          <w:sz w:val="28"/>
          <w:szCs w:val="28"/>
          <w:lang w:val="da-DK"/>
        </w:rPr>
        <w:t>Mô đun được sắp xếp sau khi học xong các môn học cơ sở.</w:t>
      </w:r>
    </w:p>
    <w:p w14:paraId="1F7F5110">
      <w:pPr>
        <w:spacing w:after="60"/>
        <w:jc w:val="both"/>
        <w:rPr>
          <w:rFonts w:ascii="Times New Roman" w:hAnsi="Times New Roman"/>
          <w:b/>
          <w:bCs/>
          <w:sz w:val="28"/>
          <w:szCs w:val="28"/>
          <w:lang w:val="da-DK"/>
        </w:rPr>
      </w:pPr>
      <w:r>
        <w:rPr>
          <w:rFonts w:ascii="Times New Roman" w:hAnsi="Times New Roman"/>
          <w:b/>
          <w:bCs/>
          <w:sz w:val="28"/>
          <w:szCs w:val="28"/>
          <w:lang w:val="da-DK"/>
        </w:rPr>
        <w:t xml:space="preserve">II. MỤC TIÊU MÔ ĐUN: </w:t>
      </w:r>
    </w:p>
    <w:p w14:paraId="72559BA4">
      <w:pPr>
        <w:spacing w:after="60"/>
        <w:jc w:val="both"/>
        <w:rPr>
          <w:rFonts w:ascii="Times New Roman" w:hAnsi="Times New Roman"/>
          <w:sz w:val="28"/>
          <w:szCs w:val="28"/>
          <w:lang w:val="da-DK"/>
        </w:rPr>
      </w:pPr>
      <w:r>
        <w:rPr>
          <w:rFonts w:ascii="Times New Roman" w:hAnsi="Times New Roman"/>
          <w:b/>
          <w:bCs/>
          <w:sz w:val="28"/>
          <w:szCs w:val="28"/>
          <w:lang w:val="da-DK"/>
        </w:rPr>
        <w:t xml:space="preserve">  </w:t>
      </w:r>
      <w:r>
        <w:rPr>
          <w:rFonts w:ascii="Times New Roman" w:hAnsi="Times New Roman"/>
          <w:sz w:val="28"/>
          <w:szCs w:val="28"/>
          <w:lang w:val="da-DK"/>
        </w:rPr>
        <w:t>- Kiến thức</w:t>
      </w:r>
    </w:p>
    <w:p w14:paraId="5940D1B2">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 Trình bày được được cấu tạo và nguyên lý làm việc của một số loại  thiết bị điện gia dụng.</w:t>
      </w:r>
    </w:p>
    <w:p w14:paraId="26B981E4">
      <w:pPr>
        <w:spacing w:after="60"/>
        <w:ind w:firstLine="567"/>
        <w:jc w:val="both"/>
        <w:rPr>
          <w:rFonts w:ascii="Times New Roman" w:hAnsi="Times New Roman"/>
          <w:sz w:val="28"/>
          <w:szCs w:val="28"/>
          <w:lang w:val="da-DK"/>
        </w:rPr>
      </w:pPr>
      <w:r>
        <w:rPr>
          <w:rFonts w:ascii="Times New Roman" w:hAnsi="Times New Roman"/>
          <w:sz w:val="28"/>
          <w:szCs w:val="28"/>
          <w:lang w:val="da-DK"/>
        </w:rPr>
        <w:t>+ Trình bày được trình tự tháo lắp, kiểm tra và sửa chữa một số loại thiết bị điện gia dụng</w:t>
      </w:r>
    </w:p>
    <w:p w14:paraId="35B8D4B5">
      <w:pPr>
        <w:spacing w:after="60"/>
        <w:jc w:val="both"/>
        <w:rPr>
          <w:rFonts w:ascii="Times New Roman" w:hAnsi="Times New Roman"/>
          <w:bCs/>
          <w:sz w:val="28"/>
          <w:szCs w:val="28"/>
          <w:lang w:val="da-DK"/>
        </w:rPr>
      </w:pPr>
      <w:r>
        <w:rPr>
          <w:rFonts w:ascii="Times New Roman" w:hAnsi="Times New Roman"/>
          <w:bCs/>
          <w:sz w:val="28"/>
          <w:szCs w:val="28"/>
          <w:lang w:val="da-DK"/>
        </w:rPr>
        <w:t xml:space="preserve">  - Kỹ năng</w:t>
      </w:r>
    </w:p>
    <w:p w14:paraId="0EC4E52B">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 Sử dụng thành thạo các thiết bị điện gia dụng </w:t>
      </w:r>
    </w:p>
    <w:p w14:paraId="32986C0D">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 Tháo lắp được các thiết bị điện gia dụng theo đúng yêu cầu</w:t>
      </w:r>
    </w:p>
    <w:p w14:paraId="1C7608DD">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 Xác định được nguyên nhân và sửa chữa được hư hỏng theo yêu cầu.</w:t>
      </w:r>
    </w:p>
    <w:p w14:paraId="773ECD77">
      <w:pPr>
        <w:shd w:val="clear" w:color="auto" w:fill="FFFFFF"/>
        <w:spacing w:after="60"/>
        <w:rPr>
          <w:rFonts w:ascii="Times New Roman" w:hAnsi="Times New Roman"/>
          <w:bCs/>
          <w:sz w:val="28"/>
          <w:szCs w:val="28"/>
          <w:lang w:val="da-DK"/>
        </w:rPr>
      </w:pPr>
      <w:r>
        <w:rPr>
          <w:rFonts w:ascii="Times New Roman" w:hAnsi="Times New Roman"/>
          <w:bCs/>
          <w:sz w:val="28"/>
          <w:szCs w:val="28"/>
          <w:lang w:val="da-DK"/>
        </w:rPr>
        <w:t xml:space="preserve">   </w:t>
      </w:r>
      <w:r>
        <w:rPr>
          <w:rFonts w:ascii="Times New Roman" w:hAnsi="Times New Roman"/>
          <w:bCs/>
          <w:sz w:val="28"/>
          <w:szCs w:val="28"/>
          <w:lang w:val="vi-VN"/>
        </w:rPr>
        <w:t xml:space="preserve">- </w:t>
      </w:r>
      <w:r>
        <w:rPr>
          <w:rFonts w:ascii="Times New Roman" w:hAnsi="Times New Roman"/>
          <w:bCs/>
          <w:sz w:val="28"/>
          <w:szCs w:val="28"/>
          <w:lang w:val="da-DK"/>
        </w:rPr>
        <w:t>Năng lực tự chủ và trách nhiệm</w:t>
      </w:r>
    </w:p>
    <w:p w14:paraId="3F5D3D80">
      <w:pPr>
        <w:shd w:val="clear" w:color="auto" w:fill="FFFFFF"/>
        <w:spacing w:after="60"/>
        <w:ind w:left="22" w:firstLine="698"/>
        <w:jc w:val="both"/>
        <w:rPr>
          <w:rFonts w:ascii="Times New Roman" w:hAnsi="Times New Roman"/>
          <w:sz w:val="28"/>
          <w:szCs w:val="28"/>
          <w:lang w:val="vi-VN"/>
        </w:rPr>
      </w:pPr>
      <w:r>
        <w:rPr>
          <w:rFonts w:ascii="Times New Roman" w:hAnsi="Times New Roman"/>
          <w:sz w:val="28"/>
          <w:szCs w:val="28"/>
          <w:lang w:val="da-DK"/>
        </w:rPr>
        <w:t xml:space="preserve">+ </w:t>
      </w:r>
      <w:r>
        <w:rPr>
          <w:rFonts w:ascii="Times New Roman" w:hAnsi="Times New Roman"/>
          <w:sz w:val="28"/>
          <w:szCs w:val="28"/>
          <w:lang w:val="vi-VN"/>
        </w:rPr>
        <w:t>Làm việc độc lập hoặc làm việc theo nhóm, giải quyết công việc, vấn đề phức tạp trong điều kiện làm việc thay đổi.</w:t>
      </w:r>
    </w:p>
    <w:p w14:paraId="770D274C">
      <w:pPr>
        <w:shd w:val="clear" w:color="auto" w:fill="FFFFFF"/>
        <w:spacing w:after="60"/>
        <w:ind w:left="22" w:firstLine="698"/>
        <w:jc w:val="both"/>
        <w:rPr>
          <w:rFonts w:ascii="Times New Roman" w:hAnsi="Times New Roman"/>
          <w:sz w:val="28"/>
          <w:szCs w:val="28"/>
          <w:lang w:val="vi-VN"/>
        </w:rPr>
      </w:pPr>
      <w:r>
        <w:rPr>
          <w:rFonts w:ascii="Times New Roman" w:hAnsi="Times New Roman"/>
          <w:sz w:val="28"/>
          <w:szCs w:val="28"/>
          <w:lang w:val="vi-VN"/>
        </w:rPr>
        <w:t>+ Hướng dẫn tối thiểu, giám sát những người khác thực hiện nhiệm vụ xác định; chịu trách nhiệm cá nhân và trách nhiệm đối với nhóm.</w:t>
      </w:r>
    </w:p>
    <w:p w14:paraId="4EA9799B">
      <w:pPr>
        <w:shd w:val="clear" w:color="auto" w:fill="FFFFFF"/>
        <w:spacing w:after="60"/>
        <w:ind w:left="22" w:firstLine="698"/>
        <w:jc w:val="both"/>
        <w:rPr>
          <w:rFonts w:ascii="Times New Roman" w:hAnsi="Times New Roman"/>
          <w:sz w:val="28"/>
          <w:szCs w:val="28"/>
          <w:lang w:val="vi-VN"/>
        </w:rPr>
      </w:pPr>
      <w:r>
        <w:rPr>
          <w:rFonts w:ascii="Times New Roman" w:hAnsi="Times New Roman"/>
          <w:sz w:val="28"/>
          <w:szCs w:val="28"/>
          <w:lang w:val="vi-VN"/>
        </w:rPr>
        <w:t>+ Đánh giá chất lượng sản phẩm sau khi hoàn thành và kết quả thực hiện của các thành viên trong nhóm.</w:t>
      </w:r>
    </w:p>
    <w:p w14:paraId="56AB17D5">
      <w:pPr>
        <w:shd w:val="clear" w:color="auto" w:fill="FFFFFF"/>
        <w:spacing w:after="60"/>
        <w:ind w:left="22" w:firstLine="698"/>
        <w:jc w:val="both"/>
        <w:rPr>
          <w:rFonts w:ascii="Times New Roman" w:hAnsi="Times New Roman"/>
          <w:b/>
          <w:bCs/>
          <w:sz w:val="28"/>
          <w:szCs w:val="28"/>
          <w:lang w:val="da-DK"/>
        </w:rPr>
      </w:pPr>
      <w:r>
        <w:rPr>
          <w:rFonts w:ascii="Times New Roman" w:hAnsi="Times New Roman"/>
          <w:b/>
          <w:bCs/>
          <w:sz w:val="28"/>
          <w:szCs w:val="28"/>
          <w:lang w:val="da-DK"/>
        </w:rPr>
        <w:t xml:space="preserve">III. NỘI DUNG MÔ ĐUN: </w:t>
      </w:r>
    </w:p>
    <w:p w14:paraId="7CBE2F20">
      <w:pPr>
        <w:spacing w:after="60"/>
        <w:rPr>
          <w:rFonts w:ascii="Times New Roman" w:hAnsi="Times New Roman"/>
          <w:i/>
          <w:iCs/>
          <w:sz w:val="28"/>
          <w:szCs w:val="28"/>
          <w:lang w:val="da-DK"/>
        </w:rPr>
      </w:pPr>
      <w:r>
        <w:rPr>
          <w:rFonts w:ascii="Times New Roman" w:hAnsi="Times New Roman"/>
          <w:i/>
          <w:iCs/>
          <w:sz w:val="28"/>
          <w:szCs w:val="28"/>
          <w:lang w:val="da-DK"/>
        </w:rPr>
        <w:t xml:space="preserve">1. Nội dung tổng quát và phân phối thời gian: </w:t>
      </w:r>
    </w:p>
    <w:p w14:paraId="2722DC48">
      <w:pPr>
        <w:spacing w:after="60"/>
        <w:rPr>
          <w:rFonts w:ascii="Times New Roman" w:hAnsi="Times New Roman"/>
          <w:i/>
          <w:iCs/>
          <w:sz w:val="28"/>
          <w:szCs w:val="28"/>
          <w:lang w:val="da-DK"/>
        </w:rPr>
      </w:pPr>
    </w:p>
    <w:p w14:paraId="7F698128">
      <w:pPr>
        <w:spacing w:after="60"/>
        <w:rPr>
          <w:rFonts w:ascii="Times New Roman" w:hAnsi="Times New Roman"/>
          <w:i/>
          <w:iCs/>
          <w:sz w:val="28"/>
          <w:szCs w:val="28"/>
          <w:lang w:val="da-DK"/>
        </w:rPr>
      </w:pPr>
    </w:p>
    <w:p w14:paraId="0D8CD4EB">
      <w:pPr>
        <w:spacing w:after="60"/>
        <w:rPr>
          <w:rFonts w:ascii="Times New Roman" w:hAnsi="Times New Roman"/>
          <w:i/>
          <w:iCs/>
          <w:sz w:val="28"/>
          <w:szCs w:val="28"/>
          <w:lang w:val="da-DK"/>
        </w:rPr>
      </w:pPr>
      <w:r>
        <w:rPr>
          <w:rFonts w:ascii="Times New Roman" w:hAnsi="Times New Roman"/>
          <w:i/>
          <w:iCs/>
          <w:sz w:val="28"/>
          <w:szCs w:val="28"/>
          <w:lang w:val="da-DK"/>
        </w:rPr>
        <w:br w:type="page"/>
      </w:r>
    </w:p>
    <w:tbl>
      <w:tblPr>
        <w:tblStyle w:val="1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74"/>
        <w:gridCol w:w="851"/>
        <w:gridCol w:w="992"/>
        <w:gridCol w:w="1559"/>
        <w:gridCol w:w="851"/>
      </w:tblGrid>
      <w:tr w14:paraId="101C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restart"/>
            <w:vAlign w:val="center"/>
          </w:tcPr>
          <w:p w14:paraId="6ED0F8BC">
            <w:pPr>
              <w:spacing w:after="60"/>
              <w:jc w:val="center"/>
              <w:rPr>
                <w:rFonts w:ascii="Times New Roman" w:hAnsi="Times New Roman"/>
                <w:b/>
                <w:bCs/>
                <w:sz w:val="28"/>
                <w:szCs w:val="28"/>
                <w:lang w:val="fr-FR"/>
              </w:rPr>
            </w:pPr>
            <w:r>
              <w:rPr>
                <w:rFonts w:ascii="Times New Roman" w:hAnsi="Times New Roman"/>
                <w:b/>
                <w:bCs/>
                <w:sz w:val="28"/>
                <w:szCs w:val="28"/>
                <w:lang w:val="fr-FR"/>
              </w:rPr>
              <w:t>Số</w:t>
            </w:r>
          </w:p>
          <w:p w14:paraId="61E33B6E">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3974" w:type="dxa"/>
            <w:vMerge w:val="restart"/>
            <w:vAlign w:val="center"/>
          </w:tcPr>
          <w:p w14:paraId="656BE3F8">
            <w:pPr>
              <w:spacing w:after="60"/>
              <w:jc w:val="center"/>
              <w:rPr>
                <w:rFonts w:ascii="Times New Roman" w:hAnsi="Times New Roman"/>
                <w:b/>
                <w:bCs/>
                <w:sz w:val="28"/>
                <w:szCs w:val="28"/>
                <w:lang w:val="fr-FR"/>
              </w:rPr>
            </w:pPr>
            <w:r>
              <w:rPr>
                <w:rFonts w:ascii="Times New Roman" w:hAnsi="Times New Roman"/>
                <w:b/>
                <w:bCs/>
                <w:sz w:val="28"/>
                <w:szCs w:val="28"/>
                <w:lang w:val="fr-FR"/>
              </w:rPr>
              <w:t>Tên các bài trong mô đun</w:t>
            </w:r>
          </w:p>
        </w:tc>
        <w:tc>
          <w:tcPr>
            <w:tcW w:w="4253" w:type="dxa"/>
            <w:gridSpan w:val="4"/>
            <w:vAlign w:val="center"/>
          </w:tcPr>
          <w:p w14:paraId="77158858">
            <w:pPr>
              <w:spacing w:after="60"/>
              <w:jc w:val="center"/>
              <w:rPr>
                <w:rFonts w:ascii="Times New Roman" w:hAnsi="Times New Roman"/>
                <w:b/>
                <w:bCs/>
                <w:sz w:val="28"/>
                <w:szCs w:val="28"/>
                <w:lang w:eastAsia="ko-KR"/>
              </w:rPr>
            </w:pPr>
            <w:r>
              <w:rPr>
                <w:rFonts w:ascii="Times New Roman" w:hAnsi="Times New Roman"/>
                <w:b/>
                <w:bCs/>
                <w:sz w:val="28"/>
                <w:szCs w:val="28"/>
                <w:lang w:eastAsia="ko-KR"/>
              </w:rPr>
              <w:t>Thời gian (giờ)</w:t>
            </w:r>
          </w:p>
        </w:tc>
      </w:tr>
      <w:tr w14:paraId="24DD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tcPr>
          <w:p w14:paraId="30019008">
            <w:pPr>
              <w:spacing w:after="60"/>
              <w:jc w:val="both"/>
              <w:rPr>
                <w:rFonts w:ascii="Times New Roman" w:hAnsi="Times New Roman"/>
                <w:sz w:val="28"/>
                <w:szCs w:val="28"/>
                <w:lang w:val="fr-FR"/>
              </w:rPr>
            </w:pPr>
          </w:p>
        </w:tc>
        <w:tc>
          <w:tcPr>
            <w:tcW w:w="3974" w:type="dxa"/>
            <w:vMerge w:val="continue"/>
          </w:tcPr>
          <w:p w14:paraId="46FF4E6F">
            <w:pPr>
              <w:spacing w:after="60"/>
              <w:jc w:val="both"/>
              <w:rPr>
                <w:rFonts w:ascii="Times New Roman" w:hAnsi="Times New Roman"/>
                <w:sz w:val="28"/>
                <w:szCs w:val="28"/>
                <w:lang w:val="fr-FR"/>
              </w:rPr>
            </w:pPr>
          </w:p>
        </w:tc>
        <w:tc>
          <w:tcPr>
            <w:tcW w:w="851" w:type="dxa"/>
          </w:tcPr>
          <w:p w14:paraId="4B70D5C2">
            <w:pPr>
              <w:spacing w:after="60"/>
              <w:jc w:val="center"/>
              <w:rPr>
                <w:rFonts w:ascii="Times New Roman" w:hAnsi="Times New Roman"/>
                <w:b/>
                <w:bCs/>
                <w:sz w:val="28"/>
                <w:szCs w:val="28"/>
                <w:lang w:eastAsia="ko-KR"/>
              </w:rPr>
            </w:pPr>
            <w:r>
              <w:rPr>
                <w:rFonts w:ascii="Times New Roman" w:hAnsi="Times New Roman"/>
                <w:b/>
                <w:bCs/>
                <w:sz w:val="28"/>
                <w:szCs w:val="28"/>
                <w:lang w:eastAsia="ko-KR"/>
              </w:rPr>
              <w:t>Tổng số</w:t>
            </w:r>
          </w:p>
        </w:tc>
        <w:tc>
          <w:tcPr>
            <w:tcW w:w="992" w:type="dxa"/>
            <w:tcMar>
              <w:left w:w="57" w:type="dxa"/>
              <w:right w:w="57" w:type="dxa"/>
            </w:tcMar>
          </w:tcPr>
          <w:p w14:paraId="42C560B9">
            <w:pPr>
              <w:spacing w:after="60"/>
              <w:jc w:val="center"/>
              <w:rPr>
                <w:rFonts w:ascii="Times New Roman" w:hAnsi="Times New Roman"/>
                <w:b/>
                <w:bCs/>
                <w:sz w:val="28"/>
                <w:szCs w:val="28"/>
                <w:lang w:eastAsia="ko-KR"/>
              </w:rPr>
            </w:pPr>
            <w:r>
              <w:rPr>
                <w:rFonts w:ascii="Times New Roman" w:hAnsi="Times New Roman"/>
                <w:b/>
                <w:bCs/>
                <w:sz w:val="28"/>
                <w:szCs w:val="28"/>
                <w:lang w:eastAsia="ko-KR"/>
              </w:rPr>
              <w:t>Lý thuyết</w:t>
            </w:r>
          </w:p>
        </w:tc>
        <w:tc>
          <w:tcPr>
            <w:tcW w:w="1559" w:type="dxa"/>
            <w:tcMar>
              <w:left w:w="57" w:type="dxa"/>
              <w:right w:w="57" w:type="dxa"/>
            </w:tcMar>
          </w:tcPr>
          <w:p w14:paraId="291C6C9B">
            <w:pPr>
              <w:spacing w:after="60"/>
              <w:jc w:val="center"/>
              <w:rPr>
                <w:rFonts w:ascii="Times New Roman" w:hAnsi="Times New Roman"/>
                <w:b/>
                <w:bCs/>
                <w:sz w:val="28"/>
                <w:szCs w:val="28"/>
                <w:lang w:val="en-AU"/>
              </w:rPr>
            </w:pPr>
            <w:r>
              <w:rPr>
                <w:rFonts w:ascii="Times New Roman" w:hAnsi="Times New Roman"/>
                <w:b/>
                <w:bCs/>
                <w:sz w:val="28"/>
                <w:szCs w:val="28"/>
                <w:lang w:val="en-AU"/>
              </w:rPr>
              <w:t>Thực hành,</w:t>
            </w:r>
          </w:p>
          <w:p w14:paraId="427F3027">
            <w:pPr>
              <w:spacing w:after="60"/>
              <w:jc w:val="center"/>
              <w:rPr>
                <w:rFonts w:ascii="Times New Roman" w:hAnsi="Times New Roman"/>
                <w:b/>
                <w:bCs/>
                <w:sz w:val="28"/>
                <w:szCs w:val="28"/>
                <w:lang w:eastAsia="ko-KR"/>
              </w:rPr>
            </w:pPr>
            <w:r>
              <w:rPr>
                <w:rFonts w:ascii="Times New Roman" w:hAnsi="Times New Roman"/>
                <w:b/>
                <w:bCs/>
                <w:sz w:val="28"/>
                <w:szCs w:val="28"/>
                <w:lang w:val="en-AU"/>
              </w:rPr>
              <w:t>thí nghiệm, thảo luận, bài tập</w:t>
            </w:r>
          </w:p>
        </w:tc>
        <w:tc>
          <w:tcPr>
            <w:tcW w:w="851" w:type="dxa"/>
            <w:tcMar>
              <w:left w:w="57" w:type="dxa"/>
              <w:right w:w="57" w:type="dxa"/>
            </w:tcMar>
          </w:tcPr>
          <w:p w14:paraId="24672AB3">
            <w:pPr>
              <w:spacing w:after="60"/>
              <w:jc w:val="center"/>
              <w:rPr>
                <w:rFonts w:ascii="Times New Roman" w:hAnsi="Times New Roman"/>
                <w:b/>
                <w:bCs/>
                <w:sz w:val="28"/>
                <w:szCs w:val="28"/>
                <w:lang w:eastAsia="ko-KR"/>
              </w:rPr>
            </w:pPr>
            <w:r>
              <w:rPr>
                <w:rFonts w:ascii="Times New Roman" w:hAnsi="Times New Roman"/>
                <w:b/>
                <w:bCs/>
                <w:sz w:val="28"/>
                <w:szCs w:val="28"/>
                <w:lang w:eastAsia="ko-KR"/>
              </w:rPr>
              <w:t>Kiểm tra</w:t>
            </w:r>
          </w:p>
        </w:tc>
      </w:tr>
      <w:tr w14:paraId="7DEE9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704FB5C2">
            <w:pPr>
              <w:spacing w:after="60"/>
              <w:jc w:val="center"/>
              <w:rPr>
                <w:rFonts w:ascii="Times New Roman" w:hAnsi="Times New Roman"/>
                <w:sz w:val="28"/>
                <w:szCs w:val="28"/>
                <w:lang w:val="fr-FR"/>
              </w:rPr>
            </w:pPr>
            <w:r>
              <w:rPr>
                <w:rFonts w:ascii="Times New Roman" w:hAnsi="Times New Roman"/>
                <w:sz w:val="28"/>
                <w:szCs w:val="28"/>
                <w:lang w:val="fr-FR"/>
              </w:rPr>
              <w:t>1</w:t>
            </w:r>
          </w:p>
        </w:tc>
        <w:tc>
          <w:tcPr>
            <w:tcW w:w="3974" w:type="dxa"/>
          </w:tcPr>
          <w:p w14:paraId="3CFCCD29">
            <w:pPr>
              <w:spacing w:after="60"/>
              <w:jc w:val="both"/>
              <w:rPr>
                <w:rFonts w:ascii="Times New Roman" w:hAnsi="Times New Roman"/>
                <w:b/>
                <w:sz w:val="28"/>
                <w:szCs w:val="28"/>
                <w:lang w:val="fr-FR"/>
              </w:rPr>
            </w:pPr>
            <w:r>
              <w:rPr>
                <w:rFonts w:ascii="Times New Roman" w:hAnsi="Times New Roman"/>
                <w:b/>
                <w:sz w:val="28"/>
                <w:szCs w:val="28"/>
                <w:lang w:val="fr-FR"/>
              </w:rPr>
              <w:t>Bài 1 : Thiết bị cấp nhiệt</w:t>
            </w:r>
          </w:p>
          <w:p w14:paraId="49577722">
            <w:pPr>
              <w:spacing w:after="60"/>
              <w:jc w:val="both"/>
              <w:rPr>
                <w:rFonts w:ascii="Times New Roman" w:hAnsi="Times New Roman"/>
                <w:sz w:val="28"/>
                <w:szCs w:val="28"/>
                <w:lang w:val="fr-FR"/>
              </w:rPr>
            </w:pPr>
            <w:r>
              <w:rPr>
                <w:rFonts w:ascii="Times New Roman" w:hAnsi="Times New Roman"/>
                <w:sz w:val="28"/>
                <w:szCs w:val="28"/>
                <w:lang w:val="fr-FR"/>
              </w:rPr>
              <w:t xml:space="preserve">1. Bàn là </w:t>
            </w:r>
          </w:p>
          <w:p w14:paraId="3B823A01">
            <w:pPr>
              <w:spacing w:after="60"/>
              <w:jc w:val="both"/>
              <w:rPr>
                <w:rFonts w:ascii="Times New Roman" w:hAnsi="Times New Roman"/>
                <w:sz w:val="28"/>
                <w:szCs w:val="28"/>
                <w:lang w:val="fr-FR"/>
              </w:rPr>
            </w:pPr>
            <w:r>
              <w:rPr>
                <w:rFonts w:ascii="Times New Roman" w:hAnsi="Times New Roman"/>
                <w:sz w:val="28"/>
                <w:szCs w:val="28"/>
                <w:lang w:val="fr-FR"/>
              </w:rPr>
              <w:t xml:space="preserve">   1.1. Bàn là không có bộ phận phun hơi nước</w:t>
            </w:r>
          </w:p>
          <w:p w14:paraId="0DF80C5C">
            <w:pPr>
              <w:spacing w:after="60"/>
              <w:jc w:val="both"/>
              <w:rPr>
                <w:rFonts w:ascii="Times New Roman" w:hAnsi="Times New Roman"/>
                <w:sz w:val="28"/>
                <w:szCs w:val="28"/>
                <w:lang w:val="fr-FR"/>
              </w:rPr>
            </w:pPr>
            <w:r>
              <w:rPr>
                <w:rFonts w:ascii="Times New Roman" w:hAnsi="Times New Roman"/>
                <w:sz w:val="28"/>
                <w:szCs w:val="28"/>
                <w:lang w:val="fr-FR"/>
              </w:rPr>
              <w:t xml:space="preserve">   1.2. Bàn là có bộ phận phun hơi nước</w:t>
            </w:r>
          </w:p>
          <w:p w14:paraId="7FFEF0A5">
            <w:pPr>
              <w:spacing w:after="60"/>
              <w:jc w:val="both"/>
              <w:rPr>
                <w:rFonts w:ascii="Times New Roman" w:hAnsi="Times New Roman"/>
                <w:sz w:val="28"/>
                <w:szCs w:val="28"/>
                <w:lang w:val="fr-FR"/>
              </w:rPr>
            </w:pPr>
            <w:r>
              <w:rPr>
                <w:rFonts w:ascii="Times New Roman" w:hAnsi="Times New Roman"/>
                <w:sz w:val="28"/>
                <w:szCs w:val="28"/>
                <w:lang w:val="fr-FR"/>
              </w:rPr>
              <w:t xml:space="preserve">   1.3.  Cách sử dụng và bảo quản </w:t>
            </w:r>
          </w:p>
          <w:p w14:paraId="7262F83A">
            <w:pPr>
              <w:spacing w:after="60"/>
              <w:jc w:val="both"/>
              <w:rPr>
                <w:rFonts w:ascii="Times New Roman" w:hAnsi="Times New Roman"/>
                <w:sz w:val="28"/>
                <w:szCs w:val="28"/>
                <w:lang w:val="fr-FR"/>
              </w:rPr>
            </w:pPr>
            <w:r>
              <w:rPr>
                <w:rFonts w:ascii="Times New Roman" w:hAnsi="Times New Roman"/>
                <w:sz w:val="28"/>
                <w:szCs w:val="28"/>
                <w:lang w:val="fr-FR"/>
              </w:rPr>
              <w:t xml:space="preserve">   1.4. Những hư hỏng thường gặp, nguyên nhân và cách sửa chữa.</w:t>
            </w:r>
          </w:p>
          <w:p w14:paraId="59D9C6E0">
            <w:pPr>
              <w:spacing w:after="60"/>
              <w:jc w:val="both"/>
              <w:rPr>
                <w:rFonts w:ascii="Times New Roman" w:hAnsi="Times New Roman"/>
                <w:sz w:val="28"/>
                <w:szCs w:val="28"/>
                <w:lang w:val="fr-FR"/>
              </w:rPr>
            </w:pPr>
            <w:r>
              <w:rPr>
                <w:rFonts w:ascii="Times New Roman" w:hAnsi="Times New Roman"/>
                <w:sz w:val="28"/>
                <w:szCs w:val="28"/>
                <w:lang w:val="fr-FR"/>
              </w:rPr>
              <w:t>2. Nồi cơm điện</w:t>
            </w:r>
          </w:p>
          <w:p w14:paraId="12AF5851">
            <w:pPr>
              <w:spacing w:after="60"/>
              <w:jc w:val="both"/>
              <w:rPr>
                <w:rFonts w:ascii="Times New Roman" w:hAnsi="Times New Roman"/>
                <w:sz w:val="28"/>
                <w:szCs w:val="28"/>
                <w:lang w:val="fr-FR"/>
              </w:rPr>
            </w:pPr>
            <w:r>
              <w:rPr>
                <w:rFonts w:ascii="Times New Roman" w:hAnsi="Times New Roman"/>
                <w:sz w:val="28"/>
                <w:szCs w:val="28"/>
                <w:lang w:val="fr-FR"/>
              </w:rPr>
              <w:t xml:space="preserve">   2.1. Nồi cơm điện cơ</w:t>
            </w:r>
          </w:p>
          <w:p w14:paraId="6BDBE634">
            <w:pPr>
              <w:spacing w:after="60"/>
              <w:jc w:val="both"/>
              <w:rPr>
                <w:rFonts w:ascii="Times New Roman" w:hAnsi="Times New Roman"/>
                <w:sz w:val="28"/>
                <w:szCs w:val="28"/>
                <w:lang w:val="fr-FR"/>
              </w:rPr>
            </w:pPr>
            <w:r>
              <w:rPr>
                <w:rFonts w:ascii="Times New Roman" w:hAnsi="Times New Roman"/>
                <w:sz w:val="28"/>
                <w:szCs w:val="28"/>
                <w:lang w:val="fr-FR"/>
              </w:rPr>
              <w:t xml:space="preserve">   2.2. Nồi cơm điện tử</w:t>
            </w:r>
          </w:p>
          <w:p w14:paraId="6E1B3D5E">
            <w:pPr>
              <w:spacing w:after="60"/>
              <w:jc w:val="both"/>
              <w:rPr>
                <w:rFonts w:ascii="Times New Roman" w:hAnsi="Times New Roman"/>
                <w:sz w:val="28"/>
                <w:szCs w:val="28"/>
                <w:lang w:val="fr-FR"/>
              </w:rPr>
            </w:pPr>
            <w:r>
              <w:rPr>
                <w:rFonts w:ascii="Times New Roman" w:hAnsi="Times New Roman"/>
                <w:sz w:val="28"/>
                <w:szCs w:val="28"/>
                <w:lang w:val="fr-FR"/>
              </w:rPr>
              <w:t xml:space="preserve">   2.3.  Cách sử dụng và bảo quản </w:t>
            </w:r>
          </w:p>
          <w:p w14:paraId="260E2F51">
            <w:pPr>
              <w:spacing w:after="60"/>
              <w:jc w:val="both"/>
              <w:rPr>
                <w:rFonts w:ascii="Times New Roman" w:hAnsi="Times New Roman"/>
                <w:sz w:val="28"/>
                <w:szCs w:val="28"/>
                <w:lang w:val="fr-FR"/>
              </w:rPr>
            </w:pPr>
            <w:r>
              <w:rPr>
                <w:rFonts w:ascii="Times New Roman" w:hAnsi="Times New Roman"/>
                <w:sz w:val="28"/>
                <w:szCs w:val="28"/>
                <w:lang w:val="fr-FR"/>
              </w:rPr>
              <w:t xml:space="preserve">   2.4. Những hư hỏng thường gặp, nguyên nhân và cách sửa chữa</w:t>
            </w:r>
          </w:p>
          <w:p w14:paraId="093A0D1F">
            <w:pPr>
              <w:spacing w:after="60"/>
              <w:jc w:val="both"/>
              <w:rPr>
                <w:rFonts w:ascii="Times New Roman" w:hAnsi="Times New Roman"/>
                <w:sz w:val="28"/>
                <w:szCs w:val="28"/>
                <w:lang w:val="fr-FR"/>
              </w:rPr>
            </w:pPr>
            <w:r>
              <w:rPr>
                <w:rFonts w:ascii="Times New Roman" w:hAnsi="Times New Roman"/>
                <w:sz w:val="28"/>
                <w:szCs w:val="28"/>
                <w:lang w:val="fr-FR"/>
              </w:rPr>
              <w:t>3. Bình nước nóng</w:t>
            </w:r>
          </w:p>
          <w:p w14:paraId="131617CF">
            <w:pPr>
              <w:spacing w:after="60"/>
              <w:jc w:val="both"/>
              <w:rPr>
                <w:rFonts w:ascii="Times New Roman" w:hAnsi="Times New Roman"/>
                <w:sz w:val="28"/>
                <w:szCs w:val="28"/>
                <w:lang w:val="fr-FR"/>
              </w:rPr>
            </w:pPr>
            <w:r>
              <w:rPr>
                <w:rFonts w:ascii="Times New Roman" w:hAnsi="Times New Roman"/>
                <w:sz w:val="28"/>
                <w:szCs w:val="28"/>
                <w:lang w:val="fr-FR"/>
              </w:rPr>
              <w:t xml:space="preserve">   3.1. Bình nước nóng trực tiếp</w:t>
            </w:r>
          </w:p>
          <w:p w14:paraId="519C26DB">
            <w:pPr>
              <w:spacing w:after="60"/>
              <w:jc w:val="both"/>
              <w:rPr>
                <w:rFonts w:ascii="Times New Roman" w:hAnsi="Times New Roman"/>
                <w:sz w:val="28"/>
                <w:szCs w:val="28"/>
                <w:lang w:val="fr-FR"/>
              </w:rPr>
            </w:pPr>
            <w:r>
              <w:rPr>
                <w:rFonts w:ascii="Times New Roman" w:hAnsi="Times New Roman"/>
                <w:sz w:val="28"/>
                <w:szCs w:val="28"/>
                <w:lang w:val="fr-FR"/>
              </w:rPr>
              <w:t xml:space="preserve">   3.2. Bình nước nóng gián tiếp</w:t>
            </w:r>
          </w:p>
          <w:p w14:paraId="6E8B8469">
            <w:pPr>
              <w:spacing w:after="60"/>
              <w:jc w:val="both"/>
              <w:rPr>
                <w:rFonts w:ascii="Times New Roman" w:hAnsi="Times New Roman"/>
                <w:sz w:val="28"/>
                <w:szCs w:val="28"/>
                <w:lang w:val="fr-FR"/>
              </w:rPr>
            </w:pPr>
            <w:r>
              <w:rPr>
                <w:rFonts w:ascii="Times New Roman" w:hAnsi="Times New Roman"/>
                <w:sz w:val="28"/>
                <w:szCs w:val="28"/>
                <w:lang w:val="fr-FR"/>
              </w:rPr>
              <w:t xml:space="preserve">   3.3.  Lắp đặt  và sử dụng </w:t>
            </w:r>
          </w:p>
          <w:p w14:paraId="79639CB6">
            <w:pPr>
              <w:spacing w:after="60"/>
              <w:jc w:val="both"/>
              <w:rPr>
                <w:rFonts w:ascii="Times New Roman" w:hAnsi="Times New Roman"/>
                <w:sz w:val="28"/>
                <w:szCs w:val="28"/>
                <w:lang w:val="fr-FR"/>
              </w:rPr>
            </w:pPr>
            <w:r>
              <w:rPr>
                <w:rFonts w:ascii="Times New Roman" w:hAnsi="Times New Roman"/>
                <w:sz w:val="28"/>
                <w:szCs w:val="28"/>
                <w:lang w:val="fr-FR"/>
              </w:rPr>
              <w:t xml:space="preserve">   3.4. Những hư hỏng thường gặp, nguyên nhân và cách sửa chữa</w:t>
            </w:r>
          </w:p>
        </w:tc>
        <w:tc>
          <w:tcPr>
            <w:tcW w:w="851" w:type="dxa"/>
          </w:tcPr>
          <w:p w14:paraId="7D7FF9F5">
            <w:pPr>
              <w:spacing w:after="60"/>
              <w:jc w:val="center"/>
              <w:rPr>
                <w:rFonts w:ascii="Times New Roman" w:hAnsi="Times New Roman"/>
                <w:b/>
                <w:sz w:val="28"/>
                <w:szCs w:val="28"/>
                <w:lang w:val="en-AU"/>
              </w:rPr>
            </w:pPr>
            <w:r>
              <w:rPr>
                <w:rFonts w:ascii="Times New Roman" w:hAnsi="Times New Roman"/>
                <w:b/>
                <w:sz w:val="28"/>
                <w:szCs w:val="28"/>
                <w:lang w:val="en-AU"/>
              </w:rPr>
              <w:t>22</w:t>
            </w:r>
          </w:p>
          <w:p w14:paraId="31A53859">
            <w:pPr>
              <w:spacing w:after="60"/>
              <w:jc w:val="center"/>
              <w:rPr>
                <w:rFonts w:ascii="Times New Roman" w:hAnsi="Times New Roman"/>
                <w:bCs/>
                <w:sz w:val="28"/>
                <w:szCs w:val="28"/>
                <w:lang w:val="en-AU"/>
              </w:rPr>
            </w:pPr>
          </w:p>
        </w:tc>
        <w:tc>
          <w:tcPr>
            <w:tcW w:w="992" w:type="dxa"/>
          </w:tcPr>
          <w:p w14:paraId="2A6F6A0D">
            <w:pPr>
              <w:spacing w:after="60"/>
              <w:jc w:val="center"/>
              <w:rPr>
                <w:rFonts w:ascii="Times New Roman" w:hAnsi="Times New Roman"/>
                <w:b/>
                <w:bCs/>
                <w:sz w:val="28"/>
                <w:szCs w:val="28"/>
                <w:lang w:val="en-AU"/>
              </w:rPr>
            </w:pPr>
            <w:r>
              <w:rPr>
                <w:rFonts w:ascii="Times New Roman" w:hAnsi="Times New Roman"/>
                <w:b/>
                <w:bCs/>
                <w:sz w:val="28"/>
                <w:szCs w:val="28"/>
                <w:lang w:val="en-AU"/>
              </w:rPr>
              <w:t>6</w:t>
            </w:r>
          </w:p>
          <w:p w14:paraId="0F4445A6">
            <w:pPr>
              <w:spacing w:after="60"/>
              <w:jc w:val="center"/>
              <w:rPr>
                <w:rFonts w:ascii="Times New Roman" w:hAnsi="Times New Roman"/>
                <w:sz w:val="28"/>
                <w:szCs w:val="28"/>
                <w:lang w:val="en-AU"/>
              </w:rPr>
            </w:pPr>
            <w:r>
              <w:rPr>
                <w:rFonts w:ascii="Times New Roman" w:hAnsi="Times New Roman"/>
                <w:sz w:val="28"/>
                <w:szCs w:val="28"/>
                <w:lang w:val="en-AU"/>
              </w:rPr>
              <w:t>1.5</w:t>
            </w:r>
          </w:p>
          <w:p w14:paraId="4930AB60">
            <w:pPr>
              <w:spacing w:after="60"/>
              <w:jc w:val="center"/>
              <w:rPr>
                <w:rFonts w:ascii="Times New Roman" w:hAnsi="Times New Roman"/>
                <w:sz w:val="28"/>
                <w:szCs w:val="28"/>
                <w:lang w:val="en-AU"/>
              </w:rPr>
            </w:pPr>
          </w:p>
          <w:p w14:paraId="6B2B52F2">
            <w:pPr>
              <w:spacing w:after="60"/>
              <w:jc w:val="center"/>
              <w:rPr>
                <w:rFonts w:ascii="Times New Roman" w:hAnsi="Times New Roman"/>
                <w:sz w:val="28"/>
                <w:szCs w:val="28"/>
                <w:lang w:val="en-AU"/>
              </w:rPr>
            </w:pPr>
          </w:p>
          <w:p w14:paraId="7819FC48">
            <w:pPr>
              <w:spacing w:after="60"/>
              <w:jc w:val="center"/>
              <w:rPr>
                <w:rFonts w:ascii="Times New Roman" w:hAnsi="Times New Roman"/>
                <w:sz w:val="28"/>
                <w:szCs w:val="28"/>
                <w:lang w:val="en-AU"/>
              </w:rPr>
            </w:pPr>
          </w:p>
          <w:p w14:paraId="17F0456D">
            <w:pPr>
              <w:spacing w:after="60"/>
              <w:jc w:val="center"/>
              <w:rPr>
                <w:rFonts w:ascii="Times New Roman" w:hAnsi="Times New Roman"/>
                <w:sz w:val="28"/>
                <w:szCs w:val="28"/>
                <w:lang w:val="en-AU"/>
              </w:rPr>
            </w:pPr>
          </w:p>
          <w:p w14:paraId="77A43665">
            <w:pPr>
              <w:spacing w:after="60"/>
              <w:jc w:val="center"/>
              <w:rPr>
                <w:rFonts w:ascii="Times New Roman" w:hAnsi="Times New Roman"/>
                <w:sz w:val="28"/>
                <w:szCs w:val="28"/>
                <w:lang w:val="en-AU"/>
              </w:rPr>
            </w:pPr>
          </w:p>
          <w:p w14:paraId="71C7ABB0">
            <w:pPr>
              <w:spacing w:after="60"/>
              <w:jc w:val="center"/>
              <w:rPr>
                <w:rFonts w:ascii="Times New Roman" w:hAnsi="Times New Roman"/>
                <w:sz w:val="28"/>
                <w:szCs w:val="28"/>
                <w:lang w:val="en-AU"/>
              </w:rPr>
            </w:pPr>
          </w:p>
          <w:p w14:paraId="14126777">
            <w:pPr>
              <w:spacing w:after="60"/>
              <w:jc w:val="center"/>
              <w:rPr>
                <w:rFonts w:ascii="Times New Roman" w:hAnsi="Times New Roman"/>
                <w:sz w:val="28"/>
                <w:szCs w:val="28"/>
                <w:lang w:val="en-AU"/>
              </w:rPr>
            </w:pPr>
          </w:p>
          <w:p w14:paraId="211802B2">
            <w:pPr>
              <w:spacing w:after="60"/>
              <w:jc w:val="center"/>
              <w:rPr>
                <w:rFonts w:ascii="Times New Roman" w:hAnsi="Times New Roman"/>
                <w:sz w:val="8"/>
                <w:szCs w:val="28"/>
                <w:lang w:val="en-AU"/>
              </w:rPr>
            </w:pPr>
          </w:p>
          <w:p w14:paraId="312C1E90">
            <w:pPr>
              <w:spacing w:after="60"/>
              <w:jc w:val="center"/>
              <w:rPr>
                <w:rFonts w:ascii="Times New Roman" w:hAnsi="Times New Roman"/>
                <w:sz w:val="28"/>
                <w:szCs w:val="28"/>
                <w:lang w:val="en-AU"/>
              </w:rPr>
            </w:pPr>
            <w:r>
              <w:rPr>
                <w:rFonts w:ascii="Times New Roman" w:hAnsi="Times New Roman"/>
                <w:sz w:val="28"/>
                <w:szCs w:val="28"/>
                <w:lang w:val="en-AU"/>
              </w:rPr>
              <w:t>3</w:t>
            </w:r>
          </w:p>
          <w:p w14:paraId="049D4120">
            <w:pPr>
              <w:spacing w:after="60"/>
              <w:jc w:val="center"/>
              <w:rPr>
                <w:rFonts w:ascii="Times New Roman" w:hAnsi="Times New Roman"/>
                <w:sz w:val="28"/>
                <w:szCs w:val="28"/>
                <w:lang w:val="en-AU"/>
              </w:rPr>
            </w:pPr>
          </w:p>
          <w:p w14:paraId="1FD80EB1">
            <w:pPr>
              <w:spacing w:after="60"/>
              <w:jc w:val="center"/>
              <w:rPr>
                <w:rFonts w:ascii="Times New Roman" w:hAnsi="Times New Roman"/>
                <w:sz w:val="28"/>
                <w:szCs w:val="28"/>
                <w:lang w:val="en-AU"/>
              </w:rPr>
            </w:pPr>
          </w:p>
          <w:p w14:paraId="3EB85A44">
            <w:pPr>
              <w:spacing w:after="60"/>
              <w:jc w:val="center"/>
              <w:rPr>
                <w:rFonts w:ascii="Times New Roman" w:hAnsi="Times New Roman"/>
                <w:sz w:val="28"/>
                <w:szCs w:val="28"/>
                <w:lang w:val="en-AU"/>
              </w:rPr>
            </w:pPr>
          </w:p>
          <w:p w14:paraId="416BC4DC">
            <w:pPr>
              <w:spacing w:after="60"/>
              <w:jc w:val="center"/>
              <w:rPr>
                <w:rFonts w:ascii="Times New Roman" w:hAnsi="Times New Roman"/>
                <w:sz w:val="28"/>
                <w:szCs w:val="28"/>
                <w:lang w:val="en-AU"/>
              </w:rPr>
            </w:pPr>
          </w:p>
          <w:p w14:paraId="5E6C03D0">
            <w:pPr>
              <w:spacing w:after="60"/>
              <w:jc w:val="center"/>
              <w:rPr>
                <w:rFonts w:ascii="Times New Roman" w:hAnsi="Times New Roman"/>
                <w:sz w:val="28"/>
                <w:szCs w:val="28"/>
                <w:lang w:val="en-AU"/>
              </w:rPr>
            </w:pPr>
          </w:p>
          <w:p w14:paraId="70DB1EDF">
            <w:pPr>
              <w:spacing w:after="60"/>
              <w:jc w:val="center"/>
              <w:rPr>
                <w:rFonts w:ascii="Times New Roman" w:hAnsi="Times New Roman"/>
                <w:sz w:val="26"/>
                <w:szCs w:val="28"/>
                <w:lang w:val="en-AU"/>
              </w:rPr>
            </w:pPr>
          </w:p>
          <w:p w14:paraId="213C48D3">
            <w:pPr>
              <w:spacing w:after="60"/>
              <w:jc w:val="center"/>
              <w:rPr>
                <w:rFonts w:ascii="Times New Roman" w:hAnsi="Times New Roman"/>
                <w:sz w:val="28"/>
                <w:szCs w:val="28"/>
                <w:lang w:val="en-AU"/>
              </w:rPr>
            </w:pPr>
            <w:r>
              <w:rPr>
                <w:rFonts w:ascii="Times New Roman" w:hAnsi="Times New Roman"/>
                <w:sz w:val="28"/>
                <w:szCs w:val="28"/>
                <w:lang w:val="en-AU"/>
              </w:rPr>
              <w:t>1,5</w:t>
            </w:r>
          </w:p>
        </w:tc>
        <w:tc>
          <w:tcPr>
            <w:tcW w:w="1559" w:type="dxa"/>
          </w:tcPr>
          <w:p w14:paraId="20C28B37">
            <w:pPr>
              <w:spacing w:after="60"/>
              <w:jc w:val="center"/>
              <w:rPr>
                <w:rFonts w:ascii="Times New Roman" w:hAnsi="Times New Roman"/>
                <w:b/>
                <w:sz w:val="28"/>
                <w:szCs w:val="28"/>
                <w:lang w:val="en-AU"/>
              </w:rPr>
            </w:pPr>
            <w:r>
              <w:rPr>
                <w:rFonts w:ascii="Times New Roman" w:hAnsi="Times New Roman"/>
                <w:b/>
                <w:sz w:val="28"/>
                <w:szCs w:val="28"/>
                <w:lang w:val="en-AU"/>
              </w:rPr>
              <w:t>15</w:t>
            </w:r>
          </w:p>
          <w:p w14:paraId="6263782C">
            <w:pPr>
              <w:spacing w:after="60"/>
              <w:jc w:val="center"/>
              <w:rPr>
                <w:rFonts w:ascii="Times New Roman" w:hAnsi="Times New Roman"/>
                <w:sz w:val="28"/>
                <w:szCs w:val="28"/>
                <w:lang w:val="en-AU"/>
              </w:rPr>
            </w:pPr>
            <w:r>
              <w:rPr>
                <w:rFonts w:ascii="Times New Roman" w:hAnsi="Times New Roman"/>
                <w:sz w:val="28"/>
                <w:szCs w:val="28"/>
                <w:lang w:val="en-AU"/>
              </w:rPr>
              <w:t>5</w:t>
            </w:r>
          </w:p>
          <w:p w14:paraId="1D061CDC">
            <w:pPr>
              <w:spacing w:after="60"/>
              <w:rPr>
                <w:rFonts w:ascii="Times New Roman" w:hAnsi="Times New Roman"/>
                <w:sz w:val="28"/>
                <w:szCs w:val="28"/>
                <w:lang w:val="en-AU"/>
              </w:rPr>
            </w:pPr>
          </w:p>
          <w:p w14:paraId="0E8DD47B">
            <w:pPr>
              <w:spacing w:after="60"/>
              <w:rPr>
                <w:rFonts w:ascii="Times New Roman" w:hAnsi="Times New Roman"/>
                <w:sz w:val="28"/>
                <w:szCs w:val="28"/>
                <w:lang w:val="en-AU"/>
              </w:rPr>
            </w:pPr>
          </w:p>
          <w:p w14:paraId="721D1AC4">
            <w:pPr>
              <w:spacing w:after="60"/>
              <w:rPr>
                <w:rFonts w:ascii="Times New Roman" w:hAnsi="Times New Roman"/>
                <w:sz w:val="28"/>
                <w:szCs w:val="28"/>
                <w:lang w:val="en-AU"/>
              </w:rPr>
            </w:pPr>
          </w:p>
          <w:p w14:paraId="6198D839">
            <w:pPr>
              <w:spacing w:after="60"/>
              <w:rPr>
                <w:rFonts w:ascii="Times New Roman" w:hAnsi="Times New Roman"/>
                <w:sz w:val="28"/>
                <w:szCs w:val="28"/>
                <w:lang w:val="en-AU"/>
              </w:rPr>
            </w:pPr>
          </w:p>
          <w:p w14:paraId="3FABE8D6">
            <w:pPr>
              <w:spacing w:after="60"/>
              <w:rPr>
                <w:rFonts w:ascii="Times New Roman" w:hAnsi="Times New Roman"/>
                <w:sz w:val="28"/>
                <w:szCs w:val="28"/>
                <w:lang w:val="en-AU"/>
              </w:rPr>
            </w:pPr>
          </w:p>
          <w:p w14:paraId="41102352">
            <w:pPr>
              <w:spacing w:after="60"/>
              <w:rPr>
                <w:rFonts w:ascii="Times New Roman" w:hAnsi="Times New Roman"/>
                <w:sz w:val="28"/>
                <w:szCs w:val="28"/>
                <w:lang w:val="en-AU"/>
              </w:rPr>
            </w:pPr>
          </w:p>
          <w:p w14:paraId="2327E8DE">
            <w:pPr>
              <w:spacing w:after="60"/>
              <w:rPr>
                <w:rFonts w:ascii="Times New Roman" w:hAnsi="Times New Roman"/>
                <w:sz w:val="28"/>
                <w:szCs w:val="28"/>
                <w:lang w:val="en-AU"/>
              </w:rPr>
            </w:pPr>
          </w:p>
          <w:p w14:paraId="4D1D4B96">
            <w:pPr>
              <w:spacing w:after="60"/>
              <w:rPr>
                <w:rFonts w:ascii="Times New Roman" w:hAnsi="Times New Roman"/>
                <w:sz w:val="8"/>
                <w:szCs w:val="28"/>
                <w:lang w:val="en-AU"/>
              </w:rPr>
            </w:pPr>
          </w:p>
          <w:p w14:paraId="77E9A982">
            <w:pPr>
              <w:spacing w:after="60"/>
              <w:jc w:val="center"/>
              <w:rPr>
                <w:rFonts w:ascii="Times New Roman" w:hAnsi="Times New Roman"/>
                <w:sz w:val="28"/>
                <w:szCs w:val="28"/>
                <w:lang w:val="en-AU"/>
              </w:rPr>
            </w:pPr>
            <w:r>
              <w:rPr>
                <w:rFonts w:ascii="Times New Roman" w:hAnsi="Times New Roman"/>
                <w:sz w:val="28"/>
                <w:szCs w:val="28"/>
                <w:lang w:val="en-AU"/>
              </w:rPr>
              <w:t>5</w:t>
            </w:r>
          </w:p>
          <w:p w14:paraId="5A18CF45">
            <w:pPr>
              <w:spacing w:after="60"/>
              <w:rPr>
                <w:rFonts w:ascii="Times New Roman" w:hAnsi="Times New Roman"/>
                <w:sz w:val="28"/>
                <w:szCs w:val="28"/>
                <w:lang w:val="en-AU"/>
              </w:rPr>
            </w:pPr>
          </w:p>
          <w:p w14:paraId="04D46B67">
            <w:pPr>
              <w:spacing w:after="60"/>
              <w:rPr>
                <w:rFonts w:ascii="Times New Roman" w:hAnsi="Times New Roman"/>
                <w:sz w:val="28"/>
                <w:szCs w:val="28"/>
                <w:lang w:val="en-AU"/>
              </w:rPr>
            </w:pPr>
          </w:p>
          <w:p w14:paraId="64290005">
            <w:pPr>
              <w:spacing w:after="60"/>
              <w:rPr>
                <w:rFonts w:ascii="Times New Roman" w:hAnsi="Times New Roman"/>
                <w:sz w:val="28"/>
                <w:szCs w:val="28"/>
                <w:lang w:val="en-AU"/>
              </w:rPr>
            </w:pPr>
          </w:p>
          <w:p w14:paraId="13F2A319">
            <w:pPr>
              <w:spacing w:after="60"/>
              <w:rPr>
                <w:rFonts w:ascii="Times New Roman" w:hAnsi="Times New Roman"/>
                <w:sz w:val="28"/>
                <w:szCs w:val="28"/>
                <w:lang w:val="en-AU"/>
              </w:rPr>
            </w:pPr>
          </w:p>
          <w:p w14:paraId="5E67C368">
            <w:pPr>
              <w:spacing w:after="60"/>
              <w:rPr>
                <w:rFonts w:ascii="Times New Roman" w:hAnsi="Times New Roman"/>
                <w:sz w:val="28"/>
                <w:szCs w:val="28"/>
                <w:lang w:val="en-AU"/>
              </w:rPr>
            </w:pPr>
          </w:p>
          <w:p w14:paraId="4DC05801">
            <w:pPr>
              <w:spacing w:after="60"/>
              <w:rPr>
                <w:rFonts w:ascii="Times New Roman" w:hAnsi="Times New Roman"/>
                <w:sz w:val="26"/>
                <w:szCs w:val="28"/>
                <w:lang w:val="en-AU"/>
              </w:rPr>
            </w:pPr>
          </w:p>
          <w:p w14:paraId="66FCF56E">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851" w:type="dxa"/>
          </w:tcPr>
          <w:p w14:paraId="1160595A">
            <w:pPr>
              <w:spacing w:after="60"/>
              <w:jc w:val="center"/>
              <w:rPr>
                <w:rFonts w:ascii="Times New Roman" w:hAnsi="Times New Roman"/>
                <w:b/>
                <w:sz w:val="28"/>
                <w:szCs w:val="28"/>
                <w:lang w:val="en-AU"/>
              </w:rPr>
            </w:pPr>
            <w:r>
              <w:rPr>
                <w:rFonts w:ascii="Times New Roman" w:hAnsi="Times New Roman"/>
                <w:b/>
                <w:sz w:val="28"/>
                <w:szCs w:val="28"/>
                <w:lang w:val="en-AU"/>
              </w:rPr>
              <w:t>1</w:t>
            </w:r>
          </w:p>
          <w:p w14:paraId="385083C0">
            <w:pPr>
              <w:spacing w:after="60"/>
              <w:jc w:val="center"/>
              <w:rPr>
                <w:rFonts w:ascii="Times New Roman" w:hAnsi="Times New Roman"/>
                <w:bCs/>
                <w:sz w:val="28"/>
                <w:szCs w:val="28"/>
                <w:lang w:val="en-AU"/>
              </w:rPr>
            </w:pPr>
          </w:p>
          <w:p w14:paraId="03DB1D1E">
            <w:pPr>
              <w:spacing w:after="60"/>
              <w:jc w:val="center"/>
              <w:rPr>
                <w:rFonts w:ascii="Times New Roman" w:hAnsi="Times New Roman"/>
                <w:bCs/>
                <w:sz w:val="28"/>
                <w:szCs w:val="28"/>
                <w:lang w:val="en-AU"/>
              </w:rPr>
            </w:pPr>
          </w:p>
          <w:p w14:paraId="07F8BC80">
            <w:pPr>
              <w:spacing w:after="60"/>
              <w:jc w:val="center"/>
              <w:rPr>
                <w:rFonts w:ascii="Times New Roman" w:hAnsi="Times New Roman"/>
                <w:bCs/>
                <w:sz w:val="28"/>
                <w:szCs w:val="28"/>
                <w:lang w:val="en-AU"/>
              </w:rPr>
            </w:pPr>
          </w:p>
          <w:p w14:paraId="6C64419B">
            <w:pPr>
              <w:spacing w:after="60"/>
              <w:jc w:val="center"/>
              <w:rPr>
                <w:rFonts w:ascii="Times New Roman" w:hAnsi="Times New Roman"/>
                <w:bCs/>
                <w:sz w:val="28"/>
                <w:szCs w:val="28"/>
                <w:lang w:val="en-AU"/>
              </w:rPr>
            </w:pPr>
          </w:p>
          <w:p w14:paraId="5D35BF9B">
            <w:pPr>
              <w:spacing w:after="60"/>
              <w:jc w:val="center"/>
              <w:rPr>
                <w:rFonts w:ascii="Times New Roman" w:hAnsi="Times New Roman"/>
                <w:bCs/>
                <w:sz w:val="28"/>
                <w:szCs w:val="28"/>
                <w:lang w:val="en-AU"/>
              </w:rPr>
            </w:pPr>
          </w:p>
          <w:p w14:paraId="72049784">
            <w:pPr>
              <w:spacing w:after="60"/>
              <w:jc w:val="center"/>
              <w:rPr>
                <w:rFonts w:ascii="Times New Roman" w:hAnsi="Times New Roman"/>
                <w:bCs/>
                <w:sz w:val="28"/>
                <w:szCs w:val="28"/>
                <w:lang w:val="en-AU"/>
              </w:rPr>
            </w:pPr>
          </w:p>
          <w:p w14:paraId="3535869C">
            <w:pPr>
              <w:spacing w:after="60"/>
              <w:jc w:val="center"/>
              <w:rPr>
                <w:rFonts w:ascii="Times New Roman" w:hAnsi="Times New Roman"/>
                <w:bCs/>
                <w:sz w:val="28"/>
                <w:szCs w:val="28"/>
                <w:lang w:val="en-AU"/>
              </w:rPr>
            </w:pPr>
          </w:p>
          <w:p w14:paraId="6179D8A0">
            <w:pPr>
              <w:spacing w:after="60"/>
              <w:rPr>
                <w:rFonts w:ascii="Times New Roman" w:hAnsi="Times New Roman"/>
                <w:bCs/>
                <w:sz w:val="28"/>
                <w:szCs w:val="28"/>
                <w:lang w:val="en-AU"/>
              </w:rPr>
            </w:pPr>
          </w:p>
          <w:p w14:paraId="1A7856AE">
            <w:pPr>
              <w:spacing w:after="60"/>
              <w:jc w:val="center"/>
              <w:rPr>
                <w:rFonts w:ascii="Times New Roman" w:hAnsi="Times New Roman"/>
                <w:b/>
                <w:sz w:val="28"/>
                <w:szCs w:val="28"/>
                <w:lang w:val="en-AU"/>
              </w:rPr>
            </w:pPr>
          </w:p>
          <w:p w14:paraId="15A221E9">
            <w:pPr>
              <w:spacing w:after="60"/>
              <w:jc w:val="center"/>
              <w:rPr>
                <w:rFonts w:ascii="Times New Roman" w:hAnsi="Times New Roman"/>
                <w:b/>
                <w:sz w:val="28"/>
                <w:szCs w:val="28"/>
                <w:lang w:val="en-AU"/>
              </w:rPr>
            </w:pPr>
          </w:p>
          <w:p w14:paraId="07FBB32D">
            <w:pPr>
              <w:spacing w:after="60"/>
              <w:jc w:val="center"/>
              <w:rPr>
                <w:rFonts w:ascii="Times New Roman" w:hAnsi="Times New Roman"/>
                <w:b/>
                <w:sz w:val="28"/>
                <w:szCs w:val="28"/>
                <w:lang w:val="en-AU"/>
              </w:rPr>
            </w:pPr>
          </w:p>
          <w:p w14:paraId="5E157C6B">
            <w:pPr>
              <w:spacing w:after="60"/>
              <w:jc w:val="center"/>
              <w:rPr>
                <w:rFonts w:ascii="Times New Roman" w:hAnsi="Times New Roman"/>
                <w:b/>
                <w:sz w:val="28"/>
                <w:szCs w:val="28"/>
                <w:lang w:val="en-AU"/>
              </w:rPr>
            </w:pPr>
          </w:p>
          <w:p w14:paraId="7953021D">
            <w:pPr>
              <w:spacing w:after="60"/>
              <w:jc w:val="center"/>
              <w:rPr>
                <w:rFonts w:ascii="Times New Roman" w:hAnsi="Times New Roman"/>
                <w:b/>
                <w:sz w:val="28"/>
                <w:szCs w:val="28"/>
                <w:lang w:val="en-AU"/>
              </w:rPr>
            </w:pPr>
          </w:p>
          <w:p w14:paraId="00850C4C">
            <w:pPr>
              <w:spacing w:after="60"/>
              <w:jc w:val="center"/>
              <w:rPr>
                <w:rFonts w:ascii="Times New Roman" w:hAnsi="Times New Roman"/>
                <w:b/>
                <w:sz w:val="28"/>
                <w:szCs w:val="28"/>
                <w:lang w:val="en-AU"/>
              </w:rPr>
            </w:pPr>
          </w:p>
          <w:p w14:paraId="0B357988">
            <w:pPr>
              <w:spacing w:after="60"/>
              <w:jc w:val="center"/>
              <w:rPr>
                <w:rFonts w:ascii="Times New Roman" w:hAnsi="Times New Roman"/>
                <w:b/>
                <w:sz w:val="28"/>
                <w:szCs w:val="28"/>
                <w:lang w:val="en-AU"/>
              </w:rPr>
            </w:pPr>
          </w:p>
          <w:p w14:paraId="1D84198C">
            <w:pPr>
              <w:spacing w:after="60"/>
              <w:jc w:val="center"/>
              <w:rPr>
                <w:rFonts w:ascii="Times New Roman" w:hAnsi="Times New Roman"/>
                <w:b/>
                <w:sz w:val="28"/>
                <w:szCs w:val="28"/>
                <w:lang w:val="en-AU"/>
              </w:rPr>
            </w:pPr>
          </w:p>
          <w:p w14:paraId="6FD4C53E">
            <w:pPr>
              <w:spacing w:after="60"/>
              <w:jc w:val="center"/>
              <w:rPr>
                <w:rFonts w:ascii="Times New Roman" w:hAnsi="Times New Roman"/>
                <w:b/>
                <w:sz w:val="28"/>
                <w:szCs w:val="28"/>
                <w:lang w:val="en-AU"/>
              </w:rPr>
            </w:pPr>
          </w:p>
          <w:p w14:paraId="0D880AC4">
            <w:pPr>
              <w:spacing w:after="60"/>
              <w:rPr>
                <w:rFonts w:ascii="Times New Roman" w:hAnsi="Times New Roman"/>
                <w:b/>
                <w:sz w:val="28"/>
                <w:szCs w:val="28"/>
                <w:lang w:val="en-AU"/>
              </w:rPr>
            </w:pPr>
          </w:p>
          <w:p w14:paraId="3711C5D7">
            <w:pPr>
              <w:spacing w:after="60"/>
              <w:jc w:val="center"/>
              <w:rPr>
                <w:rFonts w:ascii="Times New Roman" w:hAnsi="Times New Roman"/>
                <w:b/>
                <w:sz w:val="28"/>
                <w:szCs w:val="28"/>
                <w:lang w:val="en-AU"/>
              </w:rPr>
            </w:pPr>
          </w:p>
          <w:p w14:paraId="3FDF8B44">
            <w:pPr>
              <w:spacing w:after="60"/>
              <w:jc w:val="center"/>
              <w:rPr>
                <w:rFonts w:ascii="Times New Roman" w:hAnsi="Times New Roman"/>
                <w:bCs/>
                <w:sz w:val="28"/>
                <w:szCs w:val="28"/>
                <w:lang w:val="en-AU"/>
              </w:rPr>
            </w:pPr>
            <w:r>
              <w:rPr>
                <w:rFonts w:ascii="Times New Roman" w:hAnsi="Times New Roman"/>
                <w:bCs/>
                <w:sz w:val="28"/>
                <w:szCs w:val="28"/>
                <w:lang w:val="en-AU"/>
              </w:rPr>
              <w:t>1</w:t>
            </w:r>
          </w:p>
        </w:tc>
      </w:tr>
      <w:tr w14:paraId="6E429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04" w:type="dxa"/>
          </w:tcPr>
          <w:p w14:paraId="455B716F">
            <w:pPr>
              <w:spacing w:after="60"/>
              <w:jc w:val="center"/>
              <w:rPr>
                <w:rFonts w:ascii="Times New Roman" w:hAnsi="Times New Roman"/>
                <w:sz w:val="28"/>
                <w:szCs w:val="28"/>
                <w:lang w:val="fr-FR"/>
              </w:rPr>
            </w:pPr>
            <w:r>
              <w:rPr>
                <w:rFonts w:ascii="Times New Roman" w:hAnsi="Times New Roman"/>
                <w:sz w:val="28"/>
                <w:szCs w:val="28"/>
                <w:lang w:val="fr-FR"/>
              </w:rPr>
              <w:t>2</w:t>
            </w:r>
          </w:p>
        </w:tc>
        <w:tc>
          <w:tcPr>
            <w:tcW w:w="3974" w:type="dxa"/>
          </w:tcPr>
          <w:p w14:paraId="601B7A53">
            <w:pPr>
              <w:spacing w:after="60"/>
              <w:jc w:val="both"/>
              <w:rPr>
                <w:rFonts w:ascii="Times New Roman" w:hAnsi="Times New Roman"/>
                <w:b/>
                <w:sz w:val="28"/>
                <w:szCs w:val="28"/>
                <w:lang w:val="fr-FR"/>
              </w:rPr>
            </w:pPr>
            <w:r>
              <w:rPr>
                <w:rFonts w:ascii="Times New Roman" w:hAnsi="Times New Roman"/>
                <w:b/>
                <w:sz w:val="28"/>
                <w:szCs w:val="28"/>
                <w:lang w:val="fr-FR"/>
              </w:rPr>
              <w:t>Bài 2 : Động cơ điện gia dụng</w:t>
            </w:r>
          </w:p>
          <w:p w14:paraId="1930BB8A">
            <w:pPr>
              <w:spacing w:after="60"/>
              <w:jc w:val="both"/>
              <w:rPr>
                <w:rFonts w:ascii="Times New Roman" w:hAnsi="Times New Roman"/>
                <w:sz w:val="28"/>
                <w:szCs w:val="28"/>
                <w:lang w:val="fr-FR"/>
              </w:rPr>
            </w:pPr>
            <w:r>
              <w:rPr>
                <w:rFonts w:ascii="Times New Roman" w:hAnsi="Times New Roman"/>
                <w:sz w:val="28"/>
                <w:szCs w:val="28"/>
                <w:lang w:val="fr-FR"/>
              </w:rPr>
              <w:t>1. Động cơ không đồng bộ một pha</w:t>
            </w:r>
          </w:p>
          <w:p w14:paraId="7D975A7F">
            <w:pPr>
              <w:spacing w:after="60"/>
              <w:jc w:val="both"/>
              <w:rPr>
                <w:rFonts w:ascii="Times New Roman" w:hAnsi="Times New Roman"/>
                <w:sz w:val="28"/>
                <w:szCs w:val="28"/>
                <w:lang w:val="fr-FR"/>
              </w:rPr>
            </w:pPr>
            <w:r>
              <w:rPr>
                <w:rFonts w:ascii="Times New Roman" w:hAnsi="Times New Roman"/>
                <w:sz w:val="28"/>
                <w:szCs w:val="28"/>
                <w:lang w:val="fr-FR"/>
              </w:rPr>
              <w:t xml:space="preserve">   1.1. Cấu tạo</w:t>
            </w:r>
            <w:r>
              <w:rPr>
                <w:rFonts w:ascii="Times New Roman" w:hAnsi="Times New Roman"/>
                <w:bCs/>
                <w:spacing w:val="6"/>
                <w:kern w:val="28"/>
                <w:sz w:val="28"/>
                <w:szCs w:val="28"/>
                <w:lang w:val="fr-FR"/>
              </w:rPr>
              <w:t xml:space="preserve"> </w:t>
            </w:r>
          </w:p>
          <w:p w14:paraId="3277B146">
            <w:pPr>
              <w:spacing w:after="60"/>
              <w:jc w:val="both"/>
              <w:rPr>
                <w:rFonts w:ascii="Times New Roman" w:hAnsi="Times New Roman"/>
                <w:sz w:val="28"/>
                <w:szCs w:val="28"/>
                <w:lang w:val="fr-FR"/>
              </w:rPr>
            </w:pPr>
            <w:r>
              <w:rPr>
                <w:rFonts w:ascii="Times New Roman" w:hAnsi="Times New Roman"/>
                <w:sz w:val="28"/>
                <w:szCs w:val="28"/>
                <w:lang w:val="fr-FR"/>
              </w:rPr>
              <w:t xml:space="preserve">   1.2. Nguyên lý làm việc </w:t>
            </w:r>
          </w:p>
          <w:p w14:paraId="34D89D14">
            <w:pPr>
              <w:spacing w:after="60"/>
              <w:jc w:val="both"/>
              <w:rPr>
                <w:rFonts w:ascii="Times New Roman" w:hAnsi="Times New Roman"/>
                <w:sz w:val="28"/>
                <w:szCs w:val="28"/>
                <w:lang w:val="fr-FR"/>
              </w:rPr>
            </w:pPr>
            <w:r>
              <w:rPr>
                <w:rFonts w:ascii="Times New Roman" w:hAnsi="Times New Roman"/>
                <w:sz w:val="28"/>
                <w:szCs w:val="28"/>
                <w:lang w:val="fr-FR"/>
              </w:rPr>
              <w:t xml:space="preserve">   1.3. Phương pháp xác định các đầu dây ra</w:t>
            </w:r>
          </w:p>
          <w:p w14:paraId="750EC927">
            <w:pPr>
              <w:spacing w:after="60"/>
              <w:jc w:val="both"/>
              <w:rPr>
                <w:rFonts w:ascii="Times New Roman" w:hAnsi="Times New Roman"/>
                <w:spacing w:val="6"/>
                <w:sz w:val="28"/>
                <w:szCs w:val="28"/>
                <w:lang w:val="pl-PL"/>
              </w:rPr>
            </w:pPr>
            <w:r>
              <w:rPr>
                <w:rFonts w:ascii="Times New Roman" w:hAnsi="Times New Roman"/>
                <w:sz w:val="28"/>
                <w:szCs w:val="28"/>
                <w:lang w:val="fr-FR"/>
              </w:rPr>
              <w:t xml:space="preserve">   1.4. Kiểm tra đánh giá chất lượng động cơ</w:t>
            </w:r>
          </w:p>
          <w:p w14:paraId="5347C28C">
            <w:pPr>
              <w:spacing w:after="60"/>
              <w:jc w:val="both"/>
              <w:rPr>
                <w:rFonts w:ascii="Times New Roman" w:hAnsi="Times New Roman"/>
                <w:spacing w:val="6"/>
                <w:sz w:val="28"/>
                <w:szCs w:val="28"/>
                <w:lang w:val="pl-PL"/>
              </w:rPr>
            </w:pPr>
            <w:r>
              <w:rPr>
                <w:rFonts w:ascii="Times New Roman" w:hAnsi="Times New Roman"/>
                <w:spacing w:val="6"/>
                <w:sz w:val="28"/>
                <w:szCs w:val="28"/>
                <w:lang w:val="pl-PL"/>
              </w:rPr>
              <w:t xml:space="preserve">   1.5. Những hư hỏng thường gặp, nguyên nhân và cách sửa chữa.</w:t>
            </w:r>
          </w:p>
          <w:p w14:paraId="02FF4590">
            <w:pPr>
              <w:spacing w:after="60"/>
              <w:jc w:val="both"/>
              <w:rPr>
                <w:rFonts w:ascii="Times New Roman" w:hAnsi="Times New Roman"/>
                <w:spacing w:val="6"/>
                <w:sz w:val="28"/>
                <w:szCs w:val="28"/>
                <w:lang w:val="pl-PL"/>
              </w:rPr>
            </w:pPr>
            <w:r>
              <w:rPr>
                <w:rFonts w:ascii="Times New Roman" w:hAnsi="Times New Roman"/>
                <w:spacing w:val="6"/>
                <w:sz w:val="28"/>
                <w:szCs w:val="28"/>
                <w:lang w:val="pl-PL"/>
              </w:rPr>
              <w:t>2. Quạt điện</w:t>
            </w:r>
          </w:p>
          <w:p w14:paraId="161C4A7B">
            <w:pPr>
              <w:spacing w:after="60"/>
              <w:jc w:val="both"/>
              <w:rPr>
                <w:rFonts w:ascii="Times New Roman" w:hAnsi="Times New Roman"/>
                <w:spacing w:val="6"/>
                <w:sz w:val="28"/>
                <w:szCs w:val="28"/>
                <w:lang w:val="pl-PL"/>
              </w:rPr>
            </w:pPr>
            <w:r>
              <w:rPr>
                <w:rFonts w:ascii="Times New Roman" w:hAnsi="Times New Roman"/>
                <w:spacing w:val="6"/>
                <w:sz w:val="28"/>
                <w:szCs w:val="28"/>
                <w:lang w:val="pl-PL"/>
              </w:rPr>
              <w:t>2. Máy bơm nước ly tâm</w:t>
            </w:r>
          </w:p>
          <w:p w14:paraId="566207C2">
            <w:pPr>
              <w:spacing w:after="60"/>
              <w:jc w:val="both"/>
              <w:rPr>
                <w:rFonts w:ascii="Times New Roman" w:hAnsi="Times New Roman"/>
                <w:sz w:val="28"/>
                <w:szCs w:val="28"/>
                <w:lang w:val="fr-FR"/>
              </w:rPr>
            </w:pPr>
            <w:r>
              <w:rPr>
                <w:rFonts w:ascii="Times New Roman" w:hAnsi="Times New Roman"/>
                <w:spacing w:val="6"/>
                <w:sz w:val="28"/>
                <w:szCs w:val="28"/>
                <w:lang w:val="pl-PL"/>
              </w:rPr>
              <w:t>3. Máy giặt</w:t>
            </w:r>
          </w:p>
        </w:tc>
        <w:tc>
          <w:tcPr>
            <w:tcW w:w="851" w:type="dxa"/>
          </w:tcPr>
          <w:p w14:paraId="09D07B5E">
            <w:pPr>
              <w:spacing w:after="60"/>
              <w:jc w:val="center"/>
              <w:rPr>
                <w:rFonts w:ascii="Times New Roman" w:hAnsi="Times New Roman"/>
                <w:b/>
                <w:sz w:val="28"/>
                <w:szCs w:val="28"/>
                <w:lang w:val="en-AU"/>
              </w:rPr>
            </w:pPr>
            <w:r>
              <w:rPr>
                <w:rFonts w:ascii="Times New Roman" w:hAnsi="Times New Roman"/>
                <w:b/>
                <w:sz w:val="28"/>
                <w:szCs w:val="28"/>
                <w:lang w:val="en-AU"/>
              </w:rPr>
              <w:t>26</w:t>
            </w:r>
          </w:p>
        </w:tc>
        <w:tc>
          <w:tcPr>
            <w:tcW w:w="992" w:type="dxa"/>
          </w:tcPr>
          <w:p w14:paraId="1E19691E">
            <w:pPr>
              <w:spacing w:after="60"/>
              <w:jc w:val="center"/>
              <w:rPr>
                <w:rFonts w:ascii="Times New Roman" w:hAnsi="Times New Roman"/>
                <w:b/>
                <w:sz w:val="28"/>
                <w:szCs w:val="28"/>
                <w:lang w:val="en-AU"/>
              </w:rPr>
            </w:pPr>
            <w:r>
              <w:rPr>
                <w:rFonts w:ascii="Times New Roman" w:hAnsi="Times New Roman"/>
                <w:b/>
                <w:sz w:val="28"/>
                <w:szCs w:val="28"/>
                <w:lang w:val="en-AU"/>
              </w:rPr>
              <w:t>8</w:t>
            </w:r>
          </w:p>
          <w:p w14:paraId="4FE25E91">
            <w:pPr>
              <w:spacing w:after="60"/>
              <w:jc w:val="center"/>
              <w:rPr>
                <w:rFonts w:ascii="Times New Roman" w:hAnsi="Times New Roman"/>
                <w:sz w:val="28"/>
                <w:szCs w:val="28"/>
                <w:lang w:val="en-AU"/>
              </w:rPr>
            </w:pPr>
            <w:r>
              <w:rPr>
                <w:rFonts w:ascii="Times New Roman" w:hAnsi="Times New Roman"/>
                <w:sz w:val="28"/>
                <w:szCs w:val="28"/>
                <w:lang w:val="en-AU"/>
              </w:rPr>
              <w:t>2</w:t>
            </w:r>
          </w:p>
          <w:p w14:paraId="3A52C322">
            <w:pPr>
              <w:spacing w:after="60"/>
              <w:jc w:val="center"/>
              <w:rPr>
                <w:rFonts w:ascii="Times New Roman" w:hAnsi="Times New Roman"/>
                <w:sz w:val="28"/>
                <w:szCs w:val="28"/>
                <w:lang w:val="en-AU"/>
              </w:rPr>
            </w:pPr>
          </w:p>
          <w:p w14:paraId="1414BCC1">
            <w:pPr>
              <w:spacing w:after="60"/>
              <w:rPr>
                <w:rFonts w:ascii="Times New Roman" w:hAnsi="Times New Roman"/>
                <w:sz w:val="28"/>
                <w:szCs w:val="28"/>
                <w:lang w:val="en-AU"/>
              </w:rPr>
            </w:pPr>
          </w:p>
          <w:p w14:paraId="7A9A03F0">
            <w:pPr>
              <w:spacing w:after="60"/>
              <w:jc w:val="center"/>
              <w:rPr>
                <w:rFonts w:ascii="Times New Roman" w:hAnsi="Times New Roman"/>
                <w:sz w:val="28"/>
                <w:szCs w:val="28"/>
                <w:lang w:val="en-AU"/>
              </w:rPr>
            </w:pPr>
          </w:p>
          <w:p w14:paraId="01960780">
            <w:pPr>
              <w:spacing w:after="60"/>
              <w:jc w:val="center"/>
              <w:rPr>
                <w:rFonts w:ascii="Times New Roman" w:hAnsi="Times New Roman"/>
                <w:sz w:val="28"/>
                <w:szCs w:val="28"/>
                <w:lang w:val="en-AU"/>
              </w:rPr>
            </w:pPr>
          </w:p>
          <w:p w14:paraId="73AA6FF8">
            <w:pPr>
              <w:spacing w:after="60"/>
              <w:jc w:val="center"/>
              <w:rPr>
                <w:rFonts w:ascii="Times New Roman" w:hAnsi="Times New Roman"/>
                <w:sz w:val="28"/>
                <w:szCs w:val="28"/>
                <w:lang w:val="en-AU"/>
              </w:rPr>
            </w:pPr>
          </w:p>
          <w:p w14:paraId="6C967F51">
            <w:pPr>
              <w:spacing w:after="60"/>
              <w:jc w:val="center"/>
              <w:rPr>
                <w:rFonts w:ascii="Times New Roman" w:hAnsi="Times New Roman"/>
                <w:sz w:val="28"/>
                <w:szCs w:val="28"/>
                <w:lang w:val="en-AU"/>
              </w:rPr>
            </w:pPr>
          </w:p>
          <w:p w14:paraId="649F4654">
            <w:pPr>
              <w:spacing w:after="60"/>
              <w:jc w:val="center"/>
              <w:rPr>
                <w:rFonts w:ascii="Times New Roman" w:hAnsi="Times New Roman"/>
                <w:sz w:val="28"/>
                <w:szCs w:val="28"/>
                <w:lang w:val="en-AU"/>
              </w:rPr>
            </w:pPr>
          </w:p>
          <w:p w14:paraId="4D59E0C0">
            <w:pPr>
              <w:spacing w:after="60"/>
              <w:jc w:val="center"/>
              <w:rPr>
                <w:rFonts w:ascii="Times New Roman" w:hAnsi="Times New Roman"/>
                <w:sz w:val="18"/>
                <w:szCs w:val="28"/>
                <w:lang w:val="en-AU"/>
              </w:rPr>
            </w:pPr>
          </w:p>
          <w:p w14:paraId="0C101698">
            <w:pPr>
              <w:spacing w:after="60"/>
              <w:jc w:val="center"/>
              <w:rPr>
                <w:rFonts w:ascii="Times New Roman" w:hAnsi="Times New Roman"/>
                <w:szCs w:val="28"/>
                <w:lang w:val="en-AU"/>
              </w:rPr>
            </w:pPr>
          </w:p>
          <w:p w14:paraId="603F8DD3">
            <w:pPr>
              <w:spacing w:after="60"/>
              <w:jc w:val="center"/>
              <w:rPr>
                <w:rFonts w:ascii="Times New Roman" w:hAnsi="Times New Roman"/>
                <w:sz w:val="28"/>
                <w:szCs w:val="28"/>
                <w:lang w:val="en-AU"/>
              </w:rPr>
            </w:pPr>
            <w:r>
              <w:rPr>
                <w:rFonts w:ascii="Times New Roman" w:hAnsi="Times New Roman"/>
                <w:sz w:val="28"/>
                <w:szCs w:val="28"/>
                <w:lang w:val="en-AU"/>
              </w:rPr>
              <w:t>2</w:t>
            </w:r>
          </w:p>
          <w:p w14:paraId="0130B1DF">
            <w:pPr>
              <w:spacing w:after="60"/>
              <w:jc w:val="center"/>
              <w:rPr>
                <w:rFonts w:ascii="Times New Roman" w:hAnsi="Times New Roman"/>
                <w:sz w:val="28"/>
                <w:szCs w:val="28"/>
                <w:lang w:val="en-AU"/>
              </w:rPr>
            </w:pPr>
            <w:r>
              <w:rPr>
                <w:rFonts w:ascii="Times New Roman" w:hAnsi="Times New Roman"/>
                <w:sz w:val="28"/>
                <w:szCs w:val="28"/>
                <w:lang w:val="en-AU"/>
              </w:rPr>
              <w:t>2</w:t>
            </w:r>
          </w:p>
          <w:p w14:paraId="44245FCC">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1559" w:type="dxa"/>
          </w:tcPr>
          <w:p w14:paraId="427C0042">
            <w:pPr>
              <w:spacing w:after="60"/>
              <w:jc w:val="center"/>
              <w:rPr>
                <w:rFonts w:ascii="Times New Roman" w:hAnsi="Times New Roman"/>
                <w:b/>
                <w:sz w:val="28"/>
                <w:szCs w:val="28"/>
                <w:lang w:val="en-AU"/>
              </w:rPr>
            </w:pPr>
            <w:r>
              <w:rPr>
                <w:rFonts w:ascii="Times New Roman" w:hAnsi="Times New Roman"/>
                <w:b/>
                <w:sz w:val="28"/>
                <w:szCs w:val="28"/>
                <w:lang w:val="en-AU"/>
              </w:rPr>
              <w:t>17</w:t>
            </w:r>
          </w:p>
          <w:p w14:paraId="2A22BF8A">
            <w:pPr>
              <w:spacing w:after="60"/>
              <w:jc w:val="center"/>
              <w:rPr>
                <w:rFonts w:ascii="Times New Roman" w:hAnsi="Times New Roman"/>
                <w:sz w:val="28"/>
                <w:szCs w:val="28"/>
                <w:lang w:val="en-AU"/>
              </w:rPr>
            </w:pPr>
            <w:r>
              <w:rPr>
                <w:rFonts w:ascii="Times New Roman" w:hAnsi="Times New Roman"/>
                <w:sz w:val="28"/>
                <w:szCs w:val="28"/>
                <w:lang w:val="en-AU"/>
              </w:rPr>
              <w:t>5</w:t>
            </w:r>
          </w:p>
          <w:p w14:paraId="121AE9A0">
            <w:pPr>
              <w:spacing w:after="60"/>
              <w:jc w:val="center"/>
              <w:rPr>
                <w:rFonts w:ascii="Times New Roman" w:hAnsi="Times New Roman"/>
                <w:sz w:val="28"/>
                <w:szCs w:val="28"/>
                <w:lang w:val="en-AU"/>
              </w:rPr>
            </w:pPr>
          </w:p>
          <w:p w14:paraId="2D816675">
            <w:pPr>
              <w:spacing w:after="60"/>
              <w:jc w:val="center"/>
              <w:rPr>
                <w:rFonts w:ascii="Times New Roman" w:hAnsi="Times New Roman"/>
                <w:sz w:val="28"/>
                <w:szCs w:val="28"/>
                <w:lang w:val="en-AU"/>
              </w:rPr>
            </w:pPr>
          </w:p>
          <w:p w14:paraId="58446D58">
            <w:pPr>
              <w:spacing w:after="60"/>
              <w:jc w:val="center"/>
              <w:rPr>
                <w:rFonts w:ascii="Times New Roman" w:hAnsi="Times New Roman"/>
                <w:sz w:val="28"/>
                <w:szCs w:val="28"/>
                <w:lang w:val="en-AU"/>
              </w:rPr>
            </w:pPr>
          </w:p>
          <w:p w14:paraId="5423B6D0">
            <w:pPr>
              <w:spacing w:after="60"/>
              <w:jc w:val="center"/>
              <w:rPr>
                <w:rFonts w:ascii="Times New Roman" w:hAnsi="Times New Roman"/>
                <w:sz w:val="28"/>
                <w:szCs w:val="28"/>
                <w:lang w:val="en-AU"/>
              </w:rPr>
            </w:pPr>
          </w:p>
          <w:p w14:paraId="79292E56">
            <w:pPr>
              <w:spacing w:after="60"/>
              <w:jc w:val="center"/>
              <w:rPr>
                <w:rFonts w:ascii="Times New Roman" w:hAnsi="Times New Roman"/>
                <w:sz w:val="28"/>
                <w:szCs w:val="28"/>
                <w:lang w:val="en-AU"/>
              </w:rPr>
            </w:pPr>
          </w:p>
          <w:p w14:paraId="3BE3A535">
            <w:pPr>
              <w:spacing w:after="60"/>
              <w:jc w:val="center"/>
              <w:rPr>
                <w:rFonts w:ascii="Times New Roman" w:hAnsi="Times New Roman"/>
                <w:sz w:val="28"/>
                <w:szCs w:val="28"/>
                <w:lang w:val="en-AU"/>
              </w:rPr>
            </w:pPr>
          </w:p>
          <w:p w14:paraId="2745C7C9">
            <w:pPr>
              <w:spacing w:after="60"/>
              <w:jc w:val="center"/>
              <w:rPr>
                <w:rFonts w:ascii="Times New Roman" w:hAnsi="Times New Roman"/>
                <w:sz w:val="28"/>
                <w:szCs w:val="28"/>
                <w:lang w:val="en-AU"/>
              </w:rPr>
            </w:pPr>
          </w:p>
          <w:p w14:paraId="3B0E2237">
            <w:pPr>
              <w:spacing w:after="60"/>
              <w:jc w:val="center"/>
              <w:rPr>
                <w:rFonts w:ascii="Times New Roman" w:hAnsi="Times New Roman"/>
                <w:sz w:val="28"/>
                <w:szCs w:val="28"/>
                <w:lang w:val="en-AU"/>
              </w:rPr>
            </w:pPr>
          </w:p>
          <w:p w14:paraId="28437AAA">
            <w:pPr>
              <w:spacing w:after="60"/>
              <w:jc w:val="center"/>
              <w:rPr>
                <w:rFonts w:ascii="Times New Roman" w:hAnsi="Times New Roman"/>
                <w:sz w:val="12"/>
                <w:szCs w:val="28"/>
                <w:lang w:val="en-AU"/>
              </w:rPr>
            </w:pPr>
          </w:p>
          <w:p w14:paraId="3FC587B3">
            <w:pPr>
              <w:spacing w:after="60"/>
              <w:jc w:val="center"/>
              <w:rPr>
                <w:rFonts w:ascii="Times New Roman" w:hAnsi="Times New Roman"/>
                <w:sz w:val="28"/>
                <w:szCs w:val="28"/>
                <w:lang w:val="en-AU"/>
              </w:rPr>
            </w:pPr>
            <w:r>
              <w:rPr>
                <w:rFonts w:ascii="Times New Roman" w:hAnsi="Times New Roman"/>
                <w:sz w:val="28"/>
                <w:szCs w:val="28"/>
                <w:lang w:val="en-AU"/>
              </w:rPr>
              <w:t>4</w:t>
            </w:r>
          </w:p>
          <w:p w14:paraId="17F3C3DC">
            <w:pPr>
              <w:spacing w:after="60"/>
              <w:jc w:val="center"/>
              <w:rPr>
                <w:rFonts w:ascii="Times New Roman" w:hAnsi="Times New Roman"/>
                <w:sz w:val="28"/>
                <w:szCs w:val="28"/>
                <w:lang w:val="en-AU"/>
              </w:rPr>
            </w:pPr>
            <w:r>
              <w:rPr>
                <w:rFonts w:ascii="Times New Roman" w:hAnsi="Times New Roman"/>
                <w:sz w:val="28"/>
                <w:szCs w:val="28"/>
                <w:lang w:val="en-AU"/>
              </w:rPr>
              <w:t>4</w:t>
            </w:r>
          </w:p>
          <w:p w14:paraId="7DAD7CA0">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851" w:type="dxa"/>
          </w:tcPr>
          <w:p w14:paraId="0392FEB0">
            <w:pPr>
              <w:spacing w:after="60"/>
              <w:jc w:val="center"/>
              <w:rPr>
                <w:rFonts w:ascii="Times New Roman" w:hAnsi="Times New Roman"/>
                <w:b/>
                <w:sz w:val="28"/>
                <w:szCs w:val="28"/>
                <w:lang w:val="en-AU"/>
              </w:rPr>
            </w:pPr>
            <w:r>
              <w:rPr>
                <w:rFonts w:ascii="Times New Roman" w:hAnsi="Times New Roman"/>
                <w:b/>
                <w:sz w:val="28"/>
                <w:szCs w:val="28"/>
                <w:lang w:val="en-AU"/>
              </w:rPr>
              <w:t>1</w:t>
            </w:r>
          </w:p>
          <w:p w14:paraId="39416374">
            <w:pPr>
              <w:spacing w:after="60"/>
              <w:jc w:val="center"/>
              <w:rPr>
                <w:rFonts w:ascii="Times New Roman" w:hAnsi="Times New Roman"/>
                <w:b/>
                <w:sz w:val="28"/>
                <w:szCs w:val="28"/>
                <w:lang w:val="en-AU"/>
              </w:rPr>
            </w:pPr>
          </w:p>
          <w:p w14:paraId="1C9137DA">
            <w:pPr>
              <w:spacing w:after="60"/>
              <w:jc w:val="center"/>
              <w:rPr>
                <w:rFonts w:ascii="Times New Roman" w:hAnsi="Times New Roman"/>
                <w:b/>
                <w:sz w:val="28"/>
                <w:szCs w:val="28"/>
                <w:lang w:val="en-AU"/>
              </w:rPr>
            </w:pPr>
          </w:p>
          <w:p w14:paraId="0A187074">
            <w:pPr>
              <w:spacing w:after="60"/>
              <w:jc w:val="center"/>
              <w:rPr>
                <w:rFonts w:ascii="Times New Roman" w:hAnsi="Times New Roman"/>
                <w:b/>
                <w:sz w:val="28"/>
                <w:szCs w:val="28"/>
                <w:lang w:val="en-AU"/>
              </w:rPr>
            </w:pPr>
          </w:p>
          <w:p w14:paraId="669EC5D7">
            <w:pPr>
              <w:spacing w:after="60"/>
              <w:jc w:val="center"/>
              <w:rPr>
                <w:rFonts w:ascii="Times New Roman" w:hAnsi="Times New Roman"/>
                <w:b/>
                <w:sz w:val="28"/>
                <w:szCs w:val="28"/>
                <w:lang w:val="en-AU"/>
              </w:rPr>
            </w:pPr>
          </w:p>
          <w:p w14:paraId="7418AFAE">
            <w:pPr>
              <w:spacing w:after="60"/>
              <w:jc w:val="center"/>
              <w:rPr>
                <w:rFonts w:ascii="Times New Roman" w:hAnsi="Times New Roman"/>
                <w:b/>
                <w:sz w:val="28"/>
                <w:szCs w:val="28"/>
                <w:lang w:val="en-AU"/>
              </w:rPr>
            </w:pPr>
          </w:p>
          <w:p w14:paraId="72189999">
            <w:pPr>
              <w:spacing w:after="60"/>
              <w:jc w:val="center"/>
              <w:rPr>
                <w:rFonts w:ascii="Times New Roman" w:hAnsi="Times New Roman"/>
                <w:b/>
                <w:sz w:val="28"/>
                <w:szCs w:val="28"/>
                <w:lang w:val="en-AU"/>
              </w:rPr>
            </w:pPr>
          </w:p>
          <w:p w14:paraId="34C9784C">
            <w:pPr>
              <w:spacing w:after="60"/>
              <w:jc w:val="center"/>
              <w:rPr>
                <w:rFonts w:ascii="Times New Roman" w:hAnsi="Times New Roman"/>
                <w:b/>
                <w:sz w:val="28"/>
                <w:szCs w:val="28"/>
                <w:lang w:val="en-AU"/>
              </w:rPr>
            </w:pPr>
          </w:p>
          <w:p w14:paraId="3018BCE0">
            <w:pPr>
              <w:spacing w:after="60"/>
              <w:jc w:val="center"/>
              <w:rPr>
                <w:rFonts w:ascii="Times New Roman" w:hAnsi="Times New Roman"/>
                <w:b/>
                <w:sz w:val="28"/>
                <w:szCs w:val="28"/>
                <w:lang w:val="en-AU"/>
              </w:rPr>
            </w:pPr>
          </w:p>
          <w:p w14:paraId="401298DE">
            <w:pPr>
              <w:spacing w:after="60"/>
              <w:jc w:val="center"/>
              <w:rPr>
                <w:rFonts w:ascii="Times New Roman" w:hAnsi="Times New Roman"/>
                <w:b/>
                <w:sz w:val="28"/>
                <w:szCs w:val="28"/>
                <w:lang w:val="en-AU"/>
              </w:rPr>
            </w:pPr>
          </w:p>
          <w:p w14:paraId="247F5F08">
            <w:pPr>
              <w:spacing w:after="60"/>
              <w:jc w:val="center"/>
              <w:rPr>
                <w:rFonts w:ascii="Times New Roman" w:hAnsi="Times New Roman"/>
                <w:b/>
                <w:sz w:val="28"/>
                <w:szCs w:val="28"/>
                <w:lang w:val="en-AU"/>
              </w:rPr>
            </w:pPr>
          </w:p>
          <w:p w14:paraId="456D7C57">
            <w:pPr>
              <w:spacing w:after="60"/>
              <w:jc w:val="center"/>
              <w:rPr>
                <w:rFonts w:ascii="Times New Roman" w:hAnsi="Times New Roman"/>
                <w:b/>
                <w:sz w:val="28"/>
                <w:szCs w:val="28"/>
                <w:lang w:val="en-AU"/>
              </w:rPr>
            </w:pPr>
          </w:p>
          <w:p w14:paraId="1447E58F">
            <w:pPr>
              <w:spacing w:after="60"/>
              <w:jc w:val="center"/>
              <w:rPr>
                <w:rFonts w:ascii="Times New Roman" w:hAnsi="Times New Roman"/>
                <w:b/>
                <w:sz w:val="28"/>
                <w:szCs w:val="28"/>
                <w:lang w:val="en-AU"/>
              </w:rPr>
            </w:pPr>
          </w:p>
          <w:p w14:paraId="253E4B29">
            <w:pPr>
              <w:spacing w:after="60"/>
              <w:jc w:val="center"/>
              <w:rPr>
                <w:rFonts w:ascii="Times New Roman" w:hAnsi="Times New Roman"/>
                <w:b/>
                <w:sz w:val="28"/>
                <w:szCs w:val="28"/>
                <w:lang w:val="en-AU"/>
              </w:rPr>
            </w:pPr>
          </w:p>
          <w:p w14:paraId="61D61DD0">
            <w:pPr>
              <w:spacing w:after="60"/>
              <w:jc w:val="center"/>
              <w:rPr>
                <w:rFonts w:ascii="Times New Roman" w:hAnsi="Times New Roman"/>
                <w:bCs/>
                <w:sz w:val="24"/>
                <w:szCs w:val="24"/>
                <w:lang w:val="en-AU"/>
              </w:rPr>
            </w:pPr>
            <w:r>
              <w:rPr>
                <w:rFonts w:ascii="Times New Roman" w:hAnsi="Times New Roman"/>
                <w:bCs/>
                <w:sz w:val="24"/>
                <w:szCs w:val="24"/>
                <w:lang w:val="en-AU"/>
              </w:rPr>
              <w:t>1</w:t>
            </w:r>
          </w:p>
        </w:tc>
      </w:tr>
      <w:tr w14:paraId="3C740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8" w:hRule="atLeast"/>
        </w:trPr>
        <w:tc>
          <w:tcPr>
            <w:tcW w:w="704" w:type="dxa"/>
          </w:tcPr>
          <w:p w14:paraId="0CB69C10">
            <w:pPr>
              <w:spacing w:after="60"/>
              <w:jc w:val="center"/>
              <w:rPr>
                <w:rFonts w:ascii="Times New Roman" w:hAnsi="Times New Roman"/>
                <w:sz w:val="28"/>
                <w:szCs w:val="28"/>
                <w:lang w:val="fr-FR"/>
              </w:rPr>
            </w:pPr>
            <w:r>
              <w:rPr>
                <w:rFonts w:ascii="Times New Roman" w:hAnsi="Times New Roman"/>
                <w:sz w:val="28"/>
                <w:szCs w:val="28"/>
                <w:lang w:val="fr-FR"/>
              </w:rPr>
              <w:t>3</w:t>
            </w:r>
          </w:p>
        </w:tc>
        <w:tc>
          <w:tcPr>
            <w:tcW w:w="3974" w:type="dxa"/>
          </w:tcPr>
          <w:p w14:paraId="548DD9F8">
            <w:pPr>
              <w:spacing w:after="60"/>
              <w:jc w:val="both"/>
              <w:rPr>
                <w:rFonts w:ascii="Times New Roman" w:hAnsi="Times New Roman"/>
                <w:b/>
                <w:sz w:val="28"/>
                <w:szCs w:val="28"/>
                <w:lang w:val="fr-FR"/>
              </w:rPr>
            </w:pPr>
            <w:r>
              <w:rPr>
                <w:rFonts w:ascii="Times New Roman" w:hAnsi="Times New Roman"/>
                <w:b/>
                <w:sz w:val="28"/>
                <w:szCs w:val="28"/>
                <w:lang w:val="fr-FR"/>
              </w:rPr>
              <w:t>Bài 3 : Các loại đèn gia dụng và trang trí</w:t>
            </w:r>
          </w:p>
          <w:p w14:paraId="60EFD5DC">
            <w:pPr>
              <w:spacing w:after="60"/>
              <w:jc w:val="both"/>
              <w:rPr>
                <w:rFonts w:ascii="Times New Roman" w:hAnsi="Times New Roman"/>
                <w:sz w:val="28"/>
                <w:szCs w:val="28"/>
                <w:lang w:val="fr-FR"/>
              </w:rPr>
            </w:pPr>
            <w:r>
              <w:rPr>
                <w:rFonts w:ascii="Times New Roman" w:hAnsi="Times New Roman"/>
                <w:sz w:val="28"/>
                <w:szCs w:val="28"/>
                <w:lang w:val="fr-FR"/>
              </w:rPr>
              <w:t>1.  Đèn sợi đốt</w:t>
            </w:r>
          </w:p>
          <w:p w14:paraId="6BEC3FCC">
            <w:pPr>
              <w:spacing w:after="60"/>
              <w:jc w:val="both"/>
              <w:rPr>
                <w:rFonts w:ascii="Times New Roman" w:hAnsi="Times New Roman"/>
                <w:sz w:val="28"/>
                <w:szCs w:val="28"/>
                <w:lang w:val="fr-FR"/>
              </w:rPr>
            </w:pPr>
            <w:r>
              <w:rPr>
                <w:rFonts w:ascii="Times New Roman" w:hAnsi="Times New Roman"/>
                <w:sz w:val="28"/>
                <w:szCs w:val="28"/>
                <w:lang w:val="fr-FR"/>
              </w:rPr>
              <w:t xml:space="preserve">2. Đèn huỳnh quang </w:t>
            </w:r>
          </w:p>
          <w:p w14:paraId="61585E02">
            <w:pPr>
              <w:spacing w:after="60"/>
              <w:jc w:val="both"/>
              <w:rPr>
                <w:rFonts w:ascii="Times New Roman" w:hAnsi="Times New Roman"/>
                <w:sz w:val="28"/>
                <w:szCs w:val="28"/>
                <w:lang w:val="fr-FR" w:eastAsia="de-DE"/>
              </w:rPr>
            </w:pPr>
            <w:r>
              <w:rPr>
                <w:rFonts w:ascii="Times New Roman" w:hAnsi="Times New Roman"/>
                <w:sz w:val="28"/>
                <w:szCs w:val="28"/>
                <w:lang w:val="fr-FR"/>
              </w:rPr>
              <w:t>3.</w:t>
            </w:r>
            <w:r>
              <w:rPr>
                <w:rFonts w:ascii="Times New Roman" w:hAnsi="Times New Roman"/>
                <w:b/>
                <w:sz w:val="28"/>
                <w:szCs w:val="28"/>
              </w:rPr>
              <w:t xml:space="preserve"> </w:t>
            </w:r>
            <w:r>
              <w:rPr>
                <w:rFonts w:ascii="Times New Roman" w:hAnsi="Times New Roman"/>
                <w:sz w:val="28"/>
                <w:szCs w:val="28"/>
              </w:rPr>
              <w:t xml:space="preserve">Đèn </w:t>
            </w:r>
            <w:r>
              <w:rPr>
                <w:rFonts w:ascii="Times New Roman" w:hAnsi="Times New Roman"/>
                <w:sz w:val="28"/>
                <w:szCs w:val="28"/>
                <w:lang w:val="fr-FR" w:eastAsia="de-DE"/>
              </w:rPr>
              <w:t>compact</w:t>
            </w:r>
          </w:p>
          <w:p w14:paraId="161B57F5">
            <w:pPr>
              <w:spacing w:after="60"/>
              <w:jc w:val="both"/>
              <w:rPr>
                <w:rFonts w:ascii="Times New Roman" w:hAnsi="Times New Roman"/>
                <w:sz w:val="28"/>
                <w:szCs w:val="28"/>
                <w:lang w:val="fr-FR"/>
              </w:rPr>
            </w:pPr>
            <w:r>
              <w:rPr>
                <w:rFonts w:ascii="Times New Roman" w:hAnsi="Times New Roman"/>
                <w:sz w:val="28"/>
                <w:szCs w:val="28"/>
                <w:lang w:val="fr-FR"/>
              </w:rPr>
              <w:t>4. Đèn LED</w:t>
            </w:r>
          </w:p>
          <w:p w14:paraId="320A14B1">
            <w:pPr>
              <w:spacing w:after="60"/>
              <w:jc w:val="both"/>
              <w:rPr>
                <w:rFonts w:ascii="Times New Roman" w:hAnsi="Times New Roman"/>
                <w:sz w:val="28"/>
                <w:szCs w:val="28"/>
                <w:lang w:val="fr-FR"/>
              </w:rPr>
            </w:pPr>
            <w:r>
              <w:rPr>
                <w:rFonts w:ascii="Times New Roman" w:hAnsi="Times New Roman"/>
                <w:sz w:val="28"/>
                <w:szCs w:val="28"/>
                <w:lang w:val="fr-FR"/>
              </w:rPr>
              <w:t>5. Đèn trang trí và quảng cáo</w:t>
            </w:r>
          </w:p>
        </w:tc>
        <w:tc>
          <w:tcPr>
            <w:tcW w:w="851" w:type="dxa"/>
          </w:tcPr>
          <w:p w14:paraId="47C8971A">
            <w:pPr>
              <w:spacing w:after="60"/>
              <w:jc w:val="center"/>
              <w:rPr>
                <w:rFonts w:ascii="Times New Roman" w:hAnsi="Times New Roman"/>
                <w:b/>
                <w:sz w:val="28"/>
                <w:szCs w:val="28"/>
                <w:lang w:val="en-AU"/>
              </w:rPr>
            </w:pPr>
            <w:r>
              <w:rPr>
                <w:rFonts w:ascii="Times New Roman" w:hAnsi="Times New Roman"/>
                <w:b/>
                <w:sz w:val="28"/>
                <w:szCs w:val="28"/>
                <w:lang w:val="en-AU"/>
              </w:rPr>
              <w:t>12</w:t>
            </w:r>
          </w:p>
          <w:p w14:paraId="7559A140">
            <w:pPr>
              <w:spacing w:after="60"/>
              <w:jc w:val="center"/>
              <w:rPr>
                <w:rFonts w:ascii="Times New Roman" w:hAnsi="Times New Roman"/>
                <w:sz w:val="28"/>
                <w:szCs w:val="28"/>
                <w:lang w:val="en-AU"/>
              </w:rPr>
            </w:pPr>
          </w:p>
          <w:p w14:paraId="0A8C082B">
            <w:pPr>
              <w:spacing w:after="60"/>
              <w:jc w:val="center"/>
              <w:rPr>
                <w:rFonts w:ascii="Times New Roman" w:hAnsi="Times New Roman"/>
                <w:sz w:val="28"/>
                <w:szCs w:val="28"/>
                <w:lang w:val="en-AU"/>
              </w:rPr>
            </w:pPr>
          </w:p>
          <w:p w14:paraId="39220D19">
            <w:pPr>
              <w:spacing w:after="60"/>
              <w:jc w:val="center"/>
              <w:rPr>
                <w:rFonts w:ascii="Times New Roman" w:hAnsi="Times New Roman"/>
                <w:sz w:val="28"/>
                <w:szCs w:val="28"/>
                <w:lang w:val="en-AU"/>
              </w:rPr>
            </w:pPr>
          </w:p>
          <w:p w14:paraId="6A5D49C0">
            <w:pPr>
              <w:spacing w:after="60"/>
              <w:jc w:val="center"/>
              <w:rPr>
                <w:rFonts w:ascii="Times New Roman" w:hAnsi="Times New Roman"/>
                <w:sz w:val="28"/>
                <w:szCs w:val="28"/>
                <w:lang w:val="en-AU"/>
              </w:rPr>
            </w:pPr>
          </w:p>
        </w:tc>
        <w:tc>
          <w:tcPr>
            <w:tcW w:w="992" w:type="dxa"/>
          </w:tcPr>
          <w:p w14:paraId="17E34A81">
            <w:pPr>
              <w:spacing w:after="60"/>
              <w:jc w:val="center"/>
              <w:rPr>
                <w:rFonts w:ascii="Times New Roman" w:hAnsi="Times New Roman"/>
                <w:b/>
                <w:sz w:val="28"/>
                <w:szCs w:val="28"/>
                <w:lang w:val="en-AU"/>
              </w:rPr>
            </w:pPr>
            <w:r>
              <w:rPr>
                <w:rFonts w:ascii="Times New Roman" w:hAnsi="Times New Roman"/>
                <w:b/>
                <w:sz w:val="28"/>
                <w:szCs w:val="28"/>
                <w:lang w:val="en-AU"/>
              </w:rPr>
              <w:t>1</w:t>
            </w:r>
          </w:p>
          <w:p w14:paraId="05AE0518">
            <w:pPr>
              <w:spacing w:after="60"/>
              <w:jc w:val="center"/>
              <w:rPr>
                <w:rFonts w:ascii="Times New Roman" w:hAnsi="Times New Roman"/>
                <w:b/>
                <w:sz w:val="28"/>
                <w:szCs w:val="28"/>
                <w:lang w:val="en-AU"/>
              </w:rPr>
            </w:pPr>
          </w:p>
          <w:p w14:paraId="00060F1D">
            <w:pPr>
              <w:spacing w:after="60"/>
              <w:jc w:val="center"/>
              <w:rPr>
                <w:rFonts w:ascii="Times New Roman" w:hAnsi="Times New Roman"/>
                <w:sz w:val="28"/>
                <w:szCs w:val="28"/>
                <w:lang w:val="en-AU"/>
              </w:rPr>
            </w:pPr>
            <w:r>
              <w:rPr>
                <w:rFonts w:ascii="Times New Roman" w:hAnsi="Times New Roman"/>
                <w:sz w:val="28"/>
                <w:szCs w:val="28"/>
                <w:lang w:val="en-AU"/>
              </w:rPr>
              <w:t>1</w:t>
            </w:r>
          </w:p>
          <w:p w14:paraId="037E7127">
            <w:pPr>
              <w:spacing w:after="60"/>
              <w:jc w:val="center"/>
              <w:rPr>
                <w:rFonts w:ascii="Times New Roman" w:hAnsi="Times New Roman"/>
                <w:sz w:val="28"/>
                <w:szCs w:val="28"/>
                <w:lang w:val="en-AU"/>
              </w:rPr>
            </w:pPr>
          </w:p>
          <w:p w14:paraId="24C79FB1">
            <w:pPr>
              <w:spacing w:after="60"/>
              <w:jc w:val="center"/>
              <w:rPr>
                <w:rFonts w:ascii="Times New Roman" w:hAnsi="Times New Roman"/>
                <w:sz w:val="28"/>
                <w:szCs w:val="28"/>
                <w:lang w:val="en-AU"/>
              </w:rPr>
            </w:pPr>
          </w:p>
          <w:p w14:paraId="1946051D">
            <w:pPr>
              <w:spacing w:after="60"/>
              <w:jc w:val="center"/>
              <w:rPr>
                <w:rFonts w:ascii="Times New Roman" w:hAnsi="Times New Roman"/>
                <w:sz w:val="28"/>
                <w:szCs w:val="28"/>
                <w:lang w:val="en-AU"/>
              </w:rPr>
            </w:pPr>
          </w:p>
        </w:tc>
        <w:tc>
          <w:tcPr>
            <w:tcW w:w="1559" w:type="dxa"/>
          </w:tcPr>
          <w:p w14:paraId="2E3EF98F">
            <w:pPr>
              <w:spacing w:after="60"/>
              <w:jc w:val="center"/>
              <w:rPr>
                <w:rFonts w:ascii="Times New Roman" w:hAnsi="Times New Roman"/>
                <w:b/>
                <w:sz w:val="28"/>
                <w:szCs w:val="28"/>
                <w:lang w:val="en-AU"/>
              </w:rPr>
            </w:pPr>
            <w:r>
              <w:rPr>
                <w:rFonts w:ascii="Times New Roman" w:hAnsi="Times New Roman"/>
                <w:b/>
                <w:sz w:val="28"/>
                <w:szCs w:val="28"/>
                <w:lang w:val="en-AU"/>
              </w:rPr>
              <w:t>10</w:t>
            </w:r>
          </w:p>
          <w:p w14:paraId="40F8BC7D">
            <w:pPr>
              <w:spacing w:after="60"/>
              <w:jc w:val="center"/>
              <w:rPr>
                <w:rFonts w:ascii="Times New Roman" w:hAnsi="Times New Roman"/>
                <w:szCs w:val="28"/>
                <w:lang w:val="en-AU"/>
              </w:rPr>
            </w:pPr>
          </w:p>
          <w:p w14:paraId="2163E393">
            <w:pPr>
              <w:spacing w:after="60"/>
              <w:jc w:val="center"/>
              <w:rPr>
                <w:rFonts w:ascii="Times New Roman" w:hAnsi="Times New Roman"/>
                <w:sz w:val="28"/>
                <w:szCs w:val="28"/>
                <w:lang w:val="en-AU"/>
              </w:rPr>
            </w:pPr>
            <w:r>
              <w:rPr>
                <w:rFonts w:ascii="Times New Roman" w:hAnsi="Times New Roman"/>
                <w:sz w:val="28"/>
                <w:szCs w:val="28"/>
                <w:lang w:val="en-AU"/>
              </w:rPr>
              <w:t>2</w:t>
            </w:r>
          </w:p>
          <w:p w14:paraId="101E41EA">
            <w:pPr>
              <w:spacing w:after="60"/>
              <w:jc w:val="center"/>
              <w:rPr>
                <w:rFonts w:ascii="Times New Roman" w:hAnsi="Times New Roman"/>
                <w:sz w:val="28"/>
                <w:szCs w:val="28"/>
                <w:lang w:val="en-AU"/>
              </w:rPr>
            </w:pPr>
            <w:r>
              <w:rPr>
                <w:rFonts w:ascii="Times New Roman" w:hAnsi="Times New Roman"/>
                <w:sz w:val="28"/>
                <w:szCs w:val="28"/>
                <w:lang w:val="en-AU"/>
              </w:rPr>
              <w:t>2</w:t>
            </w:r>
          </w:p>
          <w:p w14:paraId="73D37ABB">
            <w:pPr>
              <w:spacing w:after="60"/>
              <w:jc w:val="center"/>
              <w:rPr>
                <w:rFonts w:ascii="Times New Roman" w:hAnsi="Times New Roman"/>
                <w:sz w:val="28"/>
                <w:szCs w:val="28"/>
                <w:lang w:val="en-AU"/>
              </w:rPr>
            </w:pPr>
            <w:r>
              <w:rPr>
                <w:rFonts w:ascii="Times New Roman" w:hAnsi="Times New Roman"/>
                <w:sz w:val="28"/>
                <w:szCs w:val="28"/>
                <w:lang w:val="en-AU"/>
              </w:rPr>
              <w:t>2</w:t>
            </w:r>
          </w:p>
          <w:p w14:paraId="13185824">
            <w:pPr>
              <w:spacing w:after="60"/>
              <w:jc w:val="center"/>
              <w:rPr>
                <w:rFonts w:ascii="Times New Roman" w:hAnsi="Times New Roman"/>
                <w:sz w:val="28"/>
                <w:szCs w:val="28"/>
                <w:lang w:val="en-AU"/>
              </w:rPr>
            </w:pPr>
            <w:r>
              <w:rPr>
                <w:rFonts w:ascii="Times New Roman" w:hAnsi="Times New Roman"/>
                <w:sz w:val="28"/>
                <w:szCs w:val="28"/>
                <w:lang w:val="en-AU"/>
              </w:rPr>
              <w:t>2</w:t>
            </w:r>
          </w:p>
          <w:p w14:paraId="27FA0877">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851" w:type="dxa"/>
          </w:tcPr>
          <w:p w14:paraId="3E23773A">
            <w:pPr>
              <w:spacing w:after="60"/>
              <w:jc w:val="center"/>
              <w:rPr>
                <w:rFonts w:ascii="Times New Roman" w:hAnsi="Times New Roman"/>
                <w:b/>
                <w:sz w:val="28"/>
                <w:szCs w:val="28"/>
                <w:lang w:val="en-AU"/>
              </w:rPr>
            </w:pPr>
            <w:r>
              <w:rPr>
                <w:rFonts w:ascii="Times New Roman" w:hAnsi="Times New Roman"/>
                <w:b/>
                <w:sz w:val="28"/>
                <w:szCs w:val="28"/>
                <w:lang w:val="en-AU"/>
              </w:rPr>
              <w:t>1</w:t>
            </w:r>
          </w:p>
          <w:p w14:paraId="71A1B62C">
            <w:pPr>
              <w:spacing w:after="60"/>
              <w:jc w:val="center"/>
              <w:rPr>
                <w:rFonts w:ascii="Times New Roman" w:hAnsi="Times New Roman"/>
                <w:sz w:val="28"/>
                <w:szCs w:val="28"/>
                <w:lang w:val="en-AU"/>
              </w:rPr>
            </w:pPr>
          </w:p>
          <w:p w14:paraId="63D6A879">
            <w:pPr>
              <w:spacing w:after="60"/>
              <w:jc w:val="center"/>
              <w:rPr>
                <w:rFonts w:ascii="Times New Roman" w:hAnsi="Times New Roman"/>
                <w:sz w:val="28"/>
                <w:szCs w:val="28"/>
                <w:lang w:val="en-AU"/>
              </w:rPr>
            </w:pPr>
          </w:p>
          <w:p w14:paraId="3D0A18C7">
            <w:pPr>
              <w:spacing w:after="60"/>
              <w:jc w:val="center"/>
              <w:rPr>
                <w:rFonts w:ascii="Times New Roman" w:hAnsi="Times New Roman"/>
                <w:sz w:val="28"/>
                <w:szCs w:val="28"/>
                <w:lang w:val="en-AU"/>
              </w:rPr>
            </w:pPr>
          </w:p>
          <w:p w14:paraId="47655692">
            <w:pPr>
              <w:spacing w:after="60"/>
              <w:jc w:val="center"/>
              <w:rPr>
                <w:rFonts w:ascii="Times New Roman" w:hAnsi="Times New Roman"/>
                <w:sz w:val="28"/>
                <w:szCs w:val="28"/>
                <w:lang w:val="en-AU"/>
              </w:rPr>
            </w:pPr>
          </w:p>
          <w:p w14:paraId="15B6F56F">
            <w:pPr>
              <w:spacing w:after="60"/>
              <w:jc w:val="center"/>
              <w:rPr>
                <w:rFonts w:ascii="Times New Roman" w:hAnsi="Times New Roman"/>
                <w:sz w:val="28"/>
                <w:szCs w:val="28"/>
                <w:lang w:val="en-AU"/>
              </w:rPr>
            </w:pPr>
          </w:p>
          <w:p w14:paraId="26F2675C">
            <w:pPr>
              <w:spacing w:after="60"/>
              <w:rPr>
                <w:rFonts w:ascii="Times New Roman" w:hAnsi="Times New Roman"/>
                <w:sz w:val="28"/>
                <w:szCs w:val="28"/>
                <w:lang w:val="en-AU"/>
              </w:rPr>
            </w:pPr>
            <w:r>
              <w:rPr>
                <w:rFonts w:ascii="Times New Roman" w:hAnsi="Times New Roman"/>
                <w:sz w:val="28"/>
                <w:szCs w:val="28"/>
                <w:lang w:val="en-AU"/>
              </w:rPr>
              <w:t xml:space="preserve">    1</w:t>
            </w:r>
          </w:p>
        </w:tc>
      </w:tr>
      <w:tr w14:paraId="6E2D7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4AEC76AB">
            <w:pPr>
              <w:spacing w:after="60"/>
              <w:jc w:val="center"/>
              <w:rPr>
                <w:rFonts w:ascii="Times New Roman" w:hAnsi="Times New Roman"/>
                <w:sz w:val="28"/>
                <w:szCs w:val="28"/>
                <w:lang w:val="de-DE"/>
              </w:rPr>
            </w:pPr>
          </w:p>
        </w:tc>
        <w:tc>
          <w:tcPr>
            <w:tcW w:w="3974" w:type="dxa"/>
          </w:tcPr>
          <w:p w14:paraId="6C91526A">
            <w:pPr>
              <w:spacing w:after="60"/>
              <w:jc w:val="center"/>
              <w:rPr>
                <w:rFonts w:ascii="Times New Roman" w:hAnsi="Times New Roman"/>
                <w:b/>
                <w:bCs/>
                <w:sz w:val="28"/>
                <w:szCs w:val="28"/>
                <w:lang w:val="de-DE"/>
              </w:rPr>
            </w:pPr>
            <w:r>
              <w:rPr>
                <w:rFonts w:ascii="Times New Roman" w:hAnsi="Times New Roman"/>
                <w:b/>
                <w:bCs/>
                <w:sz w:val="28"/>
                <w:szCs w:val="28"/>
                <w:lang w:val="fr-FR"/>
              </w:rPr>
              <w:t>Cộng:</w:t>
            </w:r>
          </w:p>
        </w:tc>
        <w:tc>
          <w:tcPr>
            <w:tcW w:w="851" w:type="dxa"/>
          </w:tcPr>
          <w:p w14:paraId="1E13939D">
            <w:pPr>
              <w:spacing w:after="60"/>
              <w:jc w:val="center"/>
              <w:rPr>
                <w:rFonts w:ascii="Times New Roman" w:hAnsi="Times New Roman"/>
                <w:b/>
                <w:bCs/>
                <w:sz w:val="28"/>
                <w:szCs w:val="28"/>
                <w:lang w:val="en-AU"/>
              </w:rPr>
            </w:pPr>
            <w:r>
              <w:rPr>
                <w:rFonts w:ascii="Times New Roman" w:hAnsi="Times New Roman"/>
                <w:b/>
                <w:bCs/>
                <w:sz w:val="28"/>
                <w:szCs w:val="28"/>
                <w:lang w:val="en-AU"/>
              </w:rPr>
              <w:t>60</w:t>
            </w:r>
          </w:p>
        </w:tc>
        <w:tc>
          <w:tcPr>
            <w:tcW w:w="992" w:type="dxa"/>
          </w:tcPr>
          <w:p w14:paraId="70129F1C">
            <w:pPr>
              <w:spacing w:after="60"/>
              <w:jc w:val="center"/>
              <w:rPr>
                <w:rFonts w:ascii="Times New Roman" w:hAnsi="Times New Roman"/>
                <w:b/>
                <w:bCs/>
                <w:sz w:val="28"/>
                <w:szCs w:val="28"/>
                <w:lang w:val="en-AU"/>
              </w:rPr>
            </w:pPr>
            <w:r>
              <w:rPr>
                <w:rFonts w:ascii="Times New Roman" w:hAnsi="Times New Roman"/>
                <w:b/>
                <w:bCs/>
                <w:sz w:val="28"/>
                <w:szCs w:val="28"/>
                <w:lang w:val="en-AU"/>
              </w:rPr>
              <w:t>15</w:t>
            </w:r>
          </w:p>
        </w:tc>
        <w:tc>
          <w:tcPr>
            <w:tcW w:w="1559" w:type="dxa"/>
          </w:tcPr>
          <w:p w14:paraId="156EF467">
            <w:pPr>
              <w:spacing w:after="60"/>
              <w:jc w:val="center"/>
              <w:rPr>
                <w:rFonts w:ascii="Times New Roman" w:hAnsi="Times New Roman"/>
                <w:b/>
                <w:bCs/>
                <w:sz w:val="28"/>
                <w:szCs w:val="28"/>
                <w:lang w:val="en-AU"/>
              </w:rPr>
            </w:pPr>
            <w:r>
              <w:rPr>
                <w:rFonts w:ascii="Times New Roman" w:hAnsi="Times New Roman"/>
                <w:b/>
                <w:bCs/>
                <w:sz w:val="28"/>
                <w:szCs w:val="28"/>
                <w:lang w:val="en-AU"/>
              </w:rPr>
              <w:t>42</w:t>
            </w:r>
          </w:p>
        </w:tc>
        <w:tc>
          <w:tcPr>
            <w:tcW w:w="851" w:type="dxa"/>
          </w:tcPr>
          <w:p w14:paraId="5CA2D760">
            <w:pPr>
              <w:spacing w:after="60"/>
              <w:jc w:val="center"/>
              <w:rPr>
                <w:rFonts w:ascii="Times New Roman" w:hAnsi="Times New Roman"/>
                <w:b/>
                <w:bCs/>
                <w:sz w:val="28"/>
                <w:szCs w:val="28"/>
                <w:lang w:val="en-AU"/>
              </w:rPr>
            </w:pPr>
            <w:r>
              <w:rPr>
                <w:rFonts w:ascii="Times New Roman" w:hAnsi="Times New Roman"/>
                <w:b/>
                <w:bCs/>
                <w:sz w:val="28"/>
                <w:szCs w:val="28"/>
                <w:lang w:val="en-AU"/>
              </w:rPr>
              <w:t>3</w:t>
            </w:r>
          </w:p>
        </w:tc>
      </w:tr>
    </w:tbl>
    <w:p w14:paraId="60D7C79E">
      <w:pPr>
        <w:spacing w:after="60"/>
        <w:ind w:left="-33" w:firstLine="55"/>
        <w:jc w:val="both"/>
        <w:rPr>
          <w:rFonts w:ascii="Times New Roman" w:hAnsi="Times New Roman"/>
          <w:i/>
          <w:iCs/>
          <w:sz w:val="28"/>
          <w:szCs w:val="28"/>
          <w:lang w:val="vi-VN"/>
        </w:rPr>
      </w:pPr>
      <w:r>
        <w:rPr>
          <w:rFonts w:ascii="Times New Roman" w:hAnsi="Times New Roman"/>
          <w:sz w:val="28"/>
          <w:szCs w:val="28"/>
          <w:lang w:val="vi-VN"/>
        </w:rPr>
        <w:t xml:space="preserve">* Ghi chú: </w:t>
      </w:r>
      <w:r>
        <w:rPr>
          <w:rFonts w:ascii="Times New Roman" w:hAnsi="Times New Roman"/>
          <w:i/>
          <w:iCs/>
          <w:sz w:val="28"/>
          <w:szCs w:val="28"/>
          <w:lang w:val="vi-VN"/>
        </w:rPr>
        <w:t>Thời gian kiểm tra được tích hợp giữa lý thuyết với thực hành và được tính vào giờ thực hành.</w:t>
      </w:r>
    </w:p>
    <w:p w14:paraId="5111F2C1">
      <w:pPr>
        <w:spacing w:after="60"/>
        <w:jc w:val="both"/>
        <w:rPr>
          <w:rFonts w:ascii="Times New Roman" w:hAnsi="Times New Roman"/>
          <w:i/>
          <w:iCs/>
          <w:sz w:val="28"/>
          <w:szCs w:val="28"/>
          <w:lang w:val="vi-VN"/>
        </w:rPr>
      </w:pPr>
      <w:r>
        <w:rPr>
          <w:rFonts w:ascii="Times New Roman" w:hAnsi="Times New Roman"/>
          <w:i/>
          <w:iCs/>
          <w:sz w:val="28"/>
          <w:szCs w:val="28"/>
          <w:lang w:val="vi-VN"/>
        </w:rPr>
        <w:t>2. Nội dung chi tiết:</w:t>
      </w:r>
    </w:p>
    <w:p w14:paraId="389AC7B5">
      <w:pPr>
        <w:spacing w:after="60"/>
        <w:jc w:val="both"/>
        <w:rPr>
          <w:rFonts w:ascii="Times New Roman" w:hAnsi="Times New Roman"/>
          <w:b/>
          <w:bCs/>
          <w:sz w:val="28"/>
          <w:szCs w:val="28"/>
          <w:lang w:val="pl-PL" w:eastAsia="ko-KR"/>
        </w:rPr>
      </w:pPr>
      <w:r>
        <w:rPr>
          <w:rFonts w:ascii="Times New Roman" w:hAnsi="Times New Roman"/>
          <w:sz w:val="28"/>
          <w:szCs w:val="28"/>
          <w:lang w:val="pl-PL"/>
        </w:rPr>
        <w:t>Bài 1:</w:t>
      </w:r>
      <w:r>
        <w:rPr>
          <w:rFonts w:ascii="Times New Roman" w:hAnsi="Times New Roman"/>
          <w:b/>
          <w:bCs/>
          <w:sz w:val="28"/>
          <w:szCs w:val="28"/>
          <w:lang w:val="pl-PL"/>
        </w:rPr>
        <w:t xml:space="preserve"> </w:t>
      </w:r>
      <w:r>
        <w:rPr>
          <w:rFonts w:ascii="Times New Roman" w:hAnsi="Times New Roman"/>
          <w:b/>
          <w:bCs/>
          <w:sz w:val="28"/>
          <w:szCs w:val="28"/>
          <w:lang w:val="vi-VN"/>
        </w:rPr>
        <w:t>Thiết bị cấp nhiệt</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 xml:space="preserve">         </w:t>
      </w:r>
      <w:r>
        <w:rPr>
          <w:rFonts w:ascii="Times New Roman" w:hAnsi="Times New Roman"/>
          <w:i/>
          <w:iCs/>
          <w:sz w:val="28"/>
          <w:szCs w:val="28"/>
          <w:lang w:val="pl-PL"/>
        </w:rPr>
        <w:t xml:space="preserve">Thời gian:22 giờ </w:t>
      </w:r>
    </w:p>
    <w:p w14:paraId="24EC2C51">
      <w:pPr>
        <w:spacing w:after="60"/>
        <w:jc w:val="both"/>
        <w:rPr>
          <w:rFonts w:ascii="Times New Roman" w:hAnsi="Times New Roman"/>
          <w:iCs/>
          <w:sz w:val="28"/>
          <w:szCs w:val="28"/>
          <w:lang w:val="vi-VN" w:eastAsia="ko-KR"/>
        </w:rPr>
      </w:pPr>
      <w:r>
        <w:rPr>
          <w:rFonts w:ascii="Times New Roman" w:hAnsi="Times New Roman"/>
          <w:iCs/>
          <w:sz w:val="28"/>
          <w:szCs w:val="28"/>
          <w:lang w:val="pl-PL" w:eastAsia="ko-KR"/>
        </w:rPr>
        <w:t xml:space="preserve">1. </w:t>
      </w:r>
      <w:r>
        <w:rPr>
          <w:rFonts w:ascii="Times New Roman" w:hAnsi="Times New Roman"/>
          <w:iCs/>
          <w:sz w:val="28"/>
          <w:szCs w:val="28"/>
          <w:lang w:val="vi-VN" w:eastAsia="ko-KR"/>
        </w:rPr>
        <w:t xml:space="preserve">Mục tiêu: </w:t>
      </w:r>
    </w:p>
    <w:p w14:paraId="136CF6CC">
      <w:pPr>
        <w:spacing w:after="60"/>
        <w:ind w:firstLine="567"/>
        <w:jc w:val="both"/>
        <w:rPr>
          <w:rFonts w:ascii="Times New Roman" w:hAnsi="Times New Roman"/>
          <w:sz w:val="28"/>
          <w:szCs w:val="28"/>
          <w:lang w:val="pl-PL"/>
        </w:rPr>
      </w:pPr>
      <w:r>
        <w:rPr>
          <w:rFonts w:ascii="Times New Roman" w:hAnsi="Times New Roman"/>
          <w:sz w:val="28"/>
          <w:szCs w:val="28"/>
          <w:lang w:val="pl-PL"/>
        </w:rPr>
        <w:t>- Trình bày được  cấu tạo và nguyên lý hoạt động của các thiết bị trong nhóm thiết bị cấp nhiệt như bàn là điện, nồi cơm điện, bình nóng lạnh</w:t>
      </w:r>
    </w:p>
    <w:p w14:paraId="56449BA4">
      <w:pPr>
        <w:spacing w:after="60"/>
        <w:ind w:firstLine="567"/>
        <w:jc w:val="both"/>
        <w:rPr>
          <w:rFonts w:ascii="Times New Roman" w:hAnsi="Times New Roman"/>
          <w:sz w:val="28"/>
          <w:szCs w:val="28"/>
          <w:lang w:val="pl-PL"/>
        </w:rPr>
      </w:pPr>
      <w:r>
        <w:rPr>
          <w:rFonts w:ascii="Times New Roman" w:hAnsi="Times New Roman"/>
          <w:sz w:val="28"/>
          <w:szCs w:val="28"/>
          <w:lang w:val="pl-PL"/>
        </w:rPr>
        <w:t>- Sử dụng thành thạo nhóm thiết bị cấp nhiệt gia dụng, đảm bảo các tiêu chuẩn kỹ thuật và an toàn.</w:t>
      </w:r>
    </w:p>
    <w:p w14:paraId="2113D0E0">
      <w:pPr>
        <w:spacing w:after="60"/>
        <w:ind w:firstLine="567"/>
        <w:jc w:val="both"/>
        <w:rPr>
          <w:rFonts w:ascii="Times New Roman" w:hAnsi="Times New Roman"/>
          <w:sz w:val="28"/>
          <w:szCs w:val="28"/>
          <w:lang w:val="pl-PL"/>
        </w:rPr>
      </w:pPr>
      <w:r>
        <w:rPr>
          <w:rFonts w:ascii="Times New Roman" w:hAnsi="Times New Roman"/>
          <w:sz w:val="28"/>
          <w:szCs w:val="28"/>
          <w:lang w:val="pl-PL"/>
        </w:rPr>
        <w:t>- Tháo lắp đúng qui trình, xác định được các nguyên nhân và sửa chữa hư hỏng đảm bảo an toàn cho người và thiết bị.</w:t>
      </w:r>
    </w:p>
    <w:p w14:paraId="1040E33D">
      <w:pPr>
        <w:numPr>
          <w:ilvl w:val="0"/>
          <w:numId w:val="39"/>
        </w:numPr>
        <w:spacing w:after="60"/>
        <w:ind w:firstLine="462"/>
        <w:jc w:val="both"/>
        <w:rPr>
          <w:rFonts w:ascii="Times New Roman" w:hAnsi="Times New Roman"/>
          <w:sz w:val="28"/>
          <w:szCs w:val="28"/>
          <w:lang w:val="pl-PL"/>
        </w:rPr>
      </w:pPr>
      <w:r>
        <w:rPr>
          <w:rFonts w:ascii="Times New Roman" w:hAnsi="Times New Roman"/>
          <w:sz w:val="28"/>
          <w:szCs w:val="28"/>
          <w:lang w:val="pl-PL"/>
        </w:rPr>
        <w:t xml:space="preserve"> Đảm bảo an toàn và vệ sinh công nhiệp</w:t>
      </w:r>
    </w:p>
    <w:p w14:paraId="245A680A">
      <w:pPr>
        <w:spacing w:after="60"/>
        <w:jc w:val="both"/>
        <w:rPr>
          <w:rFonts w:ascii="Times New Roman" w:hAnsi="Times New Roman"/>
          <w:iCs/>
          <w:sz w:val="28"/>
          <w:szCs w:val="28"/>
          <w:lang w:val="pl-PL"/>
        </w:rPr>
      </w:pPr>
      <w:r>
        <w:rPr>
          <w:rFonts w:ascii="Times New Roman" w:hAnsi="Times New Roman"/>
          <w:iCs/>
          <w:sz w:val="28"/>
          <w:szCs w:val="28"/>
          <w:lang w:val="pl-PL"/>
        </w:rPr>
        <w:t xml:space="preserve">2. Nội dung: </w:t>
      </w:r>
    </w:p>
    <w:p w14:paraId="3B56090C">
      <w:pPr>
        <w:spacing w:after="60"/>
        <w:jc w:val="both"/>
        <w:rPr>
          <w:rFonts w:ascii="Times New Roman" w:hAnsi="Times New Roman"/>
          <w:sz w:val="28"/>
          <w:szCs w:val="28"/>
          <w:lang w:val="pl-PL"/>
        </w:rPr>
      </w:pPr>
      <w:r>
        <w:rPr>
          <w:rFonts w:ascii="Times New Roman" w:hAnsi="Times New Roman"/>
          <w:sz w:val="28"/>
          <w:szCs w:val="28"/>
          <w:lang w:val="pl-PL"/>
        </w:rPr>
        <w:t>2.1. Bàn là điện</w:t>
      </w:r>
    </w:p>
    <w:p w14:paraId="6EA5DAC9">
      <w:pPr>
        <w:spacing w:after="60"/>
        <w:ind w:firstLine="426"/>
        <w:jc w:val="both"/>
        <w:rPr>
          <w:rFonts w:ascii="Times New Roman" w:hAnsi="Times New Roman"/>
          <w:sz w:val="28"/>
          <w:szCs w:val="28"/>
          <w:lang w:val="pl-PL"/>
        </w:rPr>
      </w:pPr>
      <w:r>
        <w:rPr>
          <w:rFonts w:ascii="Times New Roman" w:hAnsi="Times New Roman"/>
          <w:sz w:val="28"/>
          <w:szCs w:val="28"/>
          <w:lang w:val="pl-PL"/>
        </w:rPr>
        <w:t>2.1.1 Bàn là không có bộ phận phun hơi nước</w:t>
      </w:r>
    </w:p>
    <w:p w14:paraId="6BC75185">
      <w:pPr>
        <w:spacing w:after="60"/>
        <w:ind w:left="426"/>
        <w:jc w:val="both"/>
        <w:rPr>
          <w:rFonts w:ascii="Times New Roman" w:hAnsi="Times New Roman"/>
          <w:sz w:val="28"/>
          <w:szCs w:val="28"/>
          <w:lang w:val="pl-PL"/>
        </w:rPr>
      </w:pPr>
      <w:r>
        <w:rPr>
          <w:rFonts w:ascii="Times New Roman" w:hAnsi="Times New Roman"/>
          <w:sz w:val="28"/>
          <w:szCs w:val="28"/>
          <w:lang w:val="pl-PL"/>
        </w:rPr>
        <w:t>2.1.2. Bàn là có bộ phận phun hơi nước</w:t>
      </w:r>
    </w:p>
    <w:p w14:paraId="588F48EF">
      <w:pPr>
        <w:spacing w:after="60"/>
        <w:ind w:left="426"/>
        <w:jc w:val="both"/>
        <w:rPr>
          <w:rFonts w:ascii="Times New Roman" w:hAnsi="Times New Roman"/>
          <w:sz w:val="28"/>
          <w:szCs w:val="28"/>
          <w:lang w:val="pl-PL"/>
        </w:rPr>
      </w:pPr>
      <w:r>
        <w:rPr>
          <w:rFonts w:ascii="Times New Roman" w:hAnsi="Times New Roman"/>
          <w:sz w:val="28"/>
          <w:szCs w:val="28"/>
          <w:lang w:val="pl-PL"/>
        </w:rPr>
        <w:t>2.1.3.  Cách sử dụng và bảo quản</w:t>
      </w:r>
    </w:p>
    <w:p w14:paraId="0BEDEF24">
      <w:pPr>
        <w:spacing w:after="60"/>
        <w:ind w:firstLine="426"/>
        <w:jc w:val="both"/>
        <w:rPr>
          <w:rFonts w:ascii="Times New Roman" w:hAnsi="Times New Roman"/>
          <w:sz w:val="28"/>
          <w:szCs w:val="28"/>
          <w:lang w:val="pl-PL"/>
        </w:rPr>
      </w:pPr>
      <w:r>
        <w:rPr>
          <w:rFonts w:ascii="Times New Roman" w:hAnsi="Times New Roman"/>
          <w:sz w:val="28"/>
          <w:szCs w:val="28"/>
          <w:lang w:val="pl-PL"/>
        </w:rPr>
        <w:t>2.1.4. Những hư hỏng thường gặp, nguyên nhân và cách sửa chữa</w:t>
      </w:r>
    </w:p>
    <w:p w14:paraId="41FBE449">
      <w:pPr>
        <w:spacing w:after="60"/>
        <w:jc w:val="both"/>
        <w:rPr>
          <w:rFonts w:ascii="Times New Roman" w:hAnsi="Times New Roman"/>
          <w:sz w:val="28"/>
          <w:szCs w:val="28"/>
          <w:lang w:val="pl-PL"/>
        </w:rPr>
      </w:pPr>
      <w:r>
        <w:rPr>
          <w:rFonts w:ascii="Times New Roman" w:hAnsi="Times New Roman"/>
          <w:sz w:val="28"/>
          <w:szCs w:val="28"/>
          <w:lang w:val="pl-PL"/>
        </w:rPr>
        <w:t xml:space="preserve">2.2. Nồi cơm điện. </w:t>
      </w:r>
    </w:p>
    <w:p w14:paraId="7771A4CD">
      <w:pPr>
        <w:spacing w:after="60"/>
        <w:ind w:left="426"/>
        <w:jc w:val="both"/>
        <w:rPr>
          <w:rFonts w:ascii="Times New Roman" w:hAnsi="Times New Roman"/>
          <w:sz w:val="28"/>
          <w:szCs w:val="28"/>
          <w:lang w:val="pl-PL"/>
        </w:rPr>
      </w:pPr>
      <w:r>
        <w:rPr>
          <w:rFonts w:ascii="Times New Roman" w:hAnsi="Times New Roman"/>
          <w:sz w:val="28"/>
          <w:szCs w:val="28"/>
          <w:lang w:val="pl-PL"/>
        </w:rPr>
        <w:t>2.2.1. Nồi cơm điện cơ</w:t>
      </w:r>
    </w:p>
    <w:p w14:paraId="5DCC35F8">
      <w:pPr>
        <w:spacing w:after="60"/>
        <w:ind w:left="426"/>
        <w:jc w:val="both"/>
        <w:rPr>
          <w:rFonts w:ascii="Times New Roman" w:hAnsi="Times New Roman"/>
          <w:sz w:val="28"/>
          <w:szCs w:val="28"/>
          <w:lang w:val="pl-PL"/>
        </w:rPr>
      </w:pPr>
      <w:r>
        <w:rPr>
          <w:rFonts w:ascii="Times New Roman" w:hAnsi="Times New Roman"/>
          <w:sz w:val="28"/>
          <w:szCs w:val="28"/>
          <w:lang w:val="pl-PL"/>
        </w:rPr>
        <w:t>2.2.2. Nồi cơm điện tử</w:t>
      </w:r>
    </w:p>
    <w:p w14:paraId="7E3F61B4">
      <w:pPr>
        <w:spacing w:after="60"/>
        <w:ind w:left="426"/>
        <w:jc w:val="both"/>
        <w:rPr>
          <w:rFonts w:ascii="Times New Roman" w:hAnsi="Times New Roman"/>
          <w:sz w:val="28"/>
          <w:szCs w:val="28"/>
          <w:lang w:val="pl-PL"/>
        </w:rPr>
      </w:pPr>
      <w:r>
        <w:rPr>
          <w:rFonts w:ascii="Times New Roman" w:hAnsi="Times New Roman"/>
          <w:sz w:val="28"/>
          <w:szCs w:val="28"/>
          <w:lang w:val="pl-PL"/>
        </w:rPr>
        <w:t xml:space="preserve">2.2.3.  Cách sử dụng và bảo quản </w:t>
      </w:r>
    </w:p>
    <w:p w14:paraId="609424D5">
      <w:pPr>
        <w:spacing w:after="60"/>
        <w:ind w:left="426"/>
        <w:jc w:val="both"/>
        <w:rPr>
          <w:rFonts w:ascii="Times New Roman" w:hAnsi="Times New Roman"/>
          <w:sz w:val="28"/>
          <w:szCs w:val="28"/>
          <w:lang w:val="pl-PL"/>
        </w:rPr>
      </w:pPr>
      <w:r>
        <w:rPr>
          <w:rFonts w:ascii="Times New Roman" w:hAnsi="Times New Roman"/>
          <w:sz w:val="28"/>
          <w:szCs w:val="28"/>
          <w:lang w:val="pl-PL"/>
        </w:rPr>
        <w:t>2.2.4. Những hư hỏng thường gặp, nguyên nhân và cách sửa chữa</w:t>
      </w:r>
    </w:p>
    <w:p w14:paraId="2E55F5B1">
      <w:pPr>
        <w:spacing w:after="60"/>
        <w:jc w:val="both"/>
        <w:rPr>
          <w:rFonts w:ascii="Times New Roman" w:hAnsi="Times New Roman"/>
          <w:sz w:val="28"/>
          <w:szCs w:val="28"/>
          <w:lang w:val="pl-PL"/>
        </w:rPr>
      </w:pPr>
      <w:r>
        <w:rPr>
          <w:rFonts w:ascii="Times New Roman" w:hAnsi="Times New Roman"/>
          <w:sz w:val="28"/>
          <w:szCs w:val="28"/>
          <w:lang w:val="pl-PL"/>
        </w:rPr>
        <w:t>2.3. Bình nóng lạnh</w:t>
      </w:r>
    </w:p>
    <w:p w14:paraId="32BF59DF">
      <w:pPr>
        <w:spacing w:after="60"/>
        <w:ind w:firstLine="426"/>
        <w:jc w:val="both"/>
        <w:rPr>
          <w:rFonts w:ascii="Times New Roman" w:hAnsi="Times New Roman"/>
          <w:sz w:val="28"/>
          <w:szCs w:val="28"/>
          <w:lang w:val="pl-PL"/>
        </w:rPr>
      </w:pPr>
      <w:r>
        <w:rPr>
          <w:rFonts w:ascii="Times New Roman" w:hAnsi="Times New Roman"/>
          <w:sz w:val="28"/>
          <w:szCs w:val="28"/>
          <w:lang w:val="pl-PL"/>
        </w:rPr>
        <w:t>2.3.1. Bình nước nóng trực tiếp</w:t>
      </w:r>
    </w:p>
    <w:p w14:paraId="71E7A04B">
      <w:pPr>
        <w:spacing w:after="60"/>
        <w:jc w:val="both"/>
        <w:rPr>
          <w:rFonts w:ascii="Times New Roman" w:hAnsi="Times New Roman"/>
          <w:sz w:val="28"/>
          <w:szCs w:val="28"/>
          <w:lang w:val="pl-PL"/>
        </w:rPr>
      </w:pPr>
      <w:r>
        <w:rPr>
          <w:rFonts w:ascii="Times New Roman" w:hAnsi="Times New Roman"/>
          <w:sz w:val="28"/>
          <w:szCs w:val="28"/>
          <w:lang w:val="pl-PL"/>
        </w:rPr>
        <w:t xml:space="preserve">      2.3.2.  Bình nước nòng gián tiếp</w:t>
      </w:r>
    </w:p>
    <w:p w14:paraId="5DFD46BE">
      <w:pPr>
        <w:spacing w:after="60"/>
        <w:jc w:val="both"/>
        <w:rPr>
          <w:rFonts w:ascii="Times New Roman" w:hAnsi="Times New Roman"/>
          <w:sz w:val="28"/>
          <w:szCs w:val="28"/>
          <w:lang w:val="pl-PL"/>
        </w:rPr>
      </w:pPr>
      <w:r>
        <w:rPr>
          <w:rFonts w:ascii="Times New Roman" w:hAnsi="Times New Roman"/>
          <w:sz w:val="28"/>
          <w:szCs w:val="28"/>
          <w:lang w:val="pl-PL"/>
        </w:rPr>
        <w:t xml:space="preserve">      2.3.3.  Lắp đặt và sử dụng</w:t>
      </w:r>
    </w:p>
    <w:p w14:paraId="588FDDA2">
      <w:pPr>
        <w:spacing w:after="60"/>
        <w:ind w:firstLine="426"/>
        <w:jc w:val="both"/>
        <w:rPr>
          <w:rFonts w:ascii="Times New Roman" w:hAnsi="Times New Roman"/>
          <w:sz w:val="28"/>
          <w:szCs w:val="28"/>
          <w:lang w:val="pl-PL"/>
        </w:rPr>
      </w:pPr>
      <w:r>
        <w:rPr>
          <w:rFonts w:ascii="Times New Roman" w:hAnsi="Times New Roman"/>
          <w:sz w:val="28"/>
          <w:szCs w:val="28"/>
          <w:lang w:val="pl-PL"/>
        </w:rPr>
        <w:t>2.3.4. Những hư hỏng thường gặp, nguyên nhân và cách sửa chữa</w:t>
      </w:r>
    </w:p>
    <w:p w14:paraId="22367E4C">
      <w:pPr>
        <w:spacing w:after="60"/>
        <w:jc w:val="both"/>
        <w:rPr>
          <w:rFonts w:ascii="Times New Roman" w:hAnsi="Times New Roman"/>
          <w:b/>
          <w:bCs/>
          <w:sz w:val="28"/>
          <w:szCs w:val="28"/>
          <w:lang w:val="pl-PL"/>
        </w:rPr>
      </w:pPr>
      <w:r>
        <w:rPr>
          <w:rFonts w:ascii="Times New Roman" w:hAnsi="Times New Roman"/>
          <w:b/>
          <w:sz w:val="28"/>
          <w:szCs w:val="28"/>
          <w:lang w:val="pl-PL"/>
        </w:rPr>
        <w:t>Bài 2:</w:t>
      </w:r>
      <w:r>
        <w:rPr>
          <w:rFonts w:ascii="Times New Roman" w:hAnsi="Times New Roman"/>
          <w:b/>
          <w:bCs/>
          <w:sz w:val="28"/>
          <w:szCs w:val="28"/>
          <w:lang w:val="pl-PL"/>
        </w:rPr>
        <w:t xml:space="preserve"> Động cơ điện gia dụng</w:t>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ab/>
      </w:r>
      <w:r>
        <w:rPr>
          <w:rFonts w:ascii="Times New Roman" w:hAnsi="Times New Roman"/>
          <w:b/>
          <w:bCs/>
          <w:sz w:val="28"/>
          <w:szCs w:val="28"/>
          <w:lang w:val="pl-PL"/>
        </w:rPr>
        <w:t xml:space="preserve">        </w:t>
      </w:r>
      <w:r>
        <w:rPr>
          <w:rFonts w:ascii="Times New Roman" w:hAnsi="Times New Roman"/>
          <w:i/>
          <w:iCs/>
          <w:sz w:val="28"/>
          <w:szCs w:val="28"/>
          <w:lang w:val="pl-PL"/>
        </w:rPr>
        <w:t xml:space="preserve">Thời gian: 26 giờ </w:t>
      </w:r>
    </w:p>
    <w:p w14:paraId="1F97F969">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 xml:space="preserve">1. Mục tiêu: </w:t>
      </w:r>
    </w:p>
    <w:p w14:paraId="2447F5C8">
      <w:pPr>
        <w:spacing w:after="60"/>
        <w:ind w:firstLine="720"/>
        <w:jc w:val="both"/>
        <w:rPr>
          <w:rFonts w:ascii="Times New Roman" w:hAnsi="Times New Roman"/>
          <w:sz w:val="28"/>
          <w:szCs w:val="28"/>
          <w:lang w:val="pl-PL"/>
        </w:rPr>
      </w:pPr>
      <w:r>
        <w:rPr>
          <w:rFonts w:ascii="Times New Roman" w:hAnsi="Times New Roman"/>
          <w:sz w:val="28"/>
          <w:szCs w:val="28"/>
          <w:lang w:val="pl-PL"/>
        </w:rPr>
        <w:t>- Trình bày  được cấu tạo, nguyên lý hoạt động của các loại  động cơ điện gia dụng.</w:t>
      </w:r>
    </w:p>
    <w:p w14:paraId="77ACBBD1">
      <w:pPr>
        <w:spacing w:after="60"/>
        <w:ind w:firstLine="720"/>
        <w:jc w:val="both"/>
        <w:rPr>
          <w:rFonts w:ascii="Times New Roman" w:hAnsi="Times New Roman"/>
          <w:sz w:val="28"/>
          <w:szCs w:val="28"/>
          <w:lang w:val="pl-PL"/>
        </w:rPr>
      </w:pPr>
      <w:r>
        <w:rPr>
          <w:rFonts w:ascii="Times New Roman" w:hAnsi="Times New Roman"/>
          <w:sz w:val="28"/>
          <w:szCs w:val="28"/>
          <w:lang w:val="pl-PL"/>
        </w:rPr>
        <w:t>- Sử dụng thành thạo các loại động cơ điện gia dụng trong gia đình đảm bảo các tiêu chuẩn kỹ thuật và an toàn.</w:t>
      </w:r>
    </w:p>
    <w:p w14:paraId="38AE29AD">
      <w:pPr>
        <w:spacing w:after="60"/>
        <w:ind w:firstLine="720"/>
        <w:jc w:val="both"/>
        <w:rPr>
          <w:rFonts w:ascii="Times New Roman" w:hAnsi="Times New Roman"/>
          <w:sz w:val="28"/>
          <w:szCs w:val="28"/>
          <w:lang w:val="pl-PL"/>
        </w:rPr>
      </w:pPr>
      <w:r>
        <w:rPr>
          <w:rFonts w:ascii="Times New Roman" w:hAnsi="Times New Roman"/>
          <w:sz w:val="28"/>
          <w:szCs w:val="28"/>
          <w:lang w:val="pl-PL"/>
        </w:rPr>
        <w:t>- Tháo lắp đúng qui trình, xác định chính xác nguyên nhân và sửa chữa hư hỏng của các loại động cơ điện gia dụng đảm bảo an toàn cho người và thiết bị.</w:t>
      </w:r>
    </w:p>
    <w:p w14:paraId="0C81A94B">
      <w:pPr>
        <w:spacing w:after="60"/>
        <w:ind w:firstLine="720"/>
        <w:jc w:val="both"/>
        <w:rPr>
          <w:rFonts w:ascii="Times New Roman" w:hAnsi="Times New Roman"/>
          <w:sz w:val="28"/>
          <w:szCs w:val="28"/>
          <w:lang w:val="pl-PL"/>
        </w:rPr>
      </w:pPr>
      <w:r>
        <w:rPr>
          <w:rFonts w:ascii="Times New Roman" w:hAnsi="Times New Roman"/>
          <w:sz w:val="28"/>
          <w:szCs w:val="28"/>
          <w:lang w:val="pl-PL"/>
        </w:rPr>
        <w:t>- Đảm bảo an toàn và vệ sinh công nhiệp</w:t>
      </w:r>
    </w:p>
    <w:p w14:paraId="654854BF">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 xml:space="preserve">2. Nội dung: </w:t>
      </w:r>
    </w:p>
    <w:p w14:paraId="22E80D90">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2.1 Động cơ không đồng bộ một pha</w:t>
      </w:r>
      <w:r>
        <w:rPr>
          <w:rFonts w:ascii="Times New Roman" w:hAnsi="Times New Roman"/>
          <w:iCs/>
          <w:sz w:val="28"/>
          <w:szCs w:val="28"/>
          <w:lang w:val="pl-PL" w:eastAsia="ko-KR"/>
        </w:rPr>
        <w:tab/>
      </w:r>
      <w:r>
        <w:rPr>
          <w:rFonts w:ascii="Times New Roman" w:hAnsi="Times New Roman"/>
          <w:iCs/>
          <w:sz w:val="28"/>
          <w:szCs w:val="28"/>
          <w:lang w:val="pl-PL" w:eastAsia="ko-KR"/>
        </w:rPr>
        <w:tab/>
      </w:r>
      <w:r>
        <w:rPr>
          <w:rFonts w:ascii="Times New Roman" w:hAnsi="Times New Roman"/>
          <w:iCs/>
          <w:sz w:val="28"/>
          <w:szCs w:val="28"/>
          <w:lang w:val="pl-PL" w:eastAsia="ko-KR"/>
        </w:rPr>
        <w:tab/>
      </w:r>
      <w:r>
        <w:rPr>
          <w:rFonts w:ascii="Times New Roman" w:hAnsi="Times New Roman"/>
          <w:iCs/>
          <w:sz w:val="28"/>
          <w:szCs w:val="28"/>
          <w:lang w:val="pl-PL" w:eastAsia="ko-KR"/>
        </w:rPr>
        <w:t xml:space="preserve"> </w:t>
      </w:r>
    </w:p>
    <w:tbl>
      <w:tblPr>
        <w:tblStyle w:val="12"/>
        <w:tblW w:w="12627" w:type="dxa"/>
        <w:tblInd w:w="0" w:type="dxa"/>
        <w:tblLayout w:type="autofit"/>
        <w:tblCellMar>
          <w:top w:w="0" w:type="dxa"/>
          <w:left w:w="108" w:type="dxa"/>
          <w:bottom w:w="0" w:type="dxa"/>
          <w:right w:w="108" w:type="dxa"/>
        </w:tblCellMar>
      </w:tblPr>
      <w:tblGrid>
        <w:gridCol w:w="9180"/>
        <w:gridCol w:w="3447"/>
      </w:tblGrid>
      <w:tr w14:paraId="0054C9F1">
        <w:tblPrEx>
          <w:tblCellMar>
            <w:top w:w="0" w:type="dxa"/>
            <w:left w:w="108" w:type="dxa"/>
            <w:bottom w:w="0" w:type="dxa"/>
            <w:right w:w="108" w:type="dxa"/>
          </w:tblCellMar>
        </w:tblPrEx>
        <w:tc>
          <w:tcPr>
            <w:tcW w:w="9180" w:type="dxa"/>
          </w:tcPr>
          <w:p w14:paraId="3B5D0F8D">
            <w:pPr>
              <w:tabs>
                <w:tab w:val="left" w:pos="1440"/>
              </w:tabs>
              <w:spacing w:after="60"/>
              <w:ind w:left="32" w:firstLine="535"/>
              <w:jc w:val="both"/>
              <w:rPr>
                <w:rFonts w:ascii="Times New Roman" w:hAnsi="Times New Roman"/>
                <w:sz w:val="28"/>
                <w:szCs w:val="28"/>
                <w:lang w:val="en-AU"/>
              </w:rPr>
            </w:pPr>
            <w:r>
              <w:rPr>
                <w:rFonts w:ascii="Times New Roman" w:hAnsi="Times New Roman"/>
                <w:sz w:val="28"/>
                <w:szCs w:val="28"/>
                <w:lang w:val="en-AU"/>
              </w:rPr>
              <w:t>2.1.1 Cấu tạo</w:t>
            </w:r>
            <w:r>
              <w:rPr>
                <w:rFonts w:ascii="Times New Roman" w:hAnsi="Times New Roman"/>
                <w:bCs/>
                <w:spacing w:val="6"/>
                <w:kern w:val="28"/>
                <w:sz w:val="28"/>
                <w:szCs w:val="28"/>
                <w:lang w:val="pt-BR"/>
              </w:rPr>
              <w:t xml:space="preserve"> </w:t>
            </w:r>
          </w:p>
        </w:tc>
        <w:tc>
          <w:tcPr>
            <w:tcW w:w="3447" w:type="dxa"/>
          </w:tcPr>
          <w:p w14:paraId="7C2A5D93">
            <w:pPr>
              <w:spacing w:after="60"/>
              <w:ind w:left="32"/>
              <w:jc w:val="right"/>
              <w:rPr>
                <w:rFonts w:ascii="Times New Roman" w:hAnsi="Times New Roman"/>
                <w:sz w:val="28"/>
                <w:szCs w:val="28"/>
                <w:lang w:val="en-AU"/>
              </w:rPr>
            </w:pPr>
          </w:p>
        </w:tc>
      </w:tr>
      <w:tr w14:paraId="2FF0BF93">
        <w:tblPrEx>
          <w:tblCellMar>
            <w:top w:w="0" w:type="dxa"/>
            <w:left w:w="108" w:type="dxa"/>
            <w:bottom w:w="0" w:type="dxa"/>
            <w:right w:w="108" w:type="dxa"/>
          </w:tblCellMar>
        </w:tblPrEx>
        <w:tc>
          <w:tcPr>
            <w:tcW w:w="12627" w:type="dxa"/>
            <w:gridSpan w:val="2"/>
          </w:tcPr>
          <w:p w14:paraId="4FD3C7A4">
            <w:pPr>
              <w:spacing w:after="60"/>
              <w:ind w:left="567"/>
              <w:rPr>
                <w:rFonts w:ascii="Times New Roman" w:hAnsi="Times New Roman"/>
                <w:sz w:val="28"/>
                <w:szCs w:val="28"/>
                <w:lang w:val="en-AU"/>
              </w:rPr>
            </w:pPr>
            <w:r>
              <w:rPr>
                <w:rFonts w:ascii="Times New Roman" w:hAnsi="Times New Roman"/>
                <w:sz w:val="28"/>
                <w:szCs w:val="28"/>
                <w:lang w:val="en-AU"/>
              </w:rPr>
              <w:t>2.1.2. Nguyên lý làm việc</w:t>
            </w:r>
          </w:p>
          <w:p w14:paraId="0A9EB50D">
            <w:pPr>
              <w:spacing w:after="60"/>
              <w:ind w:left="567"/>
              <w:jc w:val="both"/>
              <w:rPr>
                <w:rFonts w:ascii="Times New Roman" w:hAnsi="Times New Roman"/>
                <w:sz w:val="28"/>
                <w:szCs w:val="28"/>
              </w:rPr>
            </w:pPr>
            <w:r>
              <w:rPr>
                <w:rFonts w:ascii="Times New Roman" w:hAnsi="Times New Roman"/>
                <w:sz w:val="28"/>
                <w:szCs w:val="28"/>
                <w:lang w:val="en-AU"/>
              </w:rPr>
              <w:t xml:space="preserve">2.1.3. </w:t>
            </w:r>
            <w:r>
              <w:rPr>
                <w:rFonts w:ascii="Times New Roman" w:hAnsi="Times New Roman"/>
                <w:sz w:val="28"/>
                <w:szCs w:val="28"/>
              </w:rPr>
              <w:t>Phương pháp xác định các đầu dây ra</w:t>
            </w:r>
          </w:p>
          <w:p w14:paraId="059466C1">
            <w:pPr>
              <w:spacing w:after="60"/>
              <w:ind w:left="567"/>
              <w:jc w:val="both"/>
              <w:rPr>
                <w:rFonts w:ascii="Times New Roman" w:hAnsi="Times New Roman"/>
                <w:spacing w:val="6"/>
                <w:sz w:val="28"/>
                <w:szCs w:val="28"/>
                <w:lang w:val="pl-PL"/>
              </w:rPr>
            </w:pPr>
            <w:r>
              <w:rPr>
                <w:rFonts w:ascii="Times New Roman" w:hAnsi="Times New Roman"/>
                <w:sz w:val="28"/>
                <w:szCs w:val="28"/>
                <w:lang w:val="fr-FR"/>
              </w:rPr>
              <w:t xml:space="preserve">2.1.4. </w:t>
            </w:r>
            <w:r>
              <w:rPr>
                <w:rFonts w:ascii="Times New Roman" w:hAnsi="Times New Roman"/>
                <w:sz w:val="28"/>
                <w:szCs w:val="28"/>
              </w:rPr>
              <w:t>Kiểm tra đánh giá chất lượng động cơ</w:t>
            </w:r>
          </w:p>
          <w:p w14:paraId="2936A1FA">
            <w:pPr>
              <w:spacing w:after="60"/>
              <w:ind w:left="567"/>
              <w:rPr>
                <w:rFonts w:ascii="Times New Roman" w:hAnsi="Times New Roman"/>
                <w:sz w:val="28"/>
                <w:szCs w:val="28"/>
                <w:lang w:val="pl-PL"/>
              </w:rPr>
            </w:pPr>
            <w:r>
              <w:rPr>
                <w:rFonts w:ascii="Times New Roman" w:hAnsi="Times New Roman"/>
                <w:spacing w:val="6"/>
                <w:sz w:val="28"/>
                <w:szCs w:val="28"/>
                <w:lang w:val="pl-PL"/>
              </w:rPr>
              <w:t>2.1.5. Những hư hỏng thường gặp, nguyên nhân và cách sửa chữa</w:t>
            </w:r>
          </w:p>
        </w:tc>
      </w:tr>
      <w:tr w14:paraId="2FDFB796">
        <w:tblPrEx>
          <w:tblCellMar>
            <w:top w:w="0" w:type="dxa"/>
            <w:left w:w="108" w:type="dxa"/>
            <w:bottom w:w="0" w:type="dxa"/>
            <w:right w:w="108" w:type="dxa"/>
          </w:tblCellMar>
        </w:tblPrEx>
        <w:tc>
          <w:tcPr>
            <w:tcW w:w="9180" w:type="dxa"/>
          </w:tcPr>
          <w:p w14:paraId="41F23661">
            <w:pPr>
              <w:tabs>
                <w:tab w:val="left" w:pos="2922"/>
              </w:tabs>
              <w:spacing w:after="60"/>
              <w:jc w:val="both"/>
              <w:rPr>
                <w:rFonts w:ascii="Times New Roman" w:hAnsi="Times New Roman"/>
                <w:sz w:val="28"/>
                <w:szCs w:val="28"/>
                <w:lang w:val="pl-PL"/>
              </w:rPr>
            </w:pPr>
            <w:r>
              <w:rPr>
                <w:rFonts w:ascii="Times New Roman" w:hAnsi="Times New Roman"/>
                <w:sz w:val="28"/>
                <w:szCs w:val="28"/>
                <w:lang w:val="pl-PL"/>
              </w:rPr>
              <w:t>2.2. Quạt  điện</w:t>
            </w:r>
          </w:p>
          <w:p w14:paraId="041D0820">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2.2.1. Đặc điểm cấu tạo</w:t>
            </w:r>
          </w:p>
          <w:p w14:paraId="68CD61C7">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2.2.2. Đấu mạch quạt</w:t>
            </w:r>
          </w:p>
          <w:p w14:paraId="2A2D0B4D">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 xml:space="preserve">2.2.3. </w:t>
            </w:r>
            <w:r>
              <w:rPr>
                <w:rFonts w:ascii="Times New Roman" w:hAnsi="Times New Roman"/>
                <w:spacing w:val="6"/>
                <w:sz w:val="28"/>
                <w:szCs w:val="28"/>
                <w:lang w:val="pl-PL"/>
              </w:rPr>
              <w:t>Những hư hỏng thường gặp, nguyên nhân và cách sửa chữa</w:t>
            </w:r>
          </w:p>
          <w:p w14:paraId="1D17540E">
            <w:pPr>
              <w:spacing w:after="60"/>
              <w:jc w:val="both"/>
              <w:rPr>
                <w:rFonts w:ascii="Times New Roman" w:hAnsi="Times New Roman"/>
                <w:sz w:val="28"/>
                <w:szCs w:val="28"/>
                <w:lang w:val="pl-PL"/>
              </w:rPr>
            </w:pPr>
            <w:r>
              <w:rPr>
                <w:rFonts w:ascii="Times New Roman" w:hAnsi="Times New Roman"/>
                <w:sz w:val="28"/>
                <w:szCs w:val="28"/>
                <w:lang w:val="pl-PL"/>
              </w:rPr>
              <w:t>2.3. Máy bơm li tâm</w:t>
            </w:r>
          </w:p>
          <w:p w14:paraId="230050B7">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2.3.1. Đặc điểm cấu tạo</w:t>
            </w:r>
          </w:p>
          <w:p w14:paraId="5E2535B9">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2.3.2. Nguyên lý làm việc</w:t>
            </w:r>
          </w:p>
          <w:p w14:paraId="548AF1B7">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 xml:space="preserve">2.3.3. </w:t>
            </w:r>
            <w:r>
              <w:rPr>
                <w:rFonts w:ascii="Times New Roman" w:hAnsi="Times New Roman"/>
                <w:spacing w:val="6"/>
                <w:sz w:val="28"/>
                <w:szCs w:val="28"/>
                <w:lang w:val="pl-PL"/>
              </w:rPr>
              <w:t>Những hư hỏng thường gặp, nguyên nhân và cách sửa chữa</w:t>
            </w:r>
          </w:p>
          <w:p w14:paraId="7167EED1">
            <w:pPr>
              <w:spacing w:after="60"/>
              <w:jc w:val="both"/>
              <w:rPr>
                <w:rFonts w:ascii="Times New Roman" w:hAnsi="Times New Roman"/>
                <w:sz w:val="28"/>
                <w:szCs w:val="28"/>
                <w:lang w:val="pl-PL"/>
              </w:rPr>
            </w:pPr>
            <w:r>
              <w:rPr>
                <w:rFonts w:ascii="Times New Roman" w:hAnsi="Times New Roman"/>
                <w:sz w:val="28"/>
                <w:szCs w:val="28"/>
                <w:lang w:val="pl-PL"/>
              </w:rPr>
              <w:t>2.4. Máy giặt</w:t>
            </w:r>
          </w:p>
          <w:p w14:paraId="3B41B300">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2.4.1. Đặc điểm cấu tạo</w:t>
            </w:r>
          </w:p>
          <w:p w14:paraId="627CD034">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2.4.2. Nguyên lý làm việc</w:t>
            </w:r>
          </w:p>
          <w:p w14:paraId="694C467C">
            <w:pPr>
              <w:tabs>
                <w:tab w:val="left" w:pos="2922"/>
              </w:tabs>
              <w:spacing w:after="60"/>
              <w:ind w:left="567"/>
              <w:jc w:val="both"/>
              <w:rPr>
                <w:rFonts w:ascii="Times New Roman" w:hAnsi="Times New Roman"/>
                <w:sz w:val="28"/>
                <w:szCs w:val="28"/>
                <w:lang w:val="pl-PL"/>
              </w:rPr>
            </w:pPr>
            <w:r>
              <w:rPr>
                <w:rFonts w:ascii="Times New Roman" w:hAnsi="Times New Roman"/>
                <w:sz w:val="28"/>
                <w:szCs w:val="28"/>
                <w:lang w:val="pl-PL"/>
              </w:rPr>
              <w:t xml:space="preserve">2.4.3. </w:t>
            </w:r>
            <w:r>
              <w:rPr>
                <w:rFonts w:ascii="Times New Roman" w:hAnsi="Times New Roman"/>
                <w:spacing w:val="6"/>
                <w:sz w:val="28"/>
                <w:szCs w:val="28"/>
                <w:lang w:val="pl-PL"/>
              </w:rPr>
              <w:t>Những hư hỏng thường gặp, nguyên nhân và cách sửa chữa</w:t>
            </w:r>
          </w:p>
          <w:p w14:paraId="2E38FCF5">
            <w:pPr>
              <w:spacing w:after="60"/>
              <w:ind w:left="567"/>
              <w:jc w:val="both"/>
              <w:rPr>
                <w:rFonts w:ascii="Times New Roman" w:hAnsi="Times New Roman" w:eastAsia="Calibri"/>
                <w:sz w:val="28"/>
                <w:szCs w:val="28"/>
              </w:rPr>
            </w:pPr>
            <w:r>
              <w:rPr>
                <w:rFonts w:ascii="Times New Roman" w:hAnsi="Times New Roman"/>
                <w:sz w:val="28"/>
                <w:szCs w:val="28"/>
                <w:lang w:val="pl-PL"/>
              </w:rPr>
              <w:t xml:space="preserve">2.4.4. </w:t>
            </w:r>
            <w:r>
              <w:rPr>
                <w:rFonts w:ascii="Times New Roman" w:hAnsi="Times New Roman" w:eastAsia="Calibri"/>
                <w:sz w:val="28"/>
                <w:szCs w:val="28"/>
              </w:rPr>
              <w:t>Quy trình  lắp đặt và bảo dưỡng máy giặt</w:t>
            </w:r>
          </w:p>
          <w:p w14:paraId="5B4D0AC9">
            <w:pPr>
              <w:spacing w:after="60"/>
              <w:jc w:val="both"/>
              <w:rPr>
                <w:rFonts w:ascii="Times New Roman" w:hAnsi="Times New Roman"/>
                <w:b/>
                <w:bCs/>
                <w:sz w:val="28"/>
                <w:szCs w:val="28"/>
              </w:rPr>
            </w:pPr>
            <w:r>
              <w:rPr>
                <w:rFonts w:ascii="Times New Roman" w:hAnsi="Times New Roman"/>
                <w:b/>
                <w:sz w:val="28"/>
                <w:szCs w:val="28"/>
              </w:rPr>
              <w:t>Bài 3:</w:t>
            </w:r>
            <w:r>
              <w:rPr>
                <w:rFonts w:ascii="Times New Roman" w:hAnsi="Times New Roman"/>
                <w:b/>
                <w:bCs/>
                <w:sz w:val="28"/>
                <w:szCs w:val="28"/>
              </w:rPr>
              <w:t xml:space="preserve"> </w:t>
            </w:r>
            <w:r>
              <w:rPr>
                <w:rFonts w:ascii="Times New Roman" w:hAnsi="Times New Roman"/>
                <w:b/>
                <w:sz w:val="28"/>
                <w:szCs w:val="28"/>
                <w:lang w:val="fr-FR"/>
              </w:rPr>
              <w:t>Các loại đèn gia dụng và trang trí</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 xml:space="preserve">Thời gian: 12 giờ </w:t>
            </w:r>
          </w:p>
          <w:p w14:paraId="35A39B4F">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 xml:space="preserve">1. Mục tiêu: </w:t>
            </w:r>
          </w:p>
          <w:p w14:paraId="6089FAD1">
            <w:pPr>
              <w:spacing w:after="60"/>
              <w:ind w:firstLine="142"/>
              <w:jc w:val="both"/>
              <w:rPr>
                <w:rFonts w:ascii="Times New Roman" w:hAnsi="Times New Roman"/>
                <w:sz w:val="28"/>
                <w:szCs w:val="28"/>
              </w:rPr>
            </w:pPr>
            <w:r>
              <w:rPr>
                <w:rFonts w:ascii="Times New Roman" w:hAnsi="Times New Roman"/>
                <w:sz w:val="28"/>
                <w:szCs w:val="28"/>
              </w:rPr>
              <w:t>- Trình bày  được cấu tạo, nguyên lý hoạt động của một số loại đèn chiếu sáng thông dụng</w:t>
            </w:r>
          </w:p>
          <w:p w14:paraId="28680AF4">
            <w:pPr>
              <w:spacing w:after="60"/>
              <w:ind w:firstLine="142"/>
              <w:jc w:val="both"/>
              <w:rPr>
                <w:rFonts w:ascii="Times New Roman" w:hAnsi="Times New Roman"/>
                <w:sz w:val="28"/>
                <w:szCs w:val="28"/>
              </w:rPr>
            </w:pPr>
            <w:r>
              <w:rPr>
                <w:rFonts w:ascii="Times New Roman" w:hAnsi="Times New Roman"/>
                <w:sz w:val="28"/>
                <w:szCs w:val="28"/>
              </w:rPr>
              <w:t>- Sử dụng thành thạo các loại đèn chiếu sáng  điện gia dụng trong gia đình đảm bảo các tiêu chuẩn kỹ thuật và an toàn.</w:t>
            </w:r>
          </w:p>
          <w:p w14:paraId="3A79031D">
            <w:pPr>
              <w:spacing w:after="60"/>
              <w:ind w:firstLine="142"/>
              <w:jc w:val="both"/>
              <w:rPr>
                <w:rFonts w:ascii="Times New Roman" w:hAnsi="Times New Roman"/>
                <w:sz w:val="28"/>
                <w:szCs w:val="28"/>
              </w:rPr>
            </w:pPr>
            <w:r>
              <w:rPr>
                <w:rFonts w:ascii="Times New Roman" w:hAnsi="Times New Roman"/>
                <w:sz w:val="28"/>
                <w:szCs w:val="28"/>
              </w:rPr>
              <w:t>- Lắp đặt được mạch điện chiếu sáng  đúng qui trình, xác định chính xác nguyên nhân và sửa chữa hư hỏng của mạch điện.</w:t>
            </w:r>
          </w:p>
          <w:p w14:paraId="4F794C85">
            <w:pPr>
              <w:spacing w:after="60"/>
              <w:ind w:firstLine="142"/>
              <w:jc w:val="both"/>
              <w:rPr>
                <w:rFonts w:ascii="Times New Roman" w:hAnsi="Times New Roman"/>
                <w:sz w:val="28"/>
                <w:szCs w:val="28"/>
                <w:lang w:val="pl-PL"/>
              </w:rPr>
            </w:pPr>
            <w:r>
              <w:rPr>
                <w:rFonts w:ascii="Times New Roman" w:hAnsi="Times New Roman"/>
                <w:sz w:val="28"/>
                <w:szCs w:val="28"/>
                <w:lang w:val="pl-PL"/>
              </w:rPr>
              <w:t>- Đảm bảo an toàn và vệ sinh công nhiệp</w:t>
            </w:r>
          </w:p>
          <w:p w14:paraId="7B79741D">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 xml:space="preserve">2. Nội dung: </w:t>
            </w:r>
          </w:p>
          <w:p w14:paraId="7D6868A7">
            <w:pPr>
              <w:spacing w:after="60"/>
              <w:jc w:val="both"/>
              <w:rPr>
                <w:rFonts w:ascii="Times New Roman" w:hAnsi="Times New Roman"/>
                <w:sz w:val="28"/>
                <w:szCs w:val="28"/>
                <w:lang w:val="fr-FR"/>
              </w:rPr>
            </w:pPr>
            <w:r>
              <w:rPr>
                <w:rFonts w:ascii="Times New Roman" w:hAnsi="Times New Roman"/>
                <w:sz w:val="28"/>
                <w:szCs w:val="28"/>
                <w:lang w:val="fr-FR"/>
              </w:rPr>
              <w:t>2.1  Đèn sợi đốt</w:t>
            </w:r>
          </w:p>
          <w:p w14:paraId="2983D311">
            <w:pPr>
              <w:spacing w:after="60"/>
              <w:jc w:val="both"/>
              <w:rPr>
                <w:rFonts w:ascii="Times New Roman" w:hAnsi="Times New Roman"/>
                <w:sz w:val="28"/>
                <w:szCs w:val="28"/>
                <w:lang w:val="fr-FR"/>
              </w:rPr>
            </w:pPr>
            <w:r>
              <w:rPr>
                <w:rFonts w:ascii="Times New Roman" w:hAnsi="Times New Roman"/>
                <w:sz w:val="28"/>
                <w:szCs w:val="28"/>
                <w:lang w:val="fr-FR"/>
              </w:rPr>
              <w:t xml:space="preserve">2.2. Đèn huỳnh quang </w:t>
            </w:r>
          </w:p>
          <w:p w14:paraId="41450B84">
            <w:pPr>
              <w:spacing w:after="60"/>
              <w:jc w:val="both"/>
              <w:rPr>
                <w:rFonts w:ascii="Times New Roman" w:hAnsi="Times New Roman"/>
                <w:sz w:val="28"/>
                <w:szCs w:val="28"/>
                <w:lang w:val="fr-FR" w:eastAsia="de-DE"/>
              </w:rPr>
            </w:pPr>
            <w:r>
              <w:rPr>
                <w:rFonts w:ascii="Times New Roman" w:hAnsi="Times New Roman"/>
                <w:sz w:val="28"/>
                <w:szCs w:val="28"/>
                <w:lang w:val="fr-FR"/>
              </w:rPr>
              <w:t>2.3..</w:t>
            </w:r>
            <w:r>
              <w:rPr>
                <w:rFonts w:ascii="Times New Roman" w:hAnsi="Times New Roman"/>
                <w:b/>
                <w:sz w:val="28"/>
                <w:szCs w:val="28"/>
              </w:rPr>
              <w:t xml:space="preserve"> </w:t>
            </w:r>
            <w:r>
              <w:rPr>
                <w:rFonts w:ascii="Times New Roman" w:hAnsi="Times New Roman"/>
                <w:sz w:val="28"/>
                <w:szCs w:val="28"/>
              </w:rPr>
              <w:t xml:space="preserve">Đèn </w:t>
            </w:r>
            <w:r>
              <w:rPr>
                <w:rFonts w:ascii="Times New Roman" w:hAnsi="Times New Roman"/>
                <w:sz w:val="28"/>
                <w:szCs w:val="28"/>
                <w:lang w:val="fr-FR" w:eastAsia="de-DE"/>
              </w:rPr>
              <w:t>compact</w:t>
            </w:r>
          </w:p>
          <w:p w14:paraId="10D7A6B7">
            <w:pPr>
              <w:spacing w:after="60"/>
              <w:jc w:val="both"/>
              <w:rPr>
                <w:rFonts w:ascii="Times New Roman" w:hAnsi="Times New Roman"/>
                <w:sz w:val="28"/>
                <w:szCs w:val="28"/>
                <w:lang w:val="fr-FR"/>
              </w:rPr>
            </w:pPr>
            <w:r>
              <w:rPr>
                <w:rFonts w:ascii="Times New Roman" w:hAnsi="Times New Roman"/>
                <w:sz w:val="28"/>
                <w:szCs w:val="28"/>
                <w:lang w:val="fr-FR"/>
              </w:rPr>
              <w:t>2.4. Đèn LED</w:t>
            </w:r>
          </w:p>
          <w:p w14:paraId="3C237334">
            <w:pPr>
              <w:spacing w:after="60"/>
              <w:jc w:val="both"/>
              <w:rPr>
                <w:rFonts w:ascii="Times New Roman" w:hAnsi="Times New Roman"/>
                <w:sz w:val="28"/>
                <w:szCs w:val="28"/>
                <w:lang w:val="fr-FR"/>
              </w:rPr>
            </w:pPr>
            <w:r>
              <w:rPr>
                <w:rFonts w:ascii="Times New Roman" w:hAnsi="Times New Roman"/>
                <w:sz w:val="28"/>
                <w:szCs w:val="28"/>
                <w:lang w:val="fr-FR"/>
              </w:rPr>
              <w:t>2.5. Đèn trang trí và quảng cáo</w:t>
            </w:r>
          </w:p>
        </w:tc>
        <w:tc>
          <w:tcPr>
            <w:tcW w:w="3447" w:type="dxa"/>
          </w:tcPr>
          <w:p w14:paraId="370758A0">
            <w:pPr>
              <w:spacing w:after="60"/>
              <w:jc w:val="both"/>
              <w:rPr>
                <w:rFonts w:ascii="Times New Roman" w:hAnsi="Times New Roman"/>
                <w:sz w:val="28"/>
                <w:szCs w:val="28"/>
                <w:lang w:val="fr-FR"/>
              </w:rPr>
            </w:pPr>
          </w:p>
        </w:tc>
      </w:tr>
    </w:tbl>
    <w:p w14:paraId="3492B794">
      <w:pPr>
        <w:spacing w:after="60"/>
        <w:jc w:val="both"/>
        <w:rPr>
          <w:rFonts w:ascii="Times New Roman" w:hAnsi="Times New Roman"/>
          <w:b/>
          <w:bCs/>
          <w:sz w:val="28"/>
          <w:szCs w:val="28"/>
          <w:lang w:val="fr-FR"/>
        </w:rPr>
      </w:pPr>
      <w:r>
        <w:rPr>
          <w:rFonts w:ascii="Times New Roman" w:hAnsi="Times New Roman"/>
          <w:b/>
          <w:bCs/>
          <w:sz w:val="28"/>
          <w:szCs w:val="28"/>
          <w:lang w:val="fr-FR"/>
        </w:rPr>
        <w:t xml:space="preserve">IV. ĐIỀU KIỆN THỰC HIỆN MÔ ĐUN:  </w:t>
      </w:r>
    </w:p>
    <w:p w14:paraId="7B998A8B">
      <w:pPr>
        <w:pStyle w:val="53"/>
        <w:numPr>
          <w:ilvl w:val="0"/>
          <w:numId w:val="39"/>
        </w:numPr>
        <w:spacing w:after="60"/>
        <w:jc w:val="both"/>
        <w:rPr>
          <w:rFonts w:ascii="Times New Roman" w:hAnsi="Times New Roman"/>
          <w:sz w:val="28"/>
          <w:szCs w:val="28"/>
          <w:lang w:val="fr-FR"/>
        </w:rPr>
      </w:pPr>
      <w:r>
        <w:rPr>
          <w:rFonts w:ascii="Times New Roman" w:hAnsi="Times New Roman"/>
          <w:sz w:val="28"/>
          <w:szCs w:val="28"/>
          <w:lang w:val="fr-FR"/>
        </w:rPr>
        <w:t>Bộ đồ nghề điện, cơ khí cầm tay.</w:t>
      </w:r>
    </w:p>
    <w:p w14:paraId="4C64F845">
      <w:pPr>
        <w:pStyle w:val="53"/>
        <w:numPr>
          <w:ilvl w:val="0"/>
          <w:numId w:val="39"/>
        </w:numPr>
        <w:spacing w:after="60"/>
        <w:jc w:val="both"/>
        <w:rPr>
          <w:rFonts w:ascii="Times New Roman" w:hAnsi="Times New Roman"/>
          <w:sz w:val="28"/>
          <w:szCs w:val="28"/>
          <w:lang w:val="fr-FR"/>
        </w:rPr>
      </w:pPr>
      <w:r>
        <w:rPr>
          <w:rFonts w:ascii="Times New Roman" w:hAnsi="Times New Roman"/>
          <w:sz w:val="28"/>
          <w:szCs w:val="28"/>
          <w:lang w:val="fr-FR"/>
        </w:rPr>
        <w:t>Các mô hình dàn trải hoặc thiết bị thật các loại thiết bị điện gia dụng : nồi cơm điện, bàn là, bình nóng lạnh, động cơ, máy giặt…</w:t>
      </w:r>
    </w:p>
    <w:p w14:paraId="58955FFB">
      <w:pPr>
        <w:pStyle w:val="53"/>
        <w:numPr>
          <w:ilvl w:val="0"/>
          <w:numId w:val="39"/>
        </w:numPr>
        <w:spacing w:after="60"/>
        <w:jc w:val="both"/>
        <w:rPr>
          <w:rFonts w:ascii="Times New Roman" w:hAnsi="Times New Roman"/>
          <w:sz w:val="28"/>
          <w:szCs w:val="28"/>
          <w:lang w:val="fr-FR"/>
        </w:rPr>
      </w:pPr>
      <w:r>
        <w:rPr>
          <w:rFonts w:ascii="Times New Roman" w:hAnsi="Times New Roman"/>
          <w:sz w:val="28"/>
          <w:szCs w:val="28"/>
          <w:lang w:val="fr-FR"/>
        </w:rPr>
        <w:t xml:space="preserve">Các mô-đun về hệ thống điện chiếu sáng : đèn sợi đốt, đèn huỳnh quang… </w:t>
      </w:r>
    </w:p>
    <w:p w14:paraId="7590161E">
      <w:pPr>
        <w:pStyle w:val="53"/>
        <w:numPr>
          <w:ilvl w:val="0"/>
          <w:numId w:val="39"/>
        </w:numPr>
        <w:spacing w:after="60"/>
        <w:jc w:val="both"/>
        <w:rPr>
          <w:rFonts w:ascii="Times New Roman" w:hAnsi="Times New Roman"/>
          <w:sz w:val="28"/>
          <w:szCs w:val="28"/>
          <w:lang w:val="fr-FR"/>
        </w:rPr>
      </w:pPr>
      <w:r>
        <w:rPr>
          <w:rFonts w:ascii="Times New Roman" w:hAnsi="Times New Roman"/>
          <w:sz w:val="28"/>
          <w:szCs w:val="28"/>
          <w:lang w:val="fr-FR"/>
        </w:rPr>
        <w:t>PC, phần mềm chuyên dùng.</w:t>
      </w:r>
    </w:p>
    <w:p w14:paraId="33AD795B">
      <w:pPr>
        <w:pStyle w:val="53"/>
        <w:numPr>
          <w:ilvl w:val="0"/>
          <w:numId w:val="39"/>
        </w:numPr>
        <w:spacing w:after="60"/>
        <w:jc w:val="both"/>
        <w:rPr>
          <w:rFonts w:ascii="Times New Roman" w:hAnsi="Times New Roman"/>
          <w:sz w:val="28"/>
          <w:szCs w:val="28"/>
          <w:lang w:val="fr-FR"/>
        </w:rPr>
      </w:pPr>
      <w:r>
        <w:rPr>
          <w:rFonts w:ascii="Times New Roman" w:hAnsi="Times New Roman"/>
          <w:sz w:val="28"/>
          <w:szCs w:val="28"/>
          <w:lang w:val="pt-BR"/>
        </w:rPr>
        <w:t>Projector, overhead.</w:t>
      </w:r>
    </w:p>
    <w:p w14:paraId="211566A9">
      <w:pPr>
        <w:pStyle w:val="53"/>
        <w:numPr>
          <w:ilvl w:val="0"/>
          <w:numId w:val="39"/>
        </w:numPr>
        <w:spacing w:after="60"/>
        <w:jc w:val="both"/>
        <w:rPr>
          <w:rFonts w:ascii="Times New Roman" w:hAnsi="Times New Roman"/>
          <w:sz w:val="28"/>
          <w:szCs w:val="28"/>
          <w:lang w:val="fr-FR"/>
        </w:rPr>
      </w:pPr>
      <w:r>
        <w:rPr>
          <w:rFonts w:ascii="Times New Roman" w:hAnsi="Times New Roman"/>
          <w:sz w:val="28"/>
          <w:szCs w:val="28"/>
          <w:lang w:val="fr-FR"/>
        </w:rPr>
        <w:t>Video và các bản vẽ, tranh mô tả thiết bị.</w:t>
      </w:r>
    </w:p>
    <w:p w14:paraId="4D1029A0">
      <w:pPr>
        <w:spacing w:after="60"/>
        <w:jc w:val="both"/>
        <w:rPr>
          <w:rFonts w:ascii="Times New Roman" w:hAnsi="Times New Roman"/>
          <w:i/>
          <w:iCs/>
          <w:sz w:val="28"/>
          <w:szCs w:val="28"/>
        </w:rPr>
      </w:pPr>
      <w:r>
        <w:rPr>
          <w:rFonts w:ascii="Times New Roman" w:hAnsi="Times New Roman"/>
          <w:b/>
          <w:bCs/>
          <w:sz w:val="28"/>
          <w:szCs w:val="28"/>
        </w:rPr>
        <w:t>V. PHUƠNG PHÁP VÀ NỘI DUNG ĐÁNH GIÁ:</w:t>
      </w:r>
      <w:r>
        <w:rPr>
          <w:rFonts w:ascii="Times New Roman" w:hAnsi="Times New Roman"/>
          <w:i/>
          <w:iCs/>
          <w:sz w:val="28"/>
          <w:szCs w:val="28"/>
        </w:rPr>
        <w:t xml:space="preserve"> </w:t>
      </w:r>
    </w:p>
    <w:p w14:paraId="0019BCDD">
      <w:pPr>
        <w:spacing w:after="60"/>
        <w:jc w:val="both"/>
        <w:rPr>
          <w:rFonts w:ascii="Times New Roman" w:hAnsi="Times New Roman"/>
          <w:bCs/>
          <w:sz w:val="28"/>
          <w:szCs w:val="28"/>
          <w:lang w:eastAsia="ko-KR"/>
        </w:rPr>
      </w:pPr>
      <w:r>
        <w:rPr>
          <w:rFonts w:ascii="Times New Roman" w:hAnsi="Times New Roman"/>
          <w:bCs/>
          <w:sz w:val="28"/>
          <w:szCs w:val="28"/>
          <w:lang w:eastAsia="ko-KR"/>
        </w:rPr>
        <w:t>1. Nội dung</w:t>
      </w:r>
    </w:p>
    <w:p w14:paraId="766F26AD">
      <w:pPr>
        <w:spacing w:after="60"/>
        <w:jc w:val="both"/>
        <w:rPr>
          <w:rFonts w:ascii="Times New Roman" w:hAnsi="Times New Roman" w:eastAsia="MS Mincho"/>
          <w:bCs/>
          <w:sz w:val="28"/>
          <w:szCs w:val="28"/>
          <w:lang w:val="pt-BR" w:eastAsia="ja-JP"/>
        </w:rPr>
      </w:pPr>
      <w:r>
        <w:rPr>
          <w:rFonts w:ascii="Times New Roman" w:hAnsi="Times New Roman"/>
          <w:bCs/>
          <w:sz w:val="28"/>
          <w:szCs w:val="28"/>
          <w:lang w:eastAsia="ko-KR"/>
        </w:rPr>
        <w:tab/>
      </w:r>
      <w:r>
        <w:rPr>
          <w:rFonts w:ascii="Times New Roman" w:hAnsi="Times New Roman"/>
          <w:bCs/>
          <w:sz w:val="28"/>
          <w:szCs w:val="28"/>
          <w:lang w:eastAsia="ko-KR"/>
        </w:rPr>
        <w:t xml:space="preserve">-Áp dụng hình thức kiểm tra tích hợp giữa lý thuyết với thực hành. </w:t>
      </w:r>
      <w:r>
        <w:rPr>
          <w:rFonts w:ascii="Times New Roman" w:hAnsi="Times New Roman"/>
          <w:bCs/>
          <w:sz w:val="28"/>
          <w:szCs w:val="28"/>
          <w:lang w:val="pt-BR" w:eastAsia="ko-KR"/>
        </w:rPr>
        <w:t>Các nội dung trọng tâm cần kiểm tra là</w:t>
      </w:r>
      <w:r>
        <w:rPr>
          <w:rFonts w:ascii="Times New Roman" w:hAnsi="Times New Roman" w:eastAsia="MS Mincho"/>
          <w:bCs/>
          <w:sz w:val="28"/>
          <w:szCs w:val="28"/>
          <w:lang w:val="pt-BR" w:eastAsia="ja-JP"/>
        </w:rPr>
        <w:t>:</w:t>
      </w:r>
    </w:p>
    <w:p w14:paraId="212BA420">
      <w:pPr>
        <w:numPr>
          <w:ilvl w:val="0"/>
          <w:numId w:val="33"/>
        </w:numPr>
        <w:spacing w:after="60"/>
        <w:ind w:left="709" w:hanging="283"/>
        <w:jc w:val="both"/>
        <w:rPr>
          <w:rFonts w:ascii="Times New Roman" w:hAnsi="Times New Roman"/>
          <w:sz w:val="28"/>
          <w:szCs w:val="28"/>
          <w:lang w:val="pt-BR"/>
        </w:rPr>
      </w:pPr>
      <w:r>
        <w:rPr>
          <w:rFonts w:ascii="Times New Roman" w:hAnsi="Times New Roman"/>
          <w:sz w:val="28"/>
          <w:szCs w:val="28"/>
          <w:lang w:val="pt-BR"/>
        </w:rPr>
        <w:t>Nhận dạng, phân loại, sử dụng đúng chức năng các thiết bị điện gia dụng như:  nồi cơm điện, bình nước nóng và  các loại đèn...</w:t>
      </w:r>
    </w:p>
    <w:p w14:paraId="224428AF">
      <w:pPr>
        <w:numPr>
          <w:ilvl w:val="0"/>
          <w:numId w:val="33"/>
        </w:numPr>
        <w:spacing w:after="60"/>
        <w:ind w:left="709" w:hanging="283"/>
        <w:jc w:val="both"/>
        <w:rPr>
          <w:rFonts w:ascii="Times New Roman" w:hAnsi="Times New Roman"/>
          <w:sz w:val="28"/>
          <w:szCs w:val="28"/>
          <w:lang w:val="pt-BR"/>
        </w:rPr>
      </w:pPr>
      <w:r>
        <w:rPr>
          <w:rFonts w:ascii="Times New Roman" w:hAnsi="Times New Roman"/>
          <w:sz w:val="28"/>
          <w:szCs w:val="28"/>
          <w:lang w:val="pt-BR"/>
        </w:rPr>
        <w:t>Kỹ năng đọc/ phân tích sơ đồ các thiết bị nói trên.</w:t>
      </w:r>
    </w:p>
    <w:p w14:paraId="2BD978DF">
      <w:pPr>
        <w:numPr>
          <w:ilvl w:val="0"/>
          <w:numId w:val="33"/>
        </w:numPr>
        <w:spacing w:after="60"/>
        <w:ind w:left="709" w:hanging="283"/>
        <w:jc w:val="both"/>
        <w:rPr>
          <w:rFonts w:ascii="Times New Roman" w:hAnsi="Times New Roman"/>
          <w:sz w:val="28"/>
          <w:szCs w:val="28"/>
          <w:lang w:val="pt-BR"/>
        </w:rPr>
      </w:pPr>
      <w:r>
        <w:rPr>
          <w:rFonts w:ascii="Times New Roman" w:hAnsi="Times New Roman"/>
          <w:sz w:val="28"/>
          <w:szCs w:val="28"/>
          <w:lang w:val="pt-BR"/>
        </w:rPr>
        <w:t>Kỹ năng thao tác lắp đặt, vận hành thiết bị.</w:t>
      </w:r>
    </w:p>
    <w:p w14:paraId="50FEDECC">
      <w:pPr>
        <w:numPr>
          <w:ilvl w:val="0"/>
          <w:numId w:val="33"/>
        </w:numPr>
        <w:spacing w:after="60"/>
        <w:ind w:left="709" w:hanging="283"/>
        <w:jc w:val="both"/>
        <w:rPr>
          <w:rFonts w:ascii="Times New Roman" w:hAnsi="Times New Roman"/>
          <w:sz w:val="28"/>
          <w:szCs w:val="28"/>
          <w:lang w:val="pt-BR"/>
        </w:rPr>
      </w:pPr>
      <w:r>
        <w:rPr>
          <w:rFonts w:ascii="Times New Roman" w:hAnsi="Times New Roman"/>
          <w:sz w:val="28"/>
          <w:szCs w:val="28"/>
          <w:lang w:val="pt-BR"/>
        </w:rPr>
        <w:t>Phân tích hư hỏng, tìm và sửa chữa hư hỏng.</w:t>
      </w:r>
    </w:p>
    <w:p w14:paraId="5CB62581">
      <w:pPr>
        <w:shd w:val="clear" w:color="auto" w:fill="FFFFFF"/>
        <w:spacing w:after="60"/>
        <w:jc w:val="both"/>
        <w:rPr>
          <w:rFonts w:ascii="Times New Roman" w:hAnsi="Times New Roman"/>
          <w:sz w:val="28"/>
          <w:szCs w:val="28"/>
          <w:lang w:val="pt-BR"/>
        </w:rPr>
      </w:pPr>
      <w:r>
        <w:rPr>
          <w:rFonts w:ascii="Times New Roman" w:hAnsi="Times New Roman"/>
          <w:sz w:val="28"/>
          <w:szCs w:val="28"/>
          <w:lang w:val="vi-VN"/>
        </w:rPr>
        <w:t>2. Phương pháp:</w:t>
      </w:r>
    </w:p>
    <w:p w14:paraId="52C9A732">
      <w:pPr>
        <w:shd w:val="clear" w:color="auto" w:fill="FFFFFF"/>
        <w:spacing w:after="60"/>
        <w:ind w:left="360"/>
        <w:jc w:val="both"/>
        <w:rPr>
          <w:rFonts w:ascii="Times New Roman" w:hAnsi="Times New Roman"/>
          <w:sz w:val="28"/>
          <w:szCs w:val="28"/>
          <w:lang w:val="pt-BR"/>
        </w:rPr>
      </w:pPr>
      <w:r>
        <w:rPr>
          <w:rFonts w:ascii="Times New Roman" w:hAnsi="Times New Roman"/>
          <w:sz w:val="28"/>
          <w:szCs w:val="28"/>
          <w:lang w:val="pt-BR"/>
        </w:rPr>
        <w:t>+ Phương pháp kiểm tra trắc nghiệm</w:t>
      </w:r>
    </w:p>
    <w:p w14:paraId="1D200122">
      <w:pPr>
        <w:shd w:val="clear" w:color="auto" w:fill="FFFFFF"/>
        <w:spacing w:after="60"/>
        <w:ind w:left="360"/>
        <w:jc w:val="both"/>
        <w:rPr>
          <w:rFonts w:ascii="Times New Roman" w:hAnsi="Times New Roman"/>
          <w:sz w:val="28"/>
          <w:szCs w:val="28"/>
          <w:lang w:val="pt-BR"/>
        </w:rPr>
      </w:pPr>
      <w:r>
        <w:rPr>
          <w:rFonts w:ascii="Times New Roman" w:hAnsi="Times New Roman"/>
          <w:sz w:val="28"/>
          <w:szCs w:val="28"/>
          <w:lang w:val="pt-BR"/>
        </w:rPr>
        <w:t>+ Phương pháp kiểm tra tự luận</w:t>
      </w:r>
    </w:p>
    <w:p w14:paraId="6FD83244">
      <w:pPr>
        <w:shd w:val="clear" w:color="auto" w:fill="FFFFFF"/>
        <w:spacing w:after="60"/>
        <w:ind w:left="360"/>
        <w:jc w:val="both"/>
        <w:rPr>
          <w:rFonts w:ascii="Times New Roman" w:hAnsi="Times New Roman"/>
          <w:sz w:val="28"/>
          <w:szCs w:val="28"/>
          <w:lang w:val="pt-BR"/>
        </w:rPr>
      </w:pPr>
      <w:r>
        <w:rPr>
          <w:rFonts w:ascii="Times New Roman" w:hAnsi="Times New Roman"/>
          <w:sz w:val="28"/>
          <w:szCs w:val="28"/>
          <w:lang w:val="pt-BR"/>
        </w:rPr>
        <w:t>+ Phương pháp thực hành kiểm tra tại chỗ</w:t>
      </w:r>
    </w:p>
    <w:p w14:paraId="540D4E64">
      <w:pPr>
        <w:shd w:val="clear" w:color="auto" w:fill="FFFFFF"/>
        <w:spacing w:after="60"/>
        <w:ind w:firstLine="360"/>
        <w:jc w:val="both"/>
        <w:rPr>
          <w:rFonts w:ascii="Times New Roman" w:hAnsi="Times New Roman"/>
          <w:sz w:val="28"/>
          <w:szCs w:val="28"/>
          <w:lang w:val="fr-FR"/>
        </w:rPr>
      </w:pPr>
      <w:r>
        <w:rPr>
          <w:rFonts w:ascii="Times New Roman" w:hAnsi="Times New Roman"/>
          <w:sz w:val="28"/>
          <w:szCs w:val="28"/>
          <w:lang w:val="fr-FR"/>
        </w:rPr>
        <w:t>+ Thi kết thúc : Thực hành</w:t>
      </w:r>
    </w:p>
    <w:p w14:paraId="1D853D8E">
      <w:pPr>
        <w:spacing w:after="60"/>
        <w:jc w:val="both"/>
        <w:rPr>
          <w:rFonts w:ascii="Times New Roman" w:hAnsi="Times New Roman"/>
          <w:i/>
          <w:iCs/>
          <w:sz w:val="28"/>
          <w:szCs w:val="28"/>
        </w:rPr>
      </w:pPr>
      <w:r>
        <w:rPr>
          <w:rFonts w:ascii="Times New Roman" w:hAnsi="Times New Roman"/>
          <w:b/>
          <w:bCs/>
          <w:sz w:val="28"/>
          <w:szCs w:val="28"/>
        </w:rPr>
        <w:t>VI. HƯỚNG DẪN THỰC HIỆN MÔ ĐUN:</w:t>
      </w:r>
      <w:r>
        <w:rPr>
          <w:rFonts w:ascii="Times New Roman" w:hAnsi="Times New Roman"/>
          <w:i/>
          <w:iCs/>
          <w:sz w:val="28"/>
          <w:szCs w:val="28"/>
        </w:rPr>
        <w:t xml:space="preserve"> </w:t>
      </w:r>
    </w:p>
    <w:p w14:paraId="1B97214B">
      <w:pPr>
        <w:spacing w:after="60"/>
        <w:rPr>
          <w:rFonts w:ascii="Times New Roman" w:hAnsi="Times New Roman"/>
          <w:i/>
          <w:iCs/>
          <w:sz w:val="28"/>
          <w:szCs w:val="28"/>
        </w:rPr>
      </w:pPr>
      <w:r>
        <w:rPr>
          <w:rFonts w:ascii="Times New Roman" w:hAnsi="Times New Roman"/>
          <w:i/>
          <w:iCs/>
          <w:sz w:val="28"/>
          <w:szCs w:val="28"/>
        </w:rPr>
        <w:t xml:space="preserve">1. Phạm vi áp dụng chương trình:         </w:t>
      </w:r>
    </w:p>
    <w:p w14:paraId="0FE4F046">
      <w:pPr>
        <w:spacing w:after="60"/>
        <w:ind w:firstLine="567"/>
        <w:jc w:val="both"/>
        <w:rPr>
          <w:rFonts w:ascii="Times New Roman" w:hAnsi="Times New Roman"/>
          <w:sz w:val="28"/>
          <w:szCs w:val="28"/>
        </w:rPr>
      </w:pPr>
      <w:r>
        <w:rPr>
          <w:rFonts w:ascii="Times New Roman" w:hAnsi="Times New Roman"/>
          <w:sz w:val="28"/>
          <w:szCs w:val="28"/>
        </w:rPr>
        <w:t>Chương trình mô đun này được sử dụng để giảng dạy cho trình độ trung cấp nghề.</w:t>
      </w:r>
    </w:p>
    <w:p w14:paraId="5CE25F7B">
      <w:pPr>
        <w:spacing w:after="60"/>
        <w:rPr>
          <w:rFonts w:ascii="Times New Roman" w:hAnsi="Times New Roman"/>
          <w:i/>
          <w:iCs/>
          <w:sz w:val="28"/>
          <w:szCs w:val="28"/>
        </w:rPr>
      </w:pPr>
      <w:r>
        <w:rPr>
          <w:rFonts w:ascii="Times New Roman" w:hAnsi="Times New Roman"/>
          <w:i/>
          <w:iCs/>
          <w:sz w:val="28"/>
          <w:szCs w:val="28"/>
        </w:rPr>
        <w:t xml:space="preserve">2. Hướng dẫn một số điểm chính về phương pháp giảng dạy mô đun đào tạo:           </w:t>
      </w:r>
    </w:p>
    <w:p w14:paraId="7375D868">
      <w:pPr>
        <w:spacing w:after="60"/>
        <w:ind w:firstLine="567"/>
        <w:jc w:val="both"/>
        <w:rPr>
          <w:rFonts w:ascii="Times New Roman" w:hAnsi="Times New Roman"/>
          <w:sz w:val="28"/>
          <w:szCs w:val="28"/>
        </w:rPr>
      </w:pPr>
      <w:r>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dạy học.</w:t>
      </w:r>
    </w:p>
    <w:p w14:paraId="0AFC0F1C">
      <w:pPr>
        <w:spacing w:after="60"/>
        <w:ind w:firstLine="567"/>
        <w:jc w:val="both"/>
        <w:rPr>
          <w:rFonts w:ascii="Times New Roman" w:hAnsi="Times New Roman"/>
          <w:sz w:val="28"/>
          <w:szCs w:val="28"/>
        </w:rPr>
      </w:pPr>
      <w:r>
        <w:rPr>
          <w:rFonts w:ascii="Times New Roman" w:hAnsi="Times New Roman"/>
          <w:sz w:val="28"/>
          <w:szCs w:val="28"/>
        </w:rPr>
        <w:t>- Nên tổ chức các hoạt động theo nhóm để sinh viên trao đổi kinh nghiệm.</w:t>
      </w:r>
    </w:p>
    <w:p w14:paraId="02DC6C6F">
      <w:pPr>
        <w:spacing w:after="60"/>
        <w:ind w:firstLine="567"/>
        <w:jc w:val="both"/>
        <w:rPr>
          <w:rFonts w:ascii="Times New Roman" w:hAnsi="Times New Roman"/>
          <w:sz w:val="28"/>
          <w:szCs w:val="28"/>
        </w:rPr>
      </w:pPr>
      <w:r>
        <w:rPr>
          <w:rFonts w:ascii="Times New Roman" w:hAnsi="Times New Roman"/>
          <w:sz w:val="28"/>
          <w:szCs w:val="28"/>
        </w:rPr>
        <w:t>- Nên bố trí thời gian nhận dạng các loại thiết bị, thao tác lắp đặt, sử dụng các loại thiết bị phổ thông.</w:t>
      </w:r>
    </w:p>
    <w:p w14:paraId="5D3887D5">
      <w:pPr>
        <w:spacing w:after="60"/>
        <w:rPr>
          <w:rFonts w:ascii="Times New Roman" w:hAnsi="Times New Roman"/>
          <w:i/>
          <w:iCs/>
          <w:sz w:val="28"/>
          <w:szCs w:val="28"/>
        </w:rPr>
      </w:pPr>
      <w:r>
        <w:rPr>
          <w:rFonts w:ascii="Times New Roman" w:hAnsi="Times New Roman"/>
          <w:i/>
          <w:iCs/>
          <w:sz w:val="28"/>
          <w:szCs w:val="28"/>
        </w:rPr>
        <w:t>3. Những trọng tâm chương trình cần chú ý:</w:t>
      </w:r>
    </w:p>
    <w:p w14:paraId="5CBFE859">
      <w:pPr>
        <w:spacing w:after="60"/>
        <w:ind w:firstLine="567"/>
        <w:jc w:val="both"/>
        <w:rPr>
          <w:rFonts w:ascii="Times New Roman" w:hAnsi="Times New Roman"/>
          <w:sz w:val="28"/>
          <w:szCs w:val="28"/>
        </w:rPr>
      </w:pPr>
      <w:r>
        <w:rPr>
          <w:rFonts w:ascii="Times New Roman" w:hAnsi="Times New Roman"/>
          <w:sz w:val="28"/>
          <w:szCs w:val="28"/>
        </w:rPr>
        <w:t>- Cấu tạo, nguyên lý, cách sử dụng các thiết bị phổ thông như: bàn ủi, quạt điện, máy bơm</w:t>
      </w:r>
    </w:p>
    <w:p w14:paraId="49417360">
      <w:pPr>
        <w:spacing w:after="60"/>
        <w:ind w:firstLine="567"/>
        <w:jc w:val="both"/>
        <w:rPr>
          <w:rFonts w:ascii="Times New Roman" w:hAnsi="Times New Roman"/>
          <w:sz w:val="28"/>
          <w:szCs w:val="28"/>
        </w:rPr>
      </w:pPr>
      <w:r>
        <w:rPr>
          <w:rFonts w:ascii="Times New Roman" w:hAnsi="Times New Roman"/>
          <w:sz w:val="28"/>
          <w:szCs w:val="28"/>
        </w:rPr>
        <w:t>- Kỹ năng lắp đặt, vận hành, sửa chữa hư hỏng động cơ, máy giặt .</w:t>
      </w:r>
    </w:p>
    <w:p w14:paraId="6EF409EE">
      <w:pPr>
        <w:spacing w:after="60"/>
        <w:ind w:firstLine="567"/>
        <w:jc w:val="both"/>
        <w:rPr>
          <w:rFonts w:ascii="Times New Roman" w:hAnsi="Times New Roman"/>
          <w:sz w:val="28"/>
          <w:szCs w:val="28"/>
        </w:rPr>
      </w:pPr>
      <w:r>
        <w:rPr>
          <w:rFonts w:ascii="Times New Roman" w:hAnsi="Times New Roman"/>
          <w:sz w:val="28"/>
          <w:szCs w:val="28"/>
        </w:rPr>
        <w:t>- Kỹ năng lắp đặt mạch điện chiếu sáng</w:t>
      </w:r>
    </w:p>
    <w:p w14:paraId="232DEA6C">
      <w:pPr>
        <w:spacing w:after="60"/>
        <w:rPr>
          <w:rFonts w:ascii="Times New Roman" w:hAnsi="Times New Roman"/>
          <w:i/>
          <w:iCs/>
          <w:sz w:val="28"/>
          <w:szCs w:val="28"/>
        </w:rPr>
      </w:pPr>
      <w:r>
        <w:rPr>
          <w:rFonts w:ascii="Times New Roman" w:hAnsi="Times New Roman"/>
          <w:i/>
          <w:iCs/>
          <w:sz w:val="28"/>
          <w:szCs w:val="28"/>
        </w:rPr>
        <w:t xml:space="preserve">4. Tài liệu cần tham khảo:  </w:t>
      </w:r>
    </w:p>
    <w:p w14:paraId="3386E78F">
      <w:pPr>
        <w:spacing w:after="60"/>
        <w:rPr>
          <w:rFonts w:ascii="Times New Roman" w:hAnsi="Times New Roman"/>
          <w:bCs/>
          <w:sz w:val="28"/>
          <w:szCs w:val="28"/>
          <w:lang w:eastAsia="de-DE"/>
        </w:rPr>
      </w:pPr>
      <w:r>
        <w:rPr>
          <w:rFonts w:ascii="Times New Roman" w:hAnsi="Times New Roman"/>
          <w:bCs/>
          <w:sz w:val="28"/>
          <w:szCs w:val="28"/>
          <w:lang w:eastAsia="de-DE"/>
        </w:rPr>
        <w:t xml:space="preserve">    </w:t>
      </w:r>
      <w:r>
        <w:rPr>
          <w:rFonts w:ascii="Times New Roman" w:hAnsi="Times New Roman"/>
          <w:bCs/>
          <w:sz w:val="28"/>
          <w:szCs w:val="28"/>
          <w:lang w:eastAsia="de-DE"/>
        </w:rPr>
        <w:tab/>
      </w:r>
      <w:r>
        <w:rPr>
          <w:rFonts w:ascii="Times New Roman" w:hAnsi="Times New Roman"/>
          <w:bCs/>
          <w:sz w:val="28"/>
          <w:szCs w:val="28"/>
          <w:lang w:eastAsia="de-DE"/>
        </w:rPr>
        <w:t xml:space="preserve">[1] Vũ Văn Tẩm, </w:t>
      </w:r>
      <w:r>
        <w:rPr>
          <w:rFonts w:ascii="Times New Roman" w:hAnsi="Times New Roman"/>
          <w:bCs/>
          <w:i/>
          <w:sz w:val="28"/>
          <w:szCs w:val="28"/>
          <w:lang w:eastAsia="de-DE"/>
        </w:rPr>
        <w:t>Giáo trình</w:t>
      </w:r>
      <w:r>
        <w:rPr>
          <w:rFonts w:ascii="Times New Roman" w:hAnsi="Times New Roman"/>
          <w:bCs/>
          <w:sz w:val="28"/>
          <w:szCs w:val="28"/>
          <w:lang w:eastAsia="de-DE"/>
        </w:rPr>
        <w:t xml:space="preserve">  </w:t>
      </w:r>
      <w:r>
        <w:rPr>
          <w:rFonts w:ascii="Times New Roman" w:hAnsi="Times New Roman"/>
          <w:bCs/>
          <w:i/>
          <w:sz w:val="28"/>
          <w:szCs w:val="28"/>
          <w:lang w:eastAsia="de-DE"/>
        </w:rPr>
        <w:t>Điện dân dụng và công nghiệp</w:t>
      </w:r>
      <w:r>
        <w:rPr>
          <w:rFonts w:ascii="Times New Roman" w:hAnsi="Times New Roman"/>
          <w:bCs/>
          <w:sz w:val="28"/>
          <w:szCs w:val="28"/>
          <w:lang w:eastAsia="de-DE"/>
        </w:rPr>
        <w:t>, NXB Giáo dục, 2007</w:t>
      </w:r>
    </w:p>
    <w:p w14:paraId="596E26E0">
      <w:pPr>
        <w:spacing w:after="60"/>
        <w:rPr>
          <w:rFonts w:ascii="Times New Roman" w:hAnsi="Times New Roman"/>
          <w:bCs/>
          <w:sz w:val="28"/>
          <w:szCs w:val="28"/>
          <w:lang w:eastAsia="de-DE"/>
        </w:rPr>
      </w:pPr>
      <w:r>
        <w:rPr>
          <w:rFonts w:ascii="Times New Roman" w:hAnsi="Times New Roman"/>
          <w:bCs/>
          <w:sz w:val="28"/>
          <w:szCs w:val="28"/>
          <w:lang w:eastAsia="de-DE"/>
        </w:rPr>
        <w:t xml:space="preserve">  </w:t>
      </w:r>
      <w:r>
        <w:rPr>
          <w:rFonts w:ascii="Times New Roman" w:hAnsi="Times New Roman"/>
          <w:bCs/>
          <w:sz w:val="28"/>
          <w:szCs w:val="28"/>
          <w:lang w:eastAsia="de-DE"/>
        </w:rPr>
        <w:tab/>
      </w:r>
      <w:r>
        <w:rPr>
          <w:rFonts w:ascii="Times New Roman" w:hAnsi="Times New Roman"/>
          <w:bCs/>
          <w:sz w:val="28"/>
          <w:szCs w:val="28"/>
          <w:lang w:eastAsia="de-DE"/>
        </w:rPr>
        <w:t xml:space="preserve">[2] KS. Bùi Văn Yên - KS. Trần Nhật Tân, Giáo trình  </w:t>
      </w:r>
      <w:r>
        <w:rPr>
          <w:rFonts w:ascii="Times New Roman" w:hAnsi="Times New Roman"/>
          <w:bCs/>
          <w:i/>
          <w:sz w:val="28"/>
          <w:szCs w:val="28"/>
          <w:lang w:eastAsia="de-DE"/>
        </w:rPr>
        <w:t>Sửa chữa điện dân dụng và công nghiệp</w:t>
      </w:r>
      <w:r>
        <w:rPr>
          <w:rFonts w:ascii="Times New Roman" w:hAnsi="Times New Roman"/>
          <w:bCs/>
          <w:sz w:val="28"/>
          <w:szCs w:val="28"/>
          <w:lang w:eastAsia="de-DE"/>
        </w:rPr>
        <w:t>,  NXB Giáo dục, 2007</w:t>
      </w:r>
    </w:p>
    <w:p w14:paraId="71D6359D">
      <w:pPr>
        <w:spacing w:after="60"/>
        <w:rPr>
          <w:rFonts w:ascii="Times New Roman" w:hAnsi="Times New Roman"/>
          <w:bCs/>
          <w:sz w:val="28"/>
          <w:szCs w:val="28"/>
          <w:lang w:eastAsia="de-DE"/>
        </w:rPr>
      </w:pPr>
      <w:r>
        <w:rPr>
          <w:rFonts w:ascii="Times New Roman" w:hAnsi="Times New Roman"/>
          <w:bCs/>
          <w:sz w:val="28"/>
          <w:szCs w:val="28"/>
          <w:lang w:eastAsia="de-DE"/>
        </w:rPr>
        <w:t xml:space="preserve">  </w:t>
      </w:r>
      <w:r>
        <w:rPr>
          <w:rFonts w:ascii="Times New Roman" w:hAnsi="Times New Roman"/>
          <w:bCs/>
          <w:sz w:val="28"/>
          <w:szCs w:val="28"/>
          <w:lang w:eastAsia="de-DE"/>
        </w:rPr>
        <w:tab/>
      </w:r>
      <w:r>
        <w:rPr>
          <w:rFonts w:ascii="Times New Roman" w:hAnsi="Times New Roman"/>
          <w:bCs/>
          <w:sz w:val="28"/>
          <w:szCs w:val="28"/>
          <w:lang w:eastAsia="de-DE"/>
        </w:rPr>
        <w:t xml:space="preserve"> [3] </w:t>
      </w:r>
      <w:r>
        <w:rPr>
          <w:rFonts w:ascii="Times New Roman" w:hAnsi="Times New Roman"/>
          <w:sz w:val="28"/>
          <w:szCs w:val="28"/>
        </w:rPr>
        <w:t>Trần Đức Lợi,</w:t>
      </w:r>
      <w:r>
        <w:rPr>
          <w:rFonts w:ascii="Times New Roman" w:hAnsi="Times New Roman"/>
          <w:bCs/>
          <w:sz w:val="28"/>
          <w:szCs w:val="28"/>
          <w:lang w:eastAsia="de-DE"/>
        </w:rPr>
        <w:t xml:space="preserve"> Giáo trình </w:t>
      </w:r>
      <w:r>
        <w:rPr>
          <w:rFonts w:ascii="Times New Roman" w:hAnsi="Times New Roman"/>
          <w:sz w:val="28"/>
          <w:szCs w:val="28"/>
        </w:rPr>
        <w:t xml:space="preserve"> </w:t>
      </w:r>
      <w:r>
        <w:rPr>
          <w:rFonts w:ascii="Times New Roman" w:hAnsi="Times New Roman"/>
          <w:i/>
          <w:sz w:val="28"/>
          <w:szCs w:val="28"/>
        </w:rPr>
        <w:t>Dò tìm và sử lý sự cố mạch điện,</w:t>
      </w:r>
      <w:r>
        <w:rPr>
          <w:rFonts w:ascii="Times New Roman" w:hAnsi="Times New Roman"/>
          <w:sz w:val="28"/>
          <w:szCs w:val="28"/>
        </w:rPr>
        <w:t xml:space="preserve">  NXB Thống kê, 2003</w:t>
      </w:r>
    </w:p>
    <w:p w14:paraId="41D3CADC">
      <w:pPr>
        <w:spacing w:after="60"/>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 xml:space="preserve">[4] Trần Thế San, Nguyễn Đức Phấn, Giáo trình </w:t>
      </w:r>
      <w:r>
        <w:rPr>
          <w:rFonts w:ascii="Times New Roman" w:hAnsi="Times New Roman"/>
          <w:i/>
          <w:sz w:val="28"/>
          <w:szCs w:val="28"/>
        </w:rPr>
        <w:t>Thực hành kỹ thuật cơ điện lạnh</w:t>
      </w:r>
      <w:r>
        <w:rPr>
          <w:rFonts w:ascii="Times New Roman" w:hAnsi="Times New Roman"/>
          <w:sz w:val="28"/>
          <w:szCs w:val="28"/>
        </w:rPr>
        <w:t>, NXB Đà Nẵng 2001.</w:t>
      </w:r>
    </w:p>
    <w:p w14:paraId="110D5C76">
      <w:pPr>
        <w:spacing w:after="60"/>
        <w:rPr>
          <w:rFonts w:ascii="Times New Roman" w:hAnsi="Times New Roman"/>
          <w:sz w:val="28"/>
          <w:szCs w:val="28"/>
        </w:rPr>
      </w:pPr>
      <w:r>
        <w:rPr>
          <w:rFonts w:ascii="Times New Roman" w:hAnsi="Times New Roman"/>
          <w:sz w:val="28"/>
          <w:szCs w:val="28"/>
        </w:rPr>
        <w:br w:type="page"/>
      </w:r>
    </w:p>
    <w:p w14:paraId="24039797">
      <w:pPr>
        <w:spacing w:after="60"/>
        <w:rPr>
          <w:rFonts w:ascii="Times New Roman" w:hAnsi="Times New Roman"/>
          <w:b/>
          <w:bCs/>
          <w:szCs w:val="26"/>
          <w:lang w:val="pl-PL"/>
        </w:rPr>
      </w:pPr>
      <w:r>
        <w:rPr>
          <w:rFonts w:ascii="Times New Roman" w:hAnsi="Times New Roman"/>
          <w:b/>
          <w:bCs/>
          <w:sz w:val="40"/>
          <w:szCs w:val="40"/>
        </w:rPr>
        <mc:AlternateContent>
          <mc:Choice Requires="wps">
            <w:drawing>
              <wp:anchor distT="0" distB="0" distL="114300" distR="114300" simplePos="0" relativeHeight="251670528" behindDoc="0" locked="0" layoutInCell="1" allowOverlap="1">
                <wp:simplePos x="0" y="0"/>
                <wp:positionH relativeFrom="column">
                  <wp:posOffset>26035</wp:posOffset>
                </wp:positionH>
                <wp:positionV relativeFrom="paragraph">
                  <wp:posOffset>28575</wp:posOffset>
                </wp:positionV>
                <wp:extent cx="5695315" cy="9049385"/>
                <wp:effectExtent l="19050" t="19050" r="38735" b="37465"/>
                <wp:wrapNone/>
                <wp:docPr id="1685542946" name="Rectangle 23"/>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3" o:spid="_x0000_s1026" o:spt="1" style="position:absolute;left:0pt;margin-left:2.05pt;margin-top:2.25pt;height:712.55pt;width:448.45pt;z-index:251670528;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Kj+FnXAAAACAEAAA8AAAAAAAAAAQAgAAAAIgAAAGRycy9kb3du&#10;cmV2LnhtbFBLAQIUABQAAAAIAIdO4kBpRFvxOQIAAGYEAAAOAAAAAAAAAAEAIAAAACYBAABkcnMv&#10;ZTJvRG9jLnhtbFBLBQYAAAAABgAGAFkBAADRBQAAAAA=&#10;">
                <v:fill on="f" focussize="0,0"/>
                <v:stroke weight="4.5pt" color="#000000" linestyle="thinThick" miterlimit="8" joinstyle="miter"/>
                <v:imagedata o:title=""/>
                <o:lock v:ext="edit" aspectratio="f"/>
              </v:rect>
            </w:pict>
          </mc:Fallback>
        </mc:AlternateContent>
      </w:r>
      <w:r>
        <w:rPr>
          <w:rFonts w:ascii="Times New Roman" w:hAnsi="Times New Roman"/>
          <w:b/>
          <w:bCs/>
          <w:sz w:val="40"/>
          <w:szCs w:val="40"/>
        </w:rPr>
        <mc:AlternateContent>
          <mc:Choice Requires="wps">
            <w:drawing>
              <wp:anchor distT="0" distB="0" distL="114300" distR="114300" simplePos="0" relativeHeight="251671552" behindDoc="0" locked="0" layoutInCell="1" allowOverlap="1">
                <wp:simplePos x="0" y="0"/>
                <wp:positionH relativeFrom="column">
                  <wp:posOffset>26035</wp:posOffset>
                </wp:positionH>
                <wp:positionV relativeFrom="paragraph">
                  <wp:posOffset>28575</wp:posOffset>
                </wp:positionV>
                <wp:extent cx="5695315" cy="9039860"/>
                <wp:effectExtent l="19050" t="19050" r="38735" b="46990"/>
                <wp:wrapNone/>
                <wp:docPr id="612435789" name="Rectangle 22"/>
                <wp:cNvGraphicFramePr/>
                <a:graphic xmlns:a="http://schemas.openxmlformats.org/drawingml/2006/main">
                  <a:graphicData uri="http://schemas.microsoft.com/office/word/2010/wordprocessingShape">
                    <wps:wsp>
                      <wps:cNvSpPr>
                        <a:spLocks noChangeArrowheads="1"/>
                      </wps:cNvSpPr>
                      <wps:spPr bwMode="auto">
                        <a:xfrm>
                          <a:off x="0" y="0"/>
                          <a:ext cx="5695315" cy="903986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2" o:spid="_x0000_s1026" o:spt="1" style="position:absolute;left:0pt;margin-left:2.05pt;margin-top:2.25pt;height:711.8pt;width:448.45pt;z-index:251671552;mso-width-relative:page;mso-height-relative:page;" filled="f" stroked="t" coordsize="21600,21600" o:gfxdata="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3xOhdtYAAAAIAQAADwAAAAAAAAABACAAAAAiAAAAZHJzL2Rvd25y&#10;ZXYueG1sUEsBAhQAFAAAAAgAh07iQBHVY2Y5AgAAZQQAAA4AAAAAAAAAAQAgAAAAJQEAAGRycy9l&#10;Mm9Eb2MueG1sUEsFBgAAAAAGAAYAWQEAANAFAAAAAA==&#10;">
                <v:fill on="f" focussize="0,0"/>
                <v:stroke weight="4.5pt" color="#000000" linestyle="thinThick" miterlimit="8" joinstyle="miter"/>
                <v:imagedata o:title=""/>
                <o:lock v:ext="edit" aspectratio="f"/>
              </v:rect>
            </w:pict>
          </mc:Fallback>
        </mc:AlternateContent>
      </w:r>
    </w:p>
    <w:p w14:paraId="38DB43DD">
      <w:pPr>
        <w:spacing w:after="60"/>
        <w:jc w:val="both"/>
        <w:rPr>
          <w:rFonts w:ascii="Times New Roman" w:hAnsi="Times New Roman"/>
          <w:b/>
          <w:bCs/>
          <w:szCs w:val="26"/>
          <w:lang w:val="pl-PL"/>
        </w:rPr>
      </w:pPr>
    </w:p>
    <w:p w14:paraId="4EC73E1D">
      <w:pPr>
        <w:spacing w:after="60"/>
        <w:jc w:val="both"/>
        <w:rPr>
          <w:rFonts w:ascii="Times New Roman" w:hAnsi="Times New Roman"/>
          <w:b/>
          <w:bCs/>
          <w:szCs w:val="26"/>
          <w:lang w:val="pl-PL"/>
        </w:rPr>
      </w:pPr>
    </w:p>
    <w:p w14:paraId="194C7794">
      <w:pPr>
        <w:spacing w:after="60"/>
        <w:jc w:val="center"/>
        <w:rPr>
          <w:rFonts w:ascii="Times New Roman" w:hAnsi="Times New Roman"/>
          <w:b/>
          <w:bCs/>
          <w:sz w:val="44"/>
          <w:szCs w:val="44"/>
        </w:rPr>
      </w:pPr>
    </w:p>
    <w:p w14:paraId="3E068874">
      <w:pPr>
        <w:spacing w:after="60"/>
        <w:jc w:val="center"/>
        <w:rPr>
          <w:rFonts w:ascii="Times New Roman" w:hAnsi="Times New Roman"/>
          <w:b/>
          <w:bCs/>
          <w:sz w:val="44"/>
          <w:szCs w:val="44"/>
        </w:rPr>
      </w:pPr>
    </w:p>
    <w:p w14:paraId="70A39867">
      <w:pPr>
        <w:spacing w:after="60"/>
        <w:jc w:val="center"/>
        <w:rPr>
          <w:rFonts w:ascii="Times New Roman" w:hAnsi="Times New Roman"/>
          <w:b/>
          <w:bCs/>
          <w:sz w:val="44"/>
          <w:szCs w:val="44"/>
        </w:rPr>
      </w:pPr>
    </w:p>
    <w:p w14:paraId="4B8F1CAA">
      <w:pPr>
        <w:spacing w:after="60"/>
        <w:jc w:val="center"/>
        <w:rPr>
          <w:rFonts w:ascii="Times New Roman" w:hAnsi="Times New Roman"/>
          <w:b/>
          <w:bCs/>
          <w:sz w:val="44"/>
          <w:szCs w:val="44"/>
        </w:rPr>
      </w:pPr>
    </w:p>
    <w:p w14:paraId="08F4B08A">
      <w:pPr>
        <w:spacing w:after="60"/>
        <w:jc w:val="center"/>
        <w:rPr>
          <w:rFonts w:ascii="Times New Roman" w:hAnsi="Times New Roman"/>
          <w:b/>
          <w:bCs/>
          <w:sz w:val="44"/>
          <w:szCs w:val="44"/>
        </w:rPr>
      </w:pPr>
    </w:p>
    <w:p w14:paraId="6A482D5D">
      <w:pPr>
        <w:spacing w:after="60"/>
        <w:jc w:val="center"/>
        <w:rPr>
          <w:rFonts w:ascii="Times New Roman" w:hAnsi="Times New Roman"/>
          <w:b/>
          <w:bCs/>
          <w:sz w:val="44"/>
          <w:szCs w:val="44"/>
        </w:rPr>
      </w:pPr>
    </w:p>
    <w:p w14:paraId="42AD3FD5">
      <w:pPr>
        <w:spacing w:after="60"/>
        <w:jc w:val="center"/>
        <w:rPr>
          <w:rFonts w:ascii="Times New Roman" w:hAnsi="Times New Roman"/>
          <w:b/>
          <w:bCs/>
          <w:sz w:val="44"/>
          <w:szCs w:val="44"/>
        </w:rPr>
      </w:pPr>
    </w:p>
    <w:p w14:paraId="6168464A">
      <w:pPr>
        <w:spacing w:after="60"/>
        <w:jc w:val="center"/>
        <w:rPr>
          <w:rFonts w:ascii="Times New Roman" w:hAnsi="Times New Roman"/>
          <w:b/>
          <w:bCs/>
          <w:sz w:val="44"/>
          <w:szCs w:val="44"/>
        </w:rPr>
      </w:pPr>
    </w:p>
    <w:p w14:paraId="4CA6CDA7">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7933" w:type="dxa"/>
        <w:jc w:val="center"/>
        <w:tblLayout w:type="autofit"/>
        <w:tblCellMar>
          <w:top w:w="0" w:type="dxa"/>
          <w:left w:w="108" w:type="dxa"/>
          <w:bottom w:w="0" w:type="dxa"/>
          <w:right w:w="108" w:type="dxa"/>
        </w:tblCellMar>
      </w:tblPr>
      <w:tblGrid>
        <w:gridCol w:w="7933"/>
      </w:tblGrid>
      <w:tr w14:paraId="6097A932">
        <w:tblPrEx>
          <w:tblCellMar>
            <w:top w:w="0" w:type="dxa"/>
            <w:left w:w="108" w:type="dxa"/>
            <w:bottom w:w="0" w:type="dxa"/>
            <w:right w:w="108" w:type="dxa"/>
          </w:tblCellMar>
        </w:tblPrEx>
        <w:trPr>
          <w:trHeight w:val="800" w:hRule="atLeast"/>
          <w:jc w:val="center"/>
        </w:trPr>
        <w:tc>
          <w:tcPr>
            <w:tcW w:w="7933" w:type="dxa"/>
          </w:tcPr>
          <w:p w14:paraId="362C67D2">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Cs/>
                <w:sz w:val="40"/>
                <w:szCs w:val="40"/>
              </w:rPr>
              <w:t xml:space="preserve">: </w:t>
            </w:r>
            <w:r>
              <w:rPr>
                <w:rFonts w:ascii="Times New Roman" w:hAnsi="Times New Roman"/>
                <w:b/>
                <w:sz w:val="40"/>
                <w:szCs w:val="40"/>
                <w:lang w:val="da-DK"/>
              </w:rPr>
              <w:t>Hệ thống máy lạnh công nghiệp</w:t>
            </w:r>
          </w:p>
        </w:tc>
      </w:tr>
      <w:tr w14:paraId="5F0E61DE">
        <w:tblPrEx>
          <w:tblCellMar>
            <w:top w:w="0" w:type="dxa"/>
            <w:left w:w="108" w:type="dxa"/>
            <w:bottom w:w="0" w:type="dxa"/>
            <w:right w:w="108" w:type="dxa"/>
          </w:tblCellMar>
        </w:tblPrEx>
        <w:trPr>
          <w:trHeight w:val="595" w:hRule="atLeast"/>
          <w:jc w:val="center"/>
        </w:trPr>
        <w:tc>
          <w:tcPr>
            <w:tcW w:w="7933" w:type="dxa"/>
          </w:tcPr>
          <w:p w14:paraId="3542CF10">
            <w:pPr>
              <w:spacing w:after="60"/>
              <w:jc w:val="center"/>
              <w:rPr>
                <w:rFonts w:ascii="Times New Roman" w:hAnsi="Times New Roman"/>
                <w:b/>
                <w:bCs/>
                <w:sz w:val="40"/>
                <w:szCs w:val="40"/>
              </w:rPr>
            </w:pPr>
            <w:r>
              <w:rPr>
                <w:rFonts w:ascii="Times New Roman" w:hAnsi="Times New Roman"/>
                <w:b/>
                <w:bCs/>
                <w:sz w:val="40"/>
                <w:szCs w:val="40"/>
              </w:rPr>
              <w:t>Mã số mô đun: MĐ 24</w:t>
            </w:r>
          </w:p>
        </w:tc>
      </w:tr>
    </w:tbl>
    <w:p w14:paraId="45CD5F4F">
      <w:pPr>
        <w:spacing w:after="60"/>
        <w:jc w:val="center"/>
        <w:rPr>
          <w:rFonts w:ascii="Times New Roman" w:hAnsi="Times New Roman"/>
          <w:b/>
          <w:bCs/>
          <w:sz w:val="44"/>
          <w:szCs w:val="44"/>
          <w:lang w:val="en-AU"/>
        </w:rPr>
      </w:pPr>
    </w:p>
    <w:p w14:paraId="72CE357C">
      <w:pPr>
        <w:spacing w:after="60"/>
        <w:jc w:val="center"/>
        <w:rPr>
          <w:rFonts w:ascii="Times New Roman" w:hAnsi="Times New Roman"/>
          <w:b/>
          <w:bCs/>
          <w:sz w:val="44"/>
          <w:szCs w:val="44"/>
          <w:lang w:val="en-AU"/>
        </w:rPr>
      </w:pPr>
    </w:p>
    <w:p w14:paraId="6BE6C371">
      <w:pPr>
        <w:tabs>
          <w:tab w:val="left" w:pos="3630"/>
        </w:tabs>
        <w:spacing w:after="60"/>
        <w:jc w:val="both"/>
        <w:rPr>
          <w:rFonts w:ascii="Times New Roman" w:hAnsi="Times New Roman"/>
          <w:b/>
          <w:bCs/>
          <w:szCs w:val="26"/>
        </w:rPr>
      </w:pPr>
    </w:p>
    <w:p w14:paraId="0EE4A763">
      <w:pPr>
        <w:spacing w:after="60"/>
        <w:jc w:val="both"/>
        <w:rPr>
          <w:rFonts w:ascii="Times New Roman" w:hAnsi="Times New Roman"/>
          <w:b/>
          <w:bCs/>
          <w:szCs w:val="26"/>
        </w:rPr>
      </w:pPr>
    </w:p>
    <w:p w14:paraId="74F632A4">
      <w:pPr>
        <w:spacing w:after="60"/>
        <w:jc w:val="both"/>
        <w:rPr>
          <w:rFonts w:ascii="Times New Roman" w:hAnsi="Times New Roman"/>
          <w:b/>
          <w:bCs/>
          <w:szCs w:val="26"/>
        </w:rPr>
      </w:pPr>
    </w:p>
    <w:p w14:paraId="2401A7D4">
      <w:pPr>
        <w:spacing w:after="60"/>
        <w:jc w:val="both"/>
        <w:rPr>
          <w:rFonts w:ascii="Times New Roman" w:hAnsi="Times New Roman"/>
          <w:b/>
          <w:bCs/>
          <w:szCs w:val="26"/>
        </w:rPr>
      </w:pPr>
    </w:p>
    <w:p w14:paraId="6E90395E">
      <w:pPr>
        <w:spacing w:after="60"/>
        <w:jc w:val="both"/>
        <w:rPr>
          <w:rFonts w:ascii="Times New Roman" w:hAnsi="Times New Roman"/>
          <w:b/>
          <w:bCs/>
          <w:szCs w:val="26"/>
        </w:rPr>
      </w:pPr>
    </w:p>
    <w:p w14:paraId="2DF5C4AF">
      <w:pPr>
        <w:spacing w:after="60"/>
        <w:jc w:val="both"/>
        <w:rPr>
          <w:rFonts w:ascii="Times New Roman" w:hAnsi="Times New Roman"/>
          <w:b/>
          <w:bCs/>
          <w:szCs w:val="26"/>
        </w:rPr>
      </w:pPr>
    </w:p>
    <w:p w14:paraId="48873907">
      <w:pPr>
        <w:spacing w:after="60"/>
        <w:jc w:val="both"/>
        <w:rPr>
          <w:rFonts w:ascii="Times New Roman" w:hAnsi="Times New Roman"/>
          <w:b/>
          <w:bCs/>
          <w:szCs w:val="26"/>
        </w:rPr>
      </w:pPr>
    </w:p>
    <w:p w14:paraId="06A39804">
      <w:pPr>
        <w:spacing w:after="60"/>
        <w:jc w:val="center"/>
        <w:rPr>
          <w:rFonts w:ascii="Times New Roman" w:hAnsi="Times New Roman"/>
          <w:i/>
          <w:iCs/>
          <w:szCs w:val="26"/>
        </w:rPr>
      </w:pPr>
    </w:p>
    <w:p w14:paraId="4D0B7618">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4BBE49BD">
      <w:pPr>
        <w:tabs>
          <w:tab w:val="left" w:pos="2878"/>
        </w:tabs>
        <w:spacing w:after="60"/>
        <w:jc w:val="both"/>
        <w:rPr>
          <w:rFonts w:ascii="Times New Roman" w:hAnsi="Times New Roman"/>
          <w:spacing w:val="-6"/>
          <w:sz w:val="28"/>
          <w:szCs w:val="28"/>
        </w:rPr>
      </w:pPr>
    </w:p>
    <w:p w14:paraId="5E1FBB63">
      <w:pPr>
        <w:tabs>
          <w:tab w:val="left" w:pos="2878"/>
        </w:tabs>
        <w:spacing w:after="60"/>
        <w:jc w:val="both"/>
        <w:rPr>
          <w:rFonts w:ascii="Times New Roman" w:hAnsi="Times New Roman"/>
          <w:spacing w:val="-6"/>
          <w:sz w:val="28"/>
          <w:szCs w:val="28"/>
        </w:rPr>
      </w:pPr>
    </w:p>
    <w:p w14:paraId="0264BC1B">
      <w:pPr>
        <w:tabs>
          <w:tab w:val="left" w:pos="2878"/>
        </w:tabs>
        <w:spacing w:after="60"/>
        <w:jc w:val="both"/>
        <w:rPr>
          <w:rFonts w:ascii="Times New Roman" w:hAnsi="Times New Roman"/>
          <w:spacing w:val="-6"/>
          <w:sz w:val="28"/>
          <w:szCs w:val="28"/>
        </w:rPr>
      </w:pPr>
    </w:p>
    <w:p w14:paraId="6D9103F0">
      <w:pPr>
        <w:tabs>
          <w:tab w:val="left" w:pos="2878"/>
        </w:tabs>
        <w:spacing w:after="60"/>
        <w:jc w:val="both"/>
        <w:rPr>
          <w:rFonts w:ascii="Times New Roman" w:hAnsi="Times New Roman"/>
          <w:spacing w:val="-6"/>
          <w:sz w:val="28"/>
          <w:szCs w:val="28"/>
        </w:rPr>
      </w:pPr>
    </w:p>
    <w:p w14:paraId="6F510DDD">
      <w:pPr>
        <w:tabs>
          <w:tab w:val="left" w:pos="2878"/>
        </w:tabs>
        <w:spacing w:after="60"/>
        <w:jc w:val="both"/>
        <w:rPr>
          <w:rFonts w:ascii="Times New Roman" w:hAnsi="Times New Roman"/>
          <w:spacing w:val="-6"/>
          <w:sz w:val="28"/>
          <w:szCs w:val="28"/>
        </w:rPr>
      </w:pPr>
    </w:p>
    <w:p w14:paraId="138DDBFC">
      <w:pPr>
        <w:tabs>
          <w:tab w:val="left" w:pos="2878"/>
        </w:tabs>
        <w:spacing w:after="60"/>
        <w:jc w:val="both"/>
        <w:rPr>
          <w:rFonts w:ascii="Times New Roman" w:hAnsi="Times New Roman"/>
          <w:spacing w:val="-6"/>
          <w:sz w:val="28"/>
          <w:szCs w:val="28"/>
        </w:rPr>
      </w:pPr>
    </w:p>
    <w:p w14:paraId="443D2066">
      <w:pPr>
        <w:tabs>
          <w:tab w:val="left" w:pos="2878"/>
        </w:tabs>
        <w:spacing w:after="60"/>
        <w:jc w:val="both"/>
        <w:rPr>
          <w:rFonts w:ascii="Times New Roman" w:hAnsi="Times New Roman"/>
          <w:spacing w:val="-6"/>
          <w:sz w:val="28"/>
          <w:szCs w:val="28"/>
        </w:rPr>
      </w:pPr>
    </w:p>
    <w:p w14:paraId="7810B853">
      <w:pPr>
        <w:tabs>
          <w:tab w:val="left" w:pos="2878"/>
        </w:tabs>
        <w:spacing w:after="60"/>
        <w:jc w:val="both"/>
        <w:rPr>
          <w:rFonts w:ascii="Times New Roman" w:hAnsi="Times New Roman"/>
          <w:spacing w:val="-6"/>
          <w:sz w:val="28"/>
          <w:szCs w:val="28"/>
        </w:rPr>
      </w:pPr>
    </w:p>
    <w:p w14:paraId="347C4F19">
      <w:pPr>
        <w:tabs>
          <w:tab w:val="left" w:pos="2878"/>
        </w:tabs>
        <w:spacing w:after="60"/>
        <w:jc w:val="both"/>
        <w:rPr>
          <w:rFonts w:ascii="Times New Roman" w:hAnsi="Times New Roman"/>
          <w:spacing w:val="-6"/>
          <w:sz w:val="28"/>
          <w:szCs w:val="28"/>
        </w:rPr>
      </w:pPr>
    </w:p>
    <w:p w14:paraId="1FF3512B">
      <w:pPr>
        <w:tabs>
          <w:tab w:val="left" w:pos="2878"/>
        </w:tabs>
        <w:spacing w:after="60"/>
        <w:jc w:val="both"/>
        <w:rPr>
          <w:rFonts w:ascii="Times New Roman" w:hAnsi="Times New Roman"/>
          <w:spacing w:val="-6"/>
          <w:sz w:val="28"/>
          <w:szCs w:val="28"/>
        </w:rPr>
      </w:pPr>
    </w:p>
    <w:p w14:paraId="547DA55A">
      <w:pPr>
        <w:tabs>
          <w:tab w:val="left" w:pos="2878"/>
        </w:tabs>
        <w:spacing w:after="60"/>
        <w:jc w:val="both"/>
        <w:rPr>
          <w:rFonts w:ascii="Times New Roman" w:hAnsi="Times New Roman"/>
          <w:spacing w:val="-6"/>
          <w:sz w:val="28"/>
          <w:szCs w:val="28"/>
        </w:rPr>
      </w:pPr>
    </w:p>
    <w:p w14:paraId="733D5984">
      <w:pPr>
        <w:tabs>
          <w:tab w:val="left" w:pos="2878"/>
        </w:tabs>
        <w:spacing w:after="60"/>
        <w:jc w:val="both"/>
        <w:rPr>
          <w:rFonts w:ascii="Times New Roman" w:hAnsi="Times New Roman"/>
          <w:spacing w:val="-6"/>
          <w:sz w:val="28"/>
          <w:szCs w:val="28"/>
        </w:rPr>
      </w:pPr>
    </w:p>
    <w:p w14:paraId="13A00568">
      <w:pPr>
        <w:tabs>
          <w:tab w:val="left" w:pos="2878"/>
        </w:tabs>
        <w:spacing w:after="60"/>
        <w:jc w:val="both"/>
        <w:rPr>
          <w:rFonts w:ascii="Times New Roman" w:hAnsi="Times New Roman"/>
          <w:spacing w:val="-6"/>
          <w:sz w:val="28"/>
          <w:szCs w:val="28"/>
        </w:rPr>
      </w:pPr>
    </w:p>
    <w:p w14:paraId="7CFC2259">
      <w:pPr>
        <w:tabs>
          <w:tab w:val="left" w:pos="2878"/>
        </w:tabs>
        <w:spacing w:after="60"/>
        <w:jc w:val="both"/>
        <w:rPr>
          <w:rFonts w:ascii="Times New Roman" w:hAnsi="Times New Roman"/>
          <w:spacing w:val="-6"/>
          <w:sz w:val="28"/>
          <w:szCs w:val="28"/>
        </w:rPr>
      </w:pPr>
    </w:p>
    <w:p w14:paraId="6FBE99AE">
      <w:pPr>
        <w:tabs>
          <w:tab w:val="left" w:pos="2878"/>
        </w:tabs>
        <w:spacing w:after="60"/>
        <w:jc w:val="both"/>
        <w:rPr>
          <w:rFonts w:ascii="Times New Roman" w:hAnsi="Times New Roman"/>
          <w:spacing w:val="-6"/>
          <w:sz w:val="28"/>
          <w:szCs w:val="28"/>
        </w:rPr>
      </w:pPr>
    </w:p>
    <w:p w14:paraId="7E1A9108">
      <w:pPr>
        <w:tabs>
          <w:tab w:val="left" w:pos="2878"/>
        </w:tabs>
        <w:spacing w:after="60"/>
        <w:jc w:val="both"/>
        <w:rPr>
          <w:rFonts w:ascii="Times New Roman" w:hAnsi="Times New Roman"/>
          <w:spacing w:val="-6"/>
          <w:sz w:val="28"/>
          <w:szCs w:val="28"/>
        </w:rPr>
      </w:pPr>
    </w:p>
    <w:p w14:paraId="5C3AE49A">
      <w:pPr>
        <w:tabs>
          <w:tab w:val="left" w:pos="2878"/>
        </w:tabs>
        <w:spacing w:after="60"/>
        <w:jc w:val="both"/>
        <w:rPr>
          <w:rFonts w:ascii="Times New Roman" w:hAnsi="Times New Roman"/>
          <w:spacing w:val="-6"/>
          <w:sz w:val="28"/>
          <w:szCs w:val="28"/>
        </w:rPr>
      </w:pPr>
    </w:p>
    <w:p w14:paraId="5A60DC28">
      <w:pPr>
        <w:tabs>
          <w:tab w:val="left" w:pos="2878"/>
        </w:tabs>
        <w:spacing w:after="60"/>
        <w:jc w:val="both"/>
        <w:rPr>
          <w:rFonts w:ascii="Times New Roman" w:hAnsi="Times New Roman"/>
          <w:spacing w:val="-6"/>
          <w:sz w:val="28"/>
          <w:szCs w:val="28"/>
        </w:rPr>
      </w:pPr>
    </w:p>
    <w:p w14:paraId="50EAE02B">
      <w:pPr>
        <w:tabs>
          <w:tab w:val="left" w:pos="2878"/>
        </w:tabs>
        <w:spacing w:after="60"/>
        <w:jc w:val="both"/>
        <w:rPr>
          <w:rFonts w:ascii="Times New Roman" w:hAnsi="Times New Roman"/>
          <w:spacing w:val="-6"/>
          <w:sz w:val="28"/>
          <w:szCs w:val="28"/>
        </w:rPr>
      </w:pPr>
    </w:p>
    <w:p w14:paraId="5DA6B234">
      <w:pPr>
        <w:tabs>
          <w:tab w:val="left" w:pos="2878"/>
        </w:tabs>
        <w:spacing w:after="60"/>
        <w:jc w:val="both"/>
        <w:rPr>
          <w:rFonts w:ascii="Times New Roman" w:hAnsi="Times New Roman"/>
          <w:spacing w:val="-6"/>
          <w:sz w:val="28"/>
          <w:szCs w:val="28"/>
        </w:rPr>
      </w:pPr>
    </w:p>
    <w:p w14:paraId="5F0F53E6">
      <w:pPr>
        <w:tabs>
          <w:tab w:val="left" w:pos="2878"/>
        </w:tabs>
        <w:spacing w:after="60"/>
        <w:jc w:val="both"/>
        <w:rPr>
          <w:rFonts w:ascii="Times New Roman" w:hAnsi="Times New Roman"/>
          <w:spacing w:val="-6"/>
          <w:sz w:val="28"/>
          <w:szCs w:val="28"/>
        </w:rPr>
      </w:pPr>
    </w:p>
    <w:p w14:paraId="6A1284AE">
      <w:pPr>
        <w:tabs>
          <w:tab w:val="left" w:pos="2878"/>
        </w:tabs>
        <w:spacing w:after="60"/>
        <w:jc w:val="both"/>
        <w:rPr>
          <w:rFonts w:ascii="Times New Roman" w:hAnsi="Times New Roman"/>
          <w:spacing w:val="-6"/>
          <w:sz w:val="28"/>
          <w:szCs w:val="28"/>
        </w:rPr>
      </w:pPr>
    </w:p>
    <w:p w14:paraId="6378F727">
      <w:pPr>
        <w:tabs>
          <w:tab w:val="left" w:pos="2878"/>
        </w:tabs>
        <w:spacing w:after="60"/>
        <w:jc w:val="both"/>
        <w:rPr>
          <w:rFonts w:ascii="Times New Roman" w:hAnsi="Times New Roman"/>
          <w:spacing w:val="-6"/>
          <w:sz w:val="28"/>
          <w:szCs w:val="28"/>
        </w:rPr>
      </w:pPr>
    </w:p>
    <w:p w14:paraId="32AE7B3F">
      <w:pPr>
        <w:tabs>
          <w:tab w:val="left" w:pos="2878"/>
        </w:tabs>
        <w:spacing w:after="60"/>
        <w:jc w:val="both"/>
        <w:rPr>
          <w:rFonts w:ascii="Times New Roman" w:hAnsi="Times New Roman"/>
          <w:spacing w:val="-6"/>
          <w:sz w:val="28"/>
          <w:szCs w:val="28"/>
        </w:rPr>
      </w:pPr>
    </w:p>
    <w:p w14:paraId="6ABADED3">
      <w:pPr>
        <w:tabs>
          <w:tab w:val="left" w:pos="2878"/>
        </w:tabs>
        <w:spacing w:after="60"/>
        <w:jc w:val="both"/>
        <w:rPr>
          <w:rFonts w:ascii="Times New Roman" w:hAnsi="Times New Roman"/>
          <w:spacing w:val="-6"/>
          <w:sz w:val="28"/>
          <w:szCs w:val="28"/>
        </w:rPr>
      </w:pPr>
    </w:p>
    <w:p w14:paraId="1E0334AC">
      <w:pPr>
        <w:tabs>
          <w:tab w:val="left" w:pos="2878"/>
        </w:tabs>
        <w:spacing w:after="60"/>
        <w:jc w:val="both"/>
        <w:rPr>
          <w:rFonts w:ascii="Times New Roman" w:hAnsi="Times New Roman"/>
          <w:spacing w:val="-6"/>
          <w:sz w:val="28"/>
          <w:szCs w:val="28"/>
        </w:rPr>
      </w:pPr>
    </w:p>
    <w:p w14:paraId="7C087329">
      <w:pPr>
        <w:tabs>
          <w:tab w:val="left" w:pos="2878"/>
        </w:tabs>
        <w:spacing w:after="60"/>
        <w:jc w:val="both"/>
        <w:rPr>
          <w:rFonts w:ascii="Times New Roman" w:hAnsi="Times New Roman"/>
          <w:spacing w:val="-6"/>
          <w:sz w:val="28"/>
          <w:szCs w:val="28"/>
        </w:rPr>
      </w:pPr>
    </w:p>
    <w:p w14:paraId="6B36F370">
      <w:pPr>
        <w:tabs>
          <w:tab w:val="left" w:pos="2878"/>
        </w:tabs>
        <w:spacing w:after="60"/>
        <w:jc w:val="both"/>
        <w:rPr>
          <w:rFonts w:ascii="Times New Roman" w:hAnsi="Times New Roman"/>
          <w:spacing w:val="-6"/>
          <w:sz w:val="28"/>
          <w:szCs w:val="28"/>
        </w:rPr>
      </w:pPr>
    </w:p>
    <w:p w14:paraId="36260028">
      <w:pPr>
        <w:tabs>
          <w:tab w:val="left" w:pos="2878"/>
        </w:tabs>
        <w:spacing w:after="60"/>
        <w:jc w:val="both"/>
        <w:rPr>
          <w:rFonts w:ascii="Times New Roman" w:hAnsi="Times New Roman"/>
          <w:spacing w:val="-6"/>
          <w:sz w:val="28"/>
          <w:szCs w:val="28"/>
        </w:rPr>
      </w:pPr>
    </w:p>
    <w:p w14:paraId="6AE0CABB">
      <w:pPr>
        <w:tabs>
          <w:tab w:val="left" w:pos="2878"/>
        </w:tabs>
        <w:spacing w:after="60"/>
        <w:jc w:val="both"/>
        <w:rPr>
          <w:rFonts w:ascii="Times New Roman" w:hAnsi="Times New Roman"/>
          <w:spacing w:val="-6"/>
          <w:sz w:val="28"/>
          <w:szCs w:val="28"/>
        </w:rPr>
      </w:pPr>
    </w:p>
    <w:p w14:paraId="4CCE5DB8">
      <w:pPr>
        <w:tabs>
          <w:tab w:val="left" w:pos="2878"/>
        </w:tabs>
        <w:spacing w:after="60"/>
        <w:jc w:val="both"/>
        <w:rPr>
          <w:rFonts w:ascii="Times New Roman" w:hAnsi="Times New Roman"/>
          <w:spacing w:val="-6"/>
          <w:sz w:val="28"/>
          <w:szCs w:val="28"/>
        </w:rPr>
      </w:pPr>
    </w:p>
    <w:p w14:paraId="23EE4A5D">
      <w:pPr>
        <w:tabs>
          <w:tab w:val="left" w:pos="2878"/>
        </w:tabs>
        <w:spacing w:after="60"/>
        <w:jc w:val="both"/>
        <w:rPr>
          <w:rFonts w:ascii="Times New Roman" w:hAnsi="Times New Roman"/>
          <w:spacing w:val="-6"/>
          <w:sz w:val="28"/>
          <w:szCs w:val="28"/>
        </w:rPr>
      </w:pPr>
    </w:p>
    <w:p w14:paraId="35FE37B8">
      <w:pPr>
        <w:spacing w:after="60"/>
        <w:rPr>
          <w:rFonts w:ascii="Times New Roman" w:hAnsi="Times New Roman"/>
          <w:b/>
          <w:bCs/>
          <w:kern w:val="16"/>
          <w:sz w:val="27"/>
          <w:szCs w:val="27"/>
        </w:rPr>
      </w:pPr>
      <w:r>
        <w:rPr>
          <w:rFonts w:ascii="Times New Roman" w:hAnsi="Times New Roman"/>
          <w:b/>
          <w:bCs/>
          <w:kern w:val="16"/>
          <w:sz w:val="27"/>
          <w:szCs w:val="27"/>
        </w:rPr>
        <w:br w:type="page"/>
      </w:r>
    </w:p>
    <w:p w14:paraId="1309070A">
      <w:pPr>
        <w:spacing w:after="60"/>
        <w:jc w:val="center"/>
        <w:rPr>
          <w:rFonts w:ascii="Times New Roman" w:hAnsi="Times New Roman"/>
          <w:b/>
          <w:bCs/>
          <w:kern w:val="16"/>
          <w:sz w:val="27"/>
          <w:szCs w:val="27"/>
        </w:rPr>
      </w:pPr>
      <w:r>
        <w:rPr>
          <w:rFonts w:ascii="Times New Roman" w:hAnsi="Times New Roman"/>
          <w:b/>
          <w:bCs/>
          <w:kern w:val="16"/>
          <w:sz w:val="27"/>
          <w:szCs w:val="27"/>
        </w:rPr>
        <w:t>CHƯƠNG TRÌNH MÔ ĐUN</w:t>
      </w:r>
    </w:p>
    <w:p w14:paraId="5C5FCAB3">
      <w:pPr>
        <w:spacing w:after="60"/>
        <w:rPr>
          <w:rFonts w:ascii="Times New Roman" w:hAnsi="Times New Roman"/>
          <w:b/>
          <w:kern w:val="16"/>
          <w:sz w:val="28"/>
          <w:szCs w:val="28"/>
        </w:rPr>
      </w:pPr>
      <w:r>
        <w:rPr>
          <w:rFonts w:ascii="Times New Roman" w:hAnsi="Times New Roman"/>
          <w:b/>
          <w:kern w:val="16"/>
          <w:sz w:val="28"/>
          <w:szCs w:val="28"/>
        </w:rPr>
        <w:t xml:space="preserve">Tên mô đun: </w:t>
      </w:r>
      <w:r>
        <w:rPr>
          <w:rFonts w:ascii="Times New Roman" w:hAnsi="Times New Roman"/>
          <w:kern w:val="16"/>
          <w:sz w:val="28"/>
          <w:szCs w:val="28"/>
        </w:rPr>
        <w:t>Hệ thống máy lạnh công nghiệp</w:t>
      </w:r>
    </w:p>
    <w:p w14:paraId="61F00B1E">
      <w:pPr>
        <w:spacing w:after="60"/>
        <w:rPr>
          <w:rFonts w:ascii="Times New Roman" w:hAnsi="Times New Roman"/>
          <w:kern w:val="16"/>
          <w:sz w:val="28"/>
          <w:szCs w:val="28"/>
        </w:rPr>
      </w:pPr>
      <w:r>
        <w:rPr>
          <w:rFonts w:ascii="Times New Roman" w:hAnsi="Times New Roman"/>
          <w:b/>
          <w:kern w:val="16"/>
          <w:sz w:val="28"/>
          <w:szCs w:val="28"/>
        </w:rPr>
        <w:t>Mã số mô đun:</w:t>
      </w:r>
      <w:r>
        <w:rPr>
          <w:rFonts w:ascii="Times New Roman" w:hAnsi="Times New Roman"/>
          <w:kern w:val="16"/>
          <w:sz w:val="28"/>
          <w:szCs w:val="28"/>
        </w:rPr>
        <w:t xml:space="preserve"> MĐ24</w:t>
      </w:r>
    </w:p>
    <w:p w14:paraId="50E772C9">
      <w:pPr>
        <w:spacing w:after="60"/>
        <w:jc w:val="both"/>
        <w:rPr>
          <w:rFonts w:ascii="Times New Roman" w:hAnsi="Times New Roman"/>
          <w:iCs/>
          <w:kern w:val="16"/>
          <w:sz w:val="28"/>
          <w:szCs w:val="28"/>
        </w:rPr>
      </w:pPr>
      <w:r>
        <w:rPr>
          <w:rFonts w:ascii="Times New Roman" w:hAnsi="Times New Roman"/>
          <w:b/>
          <w:kern w:val="16"/>
          <w:sz w:val="28"/>
          <w:szCs w:val="28"/>
        </w:rPr>
        <w:t>Thời gian mô đun:</w:t>
      </w:r>
      <w:r>
        <w:rPr>
          <w:rFonts w:ascii="Times New Roman" w:hAnsi="Times New Roman"/>
          <w:kern w:val="16"/>
          <w:sz w:val="28"/>
          <w:szCs w:val="28"/>
        </w:rPr>
        <w:t xml:space="preserve"> 80 giờ     </w:t>
      </w:r>
      <w:r>
        <w:rPr>
          <w:rFonts w:ascii="Times New Roman" w:hAnsi="Times New Roman"/>
          <w:iCs/>
          <w:kern w:val="16"/>
          <w:sz w:val="28"/>
          <w:szCs w:val="28"/>
        </w:rPr>
        <w:t>(Lý thuyết: 20 giờ; Thực hành, thí nghiệm, thảo luận, bài tập: 57 giờ; Kiểm tra 3 giờ)</w:t>
      </w:r>
    </w:p>
    <w:p w14:paraId="5A2B70A5">
      <w:pPr>
        <w:spacing w:after="60"/>
        <w:jc w:val="both"/>
        <w:rPr>
          <w:rFonts w:ascii="Times New Roman" w:hAnsi="Times New Roman"/>
          <w:b/>
          <w:kern w:val="16"/>
          <w:sz w:val="28"/>
          <w:szCs w:val="28"/>
        </w:rPr>
      </w:pPr>
      <w:r>
        <w:rPr>
          <w:rFonts w:ascii="Times New Roman" w:hAnsi="Times New Roman"/>
          <w:b/>
          <w:kern w:val="16"/>
          <w:sz w:val="28"/>
          <w:szCs w:val="28"/>
        </w:rPr>
        <w:t>I. VỊ TRÍ, TÍNH CHẤT CỦA MÔ ĐUN:</w:t>
      </w:r>
    </w:p>
    <w:p w14:paraId="4F8D4BCC">
      <w:pPr>
        <w:spacing w:after="60"/>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Vị trí: </w:t>
      </w:r>
    </w:p>
    <w:p w14:paraId="7AA1B37D">
      <w:pPr>
        <w:pStyle w:val="19"/>
        <w:spacing w:after="60" w:line="276" w:lineRule="auto"/>
        <w:ind w:left="0" w:firstLine="720"/>
        <w:jc w:val="both"/>
        <w:rPr>
          <w:rFonts w:ascii="Times New Roman" w:hAnsi="Times New Roman"/>
          <w:color w:val="auto"/>
          <w:kern w:val="16"/>
          <w:sz w:val="28"/>
          <w:szCs w:val="28"/>
        </w:rPr>
      </w:pPr>
      <w:r>
        <w:rPr>
          <w:rFonts w:ascii="Times New Roman" w:hAnsi="Times New Roman"/>
          <w:color w:val="auto"/>
          <w:kern w:val="16"/>
          <w:sz w:val="28"/>
          <w:szCs w:val="28"/>
        </w:rPr>
        <w:t>+ Hệ thống máy lạnh công nghiệp là mô đun chuyên môn trong chư</w:t>
      </w:r>
      <w:r>
        <w:rPr>
          <w:rFonts w:ascii="Times New Roman" w:hAnsi="Times New Roman"/>
          <w:color w:val="auto"/>
          <w:kern w:val="16"/>
          <w:sz w:val="28"/>
          <w:szCs w:val="28"/>
        </w:rPr>
        <w:softHyphen/>
      </w:r>
      <w:r>
        <w:rPr>
          <w:rFonts w:ascii="Times New Roman" w:hAnsi="Times New Roman"/>
          <w:color w:val="auto"/>
          <w:kern w:val="16"/>
          <w:sz w:val="28"/>
          <w:szCs w:val="28"/>
        </w:rPr>
        <w:t>ơng trình Trung cấp nghề kỹ thuật máy lạnh và điều hoà không khí.</w:t>
      </w:r>
    </w:p>
    <w:p w14:paraId="286FAF35">
      <w:pPr>
        <w:pStyle w:val="19"/>
        <w:spacing w:after="60" w:line="276" w:lineRule="auto"/>
        <w:ind w:left="0" w:firstLine="720"/>
        <w:jc w:val="both"/>
        <w:rPr>
          <w:rFonts w:ascii="Times New Roman" w:hAnsi="Times New Roman"/>
          <w:color w:val="auto"/>
          <w:kern w:val="16"/>
          <w:sz w:val="28"/>
          <w:szCs w:val="28"/>
        </w:rPr>
      </w:pPr>
      <w:r>
        <w:rPr>
          <w:rFonts w:ascii="Times New Roman" w:hAnsi="Times New Roman"/>
          <w:color w:val="auto"/>
          <w:kern w:val="16"/>
          <w:sz w:val="28"/>
          <w:szCs w:val="28"/>
        </w:rPr>
        <w:t>+ Mô đun được sắp xếp sau khi học xong các môn học cơ sở: Cơ sở kỹ thuật lạnh và điều hoà không khí, Đo lường điện - lạnh, Lạnh cơ bản và Máy lạnh dân dụng.</w:t>
      </w:r>
    </w:p>
    <w:p w14:paraId="5FA15433">
      <w:pPr>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Tính chất:</w:t>
      </w:r>
    </w:p>
    <w:p w14:paraId="4B282176">
      <w:pPr>
        <w:spacing w:after="60"/>
        <w:ind w:firstLine="720"/>
        <w:jc w:val="both"/>
        <w:rPr>
          <w:rFonts w:ascii="Times New Roman" w:hAnsi="Times New Roman"/>
          <w:kern w:val="16"/>
          <w:sz w:val="28"/>
          <w:szCs w:val="28"/>
        </w:rPr>
      </w:pPr>
      <w:r>
        <w:rPr>
          <w:rFonts w:ascii="Times New Roman" w:hAnsi="Times New Roman"/>
          <w:kern w:val="16"/>
          <w:sz w:val="28"/>
          <w:szCs w:val="28"/>
        </w:rPr>
        <w:t xml:space="preserve">+ Là mô đun học chuyên môn nghề không thể thiếu trong nghề kỹ thuật máy lạnh và điều hoà không khí vì trong quá trình học tập cũng như làm việc chúng ta thường xuyên phải tiếp xúc với các công việc như: lắp đặt, vận hành, bảo dưỡng, sửa chữa các hệ thống máy lạnh công nghiệp như các loại kho lạnh, máy đá, tủ cấp đông...  </w:t>
      </w:r>
    </w:p>
    <w:p w14:paraId="5D988C26">
      <w:pPr>
        <w:spacing w:after="60"/>
        <w:jc w:val="both"/>
        <w:rPr>
          <w:rFonts w:ascii="Times New Roman" w:hAnsi="Times New Roman"/>
          <w:b/>
          <w:kern w:val="16"/>
          <w:sz w:val="28"/>
          <w:szCs w:val="28"/>
        </w:rPr>
      </w:pPr>
      <w:r>
        <w:rPr>
          <w:rFonts w:ascii="Times New Roman" w:hAnsi="Times New Roman"/>
          <w:b/>
          <w:kern w:val="16"/>
          <w:sz w:val="28"/>
          <w:szCs w:val="28"/>
        </w:rPr>
        <w:t>II. MỤC TIÊU MÔ ĐUN:</w:t>
      </w:r>
    </w:p>
    <w:p w14:paraId="4045774E">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Hiểu đựoc những kiến thức cơ bản về đọc bản vẽ, sử dụng dụng cụ, đồ nghề và các kỹ thuật lắp đặt, vận hành, bảo dưỡng, sửa chữa các hệ thống máy lạnh công nghiệp.</w:t>
      </w:r>
    </w:p>
    <w:p w14:paraId="43FEBB96">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Thực hành lắp đặt, vận hành, bảo dưỡng, sửa chữa và đo kiểm tra, đánh giá các hệ thống máy lạnh công nghiệp.</w:t>
      </w:r>
    </w:p>
    <w:p w14:paraId="1E6F3193">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Sử dụng thành thạo các dụng cụ đồ nghề đo kiểm tra và các thiết bị an toàn.</w:t>
      </w:r>
    </w:p>
    <w:p w14:paraId="2ACDA434">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Nắm vững nguyên lý cấu tạo, hoạt động của các hệ thống máy lạnh công nghiệp.</w:t>
      </w:r>
    </w:p>
    <w:p w14:paraId="2E212387">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Lắp đặt, vận hành, bảo dưỡng, sửa chữa các hệ thống máy lạnh công nghiệp đúng yêu cầu kỹ thuật.</w:t>
      </w:r>
    </w:p>
    <w:p w14:paraId="485CB434">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Đo kiểm tra, đánh giá được các hệ thống máy lạnh công nghiệp.</w:t>
      </w:r>
    </w:p>
    <w:p w14:paraId="277A17A4">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Cẩn thận, kiên trì</w:t>
      </w:r>
    </w:p>
    <w:p w14:paraId="11E9C5DF">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Yêu nghề, ham học hỏi</w:t>
      </w:r>
    </w:p>
    <w:p w14:paraId="5058C6F0">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Thu xếp nơi làm việc gọn gàng ngăn nắp</w:t>
      </w:r>
    </w:p>
    <w:p w14:paraId="78D4D79A">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Đảm bảo an toàn cho người và thiết bị </w:t>
      </w:r>
    </w:p>
    <w:p w14:paraId="186016CC">
      <w:pPr>
        <w:spacing w:after="60"/>
        <w:jc w:val="both"/>
        <w:rPr>
          <w:rFonts w:ascii="Times New Roman" w:hAnsi="Times New Roman"/>
          <w:b/>
          <w:kern w:val="16"/>
          <w:sz w:val="28"/>
          <w:szCs w:val="28"/>
        </w:rPr>
      </w:pPr>
    </w:p>
    <w:p w14:paraId="395760A8">
      <w:pPr>
        <w:spacing w:after="60"/>
        <w:jc w:val="both"/>
        <w:rPr>
          <w:rFonts w:ascii="Times New Roman" w:hAnsi="Times New Roman"/>
          <w:b/>
          <w:kern w:val="16"/>
          <w:sz w:val="28"/>
          <w:szCs w:val="28"/>
        </w:rPr>
      </w:pPr>
      <w:r>
        <w:rPr>
          <w:rFonts w:ascii="Times New Roman" w:hAnsi="Times New Roman"/>
          <w:b/>
          <w:kern w:val="16"/>
          <w:sz w:val="28"/>
          <w:szCs w:val="28"/>
        </w:rPr>
        <w:t xml:space="preserve">III. NỘI DUNG MÔ ĐUN: </w:t>
      </w:r>
    </w:p>
    <w:p w14:paraId="6823F0FC">
      <w:pPr>
        <w:spacing w:after="60"/>
        <w:jc w:val="both"/>
        <w:rPr>
          <w:rFonts w:ascii="Times New Roman" w:hAnsi="Times New Roman"/>
          <w:i/>
          <w:iCs/>
          <w:kern w:val="16"/>
          <w:sz w:val="28"/>
          <w:szCs w:val="28"/>
        </w:rPr>
      </w:pPr>
      <w:r>
        <w:rPr>
          <w:rFonts w:ascii="Times New Roman" w:hAnsi="Times New Roman"/>
          <w:i/>
          <w:iCs/>
          <w:kern w:val="16"/>
          <w:sz w:val="28"/>
          <w:szCs w:val="28"/>
        </w:rPr>
        <w:t>1. Nội dung tổng quát và phân phối thời gian:</w:t>
      </w:r>
    </w:p>
    <w:tbl>
      <w:tblPr>
        <w:tblStyle w:val="12"/>
        <w:tblW w:w="491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4093"/>
        <w:gridCol w:w="913"/>
        <w:gridCol w:w="1067"/>
        <w:gridCol w:w="1463"/>
        <w:gridCol w:w="950"/>
      </w:tblGrid>
      <w:tr w14:paraId="5CA3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vMerge w:val="restart"/>
            <w:tcBorders>
              <w:top w:val="single" w:color="auto" w:sz="4" w:space="0"/>
              <w:left w:val="single" w:color="auto" w:sz="4" w:space="0"/>
              <w:bottom w:val="single" w:color="auto" w:sz="4" w:space="0"/>
              <w:right w:val="single" w:color="auto" w:sz="4" w:space="0"/>
            </w:tcBorders>
            <w:vAlign w:val="center"/>
          </w:tcPr>
          <w:p w14:paraId="45E0D939">
            <w:pPr>
              <w:spacing w:after="60"/>
              <w:jc w:val="center"/>
              <w:rPr>
                <w:rFonts w:ascii="Times New Roman" w:hAnsi="Times New Roman"/>
                <w:b/>
                <w:bCs/>
                <w:kern w:val="16"/>
                <w:sz w:val="28"/>
                <w:szCs w:val="28"/>
              </w:rPr>
            </w:pPr>
            <w:r>
              <w:rPr>
                <w:rFonts w:ascii="Times New Roman" w:hAnsi="Times New Roman"/>
                <w:b/>
                <w:bCs/>
                <w:kern w:val="16"/>
                <w:sz w:val="28"/>
                <w:szCs w:val="28"/>
              </w:rPr>
              <w:t>Số</w:t>
            </w:r>
          </w:p>
          <w:p w14:paraId="5DFA4C34">
            <w:pPr>
              <w:spacing w:after="60"/>
              <w:jc w:val="center"/>
              <w:rPr>
                <w:rFonts w:ascii="Times New Roman" w:hAnsi="Times New Roman"/>
                <w:b/>
                <w:bCs/>
                <w:i/>
                <w:iCs/>
                <w:kern w:val="16"/>
                <w:sz w:val="28"/>
                <w:szCs w:val="28"/>
                <w:lang w:val="pt-BR"/>
              </w:rPr>
            </w:pPr>
            <w:r>
              <w:rPr>
                <w:rFonts w:ascii="Times New Roman" w:hAnsi="Times New Roman"/>
                <w:b/>
                <w:bCs/>
                <w:kern w:val="16"/>
                <w:sz w:val="28"/>
                <w:szCs w:val="28"/>
              </w:rPr>
              <w:t>TT</w:t>
            </w:r>
          </w:p>
        </w:tc>
        <w:tc>
          <w:tcPr>
            <w:tcW w:w="2241" w:type="pct"/>
            <w:vMerge w:val="restart"/>
            <w:tcBorders>
              <w:top w:val="single" w:color="auto" w:sz="4" w:space="0"/>
              <w:left w:val="single" w:color="auto" w:sz="4" w:space="0"/>
              <w:bottom w:val="single" w:color="auto" w:sz="4" w:space="0"/>
              <w:right w:val="single" w:color="auto" w:sz="4" w:space="0"/>
            </w:tcBorders>
            <w:vAlign w:val="center"/>
          </w:tcPr>
          <w:p w14:paraId="664A4154">
            <w:pPr>
              <w:spacing w:after="60"/>
              <w:jc w:val="center"/>
              <w:rPr>
                <w:rFonts w:ascii="Times New Roman" w:hAnsi="Times New Roman"/>
                <w:b/>
                <w:bCs/>
                <w:i/>
                <w:iCs/>
                <w:kern w:val="16"/>
                <w:sz w:val="28"/>
                <w:szCs w:val="28"/>
                <w:lang w:val="pt-BR"/>
              </w:rPr>
            </w:pPr>
            <w:r>
              <w:rPr>
                <w:rFonts w:ascii="Times New Roman" w:hAnsi="Times New Roman"/>
                <w:b/>
                <w:bCs/>
                <w:kern w:val="16"/>
                <w:sz w:val="28"/>
                <w:szCs w:val="28"/>
                <w:lang w:val="pt-BR"/>
              </w:rPr>
              <w:t>Tên các bài trong mô đun</w:t>
            </w:r>
          </w:p>
        </w:tc>
        <w:tc>
          <w:tcPr>
            <w:tcW w:w="2405" w:type="pct"/>
            <w:gridSpan w:val="4"/>
            <w:tcBorders>
              <w:top w:val="single" w:color="auto" w:sz="4" w:space="0"/>
              <w:left w:val="single" w:color="auto" w:sz="4" w:space="0"/>
              <w:bottom w:val="single" w:color="auto" w:sz="4" w:space="0"/>
              <w:right w:val="single" w:color="auto" w:sz="4" w:space="0"/>
            </w:tcBorders>
          </w:tcPr>
          <w:p w14:paraId="49B91692">
            <w:pPr>
              <w:spacing w:after="60"/>
              <w:jc w:val="center"/>
              <w:rPr>
                <w:rFonts w:ascii="Times New Roman" w:hAnsi="Times New Roman"/>
                <w:b/>
                <w:bCs/>
                <w:i/>
                <w:iCs/>
                <w:kern w:val="16"/>
                <w:sz w:val="28"/>
                <w:szCs w:val="28"/>
                <w:lang w:val="pt-BR"/>
              </w:rPr>
            </w:pPr>
            <w:r>
              <w:rPr>
                <w:rFonts w:ascii="Times New Roman" w:hAnsi="Times New Roman"/>
                <w:b/>
                <w:bCs/>
                <w:kern w:val="16"/>
                <w:sz w:val="28"/>
                <w:szCs w:val="28"/>
              </w:rPr>
              <w:t>Thời gian (giờ)</w:t>
            </w:r>
          </w:p>
        </w:tc>
      </w:tr>
      <w:tr w14:paraId="4CF6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vMerge w:val="continue"/>
            <w:tcBorders>
              <w:top w:val="single" w:color="auto" w:sz="4" w:space="0"/>
              <w:left w:val="single" w:color="auto" w:sz="4" w:space="0"/>
              <w:bottom w:val="single" w:color="auto" w:sz="4" w:space="0"/>
              <w:right w:val="single" w:color="auto" w:sz="4" w:space="0"/>
            </w:tcBorders>
          </w:tcPr>
          <w:p w14:paraId="10B618E1">
            <w:pPr>
              <w:spacing w:after="60"/>
              <w:rPr>
                <w:rFonts w:ascii="Times New Roman" w:hAnsi="Times New Roman"/>
                <w:b/>
                <w:bCs/>
                <w:i/>
                <w:iCs/>
                <w:kern w:val="16"/>
                <w:sz w:val="28"/>
                <w:szCs w:val="28"/>
                <w:lang w:val="pt-BR"/>
              </w:rPr>
            </w:pPr>
          </w:p>
        </w:tc>
        <w:tc>
          <w:tcPr>
            <w:tcW w:w="2241" w:type="pct"/>
            <w:vMerge w:val="continue"/>
            <w:tcBorders>
              <w:top w:val="single" w:color="auto" w:sz="4" w:space="0"/>
              <w:left w:val="single" w:color="auto" w:sz="4" w:space="0"/>
              <w:bottom w:val="single" w:color="auto" w:sz="4" w:space="0"/>
              <w:right w:val="single" w:color="auto" w:sz="4" w:space="0"/>
            </w:tcBorders>
          </w:tcPr>
          <w:p w14:paraId="34E51F52">
            <w:pPr>
              <w:spacing w:after="60"/>
              <w:rPr>
                <w:rFonts w:ascii="Times New Roman" w:hAnsi="Times New Roman"/>
                <w:b/>
                <w:bCs/>
                <w:i/>
                <w:iCs/>
                <w:kern w:val="16"/>
                <w:sz w:val="28"/>
                <w:szCs w:val="28"/>
                <w:lang w:val="pt-BR"/>
              </w:rPr>
            </w:pPr>
          </w:p>
        </w:tc>
        <w:tc>
          <w:tcPr>
            <w:tcW w:w="500" w:type="pct"/>
            <w:tcBorders>
              <w:top w:val="single" w:color="auto" w:sz="4" w:space="0"/>
              <w:left w:val="single" w:color="auto" w:sz="4" w:space="0"/>
              <w:bottom w:val="single" w:color="auto" w:sz="4" w:space="0"/>
              <w:right w:val="single" w:color="auto" w:sz="4" w:space="0"/>
            </w:tcBorders>
            <w:vAlign w:val="center"/>
          </w:tcPr>
          <w:p w14:paraId="54EF4D60">
            <w:pPr>
              <w:spacing w:after="60"/>
              <w:jc w:val="center"/>
              <w:rPr>
                <w:rFonts w:ascii="Times New Roman" w:hAnsi="Times New Roman"/>
                <w:b/>
                <w:bCs/>
                <w:kern w:val="16"/>
                <w:sz w:val="28"/>
                <w:szCs w:val="28"/>
              </w:rPr>
            </w:pPr>
            <w:r>
              <w:rPr>
                <w:rFonts w:ascii="Times New Roman" w:hAnsi="Times New Roman"/>
                <w:b/>
                <w:bCs/>
                <w:kern w:val="16"/>
                <w:sz w:val="28"/>
                <w:szCs w:val="28"/>
              </w:rPr>
              <w:t>Tổng số</w:t>
            </w:r>
          </w:p>
        </w:tc>
        <w:tc>
          <w:tcPr>
            <w:tcW w:w="584" w:type="pct"/>
            <w:tcBorders>
              <w:top w:val="single" w:color="auto" w:sz="4" w:space="0"/>
              <w:left w:val="single" w:color="auto" w:sz="4" w:space="0"/>
              <w:bottom w:val="single" w:color="auto" w:sz="4" w:space="0"/>
              <w:right w:val="single" w:color="auto" w:sz="4" w:space="0"/>
            </w:tcBorders>
            <w:vAlign w:val="center"/>
          </w:tcPr>
          <w:p w14:paraId="7B784BBD">
            <w:pPr>
              <w:spacing w:after="60"/>
              <w:jc w:val="center"/>
              <w:rPr>
                <w:rFonts w:ascii="Times New Roman" w:hAnsi="Times New Roman"/>
                <w:b/>
                <w:bCs/>
                <w:kern w:val="16"/>
                <w:sz w:val="28"/>
                <w:szCs w:val="28"/>
              </w:rPr>
            </w:pPr>
            <w:r>
              <w:rPr>
                <w:rFonts w:ascii="Times New Roman" w:hAnsi="Times New Roman"/>
                <w:b/>
                <w:bCs/>
                <w:kern w:val="16"/>
                <w:sz w:val="28"/>
                <w:szCs w:val="28"/>
              </w:rPr>
              <w:t>Lý thuyết</w:t>
            </w:r>
          </w:p>
        </w:tc>
        <w:tc>
          <w:tcPr>
            <w:tcW w:w="801" w:type="pct"/>
            <w:tcBorders>
              <w:top w:val="single" w:color="auto" w:sz="4" w:space="0"/>
              <w:left w:val="single" w:color="auto" w:sz="4" w:space="0"/>
              <w:bottom w:val="single" w:color="auto" w:sz="4" w:space="0"/>
              <w:right w:val="single" w:color="auto" w:sz="4" w:space="0"/>
            </w:tcBorders>
            <w:vAlign w:val="center"/>
          </w:tcPr>
          <w:p w14:paraId="50FE9921">
            <w:pPr>
              <w:spacing w:after="60"/>
              <w:jc w:val="center"/>
              <w:rPr>
                <w:rFonts w:ascii="Times New Roman" w:hAnsi="Times New Roman"/>
                <w:b/>
                <w:bCs/>
                <w:kern w:val="16"/>
                <w:sz w:val="28"/>
                <w:szCs w:val="28"/>
              </w:rPr>
            </w:pPr>
            <w:r>
              <w:rPr>
                <w:rFonts w:ascii="Times New Roman" w:hAnsi="Times New Roman"/>
                <w:b/>
                <w:bCs/>
                <w:kern w:val="16"/>
                <w:sz w:val="28"/>
                <w:szCs w:val="28"/>
              </w:rPr>
              <w:t>Thực hành, thí nghiệm, thảo luận, bài tập</w:t>
            </w:r>
          </w:p>
        </w:tc>
        <w:tc>
          <w:tcPr>
            <w:tcW w:w="519" w:type="pct"/>
            <w:tcBorders>
              <w:top w:val="single" w:color="auto" w:sz="4" w:space="0"/>
              <w:left w:val="single" w:color="auto" w:sz="4" w:space="0"/>
              <w:bottom w:val="single" w:color="auto" w:sz="4" w:space="0"/>
              <w:right w:val="single" w:color="auto" w:sz="4" w:space="0"/>
            </w:tcBorders>
            <w:vAlign w:val="center"/>
          </w:tcPr>
          <w:p w14:paraId="52457069">
            <w:pPr>
              <w:spacing w:after="60"/>
              <w:jc w:val="center"/>
              <w:rPr>
                <w:rFonts w:ascii="Times New Roman" w:hAnsi="Times New Roman"/>
                <w:b/>
                <w:bCs/>
                <w:kern w:val="16"/>
                <w:sz w:val="28"/>
                <w:szCs w:val="28"/>
              </w:rPr>
            </w:pPr>
            <w:r>
              <w:rPr>
                <w:rFonts w:ascii="Times New Roman" w:hAnsi="Times New Roman"/>
                <w:b/>
                <w:bCs/>
                <w:kern w:val="16"/>
                <w:sz w:val="28"/>
                <w:szCs w:val="28"/>
              </w:rPr>
              <w:t>Kiểm tra*</w:t>
            </w:r>
          </w:p>
        </w:tc>
      </w:tr>
      <w:tr w14:paraId="1F0DA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single" w:color="auto" w:sz="4" w:space="0"/>
              <w:left w:val="single" w:color="auto" w:sz="4" w:space="0"/>
              <w:bottom w:val="nil"/>
              <w:right w:val="single" w:color="auto" w:sz="4" w:space="0"/>
            </w:tcBorders>
          </w:tcPr>
          <w:p w14:paraId="222C2096">
            <w:pPr>
              <w:spacing w:after="60"/>
              <w:jc w:val="center"/>
              <w:rPr>
                <w:rFonts w:ascii="Times New Roman" w:hAnsi="Times New Roman"/>
                <w:kern w:val="16"/>
                <w:sz w:val="28"/>
                <w:szCs w:val="28"/>
                <w:lang w:val="pt-BR"/>
              </w:rPr>
            </w:pPr>
            <w:r>
              <w:rPr>
                <w:rFonts w:ascii="Times New Roman" w:hAnsi="Times New Roman"/>
                <w:kern w:val="16"/>
                <w:sz w:val="28"/>
                <w:szCs w:val="28"/>
                <w:lang w:val="pt-BR"/>
              </w:rPr>
              <w:t>1</w:t>
            </w:r>
          </w:p>
        </w:tc>
        <w:tc>
          <w:tcPr>
            <w:tcW w:w="2241" w:type="pct"/>
            <w:tcBorders>
              <w:top w:val="single" w:color="auto" w:sz="4" w:space="0"/>
              <w:left w:val="single" w:color="auto" w:sz="4" w:space="0"/>
              <w:bottom w:val="nil"/>
              <w:right w:val="single" w:color="auto" w:sz="4" w:space="0"/>
            </w:tcBorders>
          </w:tcPr>
          <w:p w14:paraId="11EAE9EB">
            <w:pPr>
              <w:spacing w:after="60"/>
              <w:ind w:hanging="70"/>
              <w:rPr>
                <w:rFonts w:ascii="Times New Roman" w:hAnsi="Times New Roman"/>
                <w:b/>
                <w:kern w:val="16"/>
                <w:sz w:val="28"/>
                <w:szCs w:val="28"/>
                <w:lang w:val="pt-BR"/>
              </w:rPr>
            </w:pPr>
            <w:r>
              <w:rPr>
                <w:rFonts w:ascii="Times New Roman" w:hAnsi="Times New Roman"/>
                <w:b/>
                <w:bCs/>
                <w:kern w:val="16"/>
                <w:sz w:val="28"/>
                <w:szCs w:val="28"/>
                <w:lang w:val="pt-BR"/>
              </w:rPr>
              <w:t>Bài 1 : Lắp đặt hệ thống và thiết bị kho lạnh công nghiệp</w:t>
            </w:r>
          </w:p>
        </w:tc>
        <w:tc>
          <w:tcPr>
            <w:tcW w:w="500" w:type="pct"/>
            <w:tcBorders>
              <w:top w:val="single" w:color="auto" w:sz="4" w:space="0"/>
              <w:left w:val="single" w:color="auto" w:sz="4" w:space="0"/>
              <w:bottom w:val="nil"/>
              <w:right w:val="single" w:color="auto" w:sz="4" w:space="0"/>
            </w:tcBorders>
          </w:tcPr>
          <w:p w14:paraId="7C1CA486">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15</w:t>
            </w:r>
          </w:p>
          <w:p w14:paraId="71E0A5CF">
            <w:pPr>
              <w:spacing w:after="60"/>
              <w:rPr>
                <w:rFonts w:ascii="Times New Roman" w:hAnsi="Times New Roman"/>
                <w:bCs/>
                <w:kern w:val="16"/>
                <w:sz w:val="28"/>
                <w:szCs w:val="28"/>
                <w:lang w:val="pt-BR"/>
              </w:rPr>
            </w:pPr>
          </w:p>
        </w:tc>
        <w:tc>
          <w:tcPr>
            <w:tcW w:w="584" w:type="pct"/>
            <w:tcBorders>
              <w:top w:val="single" w:color="auto" w:sz="4" w:space="0"/>
              <w:left w:val="single" w:color="auto" w:sz="4" w:space="0"/>
              <w:bottom w:val="nil"/>
              <w:right w:val="single" w:color="auto" w:sz="4" w:space="0"/>
            </w:tcBorders>
          </w:tcPr>
          <w:p w14:paraId="5245DD3A">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5</w:t>
            </w:r>
          </w:p>
        </w:tc>
        <w:tc>
          <w:tcPr>
            <w:tcW w:w="801" w:type="pct"/>
            <w:tcBorders>
              <w:top w:val="single" w:color="auto" w:sz="4" w:space="0"/>
              <w:left w:val="single" w:color="auto" w:sz="4" w:space="0"/>
              <w:bottom w:val="nil"/>
              <w:right w:val="single" w:color="auto" w:sz="4" w:space="0"/>
            </w:tcBorders>
          </w:tcPr>
          <w:p w14:paraId="5D44CA9E">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9</w:t>
            </w:r>
          </w:p>
        </w:tc>
        <w:tc>
          <w:tcPr>
            <w:tcW w:w="519" w:type="pct"/>
            <w:tcBorders>
              <w:top w:val="single" w:color="auto" w:sz="4" w:space="0"/>
              <w:left w:val="single" w:color="auto" w:sz="4" w:space="0"/>
              <w:bottom w:val="nil"/>
              <w:right w:val="single" w:color="auto" w:sz="4" w:space="0"/>
            </w:tcBorders>
          </w:tcPr>
          <w:p w14:paraId="331DF35B">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1</w:t>
            </w:r>
          </w:p>
        </w:tc>
      </w:tr>
      <w:tr w14:paraId="20170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nil"/>
              <w:left w:val="single" w:color="auto" w:sz="4" w:space="0"/>
              <w:bottom w:val="single" w:color="auto" w:sz="4" w:space="0"/>
              <w:right w:val="single" w:color="auto" w:sz="4" w:space="0"/>
            </w:tcBorders>
          </w:tcPr>
          <w:p w14:paraId="6A278E01">
            <w:pPr>
              <w:spacing w:after="60"/>
              <w:jc w:val="center"/>
              <w:rPr>
                <w:rFonts w:ascii="Times New Roman" w:hAnsi="Times New Roman"/>
                <w:kern w:val="16"/>
                <w:sz w:val="28"/>
                <w:szCs w:val="28"/>
                <w:lang w:val="pt-BR"/>
              </w:rPr>
            </w:pPr>
          </w:p>
        </w:tc>
        <w:tc>
          <w:tcPr>
            <w:tcW w:w="2241" w:type="pct"/>
            <w:tcBorders>
              <w:top w:val="nil"/>
              <w:left w:val="single" w:color="auto" w:sz="4" w:space="0"/>
              <w:bottom w:val="single" w:color="auto" w:sz="4" w:space="0"/>
              <w:right w:val="single" w:color="auto" w:sz="4" w:space="0"/>
            </w:tcBorders>
          </w:tcPr>
          <w:p w14:paraId="0A7FBD2B">
            <w:pPr>
              <w:pStyle w:val="53"/>
              <w:spacing w:after="60"/>
              <w:ind w:left="0"/>
              <w:jc w:val="both"/>
              <w:rPr>
                <w:rFonts w:ascii="Times New Roman" w:hAnsi="Times New Roman"/>
                <w:iCs/>
                <w:kern w:val="16"/>
                <w:sz w:val="28"/>
                <w:szCs w:val="28"/>
                <w:lang w:val="pt-BR"/>
              </w:rPr>
            </w:pPr>
            <w:r>
              <w:rPr>
                <w:rFonts w:ascii="Times New Roman" w:hAnsi="Times New Roman"/>
                <w:iCs/>
                <w:kern w:val="16"/>
                <w:sz w:val="28"/>
                <w:szCs w:val="28"/>
                <w:lang w:val="pt-BR"/>
              </w:rPr>
              <w:t>1. Đọc bản vẽ thi công, chuẩn bị trang thiết bị phục vụ lắp đặt</w:t>
            </w:r>
          </w:p>
          <w:p w14:paraId="6188D750">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2. Lắp đặt các thiết bị chính trong kho lạnh</w:t>
            </w:r>
            <w:r>
              <w:rPr>
                <w:rFonts w:ascii="Times New Roman" w:hAnsi="Times New Roman"/>
                <w:bCs/>
                <w:kern w:val="16"/>
                <w:sz w:val="28"/>
                <w:szCs w:val="28"/>
                <w:lang w:val="pt-BR"/>
              </w:rPr>
              <w:tab/>
            </w:r>
          </w:p>
          <w:p w14:paraId="59B8F6D8">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3. Lắp đặt các thiết bị phụ trong kho lạnh</w:t>
            </w:r>
            <w:r>
              <w:rPr>
                <w:rFonts w:ascii="Times New Roman" w:hAnsi="Times New Roman"/>
                <w:bCs/>
                <w:kern w:val="16"/>
                <w:sz w:val="28"/>
                <w:szCs w:val="28"/>
                <w:lang w:val="pt-BR"/>
              </w:rPr>
              <w:tab/>
            </w:r>
          </w:p>
          <w:p w14:paraId="27E2B40E">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 xml:space="preserve">4. Hút chân không </w:t>
            </w:r>
            <w:r>
              <w:rPr>
                <w:rFonts w:ascii="Times New Roman" w:hAnsi="Times New Roman"/>
                <w:kern w:val="16"/>
                <w:sz w:val="28"/>
                <w:szCs w:val="28"/>
                <w:lang w:val="pt-BR"/>
              </w:rPr>
              <w:t>-</w:t>
            </w:r>
            <w:r>
              <w:rPr>
                <w:rFonts w:ascii="Times New Roman" w:hAnsi="Times New Roman"/>
                <w:bCs/>
                <w:kern w:val="16"/>
                <w:sz w:val="28"/>
                <w:szCs w:val="28"/>
                <w:lang w:val="pt-BR"/>
              </w:rPr>
              <w:t xml:space="preserve"> nạp gas, chạy thử hệ thống</w:t>
            </w:r>
          </w:p>
          <w:p w14:paraId="3F225307">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5. Kiểm tra</w:t>
            </w:r>
          </w:p>
        </w:tc>
        <w:tc>
          <w:tcPr>
            <w:tcW w:w="500" w:type="pct"/>
            <w:tcBorders>
              <w:top w:val="nil"/>
              <w:left w:val="single" w:color="auto" w:sz="4" w:space="0"/>
              <w:bottom w:val="single" w:color="auto" w:sz="4" w:space="0"/>
              <w:right w:val="single" w:color="auto" w:sz="4" w:space="0"/>
            </w:tcBorders>
          </w:tcPr>
          <w:p w14:paraId="22D81A7F">
            <w:pPr>
              <w:spacing w:after="60"/>
              <w:jc w:val="center"/>
              <w:rPr>
                <w:rFonts w:ascii="Times New Roman" w:hAnsi="Times New Roman"/>
                <w:kern w:val="16"/>
                <w:sz w:val="28"/>
                <w:szCs w:val="28"/>
                <w:highlight w:val="yellow"/>
                <w:lang w:val="pt-BR"/>
              </w:rPr>
            </w:pPr>
          </w:p>
        </w:tc>
        <w:tc>
          <w:tcPr>
            <w:tcW w:w="584" w:type="pct"/>
            <w:tcBorders>
              <w:top w:val="nil"/>
              <w:left w:val="single" w:color="auto" w:sz="4" w:space="0"/>
              <w:bottom w:val="single" w:color="auto" w:sz="4" w:space="0"/>
              <w:right w:val="single" w:color="auto" w:sz="4" w:space="0"/>
            </w:tcBorders>
          </w:tcPr>
          <w:p w14:paraId="577D43A4">
            <w:pPr>
              <w:spacing w:after="60"/>
              <w:jc w:val="center"/>
              <w:rPr>
                <w:rFonts w:ascii="Times New Roman" w:hAnsi="Times New Roman"/>
                <w:kern w:val="16"/>
                <w:sz w:val="28"/>
                <w:szCs w:val="28"/>
                <w:lang w:val="pt-BR"/>
              </w:rPr>
            </w:pPr>
          </w:p>
        </w:tc>
        <w:tc>
          <w:tcPr>
            <w:tcW w:w="801" w:type="pct"/>
            <w:tcBorders>
              <w:top w:val="nil"/>
              <w:left w:val="single" w:color="auto" w:sz="4" w:space="0"/>
              <w:bottom w:val="single" w:color="auto" w:sz="4" w:space="0"/>
              <w:right w:val="single" w:color="auto" w:sz="4" w:space="0"/>
            </w:tcBorders>
          </w:tcPr>
          <w:p w14:paraId="7B98CBAF">
            <w:pPr>
              <w:spacing w:after="60"/>
              <w:jc w:val="center"/>
              <w:rPr>
                <w:rFonts w:ascii="Times New Roman" w:hAnsi="Times New Roman"/>
                <w:kern w:val="16"/>
                <w:sz w:val="28"/>
                <w:szCs w:val="28"/>
                <w:lang w:val="pt-BR"/>
              </w:rPr>
            </w:pPr>
          </w:p>
        </w:tc>
        <w:tc>
          <w:tcPr>
            <w:tcW w:w="519" w:type="pct"/>
            <w:tcBorders>
              <w:top w:val="nil"/>
              <w:left w:val="single" w:color="auto" w:sz="4" w:space="0"/>
              <w:bottom w:val="single" w:color="auto" w:sz="4" w:space="0"/>
              <w:right w:val="single" w:color="auto" w:sz="4" w:space="0"/>
            </w:tcBorders>
          </w:tcPr>
          <w:p w14:paraId="2FCAE200">
            <w:pPr>
              <w:spacing w:after="60"/>
              <w:jc w:val="center"/>
              <w:rPr>
                <w:rFonts w:ascii="Times New Roman" w:hAnsi="Times New Roman"/>
                <w:kern w:val="16"/>
                <w:sz w:val="28"/>
                <w:szCs w:val="28"/>
                <w:lang w:val="pt-BR"/>
              </w:rPr>
            </w:pPr>
          </w:p>
          <w:p w14:paraId="154CE35C">
            <w:pPr>
              <w:spacing w:after="60"/>
              <w:jc w:val="center"/>
              <w:rPr>
                <w:rFonts w:ascii="Times New Roman" w:hAnsi="Times New Roman"/>
                <w:kern w:val="16"/>
                <w:sz w:val="28"/>
                <w:szCs w:val="28"/>
                <w:lang w:val="pt-BR"/>
              </w:rPr>
            </w:pPr>
          </w:p>
          <w:p w14:paraId="41BAED3B">
            <w:pPr>
              <w:spacing w:after="60"/>
              <w:jc w:val="center"/>
              <w:rPr>
                <w:rFonts w:ascii="Times New Roman" w:hAnsi="Times New Roman"/>
                <w:kern w:val="16"/>
                <w:sz w:val="28"/>
                <w:szCs w:val="28"/>
                <w:lang w:val="pt-BR"/>
              </w:rPr>
            </w:pPr>
          </w:p>
          <w:p w14:paraId="3B2BBBBD">
            <w:pPr>
              <w:spacing w:after="60"/>
              <w:jc w:val="center"/>
              <w:rPr>
                <w:rFonts w:ascii="Times New Roman" w:hAnsi="Times New Roman"/>
                <w:kern w:val="16"/>
                <w:sz w:val="28"/>
                <w:szCs w:val="28"/>
                <w:lang w:val="pt-BR"/>
              </w:rPr>
            </w:pPr>
          </w:p>
          <w:p w14:paraId="17CE0A32">
            <w:pPr>
              <w:spacing w:after="60"/>
              <w:jc w:val="center"/>
              <w:rPr>
                <w:rFonts w:ascii="Times New Roman" w:hAnsi="Times New Roman"/>
                <w:kern w:val="16"/>
                <w:sz w:val="28"/>
                <w:szCs w:val="28"/>
                <w:lang w:val="pt-BR"/>
              </w:rPr>
            </w:pPr>
          </w:p>
          <w:p w14:paraId="5669CD0C">
            <w:pPr>
              <w:spacing w:after="60"/>
              <w:jc w:val="center"/>
              <w:rPr>
                <w:rFonts w:ascii="Times New Roman" w:hAnsi="Times New Roman"/>
                <w:kern w:val="16"/>
                <w:sz w:val="28"/>
                <w:szCs w:val="28"/>
                <w:lang w:val="pt-BR"/>
              </w:rPr>
            </w:pPr>
          </w:p>
          <w:p w14:paraId="33EC17A2">
            <w:pPr>
              <w:spacing w:after="60"/>
              <w:jc w:val="center"/>
              <w:rPr>
                <w:rFonts w:ascii="Times New Roman" w:hAnsi="Times New Roman"/>
                <w:kern w:val="16"/>
                <w:sz w:val="28"/>
                <w:szCs w:val="28"/>
                <w:lang w:val="pt-BR"/>
              </w:rPr>
            </w:pPr>
          </w:p>
          <w:p w14:paraId="03536644">
            <w:pPr>
              <w:spacing w:after="60"/>
              <w:jc w:val="center"/>
              <w:rPr>
                <w:rFonts w:ascii="Times New Roman" w:hAnsi="Times New Roman"/>
                <w:kern w:val="16"/>
                <w:sz w:val="28"/>
                <w:szCs w:val="28"/>
                <w:lang w:val="pt-BR"/>
              </w:rPr>
            </w:pPr>
          </w:p>
          <w:p w14:paraId="3186EBF6">
            <w:pPr>
              <w:spacing w:after="60"/>
              <w:jc w:val="center"/>
              <w:rPr>
                <w:rFonts w:ascii="Times New Roman" w:hAnsi="Times New Roman"/>
                <w:kern w:val="16"/>
                <w:sz w:val="28"/>
                <w:szCs w:val="28"/>
                <w:lang w:val="pt-BR"/>
              </w:rPr>
            </w:pPr>
          </w:p>
        </w:tc>
      </w:tr>
      <w:tr w14:paraId="6B4E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nil"/>
              <w:left w:val="single" w:color="auto" w:sz="4" w:space="0"/>
              <w:bottom w:val="nil"/>
              <w:right w:val="single" w:color="auto" w:sz="4" w:space="0"/>
            </w:tcBorders>
          </w:tcPr>
          <w:p w14:paraId="2F126B12">
            <w:pPr>
              <w:spacing w:after="60"/>
              <w:jc w:val="center"/>
              <w:rPr>
                <w:rFonts w:ascii="Times New Roman" w:hAnsi="Times New Roman"/>
                <w:kern w:val="16"/>
                <w:sz w:val="28"/>
                <w:szCs w:val="28"/>
                <w:lang w:val="pt-BR"/>
              </w:rPr>
            </w:pPr>
            <w:r>
              <w:rPr>
                <w:rFonts w:ascii="Times New Roman" w:hAnsi="Times New Roman"/>
                <w:kern w:val="16"/>
                <w:sz w:val="28"/>
                <w:szCs w:val="28"/>
                <w:lang w:val="pt-BR"/>
              </w:rPr>
              <w:t>2</w:t>
            </w:r>
          </w:p>
        </w:tc>
        <w:tc>
          <w:tcPr>
            <w:tcW w:w="2241" w:type="pct"/>
            <w:tcBorders>
              <w:top w:val="nil"/>
              <w:left w:val="single" w:color="auto" w:sz="4" w:space="0"/>
              <w:bottom w:val="nil"/>
              <w:right w:val="single" w:color="auto" w:sz="4" w:space="0"/>
            </w:tcBorders>
          </w:tcPr>
          <w:p w14:paraId="70A25DF7">
            <w:pPr>
              <w:spacing w:after="60"/>
              <w:ind w:hanging="70"/>
              <w:rPr>
                <w:rFonts w:ascii="Times New Roman" w:hAnsi="Times New Roman"/>
                <w:b/>
                <w:bCs/>
                <w:kern w:val="16"/>
                <w:sz w:val="28"/>
                <w:szCs w:val="28"/>
                <w:lang w:val="pt-BR"/>
              </w:rPr>
            </w:pPr>
            <w:r>
              <w:rPr>
                <w:rFonts w:ascii="Times New Roman" w:hAnsi="Times New Roman"/>
                <w:b/>
                <w:bCs/>
                <w:kern w:val="16"/>
                <w:sz w:val="28"/>
                <w:szCs w:val="28"/>
                <w:lang w:val="pt-BR"/>
              </w:rPr>
              <w:t>Bài 2 : Lắp đặt hệ thống lạnh máy đá cây</w:t>
            </w:r>
          </w:p>
        </w:tc>
        <w:tc>
          <w:tcPr>
            <w:tcW w:w="500" w:type="pct"/>
            <w:tcBorders>
              <w:top w:val="nil"/>
              <w:left w:val="single" w:color="auto" w:sz="4" w:space="0"/>
              <w:bottom w:val="nil"/>
              <w:right w:val="single" w:color="auto" w:sz="4" w:space="0"/>
            </w:tcBorders>
          </w:tcPr>
          <w:p w14:paraId="1FFBB110">
            <w:pPr>
              <w:spacing w:after="60"/>
              <w:jc w:val="center"/>
              <w:rPr>
                <w:rFonts w:ascii="Times New Roman" w:hAnsi="Times New Roman"/>
                <w:bCs/>
                <w:kern w:val="16"/>
                <w:sz w:val="28"/>
                <w:szCs w:val="28"/>
              </w:rPr>
            </w:pPr>
            <w:r>
              <w:rPr>
                <w:rFonts w:ascii="Times New Roman" w:hAnsi="Times New Roman"/>
                <w:bCs/>
                <w:kern w:val="16"/>
                <w:sz w:val="28"/>
                <w:szCs w:val="28"/>
                <w:lang w:val="pt-BR"/>
              </w:rPr>
              <w:t>1</w:t>
            </w:r>
            <w:r>
              <w:rPr>
                <w:rFonts w:ascii="Times New Roman" w:hAnsi="Times New Roman"/>
                <w:bCs/>
                <w:kern w:val="16"/>
                <w:sz w:val="28"/>
                <w:szCs w:val="28"/>
              </w:rPr>
              <w:t>5</w:t>
            </w:r>
          </w:p>
        </w:tc>
        <w:tc>
          <w:tcPr>
            <w:tcW w:w="584" w:type="pct"/>
            <w:tcBorders>
              <w:top w:val="nil"/>
              <w:left w:val="single" w:color="auto" w:sz="4" w:space="0"/>
              <w:bottom w:val="nil"/>
              <w:right w:val="single" w:color="auto" w:sz="4" w:space="0"/>
            </w:tcBorders>
          </w:tcPr>
          <w:p w14:paraId="15C46EAF">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3</w:t>
            </w:r>
          </w:p>
        </w:tc>
        <w:tc>
          <w:tcPr>
            <w:tcW w:w="801" w:type="pct"/>
            <w:tcBorders>
              <w:top w:val="nil"/>
              <w:left w:val="single" w:color="auto" w:sz="4" w:space="0"/>
              <w:bottom w:val="nil"/>
              <w:right w:val="single" w:color="auto" w:sz="4" w:space="0"/>
            </w:tcBorders>
          </w:tcPr>
          <w:p w14:paraId="2BD6E812">
            <w:pPr>
              <w:spacing w:after="60"/>
              <w:jc w:val="center"/>
              <w:rPr>
                <w:rFonts w:ascii="Times New Roman" w:hAnsi="Times New Roman"/>
                <w:bCs/>
                <w:kern w:val="16"/>
                <w:sz w:val="28"/>
                <w:szCs w:val="28"/>
              </w:rPr>
            </w:pPr>
            <w:r>
              <w:rPr>
                <w:rFonts w:ascii="Times New Roman" w:hAnsi="Times New Roman"/>
                <w:bCs/>
                <w:kern w:val="16"/>
                <w:sz w:val="28"/>
                <w:szCs w:val="28"/>
              </w:rPr>
              <w:t>12</w:t>
            </w:r>
          </w:p>
        </w:tc>
        <w:tc>
          <w:tcPr>
            <w:tcW w:w="519" w:type="pct"/>
            <w:tcBorders>
              <w:top w:val="nil"/>
              <w:left w:val="single" w:color="auto" w:sz="4" w:space="0"/>
              <w:bottom w:val="nil"/>
              <w:right w:val="single" w:color="auto" w:sz="4" w:space="0"/>
            </w:tcBorders>
          </w:tcPr>
          <w:p w14:paraId="6E91D2BA">
            <w:pPr>
              <w:spacing w:after="60"/>
              <w:jc w:val="center"/>
              <w:rPr>
                <w:rFonts w:ascii="Times New Roman" w:hAnsi="Times New Roman"/>
                <w:bCs/>
                <w:kern w:val="16"/>
                <w:sz w:val="28"/>
                <w:szCs w:val="28"/>
                <w:lang w:val="pt-BR"/>
              </w:rPr>
            </w:pPr>
          </w:p>
        </w:tc>
      </w:tr>
      <w:tr w14:paraId="19904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nil"/>
              <w:left w:val="single" w:color="auto" w:sz="4" w:space="0"/>
              <w:bottom w:val="single" w:color="auto" w:sz="4" w:space="0"/>
              <w:right w:val="single" w:color="auto" w:sz="4" w:space="0"/>
            </w:tcBorders>
          </w:tcPr>
          <w:p w14:paraId="2F71D071">
            <w:pPr>
              <w:spacing w:after="60"/>
              <w:jc w:val="center"/>
              <w:rPr>
                <w:rFonts w:ascii="Times New Roman" w:hAnsi="Times New Roman"/>
                <w:kern w:val="16"/>
                <w:sz w:val="28"/>
                <w:szCs w:val="28"/>
                <w:lang w:val="pt-BR"/>
              </w:rPr>
            </w:pPr>
          </w:p>
        </w:tc>
        <w:tc>
          <w:tcPr>
            <w:tcW w:w="2241" w:type="pct"/>
            <w:tcBorders>
              <w:top w:val="nil"/>
              <w:left w:val="single" w:color="auto" w:sz="4" w:space="0"/>
              <w:bottom w:val="single" w:color="auto" w:sz="4" w:space="0"/>
              <w:right w:val="single" w:color="auto" w:sz="4" w:space="0"/>
            </w:tcBorders>
          </w:tcPr>
          <w:p w14:paraId="3C56451C">
            <w:pPr>
              <w:pStyle w:val="53"/>
              <w:spacing w:after="60"/>
              <w:ind w:left="0"/>
              <w:jc w:val="both"/>
              <w:rPr>
                <w:rFonts w:ascii="Times New Roman" w:hAnsi="Times New Roman"/>
                <w:iCs/>
                <w:kern w:val="16"/>
                <w:sz w:val="28"/>
                <w:szCs w:val="28"/>
                <w:lang w:val="pt-BR"/>
              </w:rPr>
            </w:pPr>
            <w:r>
              <w:rPr>
                <w:rFonts w:ascii="Times New Roman" w:hAnsi="Times New Roman"/>
                <w:iCs/>
                <w:kern w:val="16"/>
                <w:sz w:val="28"/>
                <w:szCs w:val="28"/>
                <w:lang w:val="pt-BR"/>
              </w:rPr>
              <w:t>1. Đọc bản vẽ thi công, chuẩn bị trang thiết bị phục vụ lắp đặt</w:t>
            </w:r>
          </w:p>
          <w:p w14:paraId="54A616A4">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2. Lắp đặt các thiết bị chính trong máy đá</w:t>
            </w:r>
            <w:r>
              <w:rPr>
                <w:rFonts w:ascii="Times New Roman" w:hAnsi="Times New Roman"/>
                <w:bCs/>
                <w:kern w:val="16"/>
                <w:sz w:val="28"/>
                <w:szCs w:val="28"/>
                <w:lang w:val="pt-BR"/>
              </w:rPr>
              <w:tab/>
            </w:r>
          </w:p>
          <w:p w14:paraId="02BF78C2">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3. Lắp đặt các thiết bị phụ trong máy đá cây</w:t>
            </w:r>
          </w:p>
          <w:p w14:paraId="06886287">
            <w:pPr>
              <w:pStyle w:val="53"/>
              <w:spacing w:after="60"/>
              <w:ind w:left="0"/>
              <w:jc w:val="both"/>
              <w:rPr>
                <w:rFonts w:ascii="Times New Roman" w:hAnsi="Times New Roman"/>
                <w:bCs/>
                <w:kern w:val="16"/>
                <w:sz w:val="28"/>
                <w:szCs w:val="28"/>
                <w:lang w:val="pt-BR"/>
              </w:rPr>
            </w:pPr>
            <w:r>
              <w:rPr>
                <w:rFonts w:ascii="Times New Roman" w:hAnsi="Times New Roman"/>
                <w:bCs/>
                <w:kern w:val="16"/>
                <w:sz w:val="28"/>
                <w:szCs w:val="28"/>
                <w:lang w:val="pt-BR"/>
              </w:rPr>
              <w:t xml:space="preserve">4. Hút chân không </w:t>
            </w:r>
            <w:r>
              <w:rPr>
                <w:rFonts w:ascii="Times New Roman" w:hAnsi="Times New Roman"/>
                <w:kern w:val="16"/>
                <w:sz w:val="28"/>
                <w:szCs w:val="28"/>
                <w:lang w:val="pt-BR"/>
              </w:rPr>
              <w:t>-</w:t>
            </w:r>
            <w:r>
              <w:rPr>
                <w:rFonts w:ascii="Times New Roman" w:hAnsi="Times New Roman"/>
                <w:bCs/>
                <w:kern w:val="16"/>
                <w:sz w:val="28"/>
                <w:szCs w:val="28"/>
                <w:lang w:val="pt-BR"/>
              </w:rPr>
              <w:t xml:space="preserve"> nạp gas, chạy thử hệ thống</w:t>
            </w:r>
          </w:p>
        </w:tc>
        <w:tc>
          <w:tcPr>
            <w:tcW w:w="500" w:type="pct"/>
            <w:tcBorders>
              <w:top w:val="nil"/>
              <w:left w:val="single" w:color="auto" w:sz="4" w:space="0"/>
              <w:bottom w:val="single" w:color="auto" w:sz="4" w:space="0"/>
              <w:right w:val="single" w:color="auto" w:sz="4" w:space="0"/>
            </w:tcBorders>
          </w:tcPr>
          <w:p w14:paraId="3938836D">
            <w:pPr>
              <w:spacing w:after="60"/>
              <w:jc w:val="center"/>
              <w:rPr>
                <w:rFonts w:ascii="Times New Roman" w:hAnsi="Times New Roman"/>
                <w:kern w:val="16"/>
                <w:sz w:val="28"/>
                <w:szCs w:val="28"/>
                <w:lang w:val="pt-BR"/>
              </w:rPr>
            </w:pPr>
          </w:p>
        </w:tc>
        <w:tc>
          <w:tcPr>
            <w:tcW w:w="584" w:type="pct"/>
            <w:tcBorders>
              <w:top w:val="nil"/>
              <w:left w:val="single" w:color="auto" w:sz="4" w:space="0"/>
              <w:bottom w:val="single" w:color="auto" w:sz="4" w:space="0"/>
              <w:right w:val="single" w:color="auto" w:sz="4" w:space="0"/>
            </w:tcBorders>
          </w:tcPr>
          <w:p w14:paraId="4816C7C7">
            <w:pPr>
              <w:spacing w:after="60"/>
              <w:jc w:val="center"/>
              <w:rPr>
                <w:rFonts w:ascii="Times New Roman" w:hAnsi="Times New Roman"/>
                <w:kern w:val="16"/>
                <w:sz w:val="28"/>
                <w:szCs w:val="28"/>
                <w:lang w:val="pt-BR"/>
              </w:rPr>
            </w:pPr>
          </w:p>
        </w:tc>
        <w:tc>
          <w:tcPr>
            <w:tcW w:w="801" w:type="pct"/>
            <w:tcBorders>
              <w:top w:val="nil"/>
              <w:left w:val="single" w:color="auto" w:sz="4" w:space="0"/>
              <w:bottom w:val="single" w:color="auto" w:sz="4" w:space="0"/>
              <w:right w:val="single" w:color="auto" w:sz="4" w:space="0"/>
            </w:tcBorders>
          </w:tcPr>
          <w:p w14:paraId="2CFAEA05">
            <w:pPr>
              <w:spacing w:after="60"/>
              <w:jc w:val="center"/>
              <w:rPr>
                <w:rFonts w:ascii="Times New Roman" w:hAnsi="Times New Roman"/>
                <w:kern w:val="16"/>
                <w:sz w:val="28"/>
                <w:szCs w:val="28"/>
                <w:lang w:val="pt-BR"/>
              </w:rPr>
            </w:pPr>
          </w:p>
        </w:tc>
        <w:tc>
          <w:tcPr>
            <w:tcW w:w="519" w:type="pct"/>
            <w:tcBorders>
              <w:top w:val="nil"/>
              <w:left w:val="single" w:color="auto" w:sz="4" w:space="0"/>
              <w:bottom w:val="single" w:color="auto" w:sz="4" w:space="0"/>
              <w:right w:val="single" w:color="auto" w:sz="4" w:space="0"/>
            </w:tcBorders>
          </w:tcPr>
          <w:p w14:paraId="30F09BA8">
            <w:pPr>
              <w:spacing w:after="60"/>
              <w:jc w:val="center"/>
              <w:rPr>
                <w:rFonts w:ascii="Times New Roman" w:hAnsi="Times New Roman"/>
                <w:kern w:val="16"/>
                <w:sz w:val="28"/>
                <w:szCs w:val="28"/>
                <w:lang w:val="pt-BR"/>
              </w:rPr>
            </w:pPr>
          </w:p>
        </w:tc>
      </w:tr>
      <w:tr w14:paraId="14330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single" w:color="auto" w:sz="4" w:space="0"/>
              <w:left w:val="single" w:color="auto" w:sz="4" w:space="0"/>
              <w:bottom w:val="single" w:color="auto" w:sz="4" w:space="0"/>
              <w:right w:val="single" w:color="auto" w:sz="4" w:space="0"/>
            </w:tcBorders>
          </w:tcPr>
          <w:p w14:paraId="5001CBC8">
            <w:pPr>
              <w:spacing w:after="60"/>
              <w:jc w:val="center"/>
              <w:rPr>
                <w:rFonts w:ascii="Times New Roman" w:hAnsi="Times New Roman"/>
                <w:kern w:val="16"/>
                <w:sz w:val="28"/>
                <w:szCs w:val="28"/>
                <w:lang w:val="pt-BR"/>
              </w:rPr>
            </w:pPr>
            <w:r>
              <w:rPr>
                <w:rFonts w:ascii="Times New Roman" w:hAnsi="Times New Roman"/>
                <w:kern w:val="16"/>
                <w:sz w:val="28"/>
                <w:szCs w:val="28"/>
                <w:lang w:val="pt-BR"/>
              </w:rPr>
              <w:t>3</w:t>
            </w:r>
          </w:p>
        </w:tc>
        <w:tc>
          <w:tcPr>
            <w:tcW w:w="2241" w:type="pct"/>
            <w:tcBorders>
              <w:top w:val="single" w:color="auto" w:sz="4" w:space="0"/>
              <w:left w:val="single" w:color="auto" w:sz="4" w:space="0"/>
              <w:bottom w:val="single" w:color="auto" w:sz="4" w:space="0"/>
              <w:right w:val="single" w:color="auto" w:sz="4" w:space="0"/>
            </w:tcBorders>
          </w:tcPr>
          <w:p w14:paraId="6FF385E1">
            <w:pPr>
              <w:spacing w:after="60"/>
              <w:rPr>
                <w:rFonts w:ascii="Times New Roman" w:hAnsi="Times New Roman"/>
                <w:b/>
                <w:bCs/>
                <w:kern w:val="16"/>
                <w:sz w:val="28"/>
                <w:szCs w:val="28"/>
                <w:lang w:val="pt-BR"/>
              </w:rPr>
            </w:pPr>
            <w:r>
              <w:rPr>
                <w:rFonts w:ascii="Times New Roman" w:hAnsi="Times New Roman"/>
                <w:b/>
                <w:bCs/>
                <w:kern w:val="16"/>
                <w:sz w:val="28"/>
                <w:szCs w:val="28"/>
                <w:lang w:val="pt-BR"/>
              </w:rPr>
              <w:t>Bài 3 :Vận hành hệ thống lạnh</w:t>
            </w:r>
          </w:p>
          <w:p w14:paraId="6C63FADA">
            <w:pPr>
              <w:pStyle w:val="53"/>
              <w:spacing w:after="60"/>
              <w:ind w:left="0"/>
              <w:rPr>
                <w:rFonts w:ascii="Times New Roman" w:hAnsi="Times New Roman"/>
                <w:kern w:val="16"/>
                <w:sz w:val="28"/>
                <w:szCs w:val="28"/>
                <w:lang w:val="pt-BR"/>
              </w:rPr>
            </w:pPr>
            <w:r>
              <w:rPr>
                <w:rFonts w:ascii="Times New Roman" w:hAnsi="Times New Roman"/>
                <w:kern w:val="16"/>
                <w:sz w:val="28"/>
                <w:szCs w:val="28"/>
                <w:lang w:val="pt-BR"/>
              </w:rPr>
              <w:t>1. Kiểm tra hệ thống lạnh</w:t>
            </w:r>
          </w:p>
          <w:p w14:paraId="529B6F9C">
            <w:pPr>
              <w:pStyle w:val="53"/>
              <w:spacing w:after="60"/>
              <w:ind w:left="0"/>
              <w:rPr>
                <w:rFonts w:ascii="Times New Roman" w:hAnsi="Times New Roman"/>
                <w:kern w:val="16"/>
                <w:sz w:val="28"/>
                <w:szCs w:val="28"/>
                <w:lang w:val="pt-BR"/>
              </w:rPr>
            </w:pPr>
            <w:r>
              <w:rPr>
                <w:rFonts w:ascii="Times New Roman" w:hAnsi="Times New Roman"/>
                <w:bCs/>
                <w:kern w:val="16"/>
                <w:sz w:val="28"/>
                <w:szCs w:val="28"/>
                <w:lang w:val="pt-BR"/>
              </w:rPr>
              <w:t>2. Khởi động hệ thống</w:t>
            </w:r>
          </w:p>
          <w:p w14:paraId="30159B99">
            <w:pPr>
              <w:pStyle w:val="53"/>
              <w:spacing w:after="60"/>
              <w:ind w:left="0"/>
              <w:rPr>
                <w:rFonts w:ascii="Times New Roman" w:hAnsi="Times New Roman"/>
                <w:kern w:val="16"/>
                <w:sz w:val="28"/>
                <w:szCs w:val="28"/>
                <w:lang w:val="pt-BR"/>
              </w:rPr>
            </w:pPr>
            <w:r>
              <w:rPr>
                <w:rFonts w:ascii="Times New Roman" w:hAnsi="Times New Roman"/>
                <w:bCs/>
                <w:kern w:val="16"/>
                <w:sz w:val="28"/>
                <w:szCs w:val="28"/>
                <w:lang w:val="pt-BR"/>
              </w:rPr>
              <w:t>3. Một số thao tác trong quá trình vận hành</w:t>
            </w:r>
          </w:p>
          <w:p w14:paraId="47FF13F3">
            <w:pPr>
              <w:pStyle w:val="53"/>
              <w:spacing w:after="60"/>
              <w:ind w:left="0"/>
              <w:rPr>
                <w:rFonts w:ascii="Times New Roman" w:hAnsi="Times New Roman"/>
                <w:kern w:val="16"/>
                <w:sz w:val="28"/>
                <w:szCs w:val="28"/>
                <w:lang w:val="pt-BR"/>
              </w:rPr>
            </w:pPr>
            <w:r>
              <w:rPr>
                <w:rFonts w:ascii="Times New Roman" w:hAnsi="Times New Roman"/>
                <w:bCs/>
                <w:kern w:val="16"/>
                <w:sz w:val="28"/>
                <w:szCs w:val="28"/>
                <w:lang w:val="pt-BR"/>
              </w:rPr>
              <w:t>4. Theo dõi các thông số kỹ thuật</w:t>
            </w:r>
          </w:p>
        </w:tc>
        <w:tc>
          <w:tcPr>
            <w:tcW w:w="500" w:type="pct"/>
            <w:tcBorders>
              <w:top w:val="single" w:color="auto" w:sz="4" w:space="0"/>
              <w:left w:val="single" w:color="auto" w:sz="4" w:space="0"/>
              <w:bottom w:val="single" w:color="auto" w:sz="4" w:space="0"/>
              <w:right w:val="single" w:color="auto" w:sz="4" w:space="0"/>
            </w:tcBorders>
          </w:tcPr>
          <w:p w14:paraId="1FAD232D">
            <w:pPr>
              <w:spacing w:after="60"/>
              <w:jc w:val="center"/>
              <w:rPr>
                <w:rFonts w:ascii="Times New Roman" w:hAnsi="Times New Roman"/>
                <w:bCs/>
                <w:kern w:val="16"/>
                <w:sz w:val="28"/>
                <w:szCs w:val="28"/>
              </w:rPr>
            </w:pPr>
            <w:r>
              <w:rPr>
                <w:rFonts w:ascii="Times New Roman" w:hAnsi="Times New Roman"/>
                <w:bCs/>
                <w:kern w:val="16"/>
                <w:sz w:val="28"/>
                <w:szCs w:val="28"/>
                <w:lang w:val="pt-BR"/>
              </w:rPr>
              <w:t>1</w:t>
            </w:r>
            <w:r>
              <w:rPr>
                <w:rFonts w:ascii="Times New Roman" w:hAnsi="Times New Roman"/>
                <w:bCs/>
                <w:kern w:val="16"/>
                <w:sz w:val="28"/>
                <w:szCs w:val="28"/>
              </w:rPr>
              <w:t>5</w:t>
            </w:r>
          </w:p>
          <w:p w14:paraId="502B3D47">
            <w:pPr>
              <w:spacing w:after="60"/>
              <w:jc w:val="center"/>
              <w:rPr>
                <w:rFonts w:ascii="Times New Roman" w:hAnsi="Times New Roman"/>
                <w:bCs/>
                <w:kern w:val="16"/>
                <w:sz w:val="28"/>
                <w:szCs w:val="28"/>
                <w:lang w:val="pt-BR"/>
              </w:rPr>
            </w:pPr>
          </w:p>
          <w:p w14:paraId="25DAB505">
            <w:pPr>
              <w:spacing w:after="60"/>
              <w:jc w:val="center"/>
              <w:rPr>
                <w:rFonts w:ascii="Times New Roman" w:hAnsi="Times New Roman"/>
                <w:bCs/>
                <w:kern w:val="16"/>
                <w:sz w:val="28"/>
                <w:szCs w:val="28"/>
                <w:lang w:val="pt-BR"/>
              </w:rPr>
            </w:pPr>
          </w:p>
        </w:tc>
        <w:tc>
          <w:tcPr>
            <w:tcW w:w="584" w:type="pct"/>
            <w:tcBorders>
              <w:top w:val="single" w:color="auto" w:sz="4" w:space="0"/>
              <w:left w:val="single" w:color="auto" w:sz="4" w:space="0"/>
              <w:bottom w:val="single" w:color="auto" w:sz="4" w:space="0"/>
              <w:right w:val="single" w:color="auto" w:sz="4" w:space="0"/>
            </w:tcBorders>
          </w:tcPr>
          <w:p w14:paraId="525F4DB1">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3</w:t>
            </w:r>
          </w:p>
          <w:p w14:paraId="2D346714">
            <w:pPr>
              <w:spacing w:after="60"/>
              <w:jc w:val="center"/>
              <w:rPr>
                <w:rFonts w:ascii="Times New Roman" w:hAnsi="Times New Roman"/>
                <w:bCs/>
                <w:kern w:val="16"/>
                <w:sz w:val="28"/>
                <w:szCs w:val="28"/>
                <w:lang w:val="pt-BR"/>
              </w:rPr>
            </w:pPr>
          </w:p>
          <w:p w14:paraId="4E6333B2">
            <w:pPr>
              <w:spacing w:after="60"/>
              <w:jc w:val="center"/>
              <w:rPr>
                <w:rFonts w:ascii="Times New Roman" w:hAnsi="Times New Roman"/>
                <w:bCs/>
                <w:kern w:val="16"/>
                <w:sz w:val="28"/>
                <w:szCs w:val="28"/>
                <w:lang w:val="pt-BR"/>
              </w:rPr>
            </w:pPr>
          </w:p>
          <w:p w14:paraId="4EC30DCD">
            <w:pPr>
              <w:spacing w:after="60"/>
              <w:jc w:val="center"/>
              <w:rPr>
                <w:rFonts w:ascii="Times New Roman" w:hAnsi="Times New Roman"/>
                <w:bCs/>
                <w:kern w:val="16"/>
                <w:sz w:val="28"/>
                <w:szCs w:val="28"/>
                <w:lang w:val="pt-BR"/>
              </w:rPr>
            </w:pPr>
          </w:p>
        </w:tc>
        <w:tc>
          <w:tcPr>
            <w:tcW w:w="801" w:type="pct"/>
            <w:tcBorders>
              <w:top w:val="single" w:color="auto" w:sz="4" w:space="0"/>
              <w:left w:val="single" w:color="auto" w:sz="4" w:space="0"/>
              <w:bottom w:val="single" w:color="auto" w:sz="4" w:space="0"/>
              <w:right w:val="single" w:color="auto" w:sz="4" w:space="0"/>
            </w:tcBorders>
          </w:tcPr>
          <w:p w14:paraId="2BF55F05">
            <w:pPr>
              <w:spacing w:after="60"/>
              <w:jc w:val="center"/>
              <w:rPr>
                <w:rFonts w:ascii="Times New Roman" w:hAnsi="Times New Roman"/>
                <w:bCs/>
                <w:kern w:val="16"/>
                <w:sz w:val="28"/>
                <w:szCs w:val="28"/>
              </w:rPr>
            </w:pPr>
            <w:r>
              <w:rPr>
                <w:rFonts w:ascii="Times New Roman" w:hAnsi="Times New Roman"/>
                <w:bCs/>
                <w:kern w:val="16"/>
                <w:sz w:val="28"/>
                <w:szCs w:val="28"/>
              </w:rPr>
              <w:t>12</w:t>
            </w:r>
          </w:p>
          <w:p w14:paraId="7F4B0BB8">
            <w:pPr>
              <w:spacing w:after="60"/>
              <w:jc w:val="center"/>
              <w:rPr>
                <w:rFonts w:ascii="Times New Roman" w:hAnsi="Times New Roman"/>
                <w:bCs/>
                <w:kern w:val="16"/>
                <w:sz w:val="28"/>
                <w:szCs w:val="28"/>
                <w:lang w:val="pt-BR"/>
              </w:rPr>
            </w:pPr>
          </w:p>
          <w:p w14:paraId="7D0D87ED">
            <w:pPr>
              <w:spacing w:after="60"/>
              <w:jc w:val="center"/>
              <w:rPr>
                <w:rFonts w:ascii="Times New Roman" w:hAnsi="Times New Roman"/>
                <w:bCs/>
                <w:kern w:val="16"/>
                <w:sz w:val="28"/>
                <w:szCs w:val="28"/>
                <w:lang w:val="pt-BR"/>
              </w:rPr>
            </w:pPr>
          </w:p>
          <w:p w14:paraId="0B24997E">
            <w:pPr>
              <w:spacing w:after="60"/>
              <w:jc w:val="center"/>
              <w:rPr>
                <w:rFonts w:ascii="Times New Roman" w:hAnsi="Times New Roman"/>
                <w:bCs/>
                <w:kern w:val="16"/>
                <w:sz w:val="28"/>
                <w:szCs w:val="28"/>
                <w:lang w:val="pt-BR"/>
              </w:rPr>
            </w:pPr>
          </w:p>
        </w:tc>
        <w:tc>
          <w:tcPr>
            <w:tcW w:w="519" w:type="pct"/>
            <w:tcBorders>
              <w:top w:val="single" w:color="auto" w:sz="4" w:space="0"/>
              <w:left w:val="single" w:color="auto" w:sz="4" w:space="0"/>
              <w:bottom w:val="single" w:color="auto" w:sz="4" w:space="0"/>
              <w:right w:val="single" w:color="auto" w:sz="4" w:space="0"/>
            </w:tcBorders>
          </w:tcPr>
          <w:p w14:paraId="16213D22">
            <w:pPr>
              <w:spacing w:after="60"/>
              <w:jc w:val="center"/>
              <w:rPr>
                <w:rFonts w:ascii="Times New Roman" w:hAnsi="Times New Roman"/>
                <w:bCs/>
                <w:kern w:val="16"/>
                <w:sz w:val="28"/>
                <w:szCs w:val="28"/>
                <w:lang w:val="pt-BR"/>
              </w:rPr>
            </w:pPr>
          </w:p>
        </w:tc>
      </w:tr>
      <w:tr w14:paraId="7DB2B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single" w:color="auto" w:sz="4" w:space="0"/>
              <w:left w:val="single" w:color="auto" w:sz="4" w:space="0"/>
              <w:bottom w:val="single" w:color="auto" w:sz="4" w:space="0"/>
              <w:right w:val="single" w:color="auto" w:sz="4" w:space="0"/>
            </w:tcBorders>
          </w:tcPr>
          <w:p w14:paraId="05203593">
            <w:pPr>
              <w:spacing w:after="60"/>
              <w:jc w:val="center"/>
              <w:rPr>
                <w:rFonts w:ascii="Times New Roman" w:hAnsi="Times New Roman"/>
                <w:kern w:val="16"/>
                <w:sz w:val="28"/>
                <w:szCs w:val="28"/>
                <w:lang w:val="pt-BR"/>
              </w:rPr>
            </w:pPr>
            <w:r>
              <w:rPr>
                <w:rFonts w:ascii="Times New Roman" w:hAnsi="Times New Roman"/>
                <w:kern w:val="16"/>
                <w:sz w:val="28"/>
                <w:szCs w:val="28"/>
                <w:lang w:val="pt-BR"/>
              </w:rPr>
              <w:t>4</w:t>
            </w:r>
          </w:p>
        </w:tc>
        <w:tc>
          <w:tcPr>
            <w:tcW w:w="2241" w:type="pct"/>
            <w:tcBorders>
              <w:top w:val="single" w:color="auto" w:sz="4" w:space="0"/>
              <w:left w:val="single" w:color="auto" w:sz="4" w:space="0"/>
              <w:bottom w:val="single" w:color="auto" w:sz="4" w:space="0"/>
              <w:right w:val="single" w:color="auto" w:sz="4" w:space="0"/>
            </w:tcBorders>
          </w:tcPr>
          <w:p w14:paraId="3FB401F3">
            <w:pPr>
              <w:spacing w:after="60"/>
              <w:rPr>
                <w:rFonts w:ascii="Times New Roman" w:hAnsi="Times New Roman"/>
                <w:b/>
                <w:bCs/>
                <w:kern w:val="16"/>
                <w:sz w:val="28"/>
                <w:szCs w:val="28"/>
                <w:lang w:val="pt-BR"/>
              </w:rPr>
            </w:pPr>
            <w:r>
              <w:rPr>
                <w:rFonts w:ascii="Times New Roman" w:hAnsi="Times New Roman"/>
                <w:b/>
                <w:bCs/>
                <w:kern w:val="16"/>
                <w:sz w:val="28"/>
                <w:szCs w:val="28"/>
                <w:lang w:val="pt-BR"/>
              </w:rPr>
              <w:t>Bài 4 : Bảo trì - Bảo dưỡng hệ thống lạnh</w:t>
            </w:r>
          </w:p>
          <w:p w14:paraId="77BB8DEF">
            <w:pPr>
              <w:pStyle w:val="53"/>
              <w:spacing w:after="60"/>
              <w:ind w:left="0"/>
              <w:rPr>
                <w:rFonts w:ascii="Times New Roman" w:hAnsi="Times New Roman"/>
                <w:bCs/>
                <w:kern w:val="16"/>
                <w:sz w:val="28"/>
                <w:szCs w:val="28"/>
                <w:lang w:val="pt-BR"/>
              </w:rPr>
            </w:pPr>
            <w:r>
              <w:rPr>
                <w:rFonts w:ascii="Times New Roman" w:hAnsi="Times New Roman"/>
                <w:kern w:val="16"/>
                <w:sz w:val="28"/>
                <w:szCs w:val="28"/>
                <w:lang w:val="pt-BR"/>
              </w:rPr>
              <w:t>1. K</w:t>
            </w:r>
            <w:r>
              <w:rPr>
                <w:rFonts w:ascii="Times New Roman" w:hAnsi="Times New Roman"/>
                <w:bCs/>
                <w:kern w:val="16"/>
                <w:sz w:val="28"/>
                <w:szCs w:val="28"/>
                <w:lang w:val="pt-BR"/>
              </w:rPr>
              <w:t>iểm tra hệ thống lạnh</w:t>
            </w:r>
          </w:p>
          <w:p w14:paraId="7140EEAD">
            <w:pPr>
              <w:pStyle w:val="53"/>
              <w:spacing w:after="60"/>
              <w:ind w:left="0"/>
              <w:rPr>
                <w:rFonts w:ascii="Times New Roman" w:hAnsi="Times New Roman"/>
                <w:bCs/>
                <w:kern w:val="16"/>
                <w:sz w:val="28"/>
                <w:szCs w:val="28"/>
                <w:lang w:val="pt-BR"/>
              </w:rPr>
            </w:pPr>
            <w:r>
              <w:rPr>
                <w:rFonts w:ascii="Times New Roman" w:hAnsi="Times New Roman"/>
                <w:bCs/>
                <w:kern w:val="16"/>
                <w:sz w:val="28"/>
                <w:szCs w:val="28"/>
                <w:lang w:val="sv-SE"/>
              </w:rPr>
              <w:t>2. Làm sạch hệ thống lạnh</w:t>
            </w:r>
          </w:p>
          <w:p w14:paraId="63114F91">
            <w:pPr>
              <w:pStyle w:val="53"/>
              <w:spacing w:after="60"/>
              <w:ind w:left="0"/>
              <w:rPr>
                <w:rFonts w:ascii="Times New Roman" w:hAnsi="Times New Roman"/>
                <w:bCs/>
                <w:kern w:val="16"/>
                <w:sz w:val="28"/>
                <w:szCs w:val="28"/>
                <w:lang w:val="pt-BR"/>
              </w:rPr>
            </w:pPr>
            <w:r>
              <w:rPr>
                <w:rFonts w:ascii="Times New Roman" w:hAnsi="Times New Roman"/>
                <w:bCs/>
                <w:kern w:val="16"/>
                <w:sz w:val="28"/>
                <w:szCs w:val="28"/>
                <w:lang w:val="sv-SE"/>
              </w:rPr>
              <w:t>3. Bảo trì - Bảo dưỡng các thiết bị trong hệ thống</w:t>
            </w:r>
          </w:p>
          <w:p w14:paraId="2A265D19">
            <w:pPr>
              <w:pStyle w:val="53"/>
              <w:spacing w:after="60"/>
              <w:ind w:left="0"/>
              <w:rPr>
                <w:rFonts w:ascii="Times New Roman" w:hAnsi="Times New Roman"/>
                <w:bCs/>
                <w:kern w:val="16"/>
                <w:sz w:val="28"/>
                <w:szCs w:val="28"/>
                <w:lang w:val="pt-BR"/>
              </w:rPr>
            </w:pPr>
            <w:r>
              <w:rPr>
                <w:rFonts w:ascii="Times New Roman" w:hAnsi="Times New Roman"/>
                <w:bCs/>
                <w:kern w:val="16"/>
                <w:sz w:val="28"/>
                <w:szCs w:val="28"/>
                <w:lang w:val="sv-SE"/>
              </w:rPr>
              <w:t>4. Kiểm Tra</w:t>
            </w:r>
            <w:r>
              <w:rPr>
                <w:rFonts w:ascii="Times New Roman" w:hAnsi="Times New Roman"/>
                <w:bCs/>
                <w:kern w:val="16"/>
                <w:sz w:val="28"/>
                <w:szCs w:val="28"/>
                <w:lang w:val="sv-SE"/>
              </w:rPr>
              <w:tab/>
            </w:r>
          </w:p>
        </w:tc>
        <w:tc>
          <w:tcPr>
            <w:tcW w:w="500" w:type="pct"/>
            <w:tcBorders>
              <w:top w:val="single" w:color="auto" w:sz="4" w:space="0"/>
              <w:left w:val="single" w:color="auto" w:sz="4" w:space="0"/>
              <w:bottom w:val="single" w:color="auto" w:sz="4" w:space="0"/>
              <w:right w:val="single" w:color="auto" w:sz="4" w:space="0"/>
            </w:tcBorders>
          </w:tcPr>
          <w:p w14:paraId="1CCE3F62">
            <w:pPr>
              <w:spacing w:after="60"/>
              <w:jc w:val="center"/>
              <w:rPr>
                <w:rFonts w:ascii="Times New Roman" w:hAnsi="Times New Roman"/>
                <w:bCs/>
                <w:kern w:val="16"/>
                <w:sz w:val="28"/>
                <w:szCs w:val="28"/>
              </w:rPr>
            </w:pPr>
            <w:r>
              <w:rPr>
                <w:rFonts w:ascii="Times New Roman" w:hAnsi="Times New Roman"/>
                <w:bCs/>
                <w:kern w:val="16"/>
                <w:sz w:val="28"/>
                <w:szCs w:val="28"/>
                <w:lang w:val="pt-BR"/>
              </w:rPr>
              <w:t>1</w:t>
            </w:r>
            <w:r>
              <w:rPr>
                <w:rFonts w:ascii="Times New Roman" w:hAnsi="Times New Roman"/>
                <w:bCs/>
                <w:kern w:val="16"/>
                <w:sz w:val="28"/>
                <w:szCs w:val="28"/>
              </w:rPr>
              <w:t>5</w:t>
            </w:r>
          </w:p>
          <w:p w14:paraId="2F624807">
            <w:pPr>
              <w:spacing w:after="60"/>
              <w:jc w:val="center"/>
              <w:rPr>
                <w:rFonts w:ascii="Times New Roman" w:hAnsi="Times New Roman"/>
                <w:bCs/>
                <w:kern w:val="16"/>
                <w:sz w:val="28"/>
                <w:szCs w:val="28"/>
                <w:lang w:val="pt-BR"/>
              </w:rPr>
            </w:pPr>
          </w:p>
          <w:p w14:paraId="6871FB93">
            <w:pPr>
              <w:spacing w:after="60"/>
              <w:jc w:val="center"/>
              <w:rPr>
                <w:rFonts w:ascii="Times New Roman" w:hAnsi="Times New Roman"/>
                <w:bCs/>
                <w:kern w:val="16"/>
                <w:sz w:val="28"/>
                <w:szCs w:val="28"/>
                <w:lang w:val="pt-BR"/>
              </w:rPr>
            </w:pPr>
          </w:p>
        </w:tc>
        <w:tc>
          <w:tcPr>
            <w:tcW w:w="584" w:type="pct"/>
            <w:tcBorders>
              <w:top w:val="single" w:color="auto" w:sz="4" w:space="0"/>
              <w:left w:val="single" w:color="auto" w:sz="4" w:space="0"/>
              <w:bottom w:val="single" w:color="auto" w:sz="4" w:space="0"/>
              <w:right w:val="single" w:color="auto" w:sz="4" w:space="0"/>
            </w:tcBorders>
          </w:tcPr>
          <w:p w14:paraId="77CD17BB">
            <w:pPr>
              <w:spacing w:after="60"/>
              <w:jc w:val="center"/>
              <w:rPr>
                <w:rFonts w:ascii="Times New Roman" w:hAnsi="Times New Roman"/>
                <w:bCs/>
                <w:kern w:val="16"/>
                <w:sz w:val="28"/>
                <w:szCs w:val="28"/>
                <w:lang w:val="pt-BR"/>
              </w:rPr>
            </w:pPr>
            <w:r>
              <w:rPr>
                <w:rFonts w:ascii="Times New Roman" w:hAnsi="Times New Roman"/>
                <w:bCs/>
                <w:kern w:val="16"/>
                <w:sz w:val="28"/>
                <w:szCs w:val="28"/>
                <w:lang w:val="pt-BR"/>
              </w:rPr>
              <w:t>4</w:t>
            </w:r>
          </w:p>
          <w:p w14:paraId="12145F44">
            <w:pPr>
              <w:spacing w:after="60"/>
              <w:jc w:val="center"/>
              <w:rPr>
                <w:rFonts w:ascii="Times New Roman" w:hAnsi="Times New Roman"/>
                <w:bCs/>
                <w:kern w:val="16"/>
                <w:sz w:val="28"/>
                <w:szCs w:val="28"/>
                <w:lang w:val="pt-BR"/>
              </w:rPr>
            </w:pPr>
          </w:p>
          <w:p w14:paraId="329770C5">
            <w:pPr>
              <w:spacing w:after="60"/>
              <w:jc w:val="center"/>
              <w:rPr>
                <w:rFonts w:ascii="Times New Roman" w:hAnsi="Times New Roman"/>
                <w:bCs/>
                <w:kern w:val="16"/>
                <w:sz w:val="28"/>
                <w:szCs w:val="28"/>
                <w:lang w:val="pt-BR"/>
              </w:rPr>
            </w:pPr>
          </w:p>
        </w:tc>
        <w:tc>
          <w:tcPr>
            <w:tcW w:w="801" w:type="pct"/>
            <w:tcBorders>
              <w:top w:val="single" w:color="auto" w:sz="4" w:space="0"/>
              <w:left w:val="single" w:color="auto" w:sz="4" w:space="0"/>
              <w:bottom w:val="single" w:color="auto" w:sz="4" w:space="0"/>
              <w:right w:val="single" w:color="auto" w:sz="4" w:space="0"/>
            </w:tcBorders>
          </w:tcPr>
          <w:p w14:paraId="76CE10D3">
            <w:pPr>
              <w:spacing w:after="60"/>
              <w:jc w:val="center"/>
              <w:rPr>
                <w:rFonts w:ascii="Times New Roman" w:hAnsi="Times New Roman"/>
                <w:bCs/>
                <w:kern w:val="16"/>
                <w:sz w:val="28"/>
                <w:szCs w:val="28"/>
              </w:rPr>
            </w:pPr>
            <w:r>
              <w:rPr>
                <w:rFonts w:ascii="Times New Roman" w:hAnsi="Times New Roman"/>
                <w:bCs/>
                <w:kern w:val="16"/>
                <w:sz w:val="28"/>
                <w:szCs w:val="28"/>
              </w:rPr>
              <w:t>10</w:t>
            </w:r>
          </w:p>
          <w:p w14:paraId="5A6877FF">
            <w:pPr>
              <w:spacing w:after="60"/>
              <w:jc w:val="center"/>
              <w:rPr>
                <w:rFonts w:ascii="Times New Roman" w:hAnsi="Times New Roman"/>
                <w:bCs/>
                <w:kern w:val="16"/>
                <w:sz w:val="28"/>
                <w:szCs w:val="28"/>
                <w:lang w:val="pt-BR"/>
              </w:rPr>
            </w:pPr>
          </w:p>
          <w:p w14:paraId="74D04986">
            <w:pPr>
              <w:spacing w:after="60"/>
              <w:jc w:val="center"/>
              <w:rPr>
                <w:rFonts w:ascii="Times New Roman" w:hAnsi="Times New Roman"/>
                <w:bCs/>
                <w:kern w:val="16"/>
                <w:sz w:val="28"/>
                <w:szCs w:val="28"/>
                <w:lang w:val="pt-BR"/>
              </w:rPr>
            </w:pPr>
          </w:p>
        </w:tc>
        <w:tc>
          <w:tcPr>
            <w:tcW w:w="519" w:type="pct"/>
            <w:tcBorders>
              <w:top w:val="single" w:color="auto" w:sz="4" w:space="0"/>
              <w:left w:val="single" w:color="auto" w:sz="4" w:space="0"/>
              <w:bottom w:val="single" w:color="auto" w:sz="4" w:space="0"/>
              <w:right w:val="single" w:color="auto" w:sz="4" w:space="0"/>
            </w:tcBorders>
          </w:tcPr>
          <w:p w14:paraId="75A19C5A">
            <w:pPr>
              <w:spacing w:after="60"/>
              <w:rPr>
                <w:rFonts w:ascii="Times New Roman" w:hAnsi="Times New Roman"/>
                <w:bCs/>
                <w:kern w:val="16"/>
                <w:sz w:val="28"/>
                <w:szCs w:val="28"/>
                <w:lang w:val="pt-BR"/>
              </w:rPr>
            </w:pPr>
            <w:r>
              <w:rPr>
                <w:rFonts w:ascii="Times New Roman" w:hAnsi="Times New Roman"/>
                <w:bCs/>
                <w:kern w:val="16"/>
                <w:sz w:val="28"/>
                <w:szCs w:val="28"/>
                <w:lang w:val="pt-BR"/>
              </w:rPr>
              <w:t xml:space="preserve">    1</w:t>
            </w:r>
          </w:p>
          <w:p w14:paraId="53F82081">
            <w:pPr>
              <w:spacing w:after="60"/>
              <w:rPr>
                <w:rFonts w:ascii="Times New Roman" w:hAnsi="Times New Roman"/>
                <w:bCs/>
                <w:kern w:val="16"/>
                <w:sz w:val="28"/>
                <w:szCs w:val="28"/>
                <w:lang w:val="pt-BR"/>
              </w:rPr>
            </w:pPr>
          </w:p>
          <w:p w14:paraId="7103DFC9">
            <w:pPr>
              <w:spacing w:after="60"/>
              <w:rPr>
                <w:rFonts w:ascii="Times New Roman" w:hAnsi="Times New Roman"/>
                <w:bCs/>
                <w:kern w:val="16"/>
                <w:sz w:val="28"/>
                <w:szCs w:val="28"/>
                <w:lang w:val="pt-BR"/>
              </w:rPr>
            </w:pPr>
          </w:p>
          <w:p w14:paraId="3CAD0394">
            <w:pPr>
              <w:spacing w:after="60"/>
              <w:rPr>
                <w:rFonts w:ascii="Times New Roman" w:hAnsi="Times New Roman"/>
                <w:bCs/>
                <w:kern w:val="16"/>
                <w:sz w:val="28"/>
                <w:szCs w:val="28"/>
                <w:lang w:val="pt-BR"/>
              </w:rPr>
            </w:pPr>
          </w:p>
          <w:p w14:paraId="546F0B6C">
            <w:pPr>
              <w:spacing w:after="60"/>
              <w:rPr>
                <w:rFonts w:ascii="Times New Roman" w:hAnsi="Times New Roman"/>
                <w:bCs/>
                <w:kern w:val="16"/>
                <w:sz w:val="28"/>
                <w:szCs w:val="28"/>
                <w:lang w:val="pt-BR"/>
              </w:rPr>
            </w:pPr>
          </w:p>
          <w:p w14:paraId="43161317">
            <w:pPr>
              <w:spacing w:after="60"/>
              <w:rPr>
                <w:rFonts w:ascii="Times New Roman" w:hAnsi="Times New Roman"/>
                <w:bCs/>
                <w:kern w:val="16"/>
                <w:sz w:val="28"/>
                <w:szCs w:val="28"/>
                <w:lang w:val="pt-BR"/>
              </w:rPr>
            </w:pPr>
          </w:p>
          <w:p w14:paraId="40E71F90">
            <w:pPr>
              <w:spacing w:after="60"/>
              <w:jc w:val="center"/>
              <w:rPr>
                <w:rFonts w:ascii="Times New Roman" w:hAnsi="Times New Roman"/>
                <w:bCs/>
                <w:kern w:val="16"/>
                <w:sz w:val="28"/>
                <w:szCs w:val="28"/>
                <w:lang w:val="pt-BR"/>
              </w:rPr>
            </w:pPr>
          </w:p>
        </w:tc>
      </w:tr>
      <w:tr w14:paraId="06593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single" w:color="auto" w:sz="4" w:space="0"/>
              <w:left w:val="single" w:color="auto" w:sz="4" w:space="0"/>
              <w:bottom w:val="nil"/>
              <w:right w:val="single" w:color="auto" w:sz="4" w:space="0"/>
            </w:tcBorders>
          </w:tcPr>
          <w:p w14:paraId="4C6549C7">
            <w:pPr>
              <w:spacing w:after="60"/>
              <w:jc w:val="center"/>
              <w:rPr>
                <w:rFonts w:ascii="Times New Roman" w:hAnsi="Times New Roman"/>
                <w:kern w:val="16"/>
                <w:sz w:val="28"/>
                <w:szCs w:val="28"/>
                <w:lang w:val="pt-BR"/>
              </w:rPr>
            </w:pPr>
            <w:r>
              <w:rPr>
                <w:rFonts w:ascii="Times New Roman" w:hAnsi="Times New Roman"/>
                <w:kern w:val="16"/>
                <w:sz w:val="28"/>
                <w:szCs w:val="28"/>
                <w:lang w:val="pt-BR"/>
              </w:rPr>
              <w:t>5</w:t>
            </w:r>
          </w:p>
        </w:tc>
        <w:tc>
          <w:tcPr>
            <w:tcW w:w="2241" w:type="pct"/>
            <w:tcBorders>
              <w:top w:val="single" w:color="auto" w:sz="4" w:space="0"/>
              <w:left w:val="single" w:color="auto" w:sz="4" w:space="0"/>
              <w:bottom w:val="nil"/>
              <w:right w:val="single" w:color="auto" w:sz="4" w:space="0"/>
            </w:tcBorders>
          </w:tcPr>
          <w:p w14:paraId="64CC3686">
            <w:pPr>
              <w:spacing w:after="60"/>
              <w:rPr>
                <w:rFonts w:ascii="Times New Roman" w:hAnsi="Times New Roman"/>
                <w:b/>
                <w:bCs/>
                <w:kern w:val="16"/>
                <w:sz w:val="28"/>
                <w:szCs w:val="28"/>
                <w:lang w:val="pt-BR"/>
              </w:rPr>
            </w:pPr>
            <w:r>
              <w:rPr>
                <w:rFonts w:ascii="Times New Roman" w:hAnsi="Times New Roman"/>
                <w:b/>
                <w:bCs/>
                <w:kern w:val="16"/>
                <w:sz w:val="28"/>
                <w:szCs w:val="28"/>
                <w:lang w:val="pt-BR"/>
              </w:rPr>
              <w:t>Bài 5 : Sửa chữa hệ thống lạnh</w:t>
            </w:r>
          </w:p>
        </w:tc>
        <w:tc>
          <w:tcPr>
            <w:tcW w:w="500" w:type="pct"/>
            <w:tcBorders>
              <w:top w:val="single" w:color="auto" w:sz="4" w:space="0"/>
              <w:left w:val="single" w:color="auto" w:sz="4" w:space="0"/>
              <w:bottom w:val="nil"/>
              <w:right w:val="single" w:color="auto" w:sz="4" w:space="0"/>
            </w:tcBorders>
          </w:tcPr>
          <w:p w14:paraId="0954ADB7">
            <w:pPr>
              <w:spacing w:after="60"/>
              <w:jc w:val="center"/>
              <w:rPr>
                <w:rFonts w:ascii="Times New Roman" w:hAnsi="Times New Roman"/>
                <w:bCs/>
                <w:kern w:val="16"/>
                <w:sz w:val="28"/>
                <w:szCs w:val="28"/>
              </w:rPr>
            </w:pPr>
            <w:r>
              <w:rPr>
                <w:rFonts w:ascii="Times New Roman" w:hAnsi="Times New Roman"/>
                <w:bCs/>
                <w:kern w:val="16"/>
                <w:sz w:val="28"/>
                <w:szCs w:val="28"/>
              </w:rPr>
              <w:t>20</w:t>
            </w:r>
          </w:p>
        </w:tc>
        <w:tc>
          <w:tcPr>
            <w:tcW w:w="584" w:type="pct"/>
            <w:tcBorders>
              <w:top w:val="single" w:color="auto" w:sz="4" w:space="0"/>
              <w:left w:val="single" w:color="auto" w:sz="4" w:space="0"/>
              <w:bottom w:val="nil"/>
              <w:right w:val="single" w:color="auto" w:sz="4" w:space="0"/>
            </w:tcBorders>
          </w:tcPr>
          <w:p w14:paraId="109902B3">
            <w:pPr>
              <w:spacing w:after="60"/>
              <w:jc w:val="center"/>
              <w:rPr>
                <w:rFonts w:ascii="Times New Roman" w:hAnsi="Times New Roman"/>
                <w:bCs/>
                <w:kern w:val="16"/>
                <w:sz w:val="28"/>
                <w:szCs w:val="28"/>
              </w:rPr>
            </w:pPr>
            <w:r>
              <w:rPr>
                <w:rFonts w:ascii="Times New Roman" w:hAnsi="Times New Roman"/>
                <w:bCs/>
                <w:kern w:val="16"/>
                <w:sz w:val="28"/>
                <w:szCs w:val="28"/>
              </w:rPr>
              <w:t>5</w:t>
            </w:r>
          </w:p>
        </w:tc>
        <w:tc>
          <w:tcPr>
            <w:tcW w:w="801" w:type="pct"/>
            <w:tcBorders>
              <w:top w:val="single" w:color="auto" w:sz="4" w:space="0"/>
              <w:left w:val="single" w:color="auto" w:sz="4" w:space="0"/>
              <w:bottom w:val="nil"/>
              <w:right w:val="single" w:color="auto" w:sz="4" w:space="0"/>
            </w:tcBorders>
          </w:tcPr>
          <w:p w14:paraId="59094FDD">
            <w:pPr>
              <w:spacing w:after="60"/>
              <w:jc w:val="center"/>
              <w:rPr>
                <w:rFonts w:ascii="Times New Roman" w:hAnsi="Times New Roman"/>
                <w:bCs/>
                <w:kern w:val="16"/>
                <w:sz w:val="28"/>
                <w:szCs w:val="28"/>
              </w:rPr>
            </w:pPr>
            <w:r>
              <w:rPr>
                <w:rFonts w:ascii="Times New Roman" w:hAnsi="Times New Roman"/>
                <w:bCs/>
                <w:kern w:val="16"/>
                <w:sz w:val="28"/>
                <w:szCs w:val="28"/>
              </w:rPr>
              <w:t>14</w:t>
            </w:r>
          </w:p>
        </w:tc>
        <w:tc>
          <w:tcPr>
            <w:tcW w:w="519" w:type="pct"/>
            <w:tcBorders>
              <w:top w:val="single" w:color="auto" w:sz="4" w:space="0"/>
              <w:left w:val="single" w:color="auto" w:sz="4" w:space="0"/>
              <w:bottom w:val="nil"/>
              <w:right w:val="single" w:color="auto" w:sz="4" w:space="0"/>
            </w:tcBorders>
          </w:tcPr>
          <w:p w14:paraId="5549AC06">
            <w:pPr>
              <w:spacing w:after="60"/>
              <w:jc w:val="center"/>
              <w:rPr>
                <w:rFonts w:ascii="Times New Roman" w:hAnsi="Times New Roman"/>
                <w:bCs/>
                <w:kern w:val="16"/>
                <w:sz w:val="28"/>
                <w:szCs w:val="28"/>
              </w:rPr>
            </w:pPr>
            <w:r>
              <w:rPr>
                <w:rFonts w:ascii="Times New Roman" w:hAnsi="Times New Roman"/>
                <w:bCs/>
                <w:kern w:val="16"/>
                <w:sz w:val="28"/>
                <w:szCs w:val="28"/>
              </w:rPr>
              <w:t>1</w:t>
            </w:r>
          </w:p>
        </w:tc>
      </w:tr>
      <w:tr w14:paraId="2366B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 w:type="pct"/>
            <w:tcBorders>
              <w:top w:val="nil"/>
              <w:left w:val="single" w:color="auto" w:sz="4" w:space="0"/>
              <w:bottom w:val="single" w:color="auto" w:sz="4" w:space="0"/>
              <w:right w:val="single" w:color="auto" w:sz="4" w:space="0"/>
            </w:tcBorders>
          </w:tcPr>
          <w:p w14:paraId="282F7FB0">
            <w:pPr>
              <w:spacing w:after="60"/>
              <w:jc w:val="center"/>
              <w:rPr>
                <w:rFonts w:ascii="Times New Roman" w:hAnsi="Times New Roman"/>
                <w:kern w:val="16"/>
                <w:sz w:val="28"/>
                <w:szCs w:val="28"/>
                <w:lang w:val="pt-BR"/>
              </w:rPr>
            </w:pPr>
          </w:p>
        </w:tc>
        <w:tc>
          <w:tcPr>
            <w:tcW w:w="2241" w:type="pct"/>
            <w:tcBorders>
              <w:top w:val="nil"/>
              <w:left w:val="single" w:color="auto" w:sz="4" w:space="0"/>
              <w:bottom w:val="single" w:color="auto" w:sz="4" w:space="0"/>
              <w:right w:val="single" w:color="auto" w:sz="4" w:space="0"/>
            </w:tcBorders>
          </w:tcPr>
          <w:p w14:paraId="414255A9">
            <w:pPr>
              <w:pStyle w:val="53"/>
              <w:spacing w:after="60"/>
              <w:ind w:left="0"/>
              <w:jc w:val="both"/>
              <w:rPr>
                <w:rFonts w:ascii="Times New Roman" w:hAnsi="Times New Roman"/>
                <w:bCs/>
                <w:kern w:val="16"/>
                <w:sz w:val="28"/>
                <w:szCs w:val="28"/>
                <w:lang w:val="sv-SE"/>
              </w:rPr>
            </w:pPr>
            <w:r>
              <w:rPr>
                <w:rFonts w:ascii="Times New Roman" w:hAnsi="Times New Roman"/>
                <w:bCs/>
                <w:kern w:val="16"/>
                <w:sz w:val="28"/>
                <w:szCs w:val="28"/>
                <w:lang w:val="sv-SE"/>
              </w:rPr>
              <w:t>1. Kiểm tra xác định nguyên nhân hư hỏng</w:t>
            </w:r>
          </w:p>
          <w:p w14:paraId="28DCFC41">
            <w:pPr>
              <w:pStyle w:val="53"/>
              <w:spacing w:after="60"/>
              <w:ind w:left="0"/>
              <w:jc w:val="both"/>
              <w:rPr>
                <w:rFonts w:ascii="Times New Roman" w:hAnsi="Times New Roman"/>
                <w:kern w:val="16"/>
                <w:sz w:val="28"/>
                <w:szCs w:val="28"/>
                <w:lang w:val="pt-BR"/>
              </w:rPr>
            </w:pPr>
            <w:r>
              <w:rPr>
                <w:rFonts w:ascii="Times New Roman" w:hAnsi="Times New Roman"/>
                <w:bCs/>
                <w:kern w:val="16"/>
                <w:sz w:val="28"/>
                <w:szCs w:val="28"/>
                <w:lang w:val="sv-SE"/>
              </w:rPr>
              <w:t>2. Sửa chữa các thiết bị chính trong hệ thống lạnh</w:t>
            </w:r>
            <w:r>
              <w:rPr>
                <w:rFonts w:ascii="Times New Roman" w:hAnsi="Times New Roman"/>
                <w:b/>
                <w:bCs/>
                <w:kern w:val="16"/>
                <w:sz w:val="28"/>
                <w:szCs w:val="28"/>
                <w:lang w:val="sv-SE"/>
              </w:rPr>
              <w:t xml:space="preserve">  </w:t>
            </w:r>
          </w:p>
          <w:p w14:paraId="40C60482">
            <w:pPr>
              <w:pStyle w:val="53"/>
              <w:spacing w:after="60"/>
              <w:ind w:left="0"/>
              <w:jc w:val="both"/>
              <w:rPr>
                <w:rFonts w:ascii="Times New Roman" w:hAnsi="Times New Roman"/>
                <w:kern w:val="16"/>
                <w:sz w:val="28"/>
                <w:szCs w:val="28"/>
                <w:lang w:val="pt-BR"/>
              </w:rPr>
            </w:pPr>
            <w:r>
              <w:rPr>
                <w:rFonts w:ascii="Times New Roman" w:hAnsi="Times New Roman"/>
                <w:bCs/>
                <w:kern w:val="16"/>
                <w:sz w:val="28"/>
                <w:szCs w:val="28"/>
              </w:rPr>
              <w:t>3. Sửa chữa các thiết bị phụ trong hệ thống lạnh</w:t>
            </w:r>
          </w:p>
          <w:p w14:paraId="07A7C03A">
            <w:pPr>
              <w:pStyle w:val="53"/>
              <w:spacing w:after="60"/>
              <w:ind w:left="0"/>
              <w:jc w:val="both"/>
              <w:rPr>
                <w:rFonts w:ascii="Times New Roman" w:hAnsi="Times New Roman"/>
                <w:kern w:val="16"/>
                <w:sz w:val="28"/>
                <w:szCs w:val="28"/>
                <w:lang w:val="pt-BR"/>
              </w:rPr>
            </w:pPr>
            <w:r>
              <w:rPr>
                <w:rFonts w:ascii="Times New Roman" w:hAnsi="Times New Roman"/>
                <w:bCs/>
                <w:kern w:val="16"/>
                <w:sz w:val="28"/>
                <w:szCs w:val="28"/>
              </w:rPr>
              <w:t>4. Sửa chữa hệ thống điện</w:t>
            </w:r>
          </w:p>
          <w:p w14:paraId="4986321C">
            <w:pPr>
              <w:pStyle w:val="53"/>
              <w:spacing w:after="60"/>
              <w:ind w:left="0"/>
              <w:jc w:val="both"/>
              <w:rPr>
                <w:rFonts w:ascii="Times New Roman" w:hAnsi="Times New Roman"/>
                <w:kern w:val="16"/>
                <w:sz w:val="28"/>
                <w:szCs w:val="28"/>
                <w:lang w:val="pt-BR"/>
              </w:rPr>
            </w:pPr>
            <w:r>
              <w:rPr>
                <w:rFonts w:ascii="Times New Roman" w:hAnsi="Times New Roman"/>
                <w:bCs/>
                <w:kern w:val="16"/>
                <w:sz w:val="28"/>
                <w:szCs w:val="28"/>
              </w:rPr>
              <w:t>5. Sửa chữa hệ thống nước - Hệ thống dẫn gió</w:t>
            </w:r>
            <w:r>
              <w:rPr>
                <w:rFonts w:ascii="Times New Roman" w:hAnsi="Times New Roman"/>
                <w:kern w:val="16"/>
                <w:sz w:val="28"/>
                <w:szCs w:val="28"/>
              </w:rPr>
              <w:t>:</w:t>
            </w:r>
          </w:p>
          <w:p w14:paraId="3C3D2920">
            <w:pPr>
              <w:pStyle w:val="53"/>
              <w:spacing w:after="60"/>
              <w:ind w:left="0"/>
              <w:jc w:val="both"/>
              <w:rPr>
                <w:rFonts w:ascii="Times New Roman" w:hAnsi="Times New Roman"/>
                <w:kern w:val="16"/>
                <w:sz w:val="28"/>
                <w:szCs w:val="28"/>
                <w:lang w:val="pt-BR"/>
              </w:rPr>
            </w:pPr>
            <w:r>
              <w:rPr>
                <w:rFonts w:ascii="Times New Roman" w:hAnsi="Times New Roman"/>
                <w:kern w:val="16"/>
                <w:sz w:val="28"/>
                <w:szCs w:val="28"/>
              </w:rPr>
              <w:t>6. Kiểm tra</w:t>
            </w:r>
          </w:p>
        </w:tc>
        <w:tc>
          <w:tcPr>
            <w:tcW w:w="500" w:type="pct"/>
            <w:tcBorders>
              <w:top w:val="nil"/>
              <w:left w:val="single" w:color="auto" w:sz="4" w:space="0"/>
              <w:bottom w:val="single" w:color="auto" w:sz="4" w:space="0"/>
              <w:right w:val="single" w:color="auto" w:sz="4" w:space="0"/>
            </w:tcBorders>
          </w:tcPr>
          <w:p w14:paraId="115F7902">
            <w:pPr>
              <w:spacing w:after="60"/>
              <w:jc w:val="center"/>
              <w:rPr>
                <w:rFonts w:ascii="Times New Roman" w:hAnsi="Times New Roman"/>
                <w:kern w:val="16"/>
                <w:sz w:val="28"/>
                <w:szCs w:val="28"/>
                <w:lang w:val="pt-BR"/>
              </w:rPr>
            </w:pPr>
          </w:p>
        </w:tc>
        <w:tc>
          <w:tcPr>
            <w:tcW w:w="584" w:type="pct"/>
            <w:tcBorders>
              <w:top w:val="nil"/>
              <w:left w:val="single" w:color="auto" w:sz="4" w:space="0"/>
              <w:bottom w:val="single" w:color="auto" w:sz="4" w:space="0"/>
              <w:right w:val="single" w:color="auto" w:sz="4" w:space="0"/>
            </w:tcBorders>
          </w:tcPr>
          <w:p w14:paraId="16B2070A">
            <w:pPr>
              <w:spacing w:after="60"/>
              <w:jc w:val="center"/>
              <w:rPr>
                <w:rFonts w:ascii="Times New Roman" w:hAnsi="Times New Roman"/>
                <w:kern w:val="16"/>
                <w:sz w:val="28"/>
                <w:szCs w:val="28"/>
                <w:lang w:val="pt-BR"/>
              </w:rPr>
            </w:pPr>
          </w:p>
        </w:tc>
        <w:tc>
          <w:tcPr>
            <w:tcW w:w="801" w:type="pct"/>
            <w:tcBorders>
              <w:top w:val="nil"/>
              <w:left w:val="single" w:color="auto" w:sz="4" w:space="0"/>
              <w:bottom w:val="single" w:color="auto" w:sz="4" w:space="0"/>
              <w:right w:val="single" w:color="auto" w:sz="4" w:space="0"/>
            </w:tcBorders>
          </w:tcPr>
          <w:p w14:paraId="46C4BEC8">
            <w:pPr>
              <w:spacing w:after="60"/>
              <w:jc w:val="center"/>
              <w:rPr>
                <w:rFonts w:ascii="Times New Roman" w:hAnsi="Times New Roman"/>
                <w:kern w:val="16"/>
                <w:sz w:val="28"/>
                <w:szCs w:val="28"/>
                <w:lang w:val="pt-BR"/>
              </w:rPr>
            </w:pPr>
          </w:p>
        </w:tc>
        <w:tc>
          <w:tcPr>
            <w:tcW w:w="519" w:type="pct"/>
            <w:tcBorders>
              <w:top w:val="nil"/>
              <w:left w:val="single" w:color="auto" w:sz="4" w:space="0"/>
              <w:bottom w:val="single" w:color="auto" w:sz="4" w:space="0"/>
              <w:right w:val="single" w:color="auto" w:sz="4" w:space="0"/>
            </w:tcBorders>
          </w:tcPr>
          <w:p w14:paraId="04D7E8AF">
            <w:pPr>
              <w:spacing w:after="60"/>
              <w:jc w:val="center"/>
              <w:rPr>
                <w:rFonts w:ascii="Times New Roman" w:hAnsi="Times New Roman"/>
                <w:kern w:val="16"/>
                <w:sz w:val="28"/>
                <w:szCs w:val="28"/>
                <w:lang w:val="pt-BR"/>
              </w:rPr>
            </w:pPr>
          </w:p>
          <w:p w14:paraId="6A0635DF">
            <w:pPr>
              <w:spacing w:after="60"/>
              <w:jc w:val="center"/>
              <w:rPr>
                <w:rFonts w:ascii="Times New Roman" w:hAnsi="Times New Roman"/>
                <w:kern w:val="16"/>
                <w:sz w:val="28"/>
                <w:szCs w:val="28"/>
                <w:lang w:val="pt-BR"/>
              </w:rPr>
            </w:pPr>
          </w:p>
          <w:p w14:paraId="0B4DA3FA">
            <w:pPr>
              <w:spacing w:after="60"/>
              <w:jc w:val="center"/>
              <w:rPr>
                <w:rFonts w:ascii="Times New Roman" w:hAnsi="Times New Roman"/>
                <w:kern w:val="16"/>
                <w:sz w:val="28"/>
                <w:szCs w:val="28"/>
                <w:lang w:val="pt-BR"/>
              </w:rPr>
            </w:pPr>
          </w:p>
          <w:p w14:paraId="3C9859E1">
            <w:pPr>
              <w:spacing w:after="60"/>
              <w:jc w:val="center"/>
              <w:rPr>
                <w:rFonts w:ascii="Times New Roman" w:hAnsi="Times New Roman"/>
                <w:kern w:val="16"/>
                <w:sz w:val="28"/>
                <w:szCs w:val="28"/>
                <w:lang w:val="pt-BR"/>
              </w:rPr>
            </w:pPr>
          </w:p>
          <w:p w14:paraId="3BBCDF16">
            <w:pPr>
              <w:spacing w:after="60"/>
              <w:jc w:val="center"/>
              <w:rPr>
                <w:rFonts w:ascii="Times New Roman" w:hAnsi="Times New Roman"/>
                <w:kern w:val="16"/>
                <w:sz w:val="28"/>
                <w:szCs w:val="28"/>
                <w:lang w:val="pt-BR"/>
              </w:rPr>
            </w:pPr>
          </w:p>
          <w:p w14:paraId="57C71A5E">
            <w:pPr>
              <w:spacing w:after="60"/>
              <w:jc w:val="center"/>
              <w:rPr>
                <w:rFonts w:ascii="Times New Roman" w:hAnsi="Times New Roman"/>
                <w:kern w:val="16"/>
                <w:sz w:val="28"/>
                <w:szCs w:val="28"/>
                <w:lang w:val="pt-BR"/>
              </w:rPr>
            </w:pPr>
          </w:p>
          <w:p w14:paraId="0C4B7E04">
            <w:pPr>
              <w:spacing w:after="60"/>
              <w:jc w:val="center"/>
              <w:rPr>
                <w:rFonts w:ascii="Times New Roman" w:hAnsi="Times New Roman"/>
                <w:kern w:val="16"/>
                <w:sz w:val="28"/>
                <w:szCs w:val="28"/>
                <w:lang w:val="pt-BR"/>
              </w:rPr>
            </w:pPr>
          </w:p>
          <w:p w14:paraId="472E0837">
            <w:pPr>
              <w:spacing w:after="60"/>
              <w:jc w:val="center"/>
              <w:rPr>
                <w:rFonts w:ascii="Times New Roman" w:hAnsi="Times New Roman"/>
                <w:kern w:val="16"/>
                <w:sz w:val="28"/>
                <w:szCs w:val="28"/>
                <w:lang w:val="pt-BR"/>
              </w:rPr>
            </w:pPr>
          </w:p>
          <w:p w14:paraId="4BFDF8A0">
            <w:pPr>
              <w:spacing w:after="60"/>
              <w:jc w:val="center"/>
              <w:rPr>
                <w:rFonts w:ascii="Times New Roman" w:hAnsi="Times New Roman"/>
                <w:kern w:val="16"/>
                <w:sz w:val="28"/>
                <w:szCs w:val="28"/>
                <w:lang w:val="pt-BR"/>
              </w:rPr>
            </w:pPr>
          </w:p>
          <w:p w14:paraId="6937F960">
            <w:pPr>
              <w:spacing w:after="60"/>
              <w:jc w:val="center"/>
              <w:rPr>
                <w:rFonts w:ascii="Times New Roman" w:hAnsi="Times New Roman"/>
                <w:kern w:val="16"/>
                <w:sz w:val="28"/>
                <w:szCs w:val="28"/>
                <w:lang w:val="pt-BR"/>
              </w:rPr>
            </w:pPr>
          </w:p>
        </w:tc>
      </w:tr>
      <w:tr w14:paraId="4ABA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52" w:type="pct"/>
            <w:tcBorders>
              <w:top w:val="single" w:color="auto" w:sz="4" w:space="0"/>
              <w:left w:val="single" w:color="auto" w:sz="4" w:space="0"/>
              <w:bottom w:val="single" w:color="auto" w:sz="4" w:space="0"/>
              <w:right w:val="single" w:color="auto" w:sz="4" w:space="0"/>
            </w:tcBorders>
            <w:vAlign w:val="center"/>
          </w:tcPr>
          <w:p w14:paraId="3777373D">
            <w:pPr>
              <w:spacing w:after="60"/>
              <w:jc w:val="center"/>
              <w:rPr>
                <w:rFonts w:ascii="Times New Roman" w:hAnsi="Times New Roman"/>
                <w:kern w:val="16"/>
                <w:sz w:val="28"/>
                <w:szCs w:val="28"/>
                <w:lang w:val="pt-BR"/>
              </w:rPr>
            </w:pPr>
          </w:p>
        </w:tc>
        <w:tc>
          <w:tcPr>
            <w:tcW w:w="2241" w:type="pct"/>
            <w:tcBorders>
              <w:top w:val="single" w:color="auto" w:sz="4" w:space="0"/>
              <w:left w:val="single" w:color="auto" w:sz="4" w:space="0"/>
              <w:bottom w:val="single" w:color="auto" w:sz="4" w:space="0"/>
              <w:right w:val="single" w:color="auto" w:sz="4" w:space="0"/>
            </w:tcBorders>
            <w:vAlign w:val="center"/>
          </w:tcPr>
          <w:p w14:paraId="738EE3B7">
            <w:pPr>
              <w:spacing w:after="60"/>
              <w:jc w:val="center"/>
              <w:rPr>
                <w:rFonts w:ascii="Times New Roman" w:hAnsi="Times New Roman"/>
                <w:b/>
                <w:bCs/>
                <w:kern w:val="16"/>
                <w:sz w:val="28"/>
                <w:szCs w:val="28"/>
              </w:rPr>
            </w:pPr>
            <w:r>
              <w:rPr>
                <w:rFonts w:ascii="Times New Roman" w:hAnsi="Times New Roman"/>
                <w:b/>
                <w:bCs/>
                <w:kern w:val="16"/>
                <w:sz w:val="28"/>
                <w:szCs w:val="28"/>
              </w:rPr>
              <w:t>Cộng</w:t>
            </w:r>
          </w:p>
        </w:tc>
        <w:tc>
          <w:tcPr>
            <w:tcW w:w="500" w:type="pct"/>
            <w:tcBorders>
              <w:top w:val="single" w:color="auto" w:sz="4" w:space="0"/>
              <w:left w:val="single" w:color="auto" w:sz="4" w:space="0"/>
              <w:bottom w:val="single" w:color="auto" w:sz="4" w:space="0"/>
              <w:right w:val="single" w:color="auto" w:sz="4" w:space="0"/>
            </w:tcBorders>
            <w:vAlign w:val="center"/>
          </w:tcPr>
          <w:p w14:paraId="4BC2EB66">
            <w:pPr>
              <w:spacing w:after="60"/>
              <w:jc w:val="center"/>
              <w:rPr>
                <w:rFonts w:ascii="Times New Roman" w:hAnsi="Times New Roman"/>
                <w:b/>
                <w:bCs/>
                <w:kern w:val="16"/>
                <w:sz w:val="28"/>
                <w:szCs w:val="28"/>
                <w:highlight w:val="yellow"/>
                <w:lang w:val="pt-BR"/>
              </w:rPr>
            </w:pPr>
            <w:r>
              <w:rPr>
                <w:rFonts w:ascii="Times New Roman" w:hAnsi="Times New Roman"/>
                <w:b/>
                <w:bCs/>
                <w:kern w:val="16"/>
                <w:sz w:val="28"/>
                <w:szCs w:val="28"/>
              </w:rPr>
              <w:t>8</w:t>
            </w:r>
            <w:r>
              <w:rPr>
                <w:rFonts w:ascii="Times New Roman" w:hAnsi="Times New Roman"/>
                <w:b/>
                <w:bCs/>
                <w:kern w:val="16"/>
                <w:sz w:val="28"/>
                <w:szCs w:val="28"/>
                <w:lang w:val="pt-BR"/>
              </w:rPr>
              <w:t>0</w:t>
            </w:r>
          </w:p>
        </w:tc>
        <w:tc>
          <w:tcPr>
            <w:tcW w:w="584" w:type="pct"/>
            <w:tcBorders>
              <w:top w:val="single" w:color="auto" w:sz="4" w:space="0"/>
              <w:left w:val="single" w:color="auto" w:sz="4" w:space="0"/>
              <w:bottom w:val="single" w:color="auto" w:sz="4" w:space="0"/>
              <w:right w:val="single" w:color="auto" w:sz="4" w:space="0"/>
            </w:tcBorders>
            <w:vAlign w:val="center"/>
          </w:tcPr>
          <w:p w14:paraId="0FCD9514">
            <w:pPr>
              <w:spacing w:after="60"/>
              <w:jc w:val="center"/>
              <w:rPr>
                <w:rFonts w:ascii="Times New Roman" w:hAnsi="Times New Roman"/>
                <w:b/>
                <w:bCs/>
                <w:kern w:val="16"/>
                <w:sz w:val="28"/>
                <w:szCs w:val="28"/>
                <w:highlight w:val="yellow"/>
                <w:lang w:val="pt-BR"/>
              </w:rPr>
            </w:pPr>
            <w:r>
              <w:rPr>
                <w:rFonts w:ascii="Times New Roman" w:hAnsi="Times New Roman"/>
                <w:b/>
                <w:bCs/>
                <w:kern w:val="16"/>
                <w:sz w:val="28"/>
                <w:szCs w:val="28"/>
                <w:lang w:val="pt-BR"/>
              </w:rPr>
              <w:t>20</w:t>
            </w:r>
          </w:p>
        </w:tc>
        <w:tc>
          <w:tcPr>
            <w:tcW w:w="801" w:type="pct"/>
            <w:tcBorders>
              <w:top w:val="single" w:color="auto" w:sz="4" w:space="0"/>
              <w:left w:val="single" w:color="auto" w:sz="4" w:space="0"/>
              <w:bottom w:val="single" w:color="auto" w:sz="4" w:space="0"/>
              <w:right w:val="single" w:color="auto" w:sz="4" w:space="0"/>
            </w:tcBorders>
            <w:vAlign w:val="center"/>
          </w:tcPr>
          <w:p w14:paraId="5CDCDEC1">
            <w:pPr>
              <w:spacing w:after="60"/>
              <w:jc w:val="center"/>
              <w:rPr>
                <w:rFonts w:ascii="Times New Roman" w:hAnsi="Times New Roman"/>
                <w:b/>
                <w:bCs/>
                <w:kern w:val="16"/>
                <w:sz w:val="28"/>
                <w:szCs w:val="28"/>
                <w:highlight w:val="yellow"/>
                <w:lang w:val="pt-BR"/>
              </w:rPr>
            </w:pPr>
            <w:r>
              <w:rPr>
                <w:rFonts w:ascii="Times New Roman" w:hAnsi="Times New Roman"/>
                <w:b/>
                <w:bCs/>
                <w:kern w:val="16"/>
                <w:sz w:val="28"/>
                <w:szCs w:val="28"/>
              </w:rPr>
              <w:t>5</w:t>
            </w:r>
            <w:r>
              <w:rPr>
                <w:rFonts w:ascii="Times New Roman" w:hAnsi="Times New Roman"/>
                <w:b/>
                <w:bCs/>
                <w:kern w:val="16"/>
                <w:sz w:val="28"/>
                <w:szCs w:val="28"/>
                <w:lang w:val="pt-BR"/>
              </w:rPr>
              <w:t>7</w:t>
            </w:r>
          </w:p>
        </w:tc>
        <w:tc>
          <w:tcPr>
            <w:tcW w:w="519" w:type="pct"/>
            <w:tcBorders>
              <w:top w:val="single" w:color="auto" w:sz="4" w:space="0"/>
              <w:left w:val="single" w:color="auto" w:sz="4" w:space="0"/>
              <w:bottom w:val="single" w:color="auto" w:sz="4" w:space="0"/>
              <w:right w:val="single" w:color="auto" w:sz="4" w:space="0"/>
            </w:tcBorders>
            <w:vAlign w:val="center"/>
          </w:tcPr>
          <w:p w14:paraId="205A7EB0">
            <w:pPr>
              <w:spacing w:after="60"/>
              <w:jc w:val="center"/>
              <w:rPr>
                <w:rFonts w:ascii="Times New Roman" w:hAnsi="Times New Roman"/>
                <w:b/>
                <w:bCs/>
                <w:kern w:val="16"/>
                <w:sz w:val="28"/>
                <w:szCs w:val="28"/>
                <w:lang w:val="pt-BR"/>
              </w:rPr>
            </w:pPr>
            <w:r>
              <w:rPr>
                <w:rFonts w:ascii="Times New Roman" w:hAnsi="Times New Roman"/>
                <w:b/>
                <w:bCs/>
                <w:kern w:val="16"/>
                <w:sz w:val="28"/>
                <w:szCs w:val="28"/>
                <w:lang w:val="pt-BR"/>
              </w:rPr>
              <w:t>3</w:t>
            </w:r>
          </w:p>
        </w:tc>
      </w:tr>
    </w:tbl>
    <w:p w14:paraId="7E55DC1D">
      <w:pPr>
        <w:spacing w:after="60"/>
        <w:jc w:val="both"/>
        <w:rPr>
          <w:rFonts w:ascii="Times New Roman" w:hAnsi="Times New Roman"/>
          <w:kern w:val="16"/>
          <w:sz w:val="28"/>
          <w:szCs w:val="28"/>
          <w:lang w:val="pt-BR"/>
        </w:rPr>
      </w:pPr>
      <w:r>
        <w:rPr>
          <w:rFonts w:ascii="Times New Roman" w:hAnsi="Times New Roman"/>
          <w:kern w:val="16"/>
          <w:sz w:val="28"/>
          <w:szCs w:val="28"/>
          <w:lang w:val="pt-BR"/>
        </w:rPr>
        <w:t xml:space="preserve">* Ghi chú: </w:t>
      </w:r>
      <w:r>
        <w:rPr>
          <w:rFonts w:ascii="Times New Roman" w:hAnsi="Times New Roman"/>
          <w:i/>
          <w:iCs/>
          <w:kern w:val="16"/>
          <w:sz w:val="28"/>
          <w:szCs w:val="28"/>
          <w:lang w:val="pt-BR"/>
        </w:rPr>
        <w:t>Thời gian kiểm tra được tích hợp giữa lý thuyết với thực hành được tính vào giờ thực hành</w:t>
      </w:r>
    </w:p>
    <w:p w14:paraId="3EEA4A0F">
      <w:pPr>
        <w:spacing w:after="60"/>
        <w:jc w:val="both"/>
        <w:rPr>
          <w:rFonts w:ascii="Times New Roman" w:hAnsi="Times New Roman"/>
          <w:i/>
          <w:iCs/>
          <w:kern w:val="16"/>
          <w:sz w:val="28"/>
          <w:szCs w:val="28"/>
          <w:lang w:val="pt-BR"/>
        </w:rPr>
      </w:pPr>
      <w:r>
        <w:rPr>
          <w:rFonts w:ascii="Times New Roman" w:hAnsi="Times New Roman"/>
          <w:i/>
          <w:iCs/>
          <w:kern w:val="16"/>
          <w:sz w:val="28"/>
          <w:szCs w:val="28"/>
          <w:lang w:val="pt-BR"/>
        </w:rPr>
        <w:t>2. Nội dung chi tiết:</w:t>
      </w:r>
    </w:p>
    <w:p w14:paraId="3D27EF4D">
      <w:pPr>
        <w:spacing w:after="60"/>
        <w:rPr>
          <w:rFonts w:ascii="Times New Roman" w:hAnsi="Times New Roman"/>
          <w:b/>
          <w:bCs/>
          <w:kern w:val="16"/>
          <w:sz w:val="28"/>
          <w:szCs w:val="28"/>
          <w:lang w:val="pt-BR"/>
        </w:rPr>
      </w:pPr>
      <w:r>
        <w:rPr>
          <w:rFonts w:ascii="Times New Roman" w:hAnsi="Times New Roman"/>
          <w:kern w:val="16"/>
          <w:sz w:val="28"/>
          <w:szCs w:val="28"/>
          <w:lang w:val="pt-BR"/>
        </w:rPr>
        <w:t>Bài 1:</w:t>
      </w:r>
      <w:r>
        <w:rPr>
          <w:rFonts w:ascii="Times New Roman" w:hAnsi="Times New Roman"/>
          <w:b/>
          <w:bCs/>
          <w:kern w:val="16"/>
          <w:sz w:val="28"/>
          <w:szCs w:val="28"/>
          <w:lang w:val="pt-BR"/>
        </w:rPr>
        <w:t xml:space="preserve"> Lắp đặt hệ thống và thiết bị kho lạnh công nghiệp     </w:t>
      </w:r>
      <w:r>
        <w:rPr>
          <w:rFonts w:ascii="Times New Roman" w:hAnsi="Times New Roman"/>
          <w:i/>
          <w:iCs/>
          <w:kern w:val="16"/>
          <w:sz w:val="28"/>
          <w:szCs w:val="28"/>
          <w:lang w:val="pt-BR"/>
        </w:rPr>
        <w:t>Thời gian: 15 giờ</w:t>
      </w:r>
    </w:p>
    <w:p w14:paraId="40142C3F">
      <w:pPr>
        <w:spacing w:after="60"/>
        <w:jc w:val="both"/>
        <w:rPr>
          <w:rFonts w:ascii="Times New Roman" w:hAnsi="Times New Roman"/>
          <w:i/>
          <w:iCs/>
          <w:kern w:val="16"/>
          <w:sz w:val="28"/>
          <w:szCs w:val="28"/>
          <w:lang w:val="pt-BR"/>
        </w:rPr>
      </w:pPr>
      <w:r>
        <w:rPr>
          <w:rFonts w:ascii="Times New Roman" w:hAnsi="Times New Roman"/>
          <w:i/>
          <w:iCs/>
          <w:kern w:val="16"/>
          <w:sz w:val="28"/>
          <w:szCs w:val="28"/>
          <w:lang w:val="pt-BR"/>
        </w:rPr>
        <w:t xml:space="preserve">1.Mục tiêu bài học : </w:t>
      </w:r>
    </w:p>
    <w:p w14:paraId="60F24D78">
      <w:pPr>
        <w:spacing w:after="60"/>
        <w:ind w:firstLine="720"/>
        <w:rPr>
          <w:rFonts w:ascii="Times New Roman" w:hAnsi="Times New Roman"/>
          <w:sz w:val="28"/>
          <w:szCs w:val="28"/>
          <w:lang w:val="pt-BR"/>
        </w:rPr>
      </w:pPr>
      <w:r>
        <w:rPr>
          <w:rFonts w:ascii="Times New Roman" w:hAnsi="Times New Roman"/>
          <w:sz w:val="28"/>
          <w:szCs w:val="28"/>
          <w:lang w:val="pt-BR"/>
        </w:rPr>
        <w:t>- Nắm được các quy định, ký hiệu bản vẽ thi công;</w:t>
      </w:r>
    </w:p>
    <w:p w14:paraId="4A92D39A">
      <w:pPr>
        <w:spacing w:after="60"/>
        <w:ind w:firstLine="720"/>
        <w:rPr>
          <w:rFonts w:ascii="Times New Roman" w:hAnsi="Times New Roman"/>
          <w:sz w:val="28"/>
          <w:szCs w:val="28"/>
          <w:lang w:val="pt-BR"/>
        </w:rPr>
      </w:pPr>
      <w:r>
        <w:rPr>
          <w:rFonts w:ascii="Times New Roman" w:hAnsi="Times New Roman"/>
          <w:sz w:val="28"/>
          <w:szCs w:val="28"/>
          <w:lang w:val="pt-BR"/>
        </w:rPr>
        <w:t xml:space="preserve">- Hiểu về cấu tạo, mục đích sử dụng của các trang, thiết bị phục vụ lắp đặt; </w:t>
      </w:r>
    </w:p>
    <w:p w14:paraId="7DCCA112">
      <w:pPr>
        <w:spacing w:after="60"/>
        <w:ind w:firstLine="720"/>
        <w:rPr>
          <w:rFonts w:ascii="Times New Roman" w:hAnsi="Times New Roman"/>
          <w:sz w:val="28"/>
          <w:szCs w:val="28"/>
          <w:lang w:val="pt-BR"/>
        </w:rPr>
      </w:pPr>
      <w:r>
        <w:rPr>
          <w:rFonts w:ascii="Times New Roman" w:hAnsi="Times New Roman"/>
          <w:sz w:val="28"/>
          <w:szCs w:val="28"/>
          <w:lang w:val="pt-BR"/>
        </w:rPr>
        <w:t>- Hiểu mục đích và phương pháp lắp đặt các thiết bị chính, phụ trong kho lạnh;</w:t>
      </w:r>
    </w:p>
    <w:p w14:paraId="2E4C1F7C">
      <w:pPr>
        <w:spacing w:after="60"/>
        <w:ind w:firstLine="720"/>
        <w:rPr>
          <w:rFonts w:ascii="Times New Roman" w:hAnsi="Times New Roman"/>
          <w:sz w:val="28"/>
          <w:szCs w:val="28"/>
          <w:lang w:val="pt-BR"/>
        </w:rPr>
      </w:pPr>
      <w:r>
        <w:rPr>
          <w:rFonts w:ascii="Times New Roman" w:hAnsi="Times New Roman"/>
          <w:sz w:val="28"/>
          <w:szCs w:val="28"/>
          <w:lang w:val="pt-BR"/>
        </w:rPr>
        <w:t>-  Kiểm tra được thông số của thiết bị trước khi lắp;</w:t>
      </w:r>
    </w:p>
    <w:p w14:paraId="396099E9">
      <w:pPr>
        <w:spacing w:after="60"/>
        <w:ind w:firstLine="720"/>
        <w:rPr>
          <w:rFonts w:ascii="Times New Roman" w:hAnsi="Times New Roman"/>
          <w:sz w:val="28"/>
          <w:szCs w:val="28"/>
          <w:lang w:val="pt-BR"/>
        </w:rPr>
      </w:pPr>
      <w:r>
        <w:rPr>
          <w:rFonts w:ascii="Times New Roman" w:hAnsi="Times New Roman"/>
          <w:sz w:val="28"/>
          <w:szCs w:val="28"/>
          <w:lang w:val="pt-BR"/>
        </w:rPr>
        <w:t>- Lắp đặt các thiết bị chính, phụ trong kho lạnh đúng quy trình và đảm bảo an toàn;</w:t>
      </w:r>
    </w:p>
    <w:p w14:paraId="49FD4C85">
      <w:pPr>
        <w:spacing w:after="60"/>
        <w:ind w:firstLine="720"/>
        <w:rPr>
          <w:rFonts w:ascii="Times New Roman" w:hAnsi="Times New Roman"/>
          <w:sz w:val="28"/>
          <w:szCs w:val="28"/>
          <w:lang w:val="pt-BR"/>
        </w:rPr>
      </w:pPr>
      <w:r>
        <w:rPr>
          <w:rFonts w:ascii="Times New Roman" w:hAnsi="Times New Roman"/>
          <w:sz w:val="28"/>
          <w:szCs w:val="28"/>
          <w:lang w:val="pt-BR"/>
        </w:rPr>
        <w:t xml:space="preserve">- Cẩn thận, chính xác, khoa học. </w:t>
      </w:r>
    </w:p>
    <w:p w14:paraId="156D7218">
      <w:pPr>
        <w:spacing w:after="60"/>
        <w:rPr>
          <w:rFonts w:ascii="Times New Roman" w:hAnsi="Times New Roman"/>
          <w:i/>
          <w:sz w:val="28"/>
          <w:szCs w:val="28"/>
          <w:lang w:val="pt-BR"/>
        </w:rPr>
      </w:pPr>
    </w:p>
    <w:p w14:paraId="22BECC27">
      <w:pPr>
        <w:spacing w:after="60"/>
        <w:rPr>
          <w:rFonts w:ascii="Times New Roman" w:hAnsi="Times New Roman"/>
          <w:i/>
          <w:iCs/>
          <w:kern w:val="16"/>
          <w:sz w:val="28"/>
          <w:szCs w:val="28"/>
          <w:lang w:val="pt-BR"/>
        </w:rPr>
      </w:pPr>
      <w:r>
        <w:rPr>
          <w:rFonts w:ascii="Times New Roman" w:hAnsi="Times New Roman"/>
          <w:i/>
          <w:sz w:val="28"/>
          <w:szCs w:val="28"/>
          <w:lang w:val="pt-BR"/>
        </w:rPr>
        <w:t>2. Nội dung bài học :</w:t>
      </w:r>
    </w:p>
    <w:p w14:paraId="0CAAA7F2">
      <w:pPr>
        <w:spacing w:after="60"/>
        <w:jc w:val="both"/>
        <w:rPr>
          <w:rFonts w:ascii="Times New Roman" w:hAnsi="Times New Roman"/>
          <w:b/>
          <w:bCs/>
          <w:kern w:val="16"/>
          <w:sz w:val="28"/>
          <w:szCs w:val="28"/>
          <w:lang w:val="pt-BR"/>
        </w:rPr>
      </w:pPr>
      <w:r>
        <w:rPr>
          <w:rFonts w:ascii="Times New Roman" w:hAnsi="Times New Roman"/>
          <w:iCs/>
          <w:kern w:val="16"/>
          <w:sz w:val="28"/>
          <w:szCs w:val="28"/>
          <w:lang w:val="pt-BR"/>
        </w:rPr>
        <w:t>2.1. Đọc bản vẽ thi công, chuẩn bị trang thiết bị phục vụ lắp đặt</w:t>
      </w:r>
    </w:p>
    <w:p w14:paraId="09F9B619">
      <w:pPr>
        <w:spacing w:after="60"/>
        <w:jc w:val="both"/>
        <w:rPr>
          <w:rFonts w:ascii="Times New Roman" w:hAnsi="Times New Roman"/>
          <w:b/>
          <w:bCs/>
          <w:kern w:val="16"/>
          <w:sz w:val="28"/>
          <w:szCs w:val="28"/>
          <w:lang w:val="pt-BR"/>
        </w:rPr>
      </w:pPr>
      <w:r>
        <w:rPr>
          <w:rFonts w:ascii="Times New Roman" w:hAnsi="Times New Roman"/>
          <w:kern w:val="16"/>
          <w:sz w:val="28"/>
          <w:szCs w:val="28"/>
          <w:lang w:val="pt-BR"/>
        </w:rPr>
        <w:t xml:space="preserve">2.2. </w:t>
      </w:r>
      <w:r>
        <w:rPr>
          <w:rFonts w:ascii="Times New Roman" w:hAnsi="Times New Roman"/>
          <w:bCs/>
          <w:kern w:val="16"/>
          <w:sz w:val="28"/>
          <w:szCs w:val="28"/>
          <w:lang w:val="pt-BR"/>
        </w:rPr>
        <w:t>Lắp đặt các thiết bị chính trong kho lạnh</w:t>
      </w:r>
      <w:r>
        <w:rPr>
          <w:rFonts w:ascii="Times New Roman" w:hAnsi="Times New Roman"/>
          <w:b/>
          <w:bCs/>
          <w:kern w:val="16"/>
          <w:sz w:val="28"/>
          <w:szCs w:val="28"/>
          <w:lang w:val="pt-BR"/>
        </w:rPr>
        <w:tab/>
      </w:r>
    </w:p>
    <w:p w14:paraId="4BCBA5FD">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2.2.1. Lắp đặt cụm máy nén</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5EABAAA2">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2.2.2. Lắp đặt cụm ngưng tụ</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2.2.3. Lắp đặt dàn bay hơi</w:t>
      </w:r>
      <w:r>
        <w:rPr>
          <w:rFonts w:ascii="Times New Roman" w:hAnsi="Times New Roman"/>
          <w:b/>
          <w:kern w:val="16"/>
          <w:sz w:val="28"/>
          <w:szCs w:val="28"/>
          <w:lang w:val="pt-BR"/>
        </w:rPr>
        <w:t xml:space="preserve"> -</w:t>
      </w:r>
      <w:r>
        <w:rPr>
          <w:rFonts w:ascii="Times New Roman" w:hAnsi="Times New Roman"/>
          <w:kern w:val="16"/>
          <w:sz w:val="28"/>
          <w:szCs w:val="28"/>
          <w:lang w:val="pt-BR"/>
        </w:rPr>
        <w:t xml:space="preserve"> van tiết lưu</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 xml:space="preserve">2.3. </w:t>
      </w:r>
      <w:r>
        <w:rPr>
          <w:rFonts w:ascii="Times New Roman" w:hAnsi="Times New Roman"/>
          <w:bCs/>
          <w:kern w:val="16"/>
          <w:sz w:val="28"/>
          <w:szCs w:val="28"/>
          <w:lang w:val="pt-BR"/>
        </w:rPr>
        <w:t>Lắp đặt các thiết bị phụ trong kho lạnh</w:t>
      </w:r>
      <w:r>
        <w:rPr>
          <w:rFonts w:ascii="Times New Roman" w:hAnsi="Times New Roman"/>
          <w:b/>
          <w:bCs/>
          <w:kern w:val="16"/>
          <w:sz w:val="28"/>
          <w:szCs w:val="28"/>
          <w:lang w:val="pt-BR"/>
        </w:rPr>
        <w:tab/>
      </w:r>
      <w:r>
        <w:rPr>
          <w:rFonts w:ascii="Times New Roman" w:hAnsi="Times New Roman"/>
          <w:b/>
          <w:bCs/>
          <w:kern w:val="16"/>
          <w:sz w:val="28"/>
          <w:szCs w:val="28"/>
          <w:lang w:val="pt-BR"/>
        </w:rPr>
        <w:tab/>
      </w:r>
    </w:p>
    <w:p w14:paraId="7ABDECE1">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2.3.1. Các thiết bị điều chỉnh và bảo vệ kho lạnh</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63356062">
      <w:pPr>
        <w:tabs>
          <w:tab w:val="left" w:pos="186"/>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2.3.2. Lắp đặt hệ thống đường ống dẫn gas</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11BF7821">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2.3.3. Lắp đặt hệ thống nước giải nhiệt, tải lạnh</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2.3.4. Lắp đặt hệ thống nước xả băng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79704C5F">
      <w:pPr>
        <w:tabs>
          <w:tab w:val="left" w:pos="186"/>
        </w:tabs>
        <w:spacing w:after="60"/>
        <w:jc w:val="both"/>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2.3.5. Lắp đặt hệ thống điện động lực</w:t>
      </w:r>
      <w:r>
        <w:rPr>
          <w:rFonts w:ascii="Times New Roman" w:hAnsi="Times New Roman"/>
          <w:b/>
          <w:kern w:val="16"/>
          <w:sz w:val="28"/>
          <w:szCs w:val="28"/>
          <w:lang w:val="pt-BR"/>
        </w:rPr>
        <w:t xml:space="preserve"> -</w:t>
      </w:r>
      <w:r>
        <w:rPr>
          <w:rFonts w:ascii="Times New Roman" w:hAnsi="Times New Roman"/>
          <w:kern w:val="16"/>
          <w:sz w:val="28"/>
          <w:szCs w:val="28"/>
          <w:lang w:val="pt-BR"/>
        </w:rPr>
        <w:t xml:space="preserve"> điều khiển</w:t>
      </w:r>
      <w:r>
        <w:rPr>
          <w:rFonts w:ascii="Times New Roman" w:hAnsi="Times New Roman"/>
          <w:i/>
          <w:iCs/>
          <w:kern w:val="16"/>
          <w:sz w:val="28"/>
          <w:szCs w:val="28"/>
          <w:lang w:val="pt-BR"/>
        </w:rPr>
        <w:tab/>
      </w:r>
      <w:r>
        <w:rPr>
          <w:rFonts w:ascii="Times New Roman" w:hAnsi="Times New Roman"/>
          <w:i/>
          <w:iCs/>
          <w:kern w:val="16"/>
          <w:sz w:val="28"/>
          <w:szCs w:val="28"/>
          <w:lang w:val="pt-BR"/>
        </w:rPr>
        <w:tab/>
      </w:r>
      <w:r>
        <w:rPr>
          <w:rFonts w:ascii="Times New Roman" w:hAnsi="Times New Roman"/>
          <w:i/>
          <w:iCs/>
          <w:kern w:val="16"/>
          <w:sz w:val="28"/>
          <w:szCs w:val="28"/>
          <w:lang w:val="pt-BR"/>
        </w:rPr>
        <w:tab/>
      </w:r>
    </w:p>
    <w:p w14:paraId="642ED62A">
      <w:pPr>
        <w:spacing w:after="60"/>
        <w:jc w:val="both"/>
        <w:rPr>
          <w:rFonts w:ascii="Times New Roman" w:hAnsi="Times New Roman"/>
          <w:kern w:val="16"/>
          <w:sz w:val="28"/>
          <w:szCs w:val="28"/>
          <w:lang w:val="pt-BR"/>
        </w:rPr>
      </w:pPr>
      <w:r>
        <w:rPr>
          <w:rFonts w:ascii="Times New Roman" w:hAnsi="Times New Roman"/>
          <w:kern w:val="16"/>
          <w:sz w:val="28"/>
          <w:szCs w:val="28"/>
          <w:lang w:val="pt-BR"/>
        </w:rPr>
        <w:t xml:space="preserve">2.4. </w:t>
      </w:r>
      <w:r>
        <w:rPr>
          <w:rFonts w:ascii="Times New Roman" w:hAnsi="Times New Roman"/>
          <w:bCs/>
          <w:kern w:val="16"/>
          <w:sz w:val="28"/>
          <w:szCs w:val="28"/>
          <w:lang w:val="pt-BR"/>
        </w:rPr>
        <w:t xml:space="preserve">Hút chân không </w:t>
      </w:r>
      <w:r>
        <w:rPr>
          <w:rFonts w:ascii="Times New Roman" w:hAnsi="Times New Roman"/>
          <w:kern w:val="16"/>
          <w:sz w:val="28"/>
          <w:szCs w:val="28"/>
          <w:lang w:val="pt-BR"/>
        </w:rPr>
        <w:t>-</w:t>
      </w:r>
      <w:r>
        <w:rPr>
          <w:rFonts w:ascii="Times New Roman" w:hAnsi="Times New Roman"/>
          <w:bCs/>
          <w:kern w:val="16"/>
          <w:sz w:val="28"/>
          <w:szCs w:val="28"/>
          <w:lang w:val="pt-BR"/>
        </w:rPr>
        <w:t xml:space="preserve"> nạp gas, chạy thử hệ thống</w:t>
      </w:r>
    </w:p>
    <w:p w14:paraId="73DAFA9F">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2.4.1. Vệ sinh công nghiệp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32CD9F26">
      <w:pPr>
        <w:tabs>
          <w:tab w:val="left" w:pos="186"/>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2.4.2. Thử kín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155F322D">
      <w:pPr>
        <w:tabs>
          <w:tab w:val="left" w:pos="186"/>
        </w:tabs>
        <w:spacing w:after="60"/>
        <w:jc w:val="both"/>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2.4.3. Hút chân không – Nạp gas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2.4.4. Chạy thử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001492C3">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 xml:space="preserve">2.5. Kiểm tra </w:t>
      </w:r>
    </w:p>
    <w:p w14:paraId="304EEEF9">
      <w:pPr>
        <w:spacing w:after="60"/>
        <w:jc w:val="both"/>
        <w:rPr>
          <w:rFonts w:ascii="Times New Roman" w:hAnsi="Times New Roman"/>
          <w:b/>
          <w:bCs/>
          <w:kern w:val="16"/>
          <w:sz w:val="28"/>
          <w:szCs w:val="28"/>
          <w:lang w:val="pt-BR"/>
        </w:rPr>
      </w:pPr>
      <w:r>
        <w:rPr>
          <w:rFonts w:ascii="Times New Roman" w:hAnsi="Times New Roman"/>
          <w:kern w:val="16"/>
          <w:sz w:val="28"/>
          <w:szCs w:val="28"/>
          <w:lang w:val="pt-BR"/>
        </w:rPr>
        <w:t>Bài 2:</w:t>
      </w:r>
      <w:r>
        <w:rPr>
          <w:rFonts w:ascii="Times New Roman" w:hAnsi="Times New Roman"/>
          <w:b/>
          <w:bCs/>
          <w:kern w:val="16"/>
          <w:sz w:val="28"/>
          <w:szCs w:val="28"/>
          <w:lang w:val="pt-BR"/>
        </w:rPr>
        <w:t xml:space="preserve"> Lắp đặt hệ thống lạnh máy đá cây</w:t>
      </w:r>
      <w:r>
        <w:rPr>
          <w:rFonts w:ascii="Times New Roman" w:hAnsi="Times New Roman"/>
          <w:b/>
          <w:bCs/>
          <w:kern w:val="16"/>
          <w:sz w:val="28"/>
          <w:szCs w:val="28"/>
          <w:lang w:val="pt-BR"/>
        </w:rPr>
        <w:tab/>
      </w:r>
      <w:r>
        <w:rPr>
          <w:rFonts w:ascii="Times New Roman" w:hAnsi="Times New Roman"/>
          <w:b/>
          <w:bCs/>
          <w:kern w:val="16"/>
          <w:sz w:val="28"/>
          <w:szCs w:val="28"/>
          <w:lang w:val="pt-BR"/>
        </w:rPr>
        <w:tab/>
      </w:r>
      <w:r>
        <w:rPr>
          <w:rFonts w:ascii="Times New Roman" w:hAnsi="Times New Roman"/>
          <w:i/>
          <w:iCs/>
          <w:kern w:val="16"/>
          <w:sz w:val="28"/>
          <w:szCs w:val="28"/>
          <w:lang w:val="pt-BR"/>
        </w:rPr>
        <w:t>Thời gian: 1</w:t>
      </w:r>
      <w:r>
        <w:rPr>
          <w:rFonts w:ascii="Times New Roman" w:hAnsi="Times New Roman"/>
          <w:i/>
          <w:iCs/>
          <w:kern w:val="16"/>
          <w:sz w:val="28"/>
          <w:szCs w:val="28"/>
        </w:rPr>
        <w:t>5</w:t>
      </w:r>
      <w:r>
        <w:rPr>
          <w:rFonts w:ascii="Times New Roman" w:hAnsi="Times New Roman"/>
          <w:i/>
          <w:iCs/>
          <w:kern w:val="16"/>
          <w:sz w:val="28"/>
          <w:szCs w:val="28"/>
          <w:lang w:val="pt-BR"/>
        </w:rPr>
        <w:t xml:space="preserve"> giờ</w:t>
      </w:r>
    </w:p>
    <w:p w14:paraId="5F329FC5">
      <w:pPr>
        <w:spacing w:after="60"/>
        <w:rPr>
          <w:rFonts w:ascii="Times New Roman" w:hAnsi="Times New Roman"/>
          <w:i/>
          <w:iCs/>
          <w:kern w:val="16"/>
          <w:sz w:val="28"/>
          <w:szCs w:val="28"/>
          <w:lang w:val="pt-BR"/>
        </w:rPr>
      </w:pPr>
      <w:r>
        <w:rPr>
          <w:rFonts w:ascii="Times New Roman" w:hAnsi="Times New Roman"/>
          <w:i/>
          <w:iCs/>
          <w:kern w:val="16"/>
          <w:sz w:val="28"/>
          <w:szCs w:val="28"/>
          <w:lang w:val="pt-BR"/>
        </w:rPr>
        <w:t>1.Mục tiêu bài học :</w:t>
      </w:r>
    </w:p>
    <w:p w14:paraId="342843D3">
      <w:pPr>
        <w:spacing w:after="60"/>
        <w:ind w:firstLine="720"/>
        <w:rPr>
          <w:rFonts w:ascii="Times New Roman" w:hAnsi="Times New Roman"/>
          <w:sz w:val="28"/>
          <w:szCs w:val="28"/>
          <w:lang w:val="pt-BR"/>
        </w:rPr>
      </w:pPr>
      <w:r>
        <w:rPr>
          <w:rFonts w:ascii="Times New Roman" w:hAnsi="Times New Roman"/>
          <w:sz w:val="28"/>
          <w:szCs w:val="28"/>
          <w:lang w:val="pt-BR"/>
        </w:rPr>
        <w:t>- Nắm được các quy định, ký hiệu bản vẽ thi công;</w:t>
      </w:r>
    </w:p>
    <w:p w14:paraId="07BEC7C7">
      <w:pPr>
        <w:spacing w:after="60"/>
        <w:ind w:firstLine="720"/>
        <w:rPr>
          <w:rFonts w:ascii="Times New Roman" w:hAnsi="Times New Roman"/>
          <w:sz w:val="28"/>
          <w:szCs w:val="28"/>
          <w:lang w:val="pt-BR"/>
        </w:rPr>
      </w:pPr>
      <w:r>
        <w:rPr>
          <w:rFonts w:ascii="Times New Roman" w:hAnsi="Times New Roman"/>
          <w:sz w:val="28"/>
          <w:szCs w:val="28"/>
          <w:lang w:val="pt-BR"/>
        </w:rPr>
        <w:t xml:space="preserve">- Hiểu về cấu tạo, mục đích sử dụng của các trang, thiết bị phục vụ lắp đặt; </w:t>
      </w:r>
    </w:p>
    <w:p w14:paraId="3D02D3C4">
      <w:pPr>
        <w:spacing w:after="60"/>
        <w:ind w:firstLine="720"/>
        <w:rPr>
          <w:rFonts w:ascii="Times New Roman" w:hAnsi="Times New Roman"/>
          <w:sz w:val="28"/>
          <w:szCs w:val="28"/>
          <w:lang w:val="pt-BR"/>
        </w:rPr>
      </w:pPr>
      <w:r>
        <w:rPr>
          <w:rFonts w:ascii="Times New Roman" w:hAnsi="Times New Roman"/>
          <w:sz w:val="28"/>
          <w:szCs w:val="28"/>
          <w:lang w:val="pt-BR"/>
        </w:rPr>
        <w:t>- Hiểu mục đích và phương pháp lắp đặt các thiết bị chính, phụ trong máy đá cây;</w:t>
      </w:r>
    </w:p>
    <w:p w14:paraId="3082E211">
      <w:pPr>
        <w:spacing w:after="60"/>
        <w:ind w:firstLine="720"/>
        <w:rPr>
          <w:rFonts w:ascii="Times New Roman" w:hAnsi="Times New Roman"/>
          <w:sz w:val="28"/>
          <w:szCs w:val="28"/>
          <w:lang w:val="pt-BR"/>
        </w:rPr>
      </w:pPr>
      <w:r>
        <w:rPr>
          <w:rFonts w:ascii="Times New Roman" w:hAnsi="Times New Roman"/>
          <w:sz w:val="28"/>
          <w:szCs w:val="28"/>
          <w:lang w:val="pt-BR"/>
        </w:rPr>
        <w:t>-  Kiểm tra được thông số của thiết bị trước khi lắp;</w:t>
      </w:r>
    </w:p>
    <w:p w14:paraId="2827742E">
      <w:pPr>
        <w:spacing w:after="60"/>
        <w:ind w:firstLine="720"/>
        <w:rPr>
          <w:rFonts w:ascii="Times New Roman" w:hAnsi="Times New Roman"/>
          <w:sz w:val="28"/>
          <w:szCs w:val="28"/>
          <w:lang w:val="pt-BR"/>
        </w:rPr>
      </w:pPr>
      <w:r>
        <w:rPr>
          <w:rFonts w:ascii="Times New Roman" w:hAnsi="Times New Roman"/>
          <w:sz w:val="28"/>
          <w:szCs w:val="28"/>
          <w:lang w:val="pt-BR"/>
        </w:rPr>
        <w:t>- Lắp đặt các thiết bị chính, phụ trong máy đá cây đúng quy trình và đảm bảo an toàn;</w:t>
      </w:r>
    </w:p>
    <w:p w14:paraId="0CA0BF90">
      <w:pPr>
        <w:spacing w:after="60"/>
        <w:ind w:firstLine="720"/>
        <w:rPr>
          <w:rFonts w:ascii="Times New Roman" w:hAnsi="Times New Roman"/>
          <w:sz w:val="28"/>
          <w:szCs w:val="28"/>
          <w:lang w:val="pt-BR"/>
        </w:rPr>
      </w:pPr>
      <w:r>
        <w:rPr>
          <w:rFonts w:ascii="Times New Roman" w:hAnsi="Times New Roman"/>
          <w:sz w:val="28"/>
          <w:szCs w:val="28"/>
          <w:lang w:val="pt-BR"/>
        </w:rPr>
        <w:t xml:space="preserve">- Cẩn thận, chính xác, khoa học. </w:t>
      </w:r>
    </w:p>
    <w:p w14:paraId="0DE1A94B">
      <w:pPr>
        <w:spacing w:after="60"/>
        <w:rPr>
          <w:rFonts w:ascii="Times New Roman" w:hAnsi="Times New Roman"/>
          <w:i/>
          <w:iCs/>
          <w:kern w:val="16"/>
          <w:sz w:val="28"/>
          <w:szCs w:val="28"/>
          <w:lang w:val="pt-BR"/>
        </w:rPr>
      </w:pPr>
      <w:r>
        <w:rPr>
          <w:rFonts w:ascii="Times New Roman" w:hAnsi="Times New Roman"/>
          <w:i/>
          <w:sz w:val="28"/>
          <w:szCs w:val="28"/>
          <w:lang w:val="pt-BR"/>
        </w:rPr>
        <w:t>2. Nội dung bài học :</w:t>
      </w:r>
    </w:p>
    <w:p w14:paraId="25285BA5">
      <w:pPr>
        <w:spacing w:after="60"/>
        <w:jc w:val="both"/>
        <w:rPr>
          <w:rFonts w:ascii="Times New Roman" w:hAnsi="Times New Roman"/>
          <w:b/>
          <w:bCs/>
          <w:kern w:val="16"/>
          <w:sz w:val="28"/>
          <w:szCs w:val="28"/>
          <w:lang w:val="pt-BR"/>
        </w:rPr>
      </w:pPr>
      <w:r>
        <w:rPr>
          <w:rFonts w:ascii="Times New Roman" w:hAnsi="Times New Roman"/>
          <w:kern w:val="16"/>
          <w:sz w:val="28"/>
          <w:szCs w:val="28"/>
          <w:lang w:val="pt-BR"/>
        </w:rPr>
        <w:t xml:space="preserve">2.1. </w:t>
      </w:r>
      <w:r>
        <w:rPr>
          <w:rFonts w:ascii="Times New Roman" w:hAnsi="Times New Roman"/>
          <w:iCs/>
          <w:kern w:val="16"/>
          <w:sz w:val="28"/>
          <w:szCs w:val="28"/>
          <w:lang w:val="pt-BR"/>
        </w:rPr>
        <w:t>Đọc bản vẽ thi công, chuẩn bị trang thiết bị phục vụ lắp đặt</w:t>
      </w:r>
    </w:p>
    <w:p w14:paraId="185081AA">
      <w:pPr>
        <w:spacing w:after="60"/>
        <w:jc w:val="both"/>
        <w:rPr>
          <w:rFonts w:ascii="Times New Roman" w:hAnsi="Times New Roman"/>
          <w:kern w:val="16"/>
          <w:sz w:val="28"/>
          <w:szCs w:val="28"/>
          <w:lang w:val="pt-BR"/>
        </w:rPr>
      </w:pPr>
      <w:r>
        <w:rPr>
          <w:rFonts w:ascii="Times New Roman" w:hAnsi="Times New Roman"/>
          <w:bCs/>
          <w:kern w:val="16"/>
          <w:sz w:val="28"/>
          <w:szCs w:val="28"/>
          <w:lang w:val="pt-BR"/>
        </w:rPr>
        <w:t>2.2. Lắp đặt các thiết bị chính trong máy đá</w:t>
      </w:r>
      <w:r>
        <w:rPr>
          <w:rFonts w:ascii="Times New Roman" w:hAnsi="Times New Roman"/>
          <w:bCs/>
          <w:kern w:val="16"/>
          <w:sz w:val="28"/>
          <w:szCs w:val="28"/>
          <w:lang w:val="pt-BR"/>
        </w:rPr>
        <w:tab/>
      </w:r>
    </w:p>
    <w:p w14:paraId="638B1D7D">
      <w:pPr>
        <w:tabs>
          <w:tab w:val="left" w:pos="186"/>
        </w:tabs>
        <w:spacing w:after="60"/>
        <w:jc w:val="both"/>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2.2.1. Lắp đặt cụm máy nén</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2.2.2. Lắp đặt cụm ngưng tụ</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6AF7303B">
      <w:pPr>
        <w:tabs>
          <w:tab w:val="left" w:pos="186"/>
        </w:tabs>
        <w:spacing w:after="60"/>
        <w:jc w:val="both"/>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2.2.3. Lắp đặt bể đá</w:t>
      </w:r>
      <w:r>
        <w:rPr>
          <w:rFonts w:ascii="Times New Roman" w:hAnsi="Times New Roman"/>
          <w:b/>
          <w:kern w:val="16"/>
          <w:sz w:val="28"/>
          <w:szCs w:val="28"/>
          <w:lang w:val="pt-BR"/>
        </w:rPr>
        <w:t xml:space="preserve"> -</w:t>
      </w:r>
      <w:r>
        <w:rPr>
          <w:rFonts w:ascii="Times New Roman" w:hAnsi="Times New Roman"/>
          <w:kern w:val="16"/>
          <w:sz w:val="28"/>
          <w:szCs w:val="28"/>
          <w:lang w:val="pt-BR"/>
        </w:rPr>
        <w:t xml:space="preserve"> máy khuấy</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 xml:space="preserve">2.2.4. Lắp đặt dàn bay hơi </w:t>
      </w:r>
      <w:r>
        <w:rPr>
          <w:rFonts w:ascii="Times New Roman" w:hAnsi="Times New Roman"/>
          <w:b/>
          <w:kern w:val="16"/>
          <w:sz w:val="28"/>
          <w:szCs w:val="28"/>
          <w:lang w:val="pt-BR"/>
        </w:rPr>
        <w:t>-</w:t>
      </w:r>
      <w:r>
        <w:rPr>
          <w:rFonts w:ascii="Times New Roman" w:hAnsi="Times New Roman"/>
          <w:kern w:val="16"/>
          <w:sz w:val="28"/>
          <w:szCs w:val="28"/>
          <w:lang w:val="pt-BR"/>
        </w:rPr>
        <w:t xml:space="preserve"> van tiết lưu</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28022FE3">
      <w:pPr>
        <w:spacing w:after="60"/>
        <w:jc w:val="both"/>
        <w:rPr>
          <w:rFonts w:ascii="Times New Roman" w:hAnsi="Times New Roman"/>
          <w:kern w:val="16"/>
          <w:sz w:val="28"/>
          <w:szCs w:val="28"/>
          <w:lang w:val="pt-BR"/>
        </w:rPr>
      </w:pPr>
      <w:r>
        <w:rPr>
          <w:rFonts w:ascii="Times New Roman" w:hAnsi="Times New Roman"/>
          <w:bCs/>
          <w:kern w:val="16"/>
          <w:sz w:val="28"/>
          <w:szCs w:val="28"/>
          <w:lang w:val="pt-BR"/>
        </w:rPr>
        <w:t>2.3. Lắp đặt các thiết bị phụ trong máy đá cây</w:t>
      </w:r>
      <w:r>
        <w:rPr>
          <w:rFonts w:ascii="Times New Roman" w:hAnsi="Times New Roman"/>
          <w:bCs/>
          <w:kern w:val="16"/>
          <w:sz w:val="28"/>
          <w:szCs w:val="28"/>
          <w:lang w:val="pt-BR"/>
        </w:rPr>
        <w:tab/>
      </w:r>
      <w:r>
        <w:rPr>
          <w:rFonts w:ascii="Times New Roman" w:hAnsi="Times New Roman"/>
          <w:b/>
          <w:bCs/>
          <w:kern w:val="16"/>
          <w:sz w:val="28"/>
          <w:szCs w:val="28"/>
          <w:lang w:val="pt-BR"/>
        </w:rPr>
        <w:tab/>
      </w:r>
    </w:p>
    <w:p w14:paraId="76F3D308">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2.3.1. Các thiết bị điều chỉnh và bảo vệ máy đá cây</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02F3C342">
      <w:pPr>
        <w:tabs>
          <w:tab w:val="left" w:pos="186"/>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2.3.2. Lắp đặt hệ thống đường ống dẫn gas</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5C967D70">
      <w:pPr>
        <w:tabs>
          <w:tab w:val="left" w:pos="186"/>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2.3.3. Lắp đặt hệ thống nước giải nhiệt</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14570FF4">
      <w:pPr>
        <w:tabs>
          <w:tab w:val="left" w:pos="186"/>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2.3.4. Lắp đặt hệ thống điện động lực - điều khiển</w:t>
      </w:r>
      <w:r>
        <w:rPr>
          <w:rFonts w:ascii="Times New Roman" w:hAnsi="Times New Roman"/>
          <w:i/>
          <w:iCs/>
          <w:kern w:val="16"/>
          <w:sz w:val="28"/>
          <w:szCs w:val="28"/>
          <w:lang w:val="pt-BR"/>
        </w:rPr>
        <w:tab/>
      </w:r>
      <w:r>
        <w:rPr>
          <w:rFonts w:ascii="Times New Roman" w:hAnsi="Times New Roman"/>
          <w:i/>
          <w:iCs/>
          <w:kern w:val="16"/>
          <w:sz w:val="28"/>
          <w:szCs w:val="28"/>
          <w:lang w:val="pt-BR"/>
        </w:rPr>
        <w:tab/>
      </w:r>
      <w:r>
        <w:rPr>
          <w:rFonts w:ascii="Times New Roman" w:hAnsi="Times New Roman"/>
          <w:i/>
          <w:iCs/>
          <w:kern w:val="16"/>
          <w:sz w:val="28"/>
          <w:szCs w:val="28"/>
          <w:lang w:val="pt-BR"/>
        </w:rPr>
        <w:tab/>
      </w:r>
      <w:r>
        <w:rPr>
          <w:rFonts w:ascii="Times New Roman" w:hAnsi="Times New Roman"/>
          <w:i/>
          <w:iCs/>
          <w:kern w:val="16"/>
          <w:sz w:val="28"/>
          <w:szCs w:val="28"/>
          <w:lang w:val="pt-BR"/>
        </w:rPr>
        <w:tab/>
      </w:r>
    </w:p>
    <w:p w14:paraId="6B0BBB16">
      <w:pPr>
        <w:spacing w:after="60"/>
        <w:rPr>
          <w:rFonts w:ascii="Times New Roman" w:hAnsi="Times New Roman"/>
          <w:kern w:val="16"/>
          <w:sz w:val="28"/>
          <w:szCs w:val="28"/>
          <w:lang w:val="pt-BR"/>
        </w:rPr>
      </w:pPr>
      <w:r>
        <w:rPr>
          <w:rFonts w:ascii="Times New Roman" w:hAnsi="Times New Roman"/>
          <w:bCs/>
          <w:kern w:val="16"/>
          <w:sz w:val="28"/>
          <w:szCs w:val="28"/>
          <w:lang w:val="pt-BR"/>
        </w:rPr>
        <w:t xml:space="preserve">2.4. Hút chân không </w:t>
      </w:r>
      <w:r>
        <w:rPr>
          <w:rFonts w:ascii="Times New Roman" w:hAnsi="Times New Roman"/>
          <w:kern w:val="16"/>
          <w:sz w:val="28"/>
          <w:szCs w:val="28"/>
          <w:lang w:val="pt-BR"/>
        </w:rPr>
        <w:t>-</w:t>
      </w:r>
      <w:r>
        <w:rPr>
          <w:rFonts w:ascii="Times New Roman" w:hAnsi="Times New Roman"/>
          <w:bCs/>
          <w:kern w:val="16"/>
          <w:sz w:val="28"/>
          <w:szCs w:val="28"/>
          <w:lang w:val="pt-BR"/>
        </w:rPr>
        <w:t xml:space="preserve"> nạp gas, chạy thử hệ thống</w:t>
      </w:r>
      <w:r>
        <w:rPr>
          <w:rFonts w:ascii="Times New Roman" w:hAnsi="Times New Roman"/>
          <w:b/>
          <w:bCs/>
          <w:kern w:val="16"/>
          <w:sz w:val="28"/>
          <w:szCs w:val="28"/>
          <w:lang w:val="pt-BR"/>
        </w:rPr>
        <w:tab/>
      </w:r>
      <w:r>
        <w:rPr>
          <w:rFonts w:ascii="Times New Roman" w:hAnsi="Times New Roman"/>
          <w:kern w:val="16"/>
          <w:sz w:val="28"/>
          <w:szCs w:val="28"/>
          <w:lang w:val="pt-BR"/>
        </w:rPr>
        <w:tab/>
      </w:r>
    </w:p>
    <w:p w14:paraId="3C1524B7">
      <w:pPr>
        <w:spacing w:after="60"/>
        <w:jc w:val="both"/>
        <w:rPr>
          <w:rFonts w:ascii="Times New Roman" w:hAnsi="Times New Roman"/>
          <w:b/>
          <w:bCs/>
          <w:kern w:val="16"/>
          <w:sz w:val="28"/>
          <w:szCs w:val="28"/>
          <w:lang w:val="pt-BR"/>
        </w:rPr>
      </w:pPr>
      <w:r>
        <w:rPr>
          <w:rFonts w:ascii="Times New Roman" w:hAnsi="Times New Roman"/>
          <w:kern w:val="16"/>
          <w:sz w:val="28"/>
          <w:szCs w:val="28"/>
          <w:lang w:val="pt-BR"/>
        </w:rPr>
        <w:t>Bài 3:</w:t>
      </w:r>
      <w:r>
        <w:rPr>
          <w:rFonts w:ascii="Times New Roman" w:hAnsi="Times New Roman"/>
          <w:b/>
          <w:bCs/>
          <w:kern w:val="16"/>
          <w:sz w:val="28"/>
          <w:szCs w:val="28"/>
          <w:lang w:val="pt-BR"/>
        </w:rPr>
        <w:t xml:space="preserve"> Vận hành hệ thống lạnh</w:t>
      </w:r>
      <w:r>
        <w:rPr>
          <w:rFonts w:ascii="Times New Roman" w:hAnsi="Times New Roman"/>
          <w:b/>
          <w:bCs/>
          <w:kern w:val="16"/>
          <w:sz w:val="28"/>
          <w:szCs w:val="28"/>
          <w:lang w:val="pt-BR"/>
        </w:rPr>
        <w:tab/>
      </w:r>
      <w:r>
        <w:rPr>
          <w:rFonts w:ascii="Times New Roman" w:hAnsi="Times New Roman"/>
          <w:b/>
          <w:bCs/>
          <w:kern w:val="16"/>
          <w:sz w:val="28"/>
          <w:szCs w:val="28"/>
          <w:lang w:val="pt-BR"/>
        </w:rPr>
        <w:tab/>
      </w:r>
      <w:r>
        <w:rPr>
          <w:rFonts w:ascii="Times New Roman" w:hAnsi="Times New Roman"/>
          <w:b/>
          <w:bCs/>
          <w:kern w:val="16"/>
          <w:sz w:val="28"/>
          <w:szCs w:val="28"/>
          <w:lang w:val="pt-BR"/>
        </w:rPr>
        <w:tab/>
      </w:r>
      <w:r>
        <w:rPr>
          <w:rFonts w:ascii="Times New Roman" w:hAnsi="Times New Roman"/>
          <w:i/>
          <w:iCs/>
          <w:kern w:val="16"/>
          <w:sz w:val="28"/>
          <w:szCs w:val="28"/>
          <w:lang w:val="pt-BR"/>
        </w:rPr>
        <w:t>Thời gian: 1</w:t>
      </w:r>
      <w:r>
        <w:rPr>
          <w:rFonts w:ascii="Times New Roman" w:hAnsi="Times New Roman"/>
          <w:i/>
          <w:iCs/>
          <w:kern w:val="16"/>
          <w:sz w:val="28"/>
          <w:szCs w:val="28"/>
        </w:rPr>
        <w:t>5</w:t>
      </w:r>
      <w:r>
        <w:rPr>
          <w:rFonts w:ascii="Times New Roman" w:hAnsi="Times New Roman"/>
          <w:i/>
          <w:iCs/>
          <w:kern w:val="16"/>
          <w:sz w:val="28"/>
          <w:szCs w:val="28"/>
          <w:lang w:val="pt-BR"/>
        </w:rPr>
        <w:t>giờ</w:t>
      </w:r>
    </w:p>
    <w:p w14:paraId="122E65B6">
      <w:pPr>
        <w:spacing w:after="60"/>
        <w:rPr>
          <w:rFonts w:ascii="Times New Roman" w:hAnsi="Times New Roman"/>
          <w:i/>
          <w:iCs/>
          <w:kern w:val="16"/>
          <w:sz w:val="28"/>
          <w:szCs w:val="28"/>
          <w:lang w:val="pt-BR"/>
        </w:rPr>
      </w:pPr>
      <w:r>
        <w:rPr>
          <w:rFonts w:ascii="Times New Roman" w:hAnsi="Times New Roman"/>
          <w:i/>
          <w:iCs/>
          <w:kern w:val="16"/>
          <w:sz w:val="28"/>
          <w:szCs w:val="28"/>
          <w:lang w:val="pt-BR"/>
        </w:rPr>
        <w:t>1. Mục tiêu bài học:</w:t>
      </w:r>
    </w:p>
    <w:p w14:paraId="1900B9CE">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Hiểu mục đích và phương pháp kiểm tra, vận hành hệ thống lạnh</w:t>
      </w:r>
    </w:p>
    <w:p w14:paraId="4BE4E0A3">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Đọc bản vẽ ghi nhật ký hệ thống, bảng biểu </w:t>
      </w:r>
    </w:p>
    <w:p w14:paraId="268AAE06">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Sử dụng thành thạo các dụng cụ đo</w:t>
      </w:r>
    </w:p>
    <w:p w14:paraId="3142E9BB">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Hiểu cấu tạo và vận hành của thiết bị</w:t>
      </w:r>
    </w:p>
    <w:p w14:paraId="6F0D84B2">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b/>
          <w:kern w:val="16"/>
          <w:sz w:val="28"/>
          <w:szCs w:val="28"/>
          <w:lang w:val="pt-BR"/>
        </w:rPr>
        <w:t>-</w:t>
      </w:r>
      <w:r>
        <w:rPr>
          <w:rFonts w:ascii="Times New Roman" w:hAnsi="Times New Roman"/>
          <w:kern w:val="16"/>
          <w:sz w:val="28"/>
          <w:szCs w:val="28"/>
          <w:lang w:val="pt-BR"/>
        </w:rPr>
        <w:t xml:space="preserve"> Yêu nghề, ham thích công việc. Có tính kỷ luật cao </w:t>
      </w:r>
    </w:p>
    <w:p w14:paraId="74A891BA">
      <w:pPr>
        <w:spacing w:after="60"/>
        <w:rPr>
          <w:rFonts w:ascii="Times New Roman" w:hAnsi="Times New Roman"/>
          <w:i/>
          <w:iCs/>
          <w:kern w:val="16"/>
          <w:sz w:val="28"/>
          <w:szCs w:val="28"/>
          <w:lang w:val="pt-BR"/>
        </w:rPr>
      </w:pPr>
      <w:r>
        <w:rPr>
          <w:rFonts w:ascii="Times New Roman" w:hAnsi="Times New Roman"/>
          <w:i/>
          <w:sz w:val="28"/>
          <w:szCs w:val="28"/>
          <w:lang w:val="pt-BR"/>
        </w:rPr>
        <w:t>2. Nội dung bài học :</w:t>
      </w:r>
    </w:p>
    <w:p w14:paraId="01EB9086">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2.1. Kiểm tra hệ thống lạnh</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45141336">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2.1.1. Kiểm tra các thông số đo lường của hệ thống lạnh</w:t>
      </w:r>
    </w:p>
    <w:p w14:paraId="2E31D0BE">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 xml:space="preserve">2.1.2. Kiểm tra, xác định tình hình của các thiết bị  </w:t>
      </w:r>
    </w:p>
    <w:p w14:paraId="4821D680">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2.1.3. Kiểm tra hệ thống tải lạnh và giải nhiệt</w:t>
      </w:r>
    </w:p>
    <w:p w14:paraId="552EBF4B">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 xml:space="preserve">2.1.4. Kiểm tra hệ thống điện </w:t>
      </w:r>
    </w:p>
    <w:p w14:paraId="7D6D956E">
      <w:pPr>
        <w:spacing w:after="60"/>
        <w:rPr>
          <w:rFonts w:ascii="Times New Roman" w:hAnsi="Times New Roman"/>
          <w:kern w:val="16"/>
          <w:sz w:val="28"/>
          <w:szCs w:val="28"/>
          <w:lang w:val="pt-BR"/>
        </w:rPr>
      </w:pPr>
      <w:r>
        <w:rPr>
          <w:rFonts w:ascii="Times New Roman" w:hAnsi="Times New Roman"/>
          <w:kern w:val="16"/>
          <w:sz w:val="28"/>
          <w:szCs w:val="28"/>
          <w:lang w:val="pt-BR"/>
        </w:rPr>
        <w:t xml:space="preserve">2.2. </w:t>
      </w:r>
      <w:r>
        <w:rPr>
          <w:rFonts w:ascii="Times New Roman" w:hAnsi="Times New Roman"/>
          <w:bCs/>
          <w:kern w:val="16"/>
          <w:sz w:val="28"/>
          <w:szCs w:val="28"/>
          <w:lang w:val="pt-BR"/>
        </w:rPr>
        <w:t>Khởi động hệ thống</w:t>
      </w:r>
      <w:r>
        <w:rPr>
          <w:rFonts w:ascii="Times New Roman" w:hAnsi="Times New Roman"/>
          <w:b/>
          <w:bCs/>
          <w:kern w:val="16"/>
          <w:sz w:val="28"/>
          <w:szCs w:val="28"/>
          <w:lang w:val="pt-BR"/>
        </w:rPr>
        <w:tab/>
      </w:r>
      <w:r>
        <w:rPr>
          <w:rFonts w:ascii="Times New Roman" w:hAnsi="Times New Roman"/>
          <w:b/>
          <w:bCs/>
          <w:kern w:val="16"/>
          <w:sz w:val="28"/>
          <w:szCs w:val="28"/>
          <w:lang w:val="pt-BR"/>
        </w:rPr>
        <w:tab/>
      </w:r>
      <w:r>
        <w:rPr>
          <w:rFonts w:ascii="Times New Roman" w:hAnsi="Times New Roman"/>
          <w:b/>
          <w:bCs/>
          <w:kern w:val="16"/>
          <w:sz w:val="28"/>
          <w:szCs w:val="28"/>
          <w:lang w:val="pt-BR"/>
        </w:rPr>
        <w:tab/>
      </w:r>
      <w:r>
        <w:rPr>
          <w:rFonts w:ascii="Times New Roman" w:hAnsi="Times New Roman"/>
          <w:kern w:val="16"/>
          <w:sz w:val="28"/>
          <w:szCs w:val="28"/>
          <w:lang w:val="pt-BR"/>
        </w:rPr>
        <w:t xml:space="preserve"> </w:t>
      </w:r>
    </w:p>
    <w:p w14:paraId="700AA075">
      <w:pPr>
        <w:tabs>
          <w:tab w:val="left" w:pos="155"/>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2.2.1. Cấp điện cho hệ thống </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62BAA050">
      <w:pPr>
        <w:tabs>
          <w:tab w:val="left" w:pos="155"/>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2.2.2. Khởi động hệ thống giải nhiệt</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2CA507FD">
      <w:pPr>
        <w:tabs>
          <w:tab w:val="left" w:pos="155"/>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2.2.3. Khởi động hệ thống tải lạnh</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5230301A">
      <w:pPr>
        <w:tabs>
          <w:tab w:val="left" w:pos="155"/>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2.2.4. Khởi động máy nén</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1DB24252">
      <w:pPr>
        <w:tabs>
          <w:tab w:val="left" w:pos="155"/>
        </w:tabs>
        <w:spacing w:after="60"/>
        <w:jc w:val="both"/>
        <w:rPr>
          <w:rFonts w:ascii="Times New Roman" w:hAnsi="Times New Roman"/>
          <w:kern w:val="16"/>
          <w:sz w:val="28"/>
          <w:szCs w:val="28"/>
          <w:lang w:val="pt-BR"/>
        </w:rPr>
      </w:pPr>
      <w:r>
        <w:rPr>
          <w:rFonts w:ascii="Times New Roman" w:hAnsi="Times New Roman"/>
          <w:kern w:val="16"/>
          <w:sz w:val="28"/>
          <w:szCs w:val="28"/>
          <w:lang w:val="pt-BR"/>
        </w:rPr>
        <w:t xml:space="preserve">2.3. </w:t>
      </w:r>
      <w:r>
        <w:rPr>
          <w:rFonts w:ascii="Times New Roman" w:hAnsi="Times New Roman"/>
          <w:bCs/>
          <w:kern w:val="16"/>
          <w:sz w:val="28"/>
          <w:szCs w:val="28"/>
          <w:lang w:val="pt-BR"/>
        </w:rPr>
        <w:t>Một số thao tác trong quá trình vận hành</w:t>
      </w:r>
      <w:r>
        <w:rPr>
          <w:rFonts w:ascii="Times New Roman" w:hAnsi="Times New Roman"/>
          <w:b/>
          <w:bCs/>
          <w:kern w:val="16"/>
          <w:sz w:val="28"/>
          <w:szCs w:val="28"/>
          <w:lang w:val="pt-BR"/>
        </w:rPr>
        <w:tab/>
      </w:r>
    </w:p>
    <w:p w14:paraId="5AA6F457">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 xml:space="preserve">2.3.1. Quy trình rút gas </w:t>
      </w:r>
      <w:r>
        <w:rPr>
          <w:rFonts w:ascii="Times New Roman" w:hAnsi="Times New Roman"/>
          <w:b/>
          <w:kern w:val="16"/>
          <w:sz w:val="28"/>
          <w:szCs w:val="28"/>
          <w:lang w:val="pt-BR"/>
        </w:rPr>
        <w:t>-</w:t>
      </w:r>
      <w:r>
        <w:rPr>
          <w:rFonts w:ascii="Times New Roman" w:hAnsi="Times New Roman"/>
          <w:kern w:val="16"/>
          <w:sz w:val="28"/>
          <w:szCs w:val="28"/>
          <w:lang w:val="pt-BR"/>
        </w:rPr>
        <w:t xml:space="preserve"> xả gas</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51F8A26B">
      <w:pPr>
        <w:tabs>
          <w:tab w:val="left" w:pos="186"/>
        </w:tabs>
        <w:spacing w:after="60"/>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 xml:space="preserve">2.3.2. Quy trình nạp dầu </w:t>
      </w:r>
      <w:r>
        <w:rPr>
          <w:rFonts w:ascii="Times New Roman" w:hAnsi="Times New Roman"/>
          <w:b/>
          <w:kern w:val="16"/>
          <w:sz w:val="28"/>
          <w:szCs w:val="28"/>
          <w:lang w:val="pt-BR"/>
        </w:rPr>
        <w:t>-</w:t>
      </w:r>
      <w:r>
        <w:rPr>
          <w:rFonts w:ascii="Times New Roman" w:hAnsi="Times New Roman"/>
          <w:kern w:val="16"/>
          <w:sz w:val="28"/>
          <w:szCs w:val="28"/>
          <w:lang w:val="pt-BR"/>
        </w:rPr>
        <w:t xml:space="preserve">  xả dầu cho hệ thống lạnh</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2.3.3. Quy trình xả khí không ngưng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4A7BC387">
      <w:pPr>
        <w:tabs>
          <w:tab w:val="left" w:pos="186"/>
        </w:tabs>
        <w:spacing w:after="60"/>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2.3.4. Quy trình xả tuyết cho hệ thống lạnh</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0908F806">
      <w:pPr>
        <w:spacing w:after="60"/>
        <w:rPr>
          <w:rFonts w:ascii="Times New Roman" w:hAnsi="Times New Roman"/>
          <w:kern w:val="16"/>
          <w:sz w:val="28"/>
          <w:szCs w:val="28"/>
          <w:lang w:val="pt-BR"/>
        </w:rPr>
      </w:pPr>
      <w:r>
        <w:rPr>
          <w:rFonts w:ascii="Times New Roman" w:hAnsi="Times New Roman"/>
          <w:kern w:val="16"/>
          <w:sz w:val="28"/>
          <w:szCs w:val="28"/>
          <w:lang w:val="pt-BR"/>
        </w:rPr>
        <w:t xml:space="preserve">2.4. </w:t>
      </w:r>
      <w:r>
        <w:rPr>
          <w:rFonts w:ascii="Times New Roman" w:hAnsi="Times New Roman"/>
          <w:bCs/>
          <w:kern w:val="16"/>
          <w:sz w:val="28"/>
          <w:szCs w:val="28"/>
          <w:lang w:val="pt-BR"/>
        </w:rPr>
        <w:t>Theo dõi các thông số kỹ thuật</w:t>
      </w:r>
    </w:p>
    <w:p w14:paraId="381FB9D3">
      <w:pPr>
        <w:tabs>
          <w:tab w:val="left" w:pos="186"/>
        </w:tabs>
        <w:spacing w:after="60"/>
        <w:jc w:val="both"/>
        <w:rPr>
          <w:rFonts w:ascii="Times New Roman" w:hAnsi="Times New Roman"/>
          <w:i/>
          <w:iCs/>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2.4.1. Theo dõi các thông số điện của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2.4.2. Theo dõi các thông số áp suất của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34289D9C">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2.4.3. Theo dõi các thông số nhiệt độ của hệ thống</w:t>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ab/>
      </w:r>
    </w:p>
    <w:p w14:paraId="153327DE">
      <w:pPr>
        <w:tabs>
          <w:tab w:val="left" w:pos="186"/>
        </w:tabs>
        <w:spacing w:after="60"/>
        <w:jc w:val="both"/>
        <w:rPr>
          <w:rFonts w:ascii="Times New Roman" w:hAnsi="Times New Roman"/>
          <w:kern w:val="16"/>
          <w:sz w:val="28"/>
          <w:szCs w:val="28"/>
          <w:lang w:val="pt-BR"/>
        </w:rPr>
      </w:pPr>
      <w:r>
        <w:rPr>
          <w:rFonts w:ascii="Times New Roman" w:hAnsi="Times New Roman"/>
          <w:kern w:val="16"/>
          <w:sz w:val="28"/>
          <w:szCs w:val="28"/>
          <w:lang w:val="pt-BR"/>
        </w:rPr>
        <w:tab/>
      </w:r>
      <w:r>
        <w:rPr>
          <w:rFonts w:ascii="Times New Roman" w:hAnsi="Times New Roman"/>
          <w:kern w:val="16"/>
          <w:sz w:val="28"/>
          <w:szCs w:val="28"/>
          <w:lang w:val="pt-BR"/>
        </w:rPr>
        <w:tab/>
      </w:r>
      <w:r>
        <w:rPr>
          <w:rFonts w:ascii="Times New Roman" w:hAnsi="Times New Roman"/>
          <w:kern w:val="16"/>
          <w:sz w:val="28"/>
          <w:szCs w:val="28"/>
          <w:lang w:val="pt-BR"/>
        </w:rPr>
        <w:t>2.4.4. Ghi nhật ký vận hành</w:t>
      </w:r>
      <w:r>
        <w:rPr>
          <w:rFonts w:ascii="Times New Roman" w:hAnsi="Times New Roman"/>
          <w:kern w:val="16"/>
          <w:sz w:val="28"/>
          <w:szCs w:val="28"/>
          <w:lang w:val="pt-BR"/>
        </w:rPr>
        <w:tab/>
      </w:r>
    </w:p>
    <w:p w14:paraId="668D19FB">
      <w:pPr>
        <w:spacing w:after="60"/>
        <w:rPr>
          <w:rFonts w:ascii="Times New Roman" w:hAnsi="Times New Roman"/>
          <w:b/>
          <w:bCs/>
          <w:kern w:val="16"/>
          <w:sz w:val="28"/>
          <w:szCs w:val="28"/>
          <w:lang w:val="pt-BR"/>
        </w:rPr>
      </w:pPr>
      <w:r>
        <w:rPr>
          <w:rFonts w:ascii="Times New Roman" w:hAnsi="Times New Roman"/>
          <w:kern w:val="16"/>
          <w:sz w:val="28"/>
          <w:szCs w:val="28"/>
          <w:lang w:val="pt-BR"/>
        </w:rPr>
        <w:t>Bài 4.</w:t>
      </w:r>
      <w:r>
        <w:rPr>
          <w:rFonts w:ascii="Times New Roman" w:hAnsi="Times New Roman"/>
          <w:b/>
          <w:bCs/>
          <w:kern w:val="16"/>
          <w:sz w:val="28"/>
          <w:szCs w:val="28"/>
          <w:lang w:val="pt-BR"/>
        </w:rPr>
        <w:t xml:space="preserve"> Bảo trì - Bảo dưỡng hệ thống lạnh</w:t>
      </w:r>
      <w:r>
        <w:rPr>
          <w:rFonts w:ascii="Times New Roman" w:hAnsi="Times New Roman"/>
          <w:b/>
          <w:bCs/>
          <w:kern w:val="16"/>
          <w:sz w:val="28"/>
          <w:szCs w:val="28"/>
          <w:lang w:val="pt-BR"/>
        </w:rPr>
        <w:tab/>
      </w:r>
      <w:r>
        <w:rPr>
          <w:rFonts w:ascii="Times New Roman" w:hAnsi="Times New Roman"/>
          <w:b/>
          <w:bCs/>
          <w:kern w:val="16"/>
          <w:sz w:val="28"/>
          <w:szCs w:val="28"/>
          <w:lang w:val="pt-BR"/>
        </w:rPr>
        <w:tab/>
      </w:r>
      <w:r>
        <w:rPr>
          <w:rFonts w:ascii="Times New Roman" w:hAnsi="Times New Roman"/>
          <w:b/>
          <w:bCs/>
          <w:kern w:val="16"/>
          <w:sz w:val="28"/>
          <w:szCs w:val="28"/>
          <w:lang w:val="pt-BR"/>
        </w:rPr>
        <w:t xml:space="preserve"> </w:t>
      </w:r>
      <w:r>
        <w:rPr>
          <w:rFonts w:ascii="Times New Roman" w:hAnsi="Times New Roman"/>
          <w:i/>
          <w:iCs/>
          <w:kern w:val="16"/>
          <w:sz w:val="28"/>
          <w:szCs w:val="28"/>
          <w:lang w:val="pt-BR"/>
        </w:rPr>
        <w:t>Thời gian: 1</w:t>
      </w:r>
      <w:r>
        <w:rPr>
          <w:rFonts w:ascii="Times New Roman" w:hAnsi="Times New Roman"/>
          <w:i/>
          <w:iCs/>
          <w:kern w:val="16"/>
          <w:sz w:val="28"/>
          <w:szCs w:val="28"/>
        </w:rPr>
        <w:t>5</w:t>
      </w:r>
      <w:r>
        <w:rPr>
          <w:rFonts w:ascii="Times New Roman" w:hAnsi="Times New Roman"/>
          <w:i/>
          <w:iCs/>
          <w:kern w:val="16"/>
          <w:sz w:val="28"/>
          <w:szCs w:val="28"/>
          <w:lang w:val="pt-BR"/>
        </w:rPr>
        <w:t xml:space="preserve"> giờ</w:t>
      </w:r>
    </w:p>
    <w:p w14:paraId="4E2AA413">
      <w:pPr>
        <w:spacing w:after="60"/>
        <w:rPr>
          <w:rFonts w:ascii="Times New Roman" w:hAnsi="Times New Roman"/>
          <w:i/>
          <w:iCs/>
          <w:kern w:val="16"/>
          <w:sz w:val="28"/>
          <w:szCs w:val="28"/>
          <w:lang w:val="pt-BR"/>
        </w:rPr>
      </w:pPr>
      <w:r>
        <w:rPr>
          <w:rFonts w:ascii="Times New Roman" w:hAnsi="Times New Roman"/>
          <w:i/>
          <w:iCs/>
          <w:kern w:val="16"/>
          <w:sz w:val="28"/>
          <w:szCs w:val="28"/>
          <w:lang w:val="pt-BR"/>
        </w:rPr>
        <w:t>1. Mục tiêu bài học:</w:t>
      </w:r>
    </w:p>
    <w:p w14:paraId="54E54A56">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Hiểu mục đích và phương pháp kiểm tra hệ thống lạnh</w:t>
      </w:r>
    </w:p>
    <w:p w14:paraId="7B61B27C">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Hiểu cấu tạo và vận hành của thiết bị</w:t>
      </w:r>
    </w:p>
    <w:p w14:paraId="6E0938CE">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Sử dụng thành thạo hoá chất, bơm cao áp, máy nén khí</w:t>
      </w:r>
    </w:p>
    <w:p w14:paraId="72D5171E">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Biết tra dầu, mỡ cho các thiết bị</w:t>
      </w:r>
    </w:p>
    <w:p w14:paraId="73E4C378">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Sửa chữa thay thế các thiết bị hỏng</w:t>
      </w:r>
    </w:p>
    <w:p w14:paraId="2A2BD040">
      <w:pPr>
        <w:spacing w:after="60"/>
        <w:ind w:firstLine="720"/>
        <w:rPr>
          <w:rFonts w:ascii="Times New Roman" w:hAnsi="Times New Roman"/>
          <w:kern w:val="16"/>
          <w:sz w:val="28"/>
          <w:szCs w:val="28"/>
          <w:lang w:val="pt-BR"/>
        </w:rPr>
      </w:pPr>
      <w:r>
        <w:rPr>
          <w:rFonts w:ascii="Times New Roman" w:hAnsi="Times New Roman"/>
          <w:b/>
          <w:kern w:val="16"/>
          <w:sz w:val="28"/>
          <w:szCs w:val="28"/>
          <w:lang w:val="pt-BR"/>
        </w:rPr>
        <w:t>-</w:t>
      </w:r>
      <w:r>
        <w:rPr>
          <w:rFonts w:ascii="Times New Roman" w:hAnsi="Times New Roman"/>
          <w:kern w:val="16"/>
          <w:sz w:val="28"/>
          <w:szCs w:val="28"/>
          <w:lang w:val="pt-BR"/>
        </w:rPr>
        <w:t xml:space="preserve"> Thao tác an toàn.</w:t>
      </w:r>
    </w:p>
    <w:p w14:paraId="6DE0F240">
      <w:pPr>
        <w:spacing w:after="60"/>
        <w:rPr>
          <w:rFonts w:ascii="Times New Roman" w:hAnsi="Times New Roman"/>
          <w:i/>
          <w:iCs/>
          <w:kern w:val="16"/>
          <w:sz w:val="28"/>
          <w:szCs w:val="28"/>
          <w:lang w:val="pt-BR"/>
        </w:rPr>
      </w:pPr>
      <w:r>
        <w:rPr>
          <w:rFonts w:ascii="Times New Roman" w:hAnsi="Times New Roman"/>
          <w:i/>
          <w:sz w:val="28"/>
          <w:szCs w:val="28"/>
          <w:lang w:val="pt-BR"/>
        </w:rPr>
        <w:t>2. Nội dung bài học :</w:t>
      </w:r>
    </w:p>
    <w:p w14:paraId="69BA7AA2">
      <w:pPr>
        <w:spacing w:after="60"/>
        <w:rPr>
          <w:rFonts w:ascii="Times New Roman" w:hAnsi="Times New Roman"/>
          <w:b/>
          <w:bCs/>
          <w:kern w:val="16"/>
          <w:sz w:val="28"/>
          <w:szCs w:val="28"/>
          <w:lang w:val="pt-BR"/>
        </w:rPr>
      </w:pPr>
      <w:r>
        <w:rPr>
          <w:rFonts w:ascii="Times New Roman" w:hAnsi="Times New Roman"/>
          <w:kern w:val="16"/>
          <w:sz w:val="28"/>
          <w:szCs w:val="28"/>
          <w:lang w:val="pt-BR"/>
        </w:rPr>
        <w:t>2.1. K</w:t>
      </w:r>
      <w:r>
        <w:rPr>
          <w:rFonts w:ascii="Times New Roman" w:hAnsi="Times New Roman"/>
          <w:bCs/>
          <w:kern w:val="16"/>
          <w:sz w:val="28"/>
          <w:szCs w:val="28"/>
          <w:lang w:val="pt-BR"/>
        </w:rPr>
        <w:t>iểm tra hệ thống lạnh:</w:t>
      </w:r>
      <w:r>
        <w:rPr>
          <w:rFonts w:ascii="Times New Roman" w:hAnsi="Times New Roman"/>
          <w:b/>
          <w:bCs/>
          <w:kern w:val="16"/>
          <w:sz w:val="28"/>
          <w:szCs w:val="28"/>
          <w:lang w:val="pt-BR"/>
        </w:rPr>
        <w:t xml:space="preserve"> </w:t>
      </w:r>
    </w:p>
    <w:p w14:paraId="31FF7C95">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2.1.1. Kiểm tra lượng gas trong máy</w:t>
      </w:r>
    </w:p>
    <w:p w14:paraId="315B30E7">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2.1.2. Kiểm tra hệ thống truyền động đai</w:t>
      </w:r>
    </w:p>
    <w:p w14:paraId="126FE06B">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2.1.3. Kiểm tra lượng dầu trong máy</w:t>
      </w:r>
    </w:p>
    <w:p w14:paraId="69011BD2">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2.1.4. Kiểm tra lượng chất tải lạnh</w:t>
      </w:r>
    </w:p>
    <w:p w14:paraId="6A9534E8">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2.1.5. Kiểm tra thiết bị bảo vệ </w:t>
      </w:r>
    </w:p>
    <w:p w14:paraId="791B9E84">
      <w:pPr>
        <w:spacing w:after="60"/>
        <w:jc w:val="both"/>
        <w:rPr>
          <w:rFonts w:ascii="Times New Roman" w:hAnsi="Times New Roman"/>
          <w:kern w:val="16"/>
          <w:sz w:val="28"/>
          <w:szCs w:val="28"/>
          <w:lang w:val="sv-SE"/>
        </w:rPr>
      </w:pPr>
      <w:r>
        <w:rPr>
          <w:rFonts w:ascii="Times New Roman" w:hAnsi="Times New Roman"/>
          <w:kern w:val="16"/>
          <w:sz w:val="28"/>
          <w:szCs w:val="28"/>
          <w:lang w:val="sv-SE"/>
        </w:rPr>
        <w:t>2.2.</w:t>
      </w:r>
      <w:r>
        <w:rPr>
          <w:rFonts w:ascii="Times New Roman" w:hAnsi="Times New Roman"/>
          <w:b/>
          <w:bCs/>
          <w:kern w:val="16"/>
          <w:sz w:val="28"/>
          <w:szCs w:val="28"/>
          <w:lang w:val="sv-SE"/>
        </w:rPr>
        <w:t xml:space="preserve"> </w:t>
      </w:r>
      <w:r>
        <w:rPr>
          <w:rFonts w:ascii="Times New Roman" w:hAnsi="Times New Roman"/>
          <w:bCs/>
          <w:kern w:val="16"/>
          <w:sz w:val="28"/>
          <w:szCs w:val="28"/>
          <w:lang w:val="sv-SE"/>
        </w:rPr>
        <w:t>Làm sạch hệ thống lạnh</w:t>
      </w:r>
      <w:r>
        <w:rPr>
          <w:rFonts w:ascii="Times New Roman" w:hAnsi="Times New Roman"/>
          <w:b/>
          <w:bCs/>
          <w:kern w:val="16"/>
          <w:sz w:val="28"/>
          <w:szCs w:val="28"/>
          <w:lang w:val="sv-SE"/>
        </w:rPr>
        <w:tab/>
      </w:r>
      <w:r>
        <w:rPr>
          <w:rFonts w:ascii="Times New Roman" w:hAnsi="Times New Roman"/>
          <w:b/>
          <w:bCs/>
          <w:kern w:val="16"/>
          <w:sz w:val="28"/>
          <w:szCs w:val="28"/>
          <w:lang w:val="sv-SE"/>
        </w:rPr>
        <w:tab/>
      </w:r>
    </w:p>
    <w:p w14:paraId="339D1FEC">
      <w:pPr>
        <w:tabs>
          <w:tab w:val="left" w:pos="155"/>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2.2.1. Làm sạch bình ngưng tụ – Bình bay hơi</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2DDE5EDA">
      <w:pPr>
        <w:tabs>
          <w:tab w:val="left" w:pos="155"/>
        </w:tabs>
        <w:spacing w:after="60"/>
        <w:rPr>
          <w:rFonts w:ascii="Times New Roman" w:hAnsi="Times New Roman"/>
          <w:i/>
          <w:iCs/>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2.2.2. Làm sạch tháp giải nhiệt</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46E99AED">
      <w:pPr>
        <w:tabs>
          <w:tab w:val="left" w:pos="155"/>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2.2.3. Làm sạch hệ thống đường ống dẫn nước</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2.2.4. Làm sạch hệ thống lưới lọc gió</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0AE945C0">
      <w:pPr>
        <w:tabs>
          <w:tab w:val="left" w:pos="155"/>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2.2.5. Làm sạch phin lọc gas</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32258D73">
      <w:pPr>
        <w:tabs>
          <w:tab w:val="left" w:pos="155"/>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2.2.6. Làm sạch dàn bay hơi </w:t>
      </w:r>
      <w:r>
        <w:rPr>
          <w:rFonts w:ascii="Times New Roman" w:hAnsi="Times New Roman"/>
          <w:b/>
          <w:kern w:val="16"/>
          <w:sz w:val="28"/>
          <w:szCs w:val="28"/>
          <w:lang w:val="sv-SE"/>
        </w:rPr>
        <w:t>-</w:t>
      </w:r>
      <w:r>
        <w:rPr>
          <w:rFonts w:ascii="Times New Roman" w:hAnsi="Times New Roman"/>
          <w:kern w:val="16"/>
          <w:sz w:val="28"/>
          <w:szCs w:val="28"/>
          <w:lang w:val="sv-SE"/>
        </w:rPr>
        <w:t xml:space="preserve"> Dàn ngưng</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65B03F2E">
      <w:pPr>
        <w:tabs>
          <w:tab w:val="left" w:pos="155"/>
        </w:tabs>
        <w:spacing w:after="60"/>
        <w:jc w:val="both"/>
        <w:rPr>
          <w:rFonts w:ascii="Times New Roman" w:hAnsi="Times New Roman"/>
          <w:kern w:val="16"/>
          <w:sz w:val="28"/>
          <w:szCs w:val="28"/>
          <w:lang w:val="sv-SE"/>
        </w:rPr>
      </w:pPr>
      <w:r>
        <w:rPr>
          <w:rFonts w:ascii="Times New Roman" w:hAnsi="Times New Roman"/>
          <w:bCs/>
          <w:kern w:val="16"/>
          <w:sz w:val="28"/>
          <w:szCs w:val="28"/>
          <w:lang w:val="sv-SE"/>
        </w:rPr>
        <w:t>2.3. Bảo trì - Bảo dưỡng các thiết bị trong hệ thống</w:t>
      </w:r>
      <w:r>
        <w:rPr>
          <w:rFonts w:ascii="Times New Roman" w:hAnsi="Times New Roman"/>
          <w:bCs/>
          <w:kern w:val="16"/>
          <w:sz w:val="28"/>
          <w:szCs w:val="28"/>
          <w:lang w:val="sv-SE"/>
        </w:rPr>
        <w:tab/>
      </w:r>
    </w:p>
    <w:p w14:paraId="3574AFB6">
      <w:pPr>
        <w:tabs>
          <w:tab w:val="left" w:pos="217"/>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2.3.1. Bảo dưỡng bơm</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5885B773">
      <w:pPr>
        <w:tabs>
          <w:tab w:val="left" w:pos="217"/>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2.3.2. Bảo dưỡng quạt </w:t>
      </w:r>
      <w:r>
        <w:rPr>
          <w:rFonts w:ascii="Times New Roman" w:hAnsi="Times New Roman"/>
          <w:b/>
          <w:kern w:val="16"/>
          <w:sz w:val="28"/>
          <w:szCs w:val="28"/>
          <w:lang w:val="sv-SE"/>
        </w:rPr>
        <w:t>-</w:t>
      </w:r>
      <w:r>
        <w:rPr>
          <w:rFonts w:ascii="Times New Roman" w:hAnsi="Times New Roman"/>
          <w:kern w:val="16"/>
          <w:sz w:val="28"/>
          <w:szCs w:val="28"/>
          <w:lang w:val="sv-SE"/>
        </w:rPr>
        <w:t xml:space="preserve"> Máy khuấy</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2.3.3. Bảo trì hệ thống bôi trơn máy nén</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2.3.4. Bảo dưỡng cụm clapê</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2.3.5. Bảo trì </w:t>
      </w:r>
      <w:r>
        <w:rPr>
          <w:rFonts w:ascii="Times New Roman" w:hAnsi="Times New Roman"/>
          <w:b/>
          <w:kern w:val="16"/>
          <w:sz w:val="28"/>
          <w:szCs w:val="28"/>
          <w:lang w:val="sv-SE"/>
        </w:rPr>
        <w:t>-</w:t>
      </w:r>
      <w:r>
        <w:rPr>
          <w:rFonts w:ascii="Times New Roman" w:hAnsi="Times New Roman"/>
          <w:kern w:val="16"/>
          <w:sz w:val="28"/>
          <w:szCs w:val="28"/>
          <w:lang w:val="sv-SE"/>
        </w:rPr>
        <w:t xml:space="preserve"> Bảo dưỡng hệ thống điện động lực</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1CDBAAEB">
      <w:pPr>
        <w:tabs>
          <w:tab w:val="left" w:pos="217"/>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2.3.6. Bảo trì </w:t>
      </w:r>
      <w:r>
        <w:rPr>
          <w:rFonts w:ascii="Times New Roman" w:hAnsi="Times New Roman"/>
          <w:b/>
          <w:kern w:val="16"/>
          <w:sz w:val="28"/>
          <w:szCs w:val="28"/>
          <w:lang w:val="sv-SE"/>
        </w:rPr>
        <w:t>-</w:t>
      </w:r>
      <w:r>
        <w:rPr>
          <w:rFonts w:ascii="Times New Roman" w:hAnsi="Times New Roman"/>
          <w:kern w:val="16"/>
          <w:sz w:val="28"/>
          <w:szCs w:val="28"/>
          <w:lang w:val="sv-SE"/>
        </w:rPr>
        <w:t xml:space="preserve"> Bảo dưỡng hệ thống điện điều khiển</w:t>
      </w:r>
    </w:p>
    <w:p w14:paraId="3238C1AE">
      <w:pPr>
        <w:tabs>
          <w:tab w:val="left" w:pos="217"/>
        </w:tabs>
        <w:spacing w:after="60"/>
        <w:jc w:val="both"/>
        <w:rPr>
          <w:rFonts w:ascii="Times New Roman" w:hAnsi="Times New Roman"/>
          <w:kern w:val="16"/>
          <w:sz w:val="28"/>
          <w:szCs w:val="28"/>
          <w:lang w:val="sv-SE"/>
        </w:rPr>
      </w:pPr>
      <w:r>
        <w:rPr>
          <w:rFonts w:ascii="Times New Roman" w:hAnsi="Times New Roman"/>
          <w:kern w:val="16"/>
          <w:sz w:val="28"/>
          <w:szCs w:val="28"/>
          <w:lang w:val="sv-SE"/>
        </w:rPr>
        <w:t>2.4. Kiểm tra</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466AEE8D">
      <w:pPr>
        <w:spacing w:after="60"/>
        <w:jc w:val="both"/>
        <w:rPr>
          <w:rFonts w:ascii="Times New Roman" w:hAnsi="Times New Roman"/>
          <w:b/>
          <w:bCs/>
          <w:kern w:val="16"/>
          <w:sz w:val="28"/>
          <w:szCs w:val="28"/>
          <w:lang w:val="sv-SE"/>
        </w:rPr>
      </w:pPr>
      <w:r>
        <w:rPr>
          <w:rFonts w:ascii="Times New Roman" w:hAnsi="Times New Roman"/>
          <w:kern w:val="16"/>
          <w:sz w:val="28"/>
          <w:szCs w:val="28"/>
          <w:lang w:val="sv-SE"/>
        </w:rPr>
        <w:t>Bài 5:</w:t>
      </w:r>
      <w:r>
        <w:rPr>
          <w:rFonts w:ascii="Times New Roman" w:hAnsi="Times New Roman"/>
          <w:b/>
          <w:bCs/>
          <w:kern w:val="16"/>
          <w:sz w:val="28"/>
          <w:szCs w:val="28"/>
          <w:lang w:val="sv-SE"/>
        </w:rPr>
        <w:t xml:space="preserve"> Sửa chữa hệ thống lạnh</w:t>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i/>
          <w:iCs/>
          <w:kern w:val="16"/>
          <w:sz w:val="28"/>
          <w:szCs w:val="28"/>
          <w:lang w:val="sv-SE"/>
        </w:rPr>
        <w:t xml:space="preserve">Thời gian: </w:t>
      </w:r>
      <w:r>
        <w:rPr>
          <w:rFonts w:ascii="Times New Roman" w:hAnsi="Times New Roman"/>
          <w:i/>
          <w:iCs/>
          <w:kern w:val="16"/>
          <w:sz w:val="28"/>
          <w:szCs w:val="28"/>
        </w:rPr>
        <w:t>20</w:t>
      </w:r>
      <w:r>
        <w:rPr>
          <w:rFonts w:ascii="Times New Roman" w:hAnsi="Times New Roman"/>
          <w:i/>
          <w:iCs/>
          <w:kern w:val="16"/>
          <w:sz w:val="28"/>
          <w:szCs w:val="28"/>
          <w:lang w:val="sv-SE"/>
        </w:rPr>
        <w:t xml:space="preserve"> giờ</w:t>
      </w:r>
    </w:p>
    <w:p w14:paraId="0F4E75DC">
      <w:pPr>
        <w:spacing w:after="60"/>
        <w:rPr>
          <w:rFonts w:ascii="Times New Roman" w:hAnsi="Times New Roman"/>
          <w:i/>
          <w:iCs/>
          <w:kern w:val="16"/>
          <w:sz w:val="28"/>
          <w:szCs w:val="28"/>
          <w:lang w:val="sv-SE"/>
        </w:rPr>
      </w:pPr>
      <w:r>
        <w:rPr>
          <w:rFonts w:ascii="Times New Roman" w:hAnsi="Times New Roman"/>
          <w:i/>
          <w:iCs/>
          <w:kern w:val="16"/>
          <w:sz w:val="28"/>
          <w:szCs w:val="28"/>
          <w:lang w:val="sv-SE"/>
        </w:rPr>
        <w:t>1. Mục tiêu bài học:</w:t>
      </w:r>
    </w:p>
    <w:p w14:paraId="500C3C35">
      <w:pPr>
        <w:spacing w:after="60"/>
        <w:ind w:left="360" w:firstLine="179"/>
        <w:rPr>
          <w:rFonts w:ascii="Times New Roman" w:hAnsi="Times New Roman"/>
          <w:kern w:val="16"/>
          <w:sz w:val="28"/>
          <w:szCs w:val="28"/>
          <w:lang w:val="sv-SE"/>
        </w:rPr>
      </w:pPr>
      <w:r>
        <w:rPr>
          <w:rFonts w:ascii="Times New Roman" w:hAnsi="Times New Roman"/>
          <w:b/>
          <w:bCs/>
          <w:kern w:val="16"/>
          <w:sz w:val="28"/>
          <w:szCs w:val="28"/>
          <w:lang w:val="sv-SE"/>
        </w:rPr>
        <w:t xml:space="preserve">- </w:t>
      </w:r>
      <w:r>
        <w:rPr>
          <w:rFonts w:ascii="Times New Roman" w:hAnsi="Times New Roman"/>
          <w:bCs/>
          <w:kern w:val="16"/>
          <w:sz w:val="28"/>
          <w:szCs w:val="28"/>
          <w:lang w:val="sv-SE"/>
        </w:rPr>
        <w:t>Biết p</w:t>
      </w:r>
      <w:r>
        <w:rPr>
          <w:rFonts w:ascii="Times New Roman" w:hAnsi="Times New Roman"/>
          <w:kern w:val="16"/>
          <w:sz w:val="28"/>
          <w:szCs w:val="28"/>
          <w:lang w:val="sv-SE"/>
        </w:rPr>
        <w:t>hương pháp kiểm tra, xác định hư hỏng trong hệ thống lạnh;</w:t>
      </w:r>
    </w:p>
    <w:p w14:paraId="006E9B71">
      <w:pPr>
        <w:spacing w:after="60"/>
        <w:ind w:firstLine="539"/>
        <w:rPr>
          <w:rFonts w:ascii="Times New Roman" w:hAnsi="Times New Roman"/>
          <w:kern w:val="16"/>
          <w:sz w:val="28"/>
          <w:szCs w:val="28"/>
          <w:lang w:val="sv-SE"/>
        </w:rPr>
      </w:pPr>
      <w:r>
        <w:rPr>
          <w:rFonts w:ascii="Times New Roman" w:hAnsi="Times New Roman"/>
          <w:b/>
          <w:kern w:val="16"/>
          <w:sz w:val="28"/>
          <w:szCs w:val="28"/>
          <w:lang w:val="sv-SE"/>
        </w:rPr>
        <w:t>-</w:t>
      </w:r>
      <w:r>
        <w:rPr>
          <w:rFonts w:ascii="Times New Roman" w:hAnsi="Times New Roman"/>
          <w:kern w:val="16"/>
          <w:sz w:val="28"/>
          <w:szCs w:val="28"/>
          <w:lang w:val="sv-SE"/>
        </w:rPr>
        <w:t xml:space="preserve"> Biết quan sát, phán đoán, phân tích</w:t>
      </w:r>
    </w:p>
    <w:p w14:paraId="2E4DFDE4">
      <w:pPr>
        <w:spacing w:after="60"/>
        <w:ind w:firstLine="539"/>
        <w:rPr>
          <w:rFonts w:ascii="Times New Roman" w:hAnsi="Times New Roman"/>
          <w:kern w:val="16"/>
          <w:sz w:val="28"/>
          <w:szCs w:val="28"/>
          <w:lang w:val="sv-SE"/>
        </w:rPr>
      </w:pPr>
      <w:r>
        <w:rPr>
          <w:rFonts w:ascii="Times New Roman" w:hAnsi="Times New Roman"/>
          <w:b/>
          <w:kern w:val="16"/>
          <w:sz w:val="28"/>
          <w:szCs w:val="28"/>
          <w:lang w:val="sv-SE"/>
        </w:rPr>
        <w:t>-</w:t>
      </w:r>
      <w:r>
        <w:rPr>
          <w:rFonts w:ascii="Times New Roman" w:hAnsi="Times New Roman"/>
          <w:kern w:val="16"/>
          <w:sz w:val="28"/>
          <w:szCs w:val="28"/>
          <w:lang w:val="sv-SE"/>
        </w:rPr>
        <w:t xml:space="preserve"> Sử dụng thành thạo các dụng cụ đo kiểm</w:t>
      </w:r>
    </w:p>
    <w:p w14:paraId="0111E462">
      <w:pPr>
        <w:spacing w:after="60"/>
        <w:ind w:firstLine="539"/>
        <w:rPr>
          <w:rFonts w:ascii="Times New Roman" w:hAnsi="Times New Roman"/>
          <w:kern w:val="16"/>
          <w:sz w:val="28"/>
          <w:szCs w:val="28"/>
          <w:lang w:val="sv-SE"/>
        </w:rPr>
      </w:pPr>
      <w:r>
        <w:rPr>
          <w:rFonts w:ascii="Times New Roman" w:hAnsi="Times New Roman"/>
          <w:b/>
          <w:kern w:val="16"/>
          <w:sz w:val="28"/>
          <w:szCs w:val="28"/>
          <w:lang w:val="sv-SE"/>
        </w:rPr>
        <w:t>-</w:t>
      </w:r>
      <w:r>
        <w:rPr>
          <w:rFonts w:ascii="Times New Roman" w:hAnsi="Times New Roman"/>
          <w:kern w:val="16"/>
          <w:sz w:val="28"/>
          <w:szCs w:val="28"/>
          <w:lang w:val="sv-SE"/>
        </w:rPr>
        <w:t xml:space="preserve"> Hiểu cấu tạo và vận hành của thiết bị</w:t>
      </w:r>
    </w:p>
    <w:p w14:paraId="26732655">
      <w:pPr>
        <w:spacing w:after="60"/>
        <w:ind w:firstLine="539"/>
        <w:rPr>
          <w:rFonts w:ascii="Times New Roman" w:hAnsi="Times New Roman"/>
          <w:kern w:val="16"/>
          <w:sz w:val="28"/>
          <w:szCs w:val="28"/>
          <w:lang w:val="sv-SE"/>
        </w:rPr>
      </w:pPr>
      <w:r>
        <w:rPr>
          <w:rFonts w:ascii="Times New Roman" w:hAnsi="Times New Roman"/>
          <w:b/>
          <w:kern w:val="16"/>
          <w:sz w:val="28"/>
          <w:szCs w:val="28"/>
          <w:lang w:val="sv-SE"/>
        </w:rPr>
        <w:t xml:space="preserve">- </w:t>
      </w:r>
      <w:r>
        <w:rPr>
          <w:rFonts w:ascii="Times New Roman" w:hAnsi="Times New Roman"/>
          <w:kern w:val="16"/>
          <w:sz w:val="28"/>
          <w:szCs w:val="28"/>
          <w:lang w:val="sv-SE"/>
        </w:rPr>
        <w:t>Biết tra dầu, mỡ và lắp ráp lại thiết bị vào hệ thống</w:t>
      </w:r>
    </w:p>
    <w:p w14:paraId="2A9258D8">
      <w:pPr>
        <w:spacing w:after="60"/>
        <w:ind w:firstLine="539"/>
        <w:rPr>
          <w:rFonts w:ascii="Times New Roman" w:hAnsi="Times New Roman"/>
          <w:kern w:val="16"/>
          <w:sz w:val="28"/>
          <w:szCs w:val="28"/>
          <w:lang w:val="sv-SE"/>
        </w:rPr>
      </w:pPr>
      <w:r>
        <w:rPr>
          <w:rFonts w:ascii="Times New Roman" w:hAnsi="Times New Roman"/>
          <w:b/>
          <w:kern w:val="16"/>
          <w:sz w:val="28"/>
          <w:szCs w:val="28"/>
          <w:lang w:val="sv-SE"/>
        </w:rPr>
        <w:t>-</w:t>
      </w:r>
      <w:r>
        <w:rPr>
          <w:rFonts w:ascii="Times New Roman" w:hAnsi="Times New Roman"/>
          <w:kern w:val="16"/>
          <w:sz w:val="28"/>
          <w:szCs w:val="28"/>
          <w:lang w:val="sv-SE"/>
        </w:rPr>
        <w:t xml:space="preserve"> Yêu nghề, ham thích công việc</w:t>
      </w:r>
    </w:p>
    <w:p w14:paraId="4B672884">
      <w:pPr>
        <w:spacing w:after="60"/>
        <w:ind w:firstLine="539"/>
        <w:rPr>
          <w:rFonts w:ascii="Times New Roman" w:hAnsi="Times New Roman"/>
          <w:kern w:val="16"/>
          <w:sz w:val="28"/>
          <w:szCs w:val="28"/>
          <w:lang w:val="sv-SE"/>
        </w:rPr>
      </w:pPr>
      <w:r>
        <w:rPr>
          <w:rFonts w:ascii="Times New Roman" w:hAnsi="Times New Roman"/>
          <w:b/>
          <w:kern w:val="16"/>
          <w:sz w:val="28"/>
          <w:szCs w:val="28"/>
          <w:lang w:val="sv-SE"/>
        </w:rPr>
        <w:t>-</w:t>
      </w:r>
      <w:r>
        <w:rPr>
          <w:rFonts w:ascii="Times New Roman" w:hAnsi="Times New Roman"/>
          <w:kern w:val="16"/>
          <w:sz w:val="28"/>
          <w:szCs w:val="28"/>
          <w:lang w:val="sv-SE"/>
        </w:rPr>
        <w:t xml:space="preserve"> Có tính kỷ luật cao </w:t>
      </w:r>
    </w:p>
    <w:p w14:paraId="4F8A25D2">
      <w:pPr>
        <w:spacing w:after="60"/>
        <w:rPr>
          <w:rFonts w:ascii="Times New Roman" w:hAnsi="Times New Roman"/>
          <w:i/>
          <w:iCs/>
          <w:kern w:val="16"/>
          <w:sz w:val="28"/>
          <w:szCs w:val="28"/>
          <w:lang w:val="pt-BR"/>
        </w:rPr>
      </w:pPr>
      <w:r>
        <w:rPr>
          <w:rFonts w:ascii="Times New Roman" w:hAnsi="Times New Roman"/>
          <w:i/>
          <w:sz w:val="28"/>
          <w:szCs w:val="28"/>
          <w:lang w:val="pt-BR"/>
        </w:rPr>
        <w:t>2. Nội dung bài học :</w:t>
      </w:r>
    </w:p>
    <w:p w14:paraId="01D9C947">
      <w:pPr>
        <w:tabs>
          <w:tab w:val="left" w:pos="186"/>
        </w:tabs>
        <w:spacing w:after="60"/>
        <w:rPr>
          <w:rFonts w:ascii="Times New Roman" w:hAnsi="Times New Roman"/>
          <w:kern w:val="16"/>
          <w:sz w:val="28"/>
          <w:szCs w:val="28"/>
          <w:lang w:val="sv-SE"/>
        </w:rPr>
      </w:pPr>
      <w:r>
        <w:rPr>
          <w:rFonts w:ascii="Times New Roman" w:hAnsi="Times New Roman"/>
          <w:bCs/>
          <w:kern w:val="16"/>
          <w:sz w:val="28"/>
          <w:szCs w:val="28"/>
          <w:lang w:val="sv-SE"/>
        </w:rPr>
        <w:t>2.1. Kiểm tra xác định nguyên nhân hư hỏng:</w:t>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b/>
          <w:bCs/>
          <w:kern w:val="16"/>
          <w:sz w:val="28"/>
          <w:szCs w:val="28"/>
          <w:lang w:val="sv-SE"/>
        </w:rPr>
        <w:tab/>
      </w:r>
      <w:r>
        <w:rPr>
          <w:rFonts w:ascii="Times New Roman" w:hAnsi="Times New Roman"/>
          <w:kern w:val="16"/>
          <w:sz w:val="28"/>
          <w:szCs w:val="28"/>
          <w:lang w:val="sv-SE"/>
        </w:rPr>
        <w:t xml:space="preserve"> </w:t>
      </w:r>
    </w:p>
    <w:p w14:paraId="1B0B500F">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2.1.1. Đọc sổ nhật ký, trao đổi với người vận hành ngày hôm đó</w:t>
      </w:r>
    </w:p>
    <w:p w14:paraId="1C0B09D3">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2.1.2. Quan sát, xem xét toàn bộ hệ thống</w:t>
      </w:r>
    </w:p>
    <w:p w14:paraId="6E849ADF">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2.1.3. Kiểm tra xem xét các thiết bị liên quan đến sự cố</w:t>
      </w:r>
    </w:p>
    <w:p w14:paraId="70365831">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2.1.4. Chọn lọc ghi chép các thông tin quan trọng liên quan đến sự cố</w:t>
      </w:r>
    </w:p>
    <w:p w14:paraId="6FE24151">
      <w:pPr>
        <w:tabs>
          <w:tab w:val="left" w:pos="186"/>
        </w:tabs>
        <w:spacing w:after="60"/>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2.1.5. Khẳng định nguyên nhân hư hỏng</w:t>
      </w:r>
    </w:p>
    <w:p w14:paraId="55F0A175">
      <w:pPr>
        <w:spacing w:after="60"/>
        <w:rPr>
          <w:rFonts w:ascii="Times New Roman" w:hAnsi="Times New Roman"/>
          <w:kern w:val="16"/>
          <w:sz w:val="28"/>
          <w:szCs w:val="28"/>
          <w:lang w:val="sv-SE"/>
        </w:rPr>
      </w:pPr>
      <w:r>
        <w:rPr>
          <w:rFonts w:ascii="Times New Roman" w:hAnsi="Times New Roman"/>
          <w:kern w:val="16"/>
          <w:sz w:val="28"/>
          <w:szCs w:val="28"/>
          <w:lang w:val="sv-SE"/>
        </w:rPr>
        <w:t xml:space="preserve">2.2. </w:t>
      </w:r>
      <w:r>
        <w:rPr>
          <w:rFonts w:ascii="Times New Roman" w:hAnsi="Times New Roman"/>
          <w:bCs/>
          <w:kern w:val="16"/>
          <w:sz w:val="28"/>
          <w:szCs w:val="28"/>
          <w:lang w:val="sv-SE"/>
        </w:rPr>
        <w:t>Sửa chữa các thiết bị chính trong hệ thống lạnh</w:t>
      </w:r>
      <w:r>
        <w:rPr>
          <w:rFonts w:ascii="Times New Roman" w:hAnsi="Times New Roman"/>
          <w:b/>
          <w:bCs/>
          <w:kern w:val="16"/>
          <w:sz w:val="28"/>
          <w:szCs w:val="28"/>
          <w:lang w:val="sv-SE"/>
        </w:rPr>
        <w:t xml:space="preserve">  </w:t>
      </w:r>
    </w:p>
    <w:p w14:paraId="0B6EE80A">
      <w:pPr>
        <w:tabs>
          <w:tab w:val="left" w:pos="155"/>
        </w:tabs>
        <w:spacing w:after="60"/>
        <w:jc w:val="both"/>
        <w:rPr>
          <w:rFonts w:ascii="Times New Roman" w:hAnsi="Times New Roman"/>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2.2.1. Sửa chữa máy nén</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38C875A4">
      <w:pPr>
        <w:tabs>
          <w:tab w:val="left" w:pos="155"/>
        </w:tabs>
        <w:spacing w:after="60"/>
        <w:rPr>
          <w:rFonts w:ascii="Times New Roman" w:hAnsi="Times New Roman"/>
          <w:i/>
          <w:iCs/>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2.2.2. Sửa chữa bình ngưng tụ </w:t>
      </w:r>
      <w:r>
        <w:rPr>
          <w:rFonts w:ascii="Times New Roman" w:hAnsi="Times New Roman"/>
          <w:b/>
          <w:kern w:val="16"/>
          <w:sz w:val="28"/>
          <w:szCs w:val="28"/>
          <w:lang w:val="sv-SE"/>
        </w:rPr>
        <w:t xml:space="preserve">- </w:t>
      </w:r>
      <w:r>
        <w:rPr>
          <w:rFonts w:ascii="Times New Roman" w:hAnsi="Times New Roman"/>
          <w:kern w:val="16"/>
          <w:sz w:val="28"/>
          <w:szCs w:val="28"/>
          <w:lang w:val="sv-SE"/>
        </w:rPr>
        <w:t>Bình bay hơi</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7D55DC48">
      <w:pPr>
        <w:tabs>
          <w:tab w:val="left" w:pos="155"/>
        </w:tabs>
        <w:spacing w:after="60"/>
        <w:rPr>
          <w:rFonts w:ascii="Times New Roman" w:hAnsi="Times New Roman"/>
          <w:i/>
          <w:iCs/>
          <w:kern w:val="16"/>
          <w:sz w:val="28"/>
          <w:szCs w:val="28"/>
          <w:lang w:val="sv-SE"/>
        </w:rPr>
      </w:pP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 xml:space="preserve">2.2.3. Sửa chữa dàn ngưng tụ </w:t>
      </w:r>
      <w:r>
        <w:rPr>
          <w:rFonts w:ascii="Times New Roman" w:hAnsi="Times New Roman"/>
          <w:b/>
          <w:kern w:val="16"/>
          <w:sz w:val="28"/>
          <w:szCs w:val="28"/>
          <w:lang w:val="sv-SE"/>
        </w:rPr>
        <w:t>-</w:t>
      </w:r>
      <w:r>
        <w:rPr>
          <w:rFonts w:ascii="Times New Roman" w:hAnsi="Times New Roman"/>
          <w:kern w:val="16"/>
          <w:sz w:val="28"/>
          <w:szCs w:val="28"/>
          <w:lang w:val="sv-SE"/>
        </w:rPr>
        <w:t xml:space="preserve"> Dàn bay hơi</w:t>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r>
        <w:rPr>
          <w:rFonts w:ascii="Times New Roman" w:hAnsi="Times New Roman"/>
          <w:kern w:val="16"/>
          <w:sz w:val="28"/>
          <w:szCs w:val="28"/>
          <w:lang w:val="sv-SE"/>
        </w:rPr>
        <w:tab/>
      </w:r>
    </w:p>
    <w:p w14:paraId="61F0AFD7">
      <w:pPr>
        <w:tabs>
          <w:tab w:val="left" w:pos="155"/>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 xml:space="preserve">2.2.4. Thay phin lọc </w:t>
      </w:r>
      <w:r>
        <w:rPr>
          <w:rFonts w:ascii="Times New Roman" w:hAnsi="Times New Roman"/>
          <w:b/>
          <w:kern w:val="16"/>
          <w:sz w:val="28"/>
          <w:szCs w:val="28"/>
        </w:rPr>
        <w:t xml:space="preserve">- </w:t>
      </w:r>
      <w:r>
        <w:rPr>
          <w:rFonts w:ascii="Times New Roman" w:hAnsi="Times New Roman"/>
          <w:kern w:val="16"/>
          <w:sz w:val="28"/>
          <w:szCs w:val="28"/>
        </w:rPr>
        <w:t>ống mao</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6996A458">
      <w:pPr>
        <w:spacing w:after="60"/>
        <w:rPr>
          <w:rFonts w:ascii="Times New Roman" w:hAnsi="Times New Roman"/>
          <w:kern w:val="16"/>
          <w:sz w:val="28"/>
          <w:szCs w:val="28"/>
        </w:rPr>
      </w:pPr>
      <w:r>
        <w:rPr>
          <w:rFonts w:ascii="Times New Roman" w:hAnsi="Times New Roman"/>
          <w:kern w:val="16"/>
          <w:sz w:val="28"/>
          <w:szCs w:val="28"/>
        </w:rPr>
        <w:t>2.3.</w:t>
      </w:r>
      <w:r>
        <w:rPr>
          <w:rFonts w:ascii="Times New Roman" w:hAnsi="Times New Roman"/>
          <w:bCs/>
          <w:kern w:val="16"/>
          <w:sz w:val="28"/>
          <w:szCs w:val="28"/>
        </w:rPr>
        <w:t xml:space="preserve"> Sửa chữa các thiết bị phụ trong hệ thống lạnh</w:t>
      </w:r>
      <w:r>
        <w:rPr>
          <w:rFonts w:ascii="Times New Roman" w:hAnsi="Times New Roman"/>
          <w:b/>
          <w:bCs/>
          <w:kern w:val="16"/>
          <w:sz w:val="28"/>
          <w:szCs w:val="28"/>
        </w:rPr>
        <w:tab/>
      </w:r>
      <w:r>
        <w:rPr>
          <w:rFonts w:ascii="Times New Roman" w:hAnsi="Times New Roman"/>
          <w:b/>
          <w:bCs/>
          <w:kern w:val="16"/>
          <w:sz w:val="28"/>
          <w:szCs w:val="28"/>
        </w:rPr>
        <w:t xml:space="preserve">  </w:t>
      </w:r>
    </w:p>
    <w:p w14:paraId="532BAA9F">
      <w:pPr>
        <w:tabs>
          <w:tab w:val="left" w:pos="155"/>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2.3.1. Sửa chữa bơm</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2.3.2. Sửa chữa tháp giải nhiệt</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4D3D69C1">
      <w:pPr>
        <w:tabs>
          <w:tab w:val="left" w:pos="155"/>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2.3.3. Sửa chữa máy khuấy</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2.3.4. Sửa chữa động cơ</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480F02B4">
      <w:pPr>
        <w:tabs>
          <w:tab w:val="left" w:pos="155"/>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2.3.5. Sửa chữa các thiết bị bảo vệ</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02E79B52">
      <w:pPr>
        <w:tabs>
          <w:tab w:val="left" w:pos="155"/>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2.3.6. Sửa chữa các thiết bị điều chỉnh</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0A3E49CC">
      <w:pPr>
        <w:spacing w:after="60"/>
        <w:rPr>
          <w:rFonts w:ascii="Times New Roman" w:hAnsi="Times New Roman"/>
          <w:kern w:val="16"/>
          <w:sz w:val="28"/>
          <w:szCs w:val="28"/>
        </w:rPr>
      </w:pPr>
      <w:r>
        <w:rPr>
          <w:rFonts w:ascii="Times New Roman" w:hAnsi="Times New Roman"/>
          <w:kern w:val="16"/>
          <w:sz w:val="28"/>
          <w:szCs w:val="28"/>
        </w:rPr>
        <w:t xml:space="preserve">2.4. </w:t>
      </w:r>
      <w:r>
        <w:rPr>
          <w:rFonts w:ascii="Times New Roman" w:hAnsi="Times New Roman"/>
          <w:bCs/>
          <w:kern w:val="16"/>
          <w:sz w:val="28"/>
          <w:szCs w:val="28"/>
        </w:rPr>
        <w:t>Sửa chữa hệ thống điện:</w:t>
      </w:r>
      <w:r>
        <w:rPr>
          <w:rFonts w:ascii="Times New Roman" w:hAnsi="Times New Roman"/>
          <w:b/>
          <w:bCs/>
          <w:kern w:val="16"/>
          <w:sz w:val="28"/>
          <w:szCs w:val="28"/>
        </w:rPr>
        <w:tab/>
      </w:r>
      <w:r>
        <w:rPr>
          <w:rFonts w:ascii="Times New Roman" w:hAnsi="Times New Roman"/>
          <w:b/>
          <w:bCs/>
          <w:kern w:val="16"/>
          <w:sz w:val="28"/>
          <w:szCs w:val="28"/>
        </w:rPr>
        <w:tab/>
      </w:r>
      <w:r>
        <w:rPr>
          <w:rFonts w:ascii="Times New Roman" w:hAnsi="Times New Roman"/>
          <w:b/>
          <w:bCs/>
          <w:kern w:val="16"/>
          <w:sz w:val="28"/>
          <w:szCs w:val="28"/>
        </w:rPr>
        <w:tab/>
      </w:r>
      <w:r>
        <w:rPr>
          <w:rFonts w:ascii="Times New Roman" w:hAnsi="Times New Roman"/>
          <w:b/>
          <w:bCs/>
          <w:kern w:val="16"/>
          <w:sz w:val="28"/>
          <w:szCs w:val="28"/>
        </w:rPr>
        <w:tab/>
      </w:r>
    </w:p>
    <w:p w14:paraId="12A1C2A6">
      <w:pPr>
        <w:tabs>
          <w:tab w:val="left" w:pos="186"/>
        </w:tabs>
        <w:spacing w:after="60"/>
        <w:jc w:val="both"/>
        <w:rPr>
          <w:rFonts w:ascii="Times New Roman" w:hAnsi="Times New Roman"/>
          <w:i/>
          <w:iCs/>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2.4.1. Tắt nguồn tổng cấp vào máy</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2.4.2. Xác định hư hỏng trong hệ thống điện</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62B512DD">
      <w:pPr>
        <w:tabs>
          <w:tab w:val="left" w:pos="186"/>
        </w:tabs>
        <w:spacing w:after="60"/>
        <w:rPr>
          <w:rFonts w:ascii="Times New Roman" w:hAnsi="Times New Roman"/>
          <w:i/>
          <w:iCs/>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2.4.3. Sửa chữa, thay thế các thiết bị hư hỏng</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57A19E8F">
      <w:pPr>
        <w:tabs>
          <w:tab w:val="left" w:pos="186"/>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2.4.4. Làm sạch tiếp điểm, xiết chặt các mối nối, cầu đấu</w:t>
      </w:r>
      <w:r>
        <w:rPr>
          <w:rFonts w:ascii="Times New Roman" w:hAnsi="Times New Roman"/>
          <w:kern w:val="16"/>
          <w:sz w:val="28"/>
          <w:szCs w:val="28"/>
        </w:rPr>
        <w:tab/>
      </w:r>
      <w:r>
        <w:rPr>
          <w:rFonts w:ascii="Times New Roman" w:hAnsi="Times New Roman"/>
          <w:kern w:val="16"/>
          <w:sz w:val="28"/>
          <w:szCs w:val="28"/>
        </w:rPr>
        <w:tab/>
      </w:r>
    </w:p>
    <w:p w14:paraId="6E4CB641">
      <w:pPr>
        <w:tabs>
          <w:tab w:val="left" w:pos="186"/>
        </w:tabs>
        <w:spacing w:after="60"/>
        <w:jc w:val="both"/>
        <w:rPr>
          <w:rFonts w:ascii="Times New Roman" w:hAnsi="Times New Roman"/>
          <w:b/>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2.4.5. Lắp ráp hoàn trả hệ thống</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b/>
          <w:kern w:val="16"/>
          <w:sz w:val="28"/>
          <w:szCs w:val="28"/>
        </w:rPr>
        <w:tab/>
      </w:r>
      <w:r>
        <w:rPr>
          <w:rFonts w:ascii="Times New Roman" w:hAnsi="Times New Roman"/>
          <w:b/>
          <w:kern w:val="16"/>
          <w:sz w:val="28"/>
          <w:szCs w:val="28"/>
        </w:rPr>
        <w:tab/>
      </w:r>
    </w:p>
    <w:p w14:paraId="0FF8C172">
      <w:pPr>
        <w:spacing w:after="60"/>
        <w:rPr>
          <w:rFonts w:ascii="Times New Roman" w:hAnsi="Times New Roman"/>
          <w:kern w:val="16"/>
          <w:sz w:val="28"/>
          <w:szCs w:val="28"/>
        </w:rPr>
      </w:pPr>
      <w:r>
        <w:rPr>
          <w:rFonts w:ascii="Times New Roman" w:hAnsi="Times New Roman"/>
          <w:bCs/>
          <w:kern w:val="16"/>
          <w:sz w:val="28"/>
          <w:szCs w:val="28"/>
        </w:rPr>
        <w:t>2.5. Sửa chữa hệ thống nước - Hệ thống dẫn gió</w:t>
      </w:r>
      <w:r>
        <w:rPr>
          <w:rFonts w:ascii="Times New Roman" w:hAnsi="Times New Roman"/>
          <w:kern w:val="16"/>
          <w:sz w:val="28"/>
          <w:szCs w:val="28"/>
        </w:rPr>
        <w:t>:</w:t>
      </w:r>
      <w:r>
        <w:rPr>
          <w:rFonts w:ascii="Times New Roman" w:hAnsi="Times New Roman"/>
          <w:kern w:val="16"/>
          <w:sz w:val="28"/>
          <w:szCs w:val="28"/>
        </w:rPr>
        <w:tab/>
      </w:r>
    </w:p>
    <w:p w14:paraId="5521E032">
      <w:pPr>
        <w:tabs>
          <w:tab w:val="left" w:pos="124"/>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2.5.1. Kiểm tra, xác định hư hỏng của hệ thống</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p>
    <w:p w14:paraId="0FA2B755">
      <w:pPr>
        <w:tabs>
          <w:tab w:val="left" w:pos="124"/>
        </w:tabs>
        <w:spacing w:after="60"/>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2.5.2. Lập quy trình, tiến độ thay thế sửa chữa</w:t>
      </w:r>
      <w:r>
        <w:rPr>
          <w:rFonts w:ascii="Times New Roman" w:hAnsi="Times New Roman"/>
          <w:kern w:val="16"/>
          <w:sz w:val="28"/>
          <w:szCs w:val="28"/>
        </w:rPr>
        <w:tab/>
      </w:r>
      <w:r>
        <w:rPr>
          <w:rFonts w:ascii="Times New Roman" w:hAnsi="Times New Roman"/>
          <w:kern w:val="16"/>
          <w:sz w:val="28"/>
          <w:szCs w:val="28"/>
        </w:rPr>
        <w:tab/>
      </w:r>
    </w:p>
    <w:p w14:paraId="705FF132">
      <w:pPr>
        <w:tabs>
          <w:tab w:val="left" w:pos="124"/>
        </w:tabs>
        <w:spacing w:after="60"/>
        <w:jc w:val="both"/>
        <w:rPr>
          <w:rFonts w:ascii="Times New Roman" w:hAnsi="Times New Roman"/>
          <w:kern w:val="16"/>
          <w:sz w:val="28"/>
          <w:szCs w:val="28"/>
        </w:rPr>
      </w:pP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2.5.3. Sửa chữa, thay thế các thiết bị hư hỏng:</w:t>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ab/>
      </w:r>
      <w:r>
        <w:rPr>
          <w:rFonts w:ascii="Times New Roman" w:hAnsi="Times New Roman"/>
          <w:kern w:val="16"/>
          <w:sz w:val="28"/>
          <w:szCs w:val="28"/>
        </w:rPr>
        <w:t>2.5.4. Chạy thử</w:t>
      </w:r>
    </w:p>
    <w:p w14:paraId="2BB509A5">
      <w:pPr>
        <w:tabs>
          <w:tab w:val="left" w:pos="124"/>
        </w:tabs>
        <w:spacing w:after="60"/>
        <w:jc w:val="both"/>
        <w:rPr>
          <w:rFonts w:ascii="Times New Roman" w:hAnsi="Times New Roman"/>
          <w:kern w:val="16"/>
          <w:sz w:val="28"/>
          <w:szCs w:val="28"/>
        </w:rPr>
      </w:pPr>
      <w:r>
        <w:rPr>
          <w:rFonts w:ascii="Times New Roman" w:hAnsi="Times New Roman"/>
          <w:kern w:val="16"/>
          <w:sz w:val="28"/>
          <w:szCs w:val="28"/>
        </w:rPr>
        <w:t>2.6. Kiểm tra</w:t>
      </w:r>
      <w:r>
        <w:rPr>
          <w:rFonts w:ascii="Times New Roman" w:hAnsi="Times New Roman"/>
          <w:kern w:val="16"/>
          <w:sz w:val="28"/>
          <w:szCs w:val="28"/>
        </w:rPr>
        <w:tab/>
      </w:r>
    </w:p>
    <w:p w14:paraId="5B3FC9CB">
      <w:pPr>
        <w:tabs>
          <w:tab w:val="left" w:pos="124"/>
        </w:tabs>
        <w:spacing w:after="60"/>
        <w:jc w:val="both"/>
        <w:rPr>
          <w:rFonts w:ascii="Times New Roman" w:hAnsi="Times New Roman"/>
          <w:b/>
          <w:kern w:val="16"/>
          <w:sz w:val="28"/>
          <w:szCs w:val="28"/>
        </w:rPr>
      </w:pPr>
      <w:r>
        <w:rPr>
          <w:rFonts w:ascii="Times New Roman" w:hAnsi="Times New Roman"/>
          <w:kern w:val="16"/>
          <w:sz w:val="28"/>
          <w:szCs w:val="28"/>
        </w:rPr>
        <w:tab/>
      </w:r>
      <w:r>
        <w:rPr>
          <w:rFonts w:ascii="Times New Roman" w:hAnsi="Times New Roman"/>
          <w:b/>
          <w:kern w:val="16"/>
          <w:sz w:val="28"/>
          <w:szCs w:val="28"/>
        </w:rPr>
        <w:t>IV. ĐIỀU KIỆN THỰC HIỆN MÔ ĐUN:</w:t>
      </w:r>
    </w:p>
    <w:p w14:paraId="392D5C32">
      <w:pPr>
        <w:pStyle w:val="53"/>
        <w:spacing w:after="60"/>
        <w:ind w:left="360"/>
        <w:jc w:val="both"/>
        <w:rPr>
          <w:rFonts w:ascii="Times New Roman" w:hAnsi="Times New Roman"/>
          <w:sz w:val="28"/>
          <w:szCs w:val="28"/>
        </w:rPr>
      </w:pPr>
      <w:r>
        <w:rPr>
          <w:rFonts w:ascii="Times New Roman" w:hAnsi="Times New Roman"/>
          <w:sz w:val="28"/>
          <w:szCs w:val="28"/>
        </w:rPr>
        <w:t>1. Loại trang thiết bị :</w:t>
      </w:r>
    </w:p>
    <w:p w14:paraId="1C36AFC6">
      <w:pPr>
        <w:pStyle w:val="53"/>
        <w:numPr>
          <w:ilvl w:val="0"/>
          <w:numId w:val="37"/>
        </w:numPr>
        <w:spacing w:after="60"/>
        <w:jc w:val="both"/>
        <w:rPr>
          <w:rFonts w:ascii="Times New Roman" w:hAnsi="Times New Roman"/>
          <w:sz w:val="28"/>
          <w:szCs w:val="28"/>
        </w:rPr>
      </w:pPr>
      <w:r>
        <w:rPr>
          <w:rFonts w:ascii="Times New Roman" w:hAnsi="Times New Roman"/>
          <w:sz w:val="28"/>
          <w:szCs w:val="28"/>
        </w:rPr>
        <w:t>Mô hình hệ thống máy lạnh,kho lạnh,đá cây</w:t>
      </w:r>
    </w:p>
    <w:p w14:paraId="79020EF3">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Máy hút chân không </w:t>
      </w:r>
    </w:p>
    <w:p w14:paraId="5F04802E">
      <w:pPr>
        <w:pStyle w:val="53"/>
        <w:numPr>
          <w:ilvl w:val="0"/>
          <w:numId w:val="37"/>
        </w:numPr>
        <w:spacing w:after="60"/>
        <w:jc w:val="both"/>
        <w:rPr>
          <w:rFonts w:ascii="Times New Roman" w:hAnsi="Times New Roman"/>
          <w:sz w:val="28"/>
          <w:szCs w:val="28"/>
        </w:rPr>
      </w:pPr>
      <w:r>
        <w:rPr>
          <w:rFonts w:ascii="Times New Roman" w:hAnsi="Times New Roman"/>
          <w:sz w:val="28"/>
          <w:szCs w:val="28"/>
        </w:rPr>
        <w:t>Timer thời gian</w:t>
      </w:r>
    </w:p>
    <w:p w14:paraId="4AB640F3">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Đèn hàn oxi </w:t>
      </w:r>
    </w:p>
    <w:p w14:paraId="4CE674C1">
      <w:pPr>
        <w:pStyle w:val="53"/>
        <w:numPr>
          <w:ilvl w:val="0"/>
          <w:numId w:val="37"/>
        </w:numPr>
        <w:spacing w:after="60"/>
        <w:jc w:val="both"/>
        <w:rPr>
          <w:rFonts w:ascii="Times New Roman" w:hAnsi="Times New Roman"/>
          <w:sz w:val="28"/>
          <w:szCs w:val="28"/>
        </w:rPr>
      </w:pPr>
      <w:r>
        <w:rPr>
          <w:rFonts w:ascii="Times New Roman" w:hAnsi="Times New Roman"/>
          <w:sz w:val="28"/>
          <w:szCs w:val="28"/>
        </w:rPr>
        <w:t>Đồng hồ đo nhiệt độ</w:t>
      </w:r>
    </w:p>
    <w:p w14:paraId="4019FF15">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Bộ cơ khí </w:t>
      </w:r>
    </w:p>
    <w:p w14:paraId="405BA2D8">
      <w:pPr>
        <w:pStyle w:val="53"/>
        <w:numPr>
          <w:ilvl w:val="0"/>
          <w:numId w:val="37"/>
        </w:numPr>
        <w:spacing w:after="60"/>
        <w:jc w:val="both"/>
        <w:rPr>
          <w:rFonts w:ascii="Times New Roman" w:hAnsi="Times New Roman"/>
          <w:sz w:val="28"/>
          <w:szCs w:val="28"/>
        </w:rPr>
      </w:pPr>
      <w:r>
        <w:rPr>
          <w:rFonts w:ascii="Times New Roman" w:hAnsi="Times New Roman"/>
          <w:sz w:val="28"/>
          <w:szCs w:val="28"/>
        </w:rPr>
        <w:t>Cưa sắt</w:t>
      </w:r>
    </w:p>
    <w:p w14:paraId="1683069F">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Đồng Hồ VOM </w:t>
      </w:r>
    </w:p>
    <w:p w14:paraId="3BA1C68C">
      <w:pPr>
        <w:pStyle w:val="53"/>
        <w:numPr>
          <w:ilvl w:val="0"/>
          <w:numId w:val="37"/>
        </w:numPr>
        <w:spacing w:after="60"/>
        <w:jc w:val="both"/>
        <w:rPr>
          <w:rFonts w:ascii="Times New Roman" w:hAnsi="Times New Roman"/>
          <w:sz w:val="28"/>
          <w:szCs w:val="28"/>
        </w:rPr>
      </w:pPr>
      <w:r>
        <w:rPr>
          <w:rFonts w:ascii="Times New Roman" w:hAnsi="Times New Roman"/>
          <w:sz w:val="28"/>
          <w:szCs w:val="28"/>
        </w:rPr>
        <w:t>Ampe Kìm</w:t>
      </w:r>
    </w:p>
    <w:p w14:paraId="484AB8F5">
      <w:pPr>
        <w:pStyle w:val="53"/>
        <w:numPr>
          <w:ilvl w:val="0"/>
          <w:numId w:val="37"/>
        </w:numPr>
        <w:spacing w:after="60"/>
        <w:jc w:val="both"/>
        <w:rPr>
          <w:rFonts w:ascii="Times New Roman" w:hAnsi="Times New Roman"/>
          <w:sz w:val="28"/>
          <w:szCs w:val="28"/>
        </w:rPr>
      </w:pPr>
      <w:r>
        <w:rPr>
          <w:rFonts w:ascii="Times New Roman" w:hAnsi="Times New Roman"/>
          <w:sz w:val="28"/>
          <w:szCs w:val="28"/>
        </w:rPr>
        <w:t>Block tủ lạnh</w:t>
      </w:r>
    </w:p>
    <w:p w14:paraId="75A66F82">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Điện trở xả đá </w:t>
      </w:r>
    </w:p>
    <w:p w14:paraId="0D10CCA2">
      <w:pPr>
        <w:pStyle w:val="53"/>
        <w:numPr>
          <w:ilvl w:val="0"/>
          <w:numId w:val="37"/>
        </w:numPr>
        <w:spacing w:after="60"/>
        <w:jc w:val="both"/>
        <w:rPr>
          <w:rFonts w:ascii="Times New Roman" w:hAnsi="Times New Roman"/>
          <w:sz w:val="28"/>
          <w:szCs w:val="28"/>
        </w:rPr>
      </w:pPr>
      <w:r>
        <w:rPr>
          <w:rFonts w:ascii="Times New Roman" w:hAnsi="Times New Roman"/>
          <w:sz w:val="28"/>
          <w:szCs w:val="28"/>
        </w:rPr>
        <w:t>Thermic</w:t>
      </w:r>
    </w:p>
    <w:p w14:paraId="588726CF">
      <w:pPr>
        <w:pStyle w:val="53"/>
        <w:numPr>
          <w:ilvl w:val="0"/>
          <w:numId w:val="37"/>
        </w:numPr>
        <w:spacing w:after="60"/>
        <w:jc w:val="both"/>
        <w:rPr>
          <w:rFonts w:ascii="Times New Roman" w:hAnsi="Times New Roman"/>
          <w:sz w:val="28"/>
          <w:szCs w:val="28"/>
        </w:rPr>
      </w:pPr>
      <w:r>
        <w:rPr>
          <w:rFonts w:ascii="Times New Roman" w:hAnsi="Times New Roman"/>
          <w:sz w:val="28"/>
          <w:szCs w:val="28"/>
        </w:rPr>
        <w:t>Rơ le khởi động</w:t>
      </w:r>
    </w:p>
    <w:p w14:paraId="53E8C9BC">
      <w:pPr>
        <w:pStyle w:val="53"/>
        <w:numPr>
          <w:ilvl w:val="0"/>
          <w:numId w:val="37"/>
        </w:numPr>
        <w:spacing w:after="60"/>
        <w:jc w:val="both"/>
        <w:rPr>
          <w:rFonts w:ascii="Times New Roman" w:hAnsi="Times New Roman"/>
          <w:sz w:val="28"/>
          <w:szCs w:val="28"/>
        </w:rPr>
      </w:pPr>
      <w:r>
        <w:rPr>
          <w:rFonts w:ascii="Times New Roman" w:hAnsi="Times New Roman"/>
          <w:sz w:val="28"/>
          <w:szCs w:val="28"/>
        </w:rPr>
        <w:t>Thermostat</w:t>
      </w:r>
    </w:p>
    <w:p w14:paraId="249018C6">
      <w:pPr>
        <w:pStyle w:val="53"/>
        <w:numPr>
          <w:ilvl w:val="0"/>
          <w:numId w:val="37"/>
        </w:numPr>
        <w:spacing w:after="60"/>
        <w:jc w:val="both"/>
        <w:rPr>
          <w:rFonts w:ascii="Times New Roman" w:hAnsi="Times New Roman"/>
          <w:sz w:val="28"/>
          <w:szCs w:val="28"/>
        </w:rPr>
      </w:pPr>
      <w:r>
        <w:rPr>
          <w:rFonts w:ascii="Times New Roman" w:hAnsi="Times New Roman"/>
          <w:sz w:val="28"/>
          <w:szCs w:val="28"/>
        </w:rPr>
        <w:t>Rơ le nhiệt âm ,rơ le nhiệt dương</w:t>
      </w:r>
    </w:p>
    <w:p w14:paraId="471337D9">
      <w:pPr>
        <w:pStyle w:val="53"/>
        <w:numPr>
          <w:ilvl w:val="0"/>
          <w:numId w:val="37"/>
        </w:numPr>
        <w:spacing w:after="60"/>
        <w:jc w:val="both"/>
        <w:rPr>
          <w:rFonts w:ascii="Times New Roman" w:hAnsi="Times New Roman"/>
          <w:sz w:val="28"/>
          <w:szCs w:val="28"/>
        </w:rPr>
      </w:pPr>
      <w:r>
        <w:rPr>
          <w:rFonts w:ascii="Times New Roman" w:hAnsi="Times New Roman"/>
          <w:sz w:val="28"/>
          <w:szCs w:val="28"/>
        </w:rPr>
        <w:t>Quạt dàn nóng , dàn lạnh</w:t>
      </w:r>
    </w:p>
    <w:p w14:paraId="47526A74">
      <w:pPr>
        <w:pStyle w:val="53"/>
        <w:numPr>
          <w:ilvl w:val="0"/>
          <w:numId w:val="37"/>
        </w:numPr>
        <w:spacing w:after="60"/>
        <w:jc w:val="both"/>
        <w:rPr>
          <w:rFonts w:ascii="Times New Roman" w:hAnsi="Times New Roman"/>
          <w:sz w:val="28"/>
          <w:szCs w:val="28"/>
        </w:rPr>
      </w:pPr>
      <w:r>
        <w:rPr>
          <w:rFonts w:ascii="Times New Roman" w:hAnsi="Times New Roman"/>
          <w:sz w:val="28"/>
          <w:szCs w:val="28"/>
        </w:rPr>
        <w:t>Bộ uốn ống đồng</w:t>
      </w:r>
    </w:p>
    <w:p w14:paraId="3FCAD030">
      <w:pPr>
        <w:pStyle w:val="53"/>
        <w:numPr>
          <w:ilvl w:val="0"/>
          <w:numId w:val="37"/>
        </w:numPr>
        <w:spacing w:after="60"/>
        <w:jc w:val="both"/>
        <w:rPr>
          <w:rFonts w:ascii="Times New Roman" w:hAnsi="Times New Roman"/>
          <w:sz w:val="28"/>
          <w:szCs w:val="28"/>
        </w:rPr>
      </w:pPr>
      <w:r>
        <w:rPr>
          <w:rFonts w:ascii="Times New Roman" w:hAnsi="Times New Roman"/>
          <w:sz w:val="28"/>
          <w:szCs w:val="28"/>
        </w:rPr>
        <w:t>Bộ nong , loe ống đồng</w:t>
      </w:r>
    </w:p>
    <w:p w14:paraId="62A1986D">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Công tắc </w:t>
      </w:r>
    </w:p>
    <w:p w14:paraId="6C618960">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Bóng đèn </w:t>
      </w:r>
    </w:p>
    <w:p w14:paraId="74E02AC6">
      <w:pPr>
        <w:pStyle w:val="53"/>
        <w:numPr>
          <w:ilvl w:val="0"/>
          <w:numId w:val="37"/>
        </w:numPr>
        <w:spacing w:after="60"/>
        <w:jc w:val="both"/>
        <w:rPr>
          <w:rFonts w:ascii="Times New Roman" w:hAnsi="Times New Roman"/>
          <w:sz w:val="28"/>
          <w:szCs w:val="28"/>
        </w:rPr>
      </w:pPr>
      <w:r>
        <w:rPr>
          <w:rFonts w:ascii="Times New Roman" w:hAnsi="Times New Roman"/>
          <w:sz w:val="28"/>
          <w:szCs w:val="28"/>
        </w:rPr>
        <w:t>Đầu cốt</w:t>
      </w:r>
    </w:p>
    <w:p w14:paraId="56D5D45B">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Bộ đồng hồ nạp gas </w:t>
      </w:r>
    </w:p>
    <w:p w14:paraId="64408C96">
      <w:pPr>
        <w:pStyle w:val="53"/>
        <w:numPr>
          <w:ilvl w:val="0"/>
          <w:numId w:val="37"/>
        </w:numPr>
        <w:spacing w:after="60"/>
        <w:jc w:val="both"/>
        <w:rPr>
          <w:rFonts w:ascii="Times New Roman" w:hAnsi="Times New Roman"/>
          <w:sz w:val="28"/>
          <w:szCs w:val="28"/>
        </w:rPr>
      </w:pPr>
      <w:r>
        <w:rPr>
          <w:rFonts w:ascii="Times New Roman" w:hAnsi="Times New Roman"/>
          <w:sz w:val="28"/>
          <w:szCs w:val="28"/>
        </w:rPr>
        <w:t>Các van an toàn , van điều chỉnh lưu lượng bằng tay</w:t>
      </w:r>
    </w:p>
    <w:p w14:paraId="1B5E350E">
      <w:pPr>
        <w:pStyle w:val="53"/>
        <w:spacing w:after="60"/>
        <w:ind w:left="360"/>
        <w:jc w:val="both"/>
        <w:rPr>
          <w:rFonts w:ascii="Times New Roman" w:hAnsi="Times New Roman"/>
          <w:sz w:val="28"/>
          <w:szCs w:val="28"/>
        </w:rPr>
      </w:pPr>
      <w:r>
        <w:rPr>
          <w:rFonts w:ascii="Times New Roman" w:hAnsi="Times New Roman"/>
          <w:sz w:val="28"/>
          <w:szCs w:val="28"/>
        </w:rPr>
        <w:t xml:space="preserve">2. Loại vật liệu </w:t>
      </w:r>
    </w:p>
    <w:p w14:paraId="08261668">
      <w:pPr>
        <w:pStyle w:val="53"/>
        <w:numPr>
          <w:ilvl w:val="0"/>
          <w:numId w:val="37"/>
        </w:numPr>
        <w:spacing w:after="60"/>
        <w:jc w:val="both"/>
        <w:rPr>
          <w:rFonts w:ascii="Times New Roman" w:hAnsi="Times New Roman"/>
          <w:sz w:val="28"/>
          <w:szCs w:val="28"/>
        </w:rPr>
      </w:pPr>
      <w:r>
        <w:rPr>
          <w:rFonts w:ascii="Times New Roman" w:hAnsi="Times New Roman"/>
          <w:sz w:val="28"/>
          <w:szCs w:val="28"/>
        </w:rPr>
        <w:t>Ống đồng phi 4 ,phi 6,phi 8</w:t>
      </w:r>
    </w:p>
    <w:p w14:paraId="38364FBA">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Băng dính cách điện </w:t>
      </w:r>
    </w:p>
    <w:p w14:paraId="169D520A">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gas 134a</w:t>
      </w:r>
    </w:p>
    <w:p w14:paraId="2C60F757">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Xà phòng </w:t>
      </w:r>
    </w:p>
    <w:p w14:paraId="1EFD96CE">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Nito</w:t>
      </w:r>
    </w:p>
    <w:p w14:paraId="018F1A48">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oxi – axetylen</w:t>
      </w:r>
    </w:p>
    <w:p w14:paraId="69EFED88">
      <w:pPr>
        <w:pStyle w:val="53"/>
        <w:numPr>
          <w:ilvl w:val="0"/>
          <w:numId w:val="37"/>
        </w:numPr>
        <w:spacing w:after="60"/>
        <w:jc w:val="both"/>
        <w:rPr>
          <w:rFonts w:ascii="Times New Roman" w:hAnsi="Times New Roman"/>
          <w:sz w:val="28"/>
          <w:szCs w:val="28"/>
        </w:rPr>
      </w:pPr>
      <w:r>
        <w:rPr>
          <w:rFonts w:ascii="Times New Roman" w:hAnsi="Times New Roman"/>
          <w:sz w:val="28"/>
          <w:szCs w:val="28"/>
        </w:rPr>
        <w:t>Dây điện</w:t>
      </w:r>
    </w:p>
    <w:p w14:paraId="34786F26">
      <w:pPr>
        <w:pStyle w:val="53"/>
        <w:numPr>
          <w:ilvl w:val="0"/>
          <w:numId w:val="37"/>
        </w:numPr>
        <w:spacing w:after="60"/>
        <w:jc w:val="both"/>
        <w:rPr>
          <w:rFonts w:ascii="Times New Roman" w:hAnsi="Times New Roman"/>
          <w:sz w:val="28"/>
          <w:szCs w:val="28"/>
        </w:rPr>
      </w:pPr>
      <w:r>
        <w:rPr>
          <w:rFonts w:ascii="Times New Roman" w:hAnsi="Times New Roman"/>
          <w:sz w:val="28"/>
          <w:szCs w:val="28"/>
        </w:rPr>
        <w:t>Vật liệu bảo ôn</w:t>
      </w:r>
    </w:p>
    <w:p w14:paraId="0B4CC399">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Ống nhựa , ống ruột gà </w:t>
      </w:r>
    </w:p>
    <w:p w14:paraId="1AF8804D">
      <w:pPr>
        <w:pStyle w:val="53"/>
        <w:numPr>
          <w:ilvl w:val="0"/>
          <w:numId w:val="37"/>
        </w:numPr>
        <w:spacing w:after="60"/>
        <w:jc w:val="both"/>
        <w:rPr>
          <w:rFonts w:ascii="Times New Roman" w:hAnsi="Times New Roman"/>
          <w:sz w:val="28"/>
          <w:szCs w:val="28"/>
        </w:rPr>
      </w:pPr>
      <w:r>
        <w:rPr>
          <w:rFonts w:ascii="Times New Roman" w:hAnsi="Times New Roman"/>
          <w:sz w:val="28"/>
          <w:szCs w:val="28"/>
        </w:rPr>
        <w:t>Xiết cổ dê</w:t>
      </w:r>
    </w:p>
    <w:p w14:paraId="4A5EDAE5">
      <w:pPr>
        <w:pStyle w:val="53"/>
        <w:spacing w:after="60"/>
        <w:ind w:left="360"/>
        <w:jc w:val="both"/>
        <w:rPr>
          <w:rFonts w:ascii="Times New Roman" w:hAnsi="Times New Roman"/>
          <w:sz w:val="28"/>
          <w:szCs w:val="28"/>
        </w:rPr>
      </w:pPr>
      <w:r>
        <w:rPr>
          <w:rFonts w:ascii="Times New Roman" w:hAnsi="Times New Roman"/>
          <w:sz w:val="28"/>
          <w:szCs w:val="28"/>
        </w:rPr>
        <w:t>3. Các nguồn bổ sung</w:t>
      </w:r>
    </w:p>
    <w:p w14:paraId="340063A0">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Tài liệu tham khảo </w:t>
      </w:r>
    </w:p>
    <w:p w14:paraId="0DFAC233">
      <w:pPr>
        <w:pStyle w:val="53"/>
        <w:numPr>
          <w:ilvl w:val="0"/>
          <w:numId w:val="37"/>
        </w:numPr>
        <w:spacing w:after="60"/>
        <w:jc w:val="both"/>
        <w:rPr>
          <w:rFonts w:ascii="Times New Roman" w:hAnsi="Times New Roman"/>
          <w:sz w:val="28"/>
          <w:szCs w:val="28"/>
        </w:rPr>
      </w:pPr>
      <w:r>
        <w:rPr>
          <w:rFonts w:ascii="Times New Roman" w:hAnsi="Times New Roman"/>
          <w:sz w:val="28"/>
          <w:szCs w:val="28"/>
        </w:rPr>
        <w:t>Cataloge của máy</w:t>
      </w:r>
    </w:p>
    <w:p w14:paraId="67F8E688">
      <w:pPr>
        <w:pStyle w:val="53"/>
        <w:numPr>
          <w:ilvl w:val="0"/>
          <w:numId w:val="37"/>
        </w:numPr>
        <w:spacing w:after="60"/>
        <w:jc w:val="both"/>
        <w:rPr>
          <w:rFonts w:ascii="Times New Roman" w:hAnsi="Times New Roman"/>
          <w:sz w:val="28"/>
          <w:szCs w:val="28"/>
        </w:rPr>
      </w:pPr>
      <w:r>
        <w:rPr>
          <w:rFonts w:ascii="Times New Roman" w:hAnsi="Times New Roman"/>
          <w:sz w:val="28"/>
          <w:szCs w:val="28"/>
        </w:rPr>
        <w:t>Bảng thực tập</w:t>
      </w:r>
    </w:p>
    <w:p w14:paraId="52B0DE99">
      <w:pPr>
        <w:pStyle w:val="53"/>
        <w:numPr>
          <w:ilvl w:val="0"/>
          <w:numId w:val="37"/>
        </w:numPr>
        <w:spacing w:after="60"/>
        <w:jc w:val="both"/>
        <w:rPr>
          <w:rFonts w:ascii="Times New Roman" w:hAnsi="Times New Roman"/>
          <w:sz w:val="28"/>
          <w:szCs w:val="28"/>
        </w:rPr>
      </w:pPr>
      <w:r>
        <w:rPr>
          <w:rFonts w:ascii="Times New Roman" w:hAnsi="Times New Roman"/>
          <w:sz w:val="28"/>
          <w:szCs w:val="28"/>
        </w:rPr>
        <w:t>Bộ kìm (kìm cắt dây , kìm điện,kìm bấm cốt…)</w:t>
      </w:r>
    </w:p>
    <w:p w14:paraId="665882B3">
      <w:pPr>
        <w:pStyle w:val="53"/>
        <w:numPr>
          <w:ilvl w:val="0"/>
          <w:numId w:val="37"/>
        </w:numPr>
        <w:spacing w:after="60"/>
        <w:jc w:val="both"/>
        <w:rPr>
          <w:rFonts w:ascii="Times New Roman" w:hAnsi="Times New Roman"/>
          <w:sz w:val="28"/>
          <w:szCs w:val="28"/>
        </w:rPr>
      </w:pPr>
      <w:r>
        <w:rPr>
          <w:rFonts w:ascii="Times New Roman" w:hAnsi="Times New Roman"/>
          <w:sz w:val="28"/>
          <w:szCs w:val="28"/>
        </w:rPr>
        <w:t>Bộ tô vít</w:t>
      </w:r>
    </w:p>
    <w:p w14:paraId="6C9AF52D">
      <w:pPr>
        <w:pStyle w:val="53"/>
        <w:numPr>
          <w:ilvl w:val="0"/>
          <w:numId w:val="37"/>
        </w:numPr>
        <w:spacing w:after="60"/>
        <w:jc w:val="both"/>
        <w:rPr>
          <w:rFonts w:ascii="Times New Roman" w:hAnsi="Times New Roman"/>
          <w:sz w:val="28"/>
          <w:szCs w:val="28"/>
        </w:rPr>
      </w:pPr>
      <w:r>
        <w:rPr>
          <w:rFonts w:ascii="Times New Roman" w:hAnsi="Times New Roman"/>
          <w:sz w:val="28"/>
          <w:szCs w:val="28"/>
        </w:rPr>
        <w:t>Cà lê , mỏ lết</w:t>
      </w:r>
    </w:p>
    <w:p w14:paraId="0FBCAB9F">
      <w:pPr>
        <w:pStyle w:val="53"/>
        <w:numPr>
          <w:ilvl w:val="0"/>
          <w:numId w:val="37"/>
        </w:numPr>
        <w:spacing w:after="60"/>
        <w:jc w:val="both"/>
        <w:rPr>
          <w:rFonts w:ascii="Times New Roman" w:hAnsi="Times New Roman"/>
          <w:sz w:val="28"/>
          <w:szCs w:val="28"/>
        </w:rPr>
      </w:pPr>
      <w:r>
        <w:rPr>
          <w:rFonts w:ascii="Times New Roman" w:hAnsi="Times New Roman"/>
          <w:sz w:val="28"/>
          <w:szCs w:val="28"/>
        </w:rPr>
        <w:t>Các bản vẽ khí cụ điện ,thiết bị điện</w:t>
      </w:r>
    </w:p>
    <w:p w14:paraId="5410B85F">
      <w:pPr>
        <w:spacing w:after="60"/>
        <w:jc w:val="both"/>
        <w:rPr>
          <w:rFonts w:ascii="Times New Roman" w:hAnsi="Times New Roman"/>
          <w:b/>
          <w:kern w:val="16"/>
          <w:sz w:val="28"/>
          <w:szCs w:val="28"/>
          <w:lang w:val="pt-BR"/>
        </w:rPr>
      </w:pPr>
      <w:r>
        <w:rPr>
          <w:rFonts w:ascii="Times New Roman" w:hAnsi="Times New Roman"/>
          <w:b/>
          <w:kern w:val="16"/>
          <w:sz w:val="28"/>
          <w:szCs w:val="28"/>
          <w:lang w:val="pt-BR"/>
        </w:rPr>
        <w:t>V. PHƯƠNG PHÁP VÀ NỘI DUNG ĐÁNH GIÁ:</w:t>
      </w:r>
    </w:p>
    <w:p w14:paraId="207DE48A">
      <w:pPr>
        <w:spacing w:after="60"/>
        <w:rPr>
          <w:rFonts w:ascii="Times New Roman" w:hAnsi="Times New Roman"/>
          <w:kern w:val="16"/>
          <w:sz w:val="28"/>
          <w:szCs w:val="28"/>
          <w:lang w:val="pt-BR"/>
        </w:rPr>
      </w:pPr>
      <w:r>
        <w:rPr>
          <w:rFonts w:ascii="Times New Roman" w:hAnsi="Times New Roman"/>
          <w:kern w:val="16"/>
          <w:sz w:val="28"/>
          <w:szCs w:val="28"/>
          <w:lang w:val="pt-BR"/>
        </w:rPr>
        <w:t>1. Hình thức:</w:t>
      </w:r>
    </w:p>
    <w:p w14:paraId="18B53550">
      <w:pPr>
        <w:numPr>
          <w:ilvl w:val="0"/>
          <w:numId w:val="40"/>
        </w:numPr>
        <w:tabs>
          <w:tab w:val="left" w:pos="180"/>
          <w:tab w:val="clear" w:pos="720"/>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Thực hành, viết: Vận hành, bảo dưỡng, sửa chữa hệ thống lạnh của máy lạnh công nghiệp ( Như máy đá cây, kho lạnh đông, kho lạnh ...); Thuyết minh nguyên lý làm việc của hệ thống lạnh và hệ thống điện của máy lạnh công nghiệp</w:t>
      </w:r>
    </w:p>
    <w:p w14:paraId="7ACAF3DC">
      <w:pPr>
        <w:numPr>
          <w:ilvl w:val="0"/>
          <w:numId w:val="40"/>
        </w:numPr>
        <w:tabs>
          <w:tab w:val="left" w:pos="180"/>
          <w:tab w:val="clear" w:pos="720"/>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Trả lời câu hỏi của giáo viên</w:t>
      </w:r>
    </w:p>
    <w:p w14:paraId="56FA28CB">
      <w:pPr>
        <w:spacing w:after="60"/>
        <w:rPr>
          <w:rFonts w:ascii="Times New Roman" w:hAnsi="Times New Roman"/>
          <w:i/>
          <w:iCs/>
          <w:kern w:val="16"/>
          <w:sz w:val="28"/>
          <w:szCs w:val="28"/>
          <w:lang w:val="de-DE"/>
        </w:rPr>
      </w:pPr>
      <w:r>
        <w:rPr>
          <w:rFonts w:ascii="Times New Roman" w:hAnsi="Times New Roman"/>
          <w:kern w:val="16"/>
          <w:sz w:val="28"/>
          <w:szCs w:val="28"/>
          <w:lang w:val="de-DE"/>
        </w:rPr>
        <w:t>2. Thời gian:</w:t>
      </w:r>
      <w:r>
        <w:rPr>
          <w:rFonts w:ascii="Times New Roman" w:hAnsi="Times New Roman"/>
          <w:i/>
          <w:iCs/>
          <w:kern w:val="16"/>
          <w:sz w:val="28"/>
          <w:szCs w:val="28"/>
          <w:lang w:val="de-DE"/>
        </w:rPr>
        <w:t xml:space="preserve"> </w:t>
      </w:r>
      <w:r>
        <w:rPr>
          <w:rFonts w:ascii="Times New Roman" w:hAnsi="Times New Roman"/>
          <w:iCs/>
          <w:kern w:val="16"/>
          <w:sz w:val="28"/>
          <w:szCs w:val="28"/>
          <w:lang w:val="de-DE"/>
        </w:rPr>
        <w:t>6</w:t>
      </w:r>
      <w:r>
        <w:rPr>
          <w:rFonts w:ascii="Times New Roman" w:hAnsi="Times New Roman"/>
          <w:kern w:val="16"/>
          <w:sz w:val="28"/>
          <w:szCs w:val="28"/>
          <w:lang w:val="de-DE"/>
        </w:rPr>
        <w:t xml:space="preserve"> giờ</w:t>
      </w:r>
    </w:p>
    <w:p w14:paraId="55FBE6E9">
      <w:pPr>
        <w:spacing w:after="60"/>
        <w:rPr>
          <w:rFonts w:ascii="Times New Roman" w:hAnsi="Times New Roman"/>
          <w:kern w:val="16"/>
          <w:sz w:val="28"/>
          <w:szCs w:val="28"/>
          <w:lang w:val="de-DE"/>
        </w:rPr>
      </w:pPr>
      <w:r>
        <w:rPr>
          <w:rFonts w:ascii="Times New Roman" w:hAnsi="Times New Roman"/>
          <w:kern w:val="16"/>
          <w:sz w:val="28"/>
          <w:szCs w:val="28"/>
          <w:lang w:val="de-DE"/>
        </w:rPr>
        <w:t>3. Nội dung:</w:t>
      </w:r>
    </w:p>
    <w:p w14:paraId="3BD65974">
      <w:pPr>
        <w:numPr>
          <w:ilvl w:val="0"/>
          <w:numId w:val="41"/>
        </w:numPr>
        <w:tabs>
          <w:tab w:val="left" w:pos="180"/>
          <w:tab w:val="clear" w:pos="720"/>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Thực hành: Vận hành, bảo dưỡng, sửa chữa  hệ thống lạnh công nghiệp đảm bảo yêu cầu kỹ thuật, thời gian và an toàn.</w:t>
      </w:r>
    </w:p>
    <w:p w14:paraId="293284B1">
      <w:pPr>
        <w:numPr>
          <w:ilvl w:val="0"/>
          <w:numId w:val="41"/>
        </w:numPr>
        <w:tabs>
          <w:tab w:val="left" w:pos="180"/>
          <w:tab w:val="clear" w:pos="720"/>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Lý thuyết: Trình bầy được nguyên lý làm việc của hệ thống lạnh và hệ thống điện của máy lạnh công nghiệp.</w:t>
      </w:r>
    </w:p>
    <w:p w14:paraId="12195411">
      <w:pPr>
        <w:numPr>
          <w:ilvl w:val="0"/>
          <w:numId w:val="41"/>
        </w:numPr>
        <w:tabs>
          <w:tab w:val="left" w:pos="180"/>
          <w:tab w:val="clear" w:pos="720"/>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Sau khi trình bầy nguyên lý làm việc của hệ thống, trả lời thêm 1 hoặc 2 câu hỏi của giáo viên</w:t>
      </w:r>
    </w:p>
    <w:p w14:paraId="70BADAE0">
      <w:pPr>
        <w:spacing w:after="60"/>
        <w:rPr>
          <w:rFonts w:ascii="Times New Roman" w:hAnsi="Times New Roman"/>
          <w:kern w:val="16"/>
          <w:sz w:val="28"/>
          <w:szCs w:val="28"/>
          <w:lang w:val="de-DE"/>
        </w:rPr>
      </w:pPr>
      <w:r>
        <w:rPr>
          <w:rFonts w:ascii="Times New Roman" w:hAnsi="Times New Roman"/>
          <w:kern w:val="16"/>
          <w:sz w:val="28"/>
          <w:szCs w:val="28"/>
          <w:lang w:val="de-DE"/>
        </w:rPr>
        <w:t>4. Tiêu chuẩn đánh giá:</w:t>
      </w:r>
    </w:p>
    <w:p w14:paraId="4B6BC740">
      <w:pPr>
        <w:spacing w:after="60"/>
        <w:rPr>
          <w:rFonts w:ascii="Times New Roman" w:hAnsi="Times New Roman"/>
          <w:kern w:val="16"/>
          <w:sz w:val="28"/>
          <w:szCs w:val="28"/>
          <w:lang w:val="de-DE"/>
        </w:rPr>
      </w:pPr>
      <w:r>
        <w:rPr>
          <w:rFonts w:ascii="Times New Roman" w:hAnsi="Times New Roman"/>
          <w:b/>
          <w:kern w:val="16"/>
          <w:sz w:val="28"/>
          <w:szCs w:val="28"/>
          <w:lang w:val="de-DE"/>
        </w:rPr>
        <w:t>-</w:t>
      </w:r>
      <w:r>
        <w:rPr>
          <w:rFonts w:ascii="Times New Roman" w:hAnsi="Times New Roman"/>
          <w:kern w:val="16"/>
          <w:sz w:val="28"/>
          <w:szCs w:val="28"/>
          <w:lang w:val="de-DE"/>
        </w:rPr>
        <w:t xml:space="preserve"> Thiết bị hoạt động đúng </w:t>
      </w:r>
    </w:p>
    <w:p w14:paraId="00C7B01B">
      <w:pPr>
        <w:spacing w:after="60"/>
        <w:jc w:val="both"/>
        <w:rPr>
          <w:rFonts w:ascii="Times New Roman" w:hAnsi="Times New Roman"/>
          <w:kern w:val="16"/>
          <w:sz w:val="28"/>
          <w:szCs w:val="28"/>
          <w:lang w:val="de-DE"/>
        </w:rPr>
      </w:pPr>
      <w:r>
        <w:rPr>
          <w:rFonts w:ascii="Times New Roman" w:hAnsi="Times New Roman"/>
          <w:b/>
          <w:kern w:val="16"/>
          <w:sz w:val="28"/>
          <w:szCs w:val="28"/>
          <w:lang w:val="de-DE"/>
        </w:rPr>
        <w:t>-</w:t>
      </w:r>
      <w:r>
        <w:rPr>
          <w:rFonts w:ascii="Times New Roman" w:hAnsi="Times New Roman"/>
          <w:kern w:val="16"/>
          <w:sz w:val="28"/>
          <w:szCs w:val="28"/>
          <w:lang w:val="de-DE"/>
        </w:rPr>
        <w:t xml:space="preserve"> Sử dụng thành thạo các dụng cụ đồ nghề đo kiểm tra và các thiết bị an toàn</w:t>
      </w:r>
    </w:p>
    <w:p w14:paraId="07BBA4B9">
      <w:pPr>
        <w:spacing w:after="60"/>
        <w:jc w:val="both"/>
        <w:rPr>
          <w:rFonts w:ascii="Times New Roman" w:hAnsi="Times New Roman"/>
          <w:kern w:val="16"/>
          <w:sz w:val="28"/>
          <w:szCs w:val="28"/>
          <w:lang w:val="de-DE"/>
        </w:rPr>
      </w:pPr>
      <w:r>
        <w:rPr>
          <w:rFonts w:ascii="Times New Roman" w:hAnsi="Times New Roman"/>
          <w:b/>
          <w:kern w:val="16"/>
          <w:sz w:val="28"/>
          <w:szCs w:val="28"/>
          <w:lang w:val="de-DE"/>
        </w:rPr>
        <w:t>-</w:t>
      </w:r>
      <w:r>
        <w:rPr>
          <w:rFonts w:ascii="Times New Roman" w:hAnsi="Times New Roman"/>
          <w:kern w:val="16"/>
          <w:sz w:val="28"/>
          <w:szCs w:val="28"/>
          <w:lang w:val="de-DE"/>
        </w:rPr>
        <w:t xml:space="preserve"> Nắm vững nguyên lý cấu tạo, hoạt động của các hệ thống máy lạnh công nghiệp</w:t>
      </w:r>
    </w:p>
    <w:p w14:paraId="44AB076D">
      <w:pPr>
        <w:spacing w:after="60"/>
        <w:jc w:val="both"/>
        <w:rPr>
          <w:rFonts w:ascii="Times New Roman" w:hAnsi="Times New Roman"/>
          <w:kern w:val="16"/>
          <w:sz w:val="28"/>
          <w:szCs w:val="28"/>
          <w:lang w:val="de-DE"/>
        </w:rPr>
      </w:pPr>
      <w:r>
        <w:rPr>
          <w:rFonts w:ascii="Times New Roman" w:hAnsi="Times New Roman"/>
          <w:b/>
          <w:kern w:val="16"/>
          <w:sz w:val="28"/>
          <w:szCs w:val="28"/>
          <w:lang w:val="de-DE"/>
        </w:rPr>
        <w:t>-</w:t>
      </w:r>
      <w:r>
        <w:rPr>
          <w:rFonts w:ascii="Times New Roman" w:hAnsi="Times New Roman"/>
          <w:kern w:val="16"/>
          <w:sz w:val="28"/>
          <w:szCs w:val="28"/>
          <w:lang w:val="de-DE"/>
        </w:rPr>
        <w:t xml:space="preserve"> Vận hành, bảo dưỡng, sửa chữa các hệ thống máy lạnh công nghiệp đúng yêu cầu kỹ thuật.</w:t>
      </w:r>
    </w:p>
    <w:p w14:paraId="7048CB1B">
      <w:pPr>
        <w:spacing w:after="60"/>
        <w:rPr>
          <w:rFonts w:ascii="Times New Roman" w:hAnsi="Times New Roman"/>
          <w:kern w:val="16"/>
          <w:sz w:val="28"/>
          <w:szCs w:val="28"/>
          <w:lang w:val="de-DE"/>
        </w:rPr>
      </w:pPr>
      <w:r>
        <w:rPr>
          <w:rFonts w:ascii="Times New Roman" w:hAnsi="Times New Roman"/>
          <w:b/>
          <w:kern w:val="16"/>
          <w:sz w:val="28"/>
          <w:szCs w:val="28"/>
          <w:lang w:val="de-DE"/>
        </w:rPr>
        <w:t>-</w:t>
      </w:r>
      <w:r>
        <w:rPr>
          <w:rFonts w:ascii="Times New Roman" w:hAnsi="Times New Roman"/>
          <w:kern w:val="16"/>
          <w:sz w:val="28"/>
          <w:szCs w:val="28"/>
          <w:lang w:val="de-DE"/>
        </w:rPr>
        <w:t xml:space="preserve"> Đảm bảo an toàn lao động, gọn gàng, ngăn nắp, cẩn thận, tỉ mỉ.</w:t>
      </w:r>
    </w:p>
    <w:p w14:paraId="33A4BF8C">
      <w:pPr>
        <w:spacing w:after="60"/>
        <w:rPr>
          <w:rFonts w:ascii="Times New Roman" w:hAnsi="Times New Roman"/>
          <w:kern w:val="16"/>
          <w:sz w:val="28"/>
          <w:szCs w:val="28"/>
          <w:lang w:val="de-DE"/>
        </w:rPr>
      </w:pPr>
      <w:r>
        <w:rPr>
          <w:rFonts w:ascii="Times New Roman" w:hAnsi="Times New Roman"/>
          <w:kern w:val="16"/>
          <w:sz w:val="28"/>
          <w:szCs w:val="28"/>
          <w:lang w:val="de-DE"/>
        </w:rPr>
        <w:t>5. Phương pháp đánh giá: Chấm theo thang điểm 10</w:t>
      </w:r>
    </w:p>
    <w:p w14:paraId="525537B3">
      <w:pPr>
        <w:numPr>
          <w:ilvl w:val="0"/>
          <w:numId w:val="42"/>
        </w:numPr>
        <w:tabs>
          <w:tab w:val="left" w:pos="180"/>
          <w:tab w:val="clear" w:pos="742"/>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Thiết bị hoạt động đúng: 5 điểm</w:t>
      </w:r>
    </w:p>
    <w:p w14:paraId="2A469FB3">
      <w:pPr>
        <w:numPr>
          <w:ilvl w:val="0"/>
          <w:numId w:val="42"/>
        </w:numPr>
        <w:tabs>
          <w:tab w:val="left" w:pos="180"/>
          <w:tab w:val="clear" w:pos="742"/>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Thuyết minh đúng nguyên lý làm việc: 2 điểm</w:t>
      </w:r>
    </w:p>
    <w:p w14:paraId="72696F6A">
      <w:pPr>
        <w:numPr>
          <w:ilvl w:val="0"/>
          <w:numId w:val="42"/>
        </w:numPr>
        <w:tabs>
          <w:tab w:val="left" w:pos="180"/>
          <w:tab w:val="clear" w:pos="742"/>
        </w:tabs>
        <w:spacing w:after="60"/>
        <w:ind w:left="0" w:firstLine="0"/>
        <w:rPr>
          <w:rFonts w:ascii="Times New Roman" w:hAnsi="Times New Roman"/>
          <w:kern w:val="16"/>
          <w:sz w:val="28"/>
          <w:szCs w:val="28"/>
          <w:lang w:val="de-DE"/>
        </w:rPr>
      </w:pPr>
      <w:r>
        <w:rPr>
          <w:rFonts w:ascii="Times New Roman" w:hAnsi="Times New Roman"/>
          <w:kern w:val="16"/>
          <w:sz w:val="28"/>
          <w:szCs w:val="28"/>
          <w:lang w:val="de-DE"/>
        </w:rPr>
        <w:t>Đảm bảo an toàn, vệ sinh công nghiệp: 1 điểm</w:t>
      </w:r>
    </w:p>
    <w:p w14:paraId="51E42A18">
      <w:pPr>
        <w:numPr>
          <w:ilvl w:val="0"/>
          <w:numId w:val="42"/>
        </w:numPr>
        <w:tabs>
          <w:tab w:val="left" w:pos="180"/>
          <w:tab w:val="clear" w:pos="742"/>
        </w:tabs>
        <w:spacing w:after="60"/>
        <w:ind w:left="0" w:firstLine="0"/>
        <w:rPr>
          <w:rFonts w:ascii="Times New Roman" w:hAnsi="Times New Roman"/>
          <w:kern w:val="16"/>
          <w:sz w:val="28"/>
          <w:szCs w:val="28"/>
        </w:rPr>
      </w:pPr>
      <w:r>
        <w:rPr>
          <w:rFonts w:ascii="Times New Roman" w:hAnsi="Times New Roman"/>
          <w:kern w:val="16"/>
          <w:sz w:val="28"/>
          <w:szCs w:val="28"/>
        </w:rPr>
        <w:t>Đảm bảo thời gian: 1 điểm</w:t>
      </w:r>
    </w:p>
    <w:p w14:paraId="392FCCD6">
      <w:pPr>
        <w:numPr>
          <w:ilvl w:val="0"/>
          <w:numId w:val="42"/>
        </w:numPr>
        <w:tabs>
          <w:tab w:val="left" w:pos="180"/>
          <w:tab w:val="clear" w:pos="742"/>
        </w:tabs>
        <w:spacing w:after="60"/>
        <w:ind w:left="0" w:firstLine="0"/>
        <w:rPr>
          <w:rFonts w:ascii="Times New Roman" w:hAnsi="Times New Roman"/>
          <w:kern w:val="16"/>
          <w:sz w:val="28"/>
          <w:szCs w:val="28"/>
        </w:rPr>
      </w:pPr>
      <w:r>
        <w:rPr>
          <w:rFonts w:ascii="Times New Roman" w:hAnsi="Times New Roman"/>
          <w:kern w:val="16"/>
          <w:sz w:val="28"/>
          <w:szCs w:val="28"/>
        </w:rPr>
        <w:t>Trả lời đúng câu hỏi của giáo viên: 1 điểm</w:t>
      </w:r>
    </w:p>
    <w:p w14:paraId="79D1F9B7">
      <w:pPr>
        <w:keepNext/>
        <w:keepLines/>
        <w:spacing w:after="60"/>
        <w:jc w:val="both"/>
        <w:rPr>
          <w:rFonts w:ascii="Times New Roman" w:hAnsi="Times New Roman"/>
          <w:b/>
          <w:kern w:val="16"/>
          <w:sz w:val="28"/>
          <w:szCs w:val="28"/>
        </w:rPr>
      </w:pPr>
      <w:r>
        <w:rPr>
          <w:rFonts w:ascii="Times New Roman" w:hAnsi="Times New Roman"/>
          <w:b/>
          <w:kern w:val="16"/>
          <w:sz w:val="28"/>
          <w:szCs w:val="28"/>
        </w:rPr>
        <w:t xml:space="preserve">VI. HƯỚNG DẪN THỰC HIỆN MÔ ĐUN: </w:t>
      </w:r>
    </w:p>
    <w:p w14:paraId="0765E8BB">
      <w:pPr>
        <w:keepNext/>
        <w:keepLines/>
        <w:spacing w:after="60"/>
        <w:jc w:val="both"/>
        <w:rPr>
          <w:rFonts w:ascii="Times New Roman" w:hAnsi="Times New Roman"/>
          <w:i/>
          <w:kern w:val="16"/>
          <w:sz w:val="28"/>
          <w:szCs w:val="28"/>
        </w:rPr>
      </w:pPr>
      <w:r>
        <w:rPr>
          <w:rFonts w:ascii="Times New Roman" w:hAnsi="Times New Roman"/>
          <w:i/>
          <w:kern w:val="16"/>
          <w:sz w:val="28"/>
          <w:szCs w:val="28"/>
        </w:rPr>
        <w:t>1. Phạm vi áp dụng chương trình:</w:t>
      </w:r>
    </w:p>
    <w:p w14:paraId="6B9DFC29">
      <w:pPr>
        <w:keepNext/>
        <w:keepLines/>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Mô đun được áp dụng cho tất cả các trường có hệ đào tạo Trung cấp nghề “Kỹ thuật máy lạnh và Điều hòa không khí”</w:t>
      </w:r>
    </w:p>
    <w:p w14:paraId="26DFB3DF">
      <w:pPr>
        <w:spacing w:after="60"/>
        <w:jc w:val="both"/>
        <w:rPr>
          <w:rFonts w:ascii="Times New Roman" w:hAnsi="Times New Roman"/>
          <w:i/>
          <w:kern w:val="16"/>
          <w:sz w:val="28"/>
          <w:szCs w:val="28"/>
        </w:rPr>
      </w:pPr>
      <w:r>
        <w:rPr>
          <w:rFonts w:ascii="Times New Roman" w:hAnsi="Times New Roman"/>
          <w:i/>
          <w:kern w:val="16"/>
          <w:sz w:val="28"/>
          <w:szCs w:val="28"/>
        </w:rPr>
        <w:t>2. Hướng dẫn một số điểm chính về phương pháp giảng dạy môn học:</w:t>
      </w:r>
    </w:p>
    <w:p w14:paraId="6F0438F7">
      <w:pPr>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Diễn giải</w:t>
      </w:r>
    </w:p>
    <w:p w14:paraId="100A5C76">
      <w:pPr>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Thị phạm</w:t>
      </w:r>
    </w:p>
    <w:p w14:paraId="7889D0BD">
      <w:pPr>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Gợi mở</w:t>
      </w:r>
    </w:p>
    <w:p w14:paraId="5A19D380">
      <w:pPr>
        <w:spacing w:after="60"/>
        <w:jc w:val="both"/>
        <w:rPr>
          <w:rFonts w:ascii="Times New Roman" w:hAnsi="Times New Roman"/>
          <w:kern w:val="16"/>
          <w:sz w:val="28"/>
          <w:szCs w:val="28"/>
        </w:rPr>
      </w:pPr>
      <w:r>
        <w:rPr>
          <w:rFonts w:ascii="Times New Roman" w:hAnsi="Times New Roman"/>
          <w:kern w:val="16"/>
          <w:sz w:val="28"/>
          <w:szCs w:val="28"/>
        </w:rPr>
        <w:t>- Thực hành</w:t>
      </w:r>
    </w:p>
    <w:p w14:paraId="2BD3C49F">
      <w:pPr>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Khi chuyển sang thực tập bài tiếp theo, giáo viên phải nêu được tính kế thừa, logic giữa hai bài tập</w:t>
      </w:r>
    </w:p>
    <w:p w14:paraId="762AC98C">
      <w:pPr>
        <w:spacing w:after="60"/>
        <w:jc w:val="both"/>
        <w:rPr>
          <w:rFonts w:ascii="Times New Roman" w:hAnsi="Times New Roman"/>
          <w:i/>
          <w:kern w:val="16"/>
          <w:sz w:val="28"/>
          <w:szCs w:val="28"/>
        </w:rPr>
      </w:pPr>
      <w:r>
        <w:rPr>
          <w:rFonts w:ascii="Times New Roman" w:hAnsi="Times New Roman"/>
          <w:i/>
          <w:kern w:val="16"/>
          <w:sz w:val="28"/>
          <w:szCs w:val="28"/>
        </w:rPr>
        <w:t>3. Những trọng tâm chương trình cần chú ý:</w:t>
      </w:r>
    </w:p>
    <w:p w14:paraId="6282EC21">
      <w:pPr>
        <w:spacing w:after="6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Tất cả các bài</w:t>
      </w:r>
    </w:p>
    <w:p w14:paraId="53A999F6">
      <w:pPr>
        <w:spacing w:after="60"/>
        <w:jc w:val="both"/>
        <w:rPr>
          <w:rFonts w:ascii="Times New Roman" w:hAnsi="Times New Roman"/>
          <w:i/>
          <w:kern w:val="16"/>
          <w:sz w:val="28"/>
          <w:szCs w:val="28"/>
        </w:rPr>
      </w:pPr>
      <w:r>
        <w:rPr>
          <w:rFonts w:ascii="Times New Roman" w:hAnsi="Times New Roman"/>
          <w:i/>
          <w:kern w:val="16"/>
          <w:sz w:val="28"/>
          <w:szCs w:val="28"/>
        </w:rPr>
        <w:t>4. Tài liệu cần tham khảo:</w:t>
      </w:r>
    </w:p>
    <w:p w14:paraId="2C844264">
      <w:pPr>
        <w:spacing w:after="60"/>
        <w:jc w:val="both"/>
        <w:rPr>
          <w:rFonts w:ascii="Times New Roman" w:hAnsi="Times New Roman"/>
          <w:sz w:val="28"/>
          <w:szCs w:val="28"/>
        </w:rPr>
      </w:pPr>
      <w:r>
        <w:rPr>
          <w:rFonts w:ascii="Times New Roman" w:hAnsi="Times New Roman"/>
          <w:sz w:val="28"/>
          <w:szCs w:val="28"/>
        </w:rPr>
        <w:t xml:space="preserve">[1] Trần Thế San - Nguyễn Đức Phấn . </w:t>
      </w:r>
      <w:r>
        <w:rPr>
          <w:rFonts w:ascii="Times New Roman" w:hAnsi="Times New Roman"/>
          <w:i/>
          <w:sz w:val="28"/>
          <w:szCs w:val="28"/>
        </w:rPr>
        <w:t>Hướng Dẫn Thực Hành Kĩ Thuật Lạnh .</w:t>
      </w:r>
      <w:r>
        <w:rPr>
          <w:rFonts w:ascii="Times New Roman" w:hAnsi="Times New Roman"/>
          <w:sz w:val="28"/>
          <w:szCs w:val="28"/>
        </w:rPr>
        <w:t xml:space="preserve"> NXB Khoa học và kĩ thuật - 2010</w:t>
      </w:r>
    </w:p>
    <w:p w14:paraId="68F3CFDE">
      <w:pPr>
        <w:spacing w:after="60"/>
        <w:jc w:val="both"/>
        <w:rPr>
          <w:rFonts w:ascii="Times New Roman" w:hAnsi="Times New Roman"/>
          <w:sz w:val="28"/>
          <w:szCs w:val="28"/>
        </w:rPr>
      </w:pPr>
      <w:r>
        <w:rPr>
          <w:rFonts w:ascii="Times New Roman" w:hAnsi="Times New Roman"/>
          <w:sz w:val="28"/>
          <w:szCs w:val="28"/>
        </w:rPr>
        <w:t xml:space="preserve">[2]  Phạm Văn Chới . </w:t>
      </w:r>
      <w:r>
        <w:rPr>
          <w:rFonts w:ascii="Times New Roman" w:hAnsi="Times New Roman"/>
          <w:i/>
          <w:sz w:val="28"/>
          <w:szCs w:val="28"/>
        </w:rPr>
        <w:t>Kỹ Thuật Điện Lạnh</w:t>
      </w:r>
      <w:r>
        <w:rPr>
          <w:rFonts w:ascii="Times New Roman" w:hAnsi="Times New Roman"/>
          <w:sz w:val="28"/>
          <w:szCs w:val="28"/>
        </w:rPr>
        <w:t xml:space="preserve"> . NXB Giáo Dục Việt Nam -2010</w:t>
      </w:r>
    </w:p>
    <w:p w14:paraId="6C7A53CF">
      <w:pPr>
        <w:spacing w:after="60"/>
        <w:jc w:val="both"/>
        <w:rPr>
          <w:rFonts w:ascii="Times New Roman" w:hAnsi="Times New Roman"/>
          <w:sz w:val="28"/>
          <w:szCs w:val="28"/>
        </w:rPr>
      </w:pPr>
      <w:r>
        <w:rPr>
          <w:rFonts w:ascii="Times New Roman" w:hAnsi="Times New Roman"/>
          <w:sz w:val="28"/>
          <w:szCs w:val="28"/>
        </w:rPr>
        <w:t xml:space="preserve">[3] Trần Duy Phụng . </w:t>
      </w:r>
      <w:r>
        <w:rPr>
          <w:rFonts w:ascii="Times New Roman" w:hAnsi="Times New Roman"/>
          <w:i/>
          <w:sz w:val="28"/>
          <w:szCs w:val="28"/>
        </w:rPr>
        <w:t>Kĩ Thuật Lắp Đặt Điện Nhà</w:t>
      </w:r>
      <w:r>
        <w:rPr>
          <w:rFonts w:ascii="Times New Roman" w:hAnsi="Times New Roman"/>
          <w:sz w:val="28"/>
          <w:szCs w:val="28"/>
        </w:rPr>
        <w:t xml:space="preserve"> . Nhà xuất bản khoa học và kỹ thuật – 2011</w:t>
      </w:r>
    </w:p>
    <w:p w14:paraId="2BEE1613">
      <w:pPr>
        <w:spacing w:after="60"/>
        <w:jc w:val="both"/>
        <w:rPr>
          <w:rFonts w:ascii="Times New Roman" w:hAnsi="Times New Roman"/>
          <w:kern w:val="16"/>
          <w:sz w:val="28"/>
          <w:szCs w:val="28"/>
        </w:rPr>
      </w:pPr>
      <w:r>
        <w:rPr>
          <w:rFonts w:ascii="Times New Roman" w:hAnsi="Times New Roman"/>
          <w:kern w:val="16"/>
          <w:sz w:val="28"/>
          <w:szCs w:val="28"/>
        </w:rPr>
        <w:t>[4] Trần Thế San , Nguyễn Đức Phấn .</w:t>
      </w:r>
      <w:r>
        <w:rPr>
          <w:rFonts w:ascii="Times New Roman" w:hAnsi="Times New Roman"/>
          <w:i/>
          <w:kern w:val="16"/>
          <w:sz w:val="28"/>
          <w:szCs w:val="28"/>
        </w:rPr>
        <w:t>Thực hành kỹ thuật Cơ điện lạnh</w:t>
      </w:r>
      <w:r>
        <w:rPr>
          <w:rFonts w:ascii="Times New Roman" w:hAnsi="Times New Roman"/>
          <w:kern w:val="16"/>
          <w:sz w:val="28"/>
          <w:szCs w:val="28"/>
        </w:rPr>
        <w:t xml:space="preserve"> – NXB Đà Nẵng 2004</w:t>
      </w:r>
    </w:p>
    <w:p w14:paraId="70821132">
      <w:pPr>
        <w:spacing w:after="60"/>
        <w:rPr>
          <w:rFonts w:ascii="Times New Roman" w:hAnsi="Times New Roman"/>
          <w:spacing w:val="-6"/>
          <w:sz w:val="28"/>
          <w:szCs w:val="28"/>
        </w:rPr>
      </w:pPr>
    </w:p>
    <w:p w14:paraId="30779139">
      <w:pPr>
        <w:spacing w:after="60"/>
        <w:rPr>
          <w:rFonts w:ascii="Times New Roman" w:hAnsi="Times New Roman"/>
          <w:spacing w:val="-6"/>
          <w:sz w:val="28"/>
          <w:szCs w:val="28"/>
        </w:rPr>
      </w:pPr>
      <w:r>
        <w:rPr>
          <w:rFonts w:ascii="Times New Roman" w:hAnsi="Times New Roman"/>
          <w:spacing w:val="-6"/>
          <w:sz w:val="28"/>
          <w:szCs w:val="28"/>
        </w:rPr>
        <w:br w:type="page"/>
      </w:r>
    </w:p>
    <w:p w14:paraId="471160A1">
      <w:pPr>
        <w:spacing w:after="60"/>
        <w:rPr>
          <w:rFonts w:ascii="Times New Roman" w:hAnsi="Times New Roman"/>
          <w:spacing w:val="-6"/>
          <w:sz w:val="28"/>
          <w:szCs w:val="28"/>
        </w:rPr>
      </w:pPr>
      <w:r>
        <w:rPr>
          <w:rFonts w:ascii="Times New Roman" w:hAnsi="Times New Roman"/>
          <w:b/>
          <w:bCs/>
          <w:sz w:val="40"/>
          <w:szCs w:val="40"/>
        </w:rPr>
        <mc:AlternateContent>
          <mc:Choice Requires="wps">
            <w:drawing>
              <wp:anchor distT="0" distB="0" distL="114300" distR="114300" simplePos="0" relativeHeight="251684864" behindDoc="0" locked="0" layoutInCell="1" allowOverlap="1">
                <wp:simplePos x="0" y="0"/>
                <wp:positionH relativeFrom="column">
                  <wp:posOffset>26035</wp:posOffset>
                </wp:positionH>
                <wp:positionV relativeFrom="paragraph">
                  <wp:posOffset>28575</wp:posOffset>
                </wp:positionV>
                <wp:extent cx="5695315" cy="9049385"/>
                <wp:effectExtent l="19050" t="19050" r="38735" b="37465"/>
                <wp:wrapNone/>
                <wp:docPr id="2047082259" name="Rectangle 26"/>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6" o:spid="_x0000_s1026" o:spt="1" style="position:absolute;left:0pt;margin-left:2.05pt;margin-top:2.25pt;height:712.55pt;width:448.45pt;z-index:251684864;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Kj+FnXAAAACAEAAA8AAAAAAAAAAQAgAAAAIgAAAGRycy9kb3du&#10;cmV2LnhtbFBLAQIUABQAAAAIAIdO4kCuqyHzOQIAAGYEAAAOAAAAAAAAAAEAIAAAACYBAABkcnMv&#10;ZTJvRG9jLnhtbFBLBQYAAAAABgAGAFkBAADRBQAAAAA=&#10;">
                <v:fill on="f" focussize="0,0"/>
                <v:stroke weight="4.5pt" color="#000000" linestyle="thinThick" miterlimit="8" joinstyle="miter"/>
                <v:imagedata o:title=""/>
                <o:lock v:ext="edit" aspectratio="f"/>
              </v:rect>
            </w:pict>
          </mc:Fallback>
        </mc:AlternateContent>
      </w:r>
    </w:p>
    <w:p w14:paraId="00B4CECB">
      <w:pPr>
        <w:tabs>
          <w:tab w:val="left" w:pos="2878"/>
        </w:tabs>
        <w:spacing w:after="60"/>
        <w:jc w:val="both"/>
        <w:rPr>
          <w:rFonts w:ascii="Times New Roman" w:hAnsi="Times New Roman"/>
          <w:spacing w:val="-6"/>
          <w:sz w:val="28"/>
          <w:szCs w:val="28"/>
        </w:rPr>
      </w:pPr>
    </w:p>
    <w:p w14:paraId="336DEE1B">
      <w:pPr>
        <w:tabs>
          <w:tab w:val="left" w:pos="2878"/>
        </w:tabs>
        <w:spacing w:after="60"/>
        <w:jc w:val="both"/>
        <w:rPr>
          <w:rFonts w:ascii="Times New Roman" w:hAnsi="Times New Roman"/>
          <w:spacing w:val="-6"/>
          <w:sz w:val="28"/>
          <w:szCs w:val="28"/>
        </w:rPr>
      </w:pPr>
    </w:p>
    <w:p w14:paraId="1B5449AB">
      <w:pPr>
        <w:spacing w:after="60"/>
        <w:rPr>
          <w:rFonts w:ascii="Times New Roman" w:hAnsi="Times New Roman"/>
          <w:szCs w:val="28"/>
          <w:lang w:val="pl-PL"/>
        </w:rPr>
      </w:pPr>
    </w:p>
    <w:p w14:paraId="0B9AEB85">
      <w:pPr>
        <w:spacing w:after="60"/>
        <w:rPr>
          <w:rFonts w:ascii="Times New Roman" w:hAnsi="Times New Roman"/>
          <w:szCs w:val="26"/>
          <w:lang w:val="pl-PL"/>
        </w:rPr>
      </w:pPr>
    </w:p>
    <w:p w14:paraId="514A0699">
      <w:pPr>
        <w:spacing w:after="60"/>
        <w:jc w:val="both"/>
        <w:rPr>
          <w:rFonts w:ascii="Times New Roman" w:hAnsi="Times New Roman"/>
          <w:b/>
          <w:bCs/>
          <w:szCs w:val="26"/>
          <w:lang w:val="pl-PL"/>
        </w:rPr>
      </w:pPr>
    </w:p>
    <w:p w14:paraId="1FEC0366">
      <w:pPr>
        <w:spacing w:after="60"/>
        <w:jc w:val="both"/>
        <w:rPr>
          <w:rFonts w:ascii="Times New Roman" w:hAnsi="Times New Roman"/>
          <w:b/>
          <w:bCs/>
          <w:szCs w:val="26"/>
          <w:lang w:val="pl-PL"/>
        </w:rPr>
      </w:pPr>
    </w:p>
    <w:p w14:paraId="3C4B19C0">
      <w:pPr>
        <w:spacing w:after="60"/>
        <w:jc w:val="both"/>
        <w:rPr>
          <w:rFonts w:ascii="Times New Roman" w:hAnsi="Times New Roman"/>
          <w:b/>
          <w:bCs/>
          <w:szCs w:val="26"/>
          <w:lang w:val="pl-PL"/>
        </w:rPr>
      </w:pPr>
    </w:p>
    <w:p w14:paraId="2827AF59">
      <w:pPr>
        <w:spacing w:after="60"/>
        <w:jc w:val="both"/>
        <w:rPr>
          <w:rFonts w:ascii="Times New Roman" w:hAnsi="Times New Roman"/>
          <w:b/>
          <w:bCs/>
          <w:szCs w:val="26"/>
          <w:lang w:val="pl-PL"/>
        </w:rPr>
      </w:pPr>
    </w:p>
    <w:p w14:paraId="157E9F95">
      <w:pPr>
        <w:spacing w:after="60"/>
        <w:jc w:val="both"/>
        <w:rPr>
          <w:rFonts w:ascii="Times New Roman" w:hAnsi="Times New Roman"/>
          <w:b/>
          <w:bCs/>
          <w:szCs w:val="26"/>
          <w:lang w:val="pl-PL"/>
        </w:rPr>
      </w:pPr>
    </w:p>
    <w:p w14:paraId="35BCDE16">
      <w:pPr>
        <w:spacing w:after="60"/>
        <w:jc w:val="both"/>
        <w:rPr>
          <w:rFonts w:ascii="Times New Roman" w:hAnsi="Times New Roman"/>
          <w:b/>
          <w:bCs/>
          <w:szCs w:val="26"/>
          <w:lang w:val="pl-PL"/>
        </w:rPr>
      </w:pPr>
    </w:p>
    <w:p w14:paraId="29A0CC5B">
      <w:pPr>
        <w:spacing w:after="60"/>
        <w:jc w:val="both"/>
        <w:rPr>
          <w:rFonts w:ascii="Times New Roman" w:hAnsi="Times New Roman"/>
          <w:b/>
          <w:bCs/>
          <w:szCs w:val="26"/>
          <w:lang w:val="pl-PL"/>
        </w:rPr>
      </w:pPr>
    </w:p>
    <w:p w14:paraId="18CC9B26">
      <w:pPr>
        <w:spacing w:after="60"/>
        <w:jc w:val="both"/>
        <w:rPr>
          <w:rFonts w:ascii="Times New Roman" w:hAnsi="Times New Roman"/>
          <w:b/>
          <w:bCs/>
          <w:szCs w:val="26"/>
          <w:lang w:val="pl-PL"/>
        </w:rPr>
      </w:pPr>
    </w:p>
    <w:p w14:paraId="7C68BD58">
      <w:pPr>
        <w:spacing w:after="60"/>
        <w:jc w:val="both"/>
        <w:rPr>
          <w:rFonts w:ascii="Times New Roman" w:hAnsi="Times New Roman"/>
          <w:b/>
          <w:bCs/>
          <w:szCs w:val="26"/>
          <w:lang w:val="pl-PL"/>
        </w:rPr>
      </w:pPr>
    </w:p>
    <w:p w14:paraId="5934D02E">
      <w:pPr>
        <w:spacing w:after="60"/>
        <w:jc w:val="both"/>
        <w:rPr>
          <w:rFonts w:ascii="Times New Roman" w:hAnsi="Times New Roman"/>
          <w:b/>
          <w:bCs/>
          <w:szCs w:val="26"/>
          <w:lang w:val="pl-PL"/>
        </w:rPr>
      </w:pPr>
    </w:p>
    <w:p w14:paraId="5A234E40">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7B41AB8A">
        <w:tblPrEx>
          <w:tblCellMar>
            <w:top w:w="0" w:type="dxa"/>
            <w:left w:w="108" w:type="dxa"/>
            <w:bottom w:w="0" w:type="dxa"/>
            <w:right w:w="108" w:type="dxa"/>
          </w:tblCellMar>
        </w:tblPrEx>
        <w:trPr>
          <w:trHeight w:val="787" w:hRule="atLeast"/>
          <w:jc w:val="center"/>
        </w:trPr>
        <w:tc>
          <w:tcPr>
            <w:tcW w:w="7513" w:type="dxa"/>
          </w:tcPr>
          <w:p w14:paraId="4FA4AB04">
            <w:pPr>
              <w:spacing w:after="60"/>
              <w:jc w:val="center"/>
              <w:rPr>
                <w:rFonts w:ascii="Times New Roman" w:hAnsi="Times New Roman"/>
                <w:b/>
                <w:bCs/>
                <w:sz w:val="40"/>
                <w:szCs w:val="40"/>
              </w:rPr>
            </w:pPr>
            <w:r>
              <w:rPr>
                <w:rFonts w:ascii="Times New Roman" w:hAnsi="Times New Roman"/>
                <w:b/>
                <w:bCs/>
                <w:sz w:val="40"/>
                <w:szCs w:val="40"/>
              </w:rPr>
              <w:t>Tên mô đun</w:t>
            </w:r>
            <w:r>
              <w:rPr>
                <w:rFonts w:ascii="Times New Roman" w:hAnsi="Times New Roman"/>
                <w:b/>
                <w:sz w:val="40"/>
                <w:szCs w:val="40"/>
              </w:rPr>
              <w:t>:</w:t>
            </w:r>
            <w:r>
              <w:rPr>
                <w:rFonts w:ascii="Times New Roman" w:hAnsi="Times New Roman"/>
                <w:bCs/>
                <w:sz w:val="40"/>
                <w:szCs w:val="40"/>
              </w:rPr>
              <w:t xml:space="preserve"> </w:t>
            </w:r>
            <w:r>
              <w:rPr>
                <w:rFonts w:ascii="Times New Roman" w:hAnsi="Times New Roman"/>
                <w:b/>
                <w:sz w:val="40"/>
                <w:szCs w:val="40"/>
                <w:lang w:val="da-DK"/>
              </w:rPr>
              <w:t>Hệ thống máy lạnh dân dụng và thương nghiệp II</w:t>
            </w:r>
          </w:p>
        </w:tc>
      </w:tr>
      <w:tr w14:paraId="4CF82DFD">
        <w:tblPrEx>
          <w:tblCellMar>
            <w:top w:w="0" w:type="dxa"/>
            <w:left w:w="108" w:type="dxa"/>
            <w:bottom w:w="0" w:type="dxa"/>
            <w:right w:w="108" w:type="dxa"/>
          </w:tblCellMar>
        </w:tblPrEx>
        <w:trPr>
          <w:jc w:val="center"/>
        </w:trPr>
        <w:tc>
          <w:tcPr>
            <w:tcW w:w="7513" w:type="dxa"/>
          </w:tcPr>
          <w:p w14:paraId="215ECD56">
            <w:pPr>
              <w:spacing w:after="60"/>
              <w:jc w:val="center"/>
              <w:rPr>
                <w:rFonts w:ascii="Times New Roman" w:hAnsi="Times New Roman"/>
                <w:b/>
                <w:bCs/>
                <w:sz w:val="40"/>
                <w:szCs w:val="40"/>
              </w:rPr>
            </w:pPr>
            <w:r>
              <w:rPr>
                <w:rFonts w:ascii="Times New Roman" w:hAnsi="Times New Roman"/>
                <w:b/>
                <w:bCs/>
                <w:sz w:val="40"/>
                <w:szCs w:val="40"/>
              </w:rPr>
              <w:t>Mã số mô đun: MĐ 25</w:t>
            </w:r>
          </w:p>
        </w:tc>
      </w:tr>
    </w:tbl>
    <w:p w14:paraId="68092344">
      <w:pPr>
        <w:spacing w:after="60"/>
        <w:jc w:val="center"/>
        <w:rPr>
          <w:rFonts w:ascii="Times New Roman" w:hAnsi="Times New Roman"/>
          <w:b/>
          <w:bCs/>
          <w:sz w:val="44"/>
          <w:szCs w:val="44"/>
          <w:lang w:val="en-AU"/>
        </w:rPr>
      </w:pPr>
    </w:p>
    <w:p w14:paraId="419AD82C">
      <w:pPr>
        <w:spacing w:after="60"/>
        <w:jc w:val="center"/>
        <w:rPr>
          <w:rFonts w:ascii="Times New Roman" w:hAnsi="Times New Roman"/>
          <w:b/>
          <w:bCs/>
          <w:sz w:val="44"/>
          <w:szCs w:val="44"/>
          <w:lang w:val="en-AU"/>
        </w:rPr>
      </w:pPr>
    </w:p>
    <w:p w14:paraId="6C63DC1C">
      <w:pPr>
        <w:tabs>
          <w:tab w:val="left" w:pos="3630"/>
        </w:tabs>
        <w:spacing w:after="60"/>
        <w:jc w:val="both"/>
        <w:rPr>
          <w:rFonts w:ascii="Times New Roman" w:hAnsi="Times New Roman"/>
          <w:b/>
          <w:bCs/>
          <w:szCs w:val="26"/>
        </w:rPr>
      </w:pPr>
    </w:p>
    <w:p w14:paraId="4E000CFE">
      <w:pPr>
        <w:spacing w:after="60"/>
        <w:jc w:val="both"/>
        <w:rPr>
          <w:rFonts w:ascii="Times New Roman" w:hAnsi="Times New Roman"/>
          <w:b/>
          <w:bCs/>
          <w:szCs w:val="26"/>
        </w:rPr>
      </w:pPr>
    </w:p>
    <w:p w14:paraId="72FF389F">
      <w:pPr>
        <w:spacing w:after="60"/>
        <w:jc w:val="both"/>
        <w:rPr>
          <w:rFonts w:ascii="Times New Roman" w:hAnsi="Times New Roman"/>
          <w:b/>
          <w:bCs/>
          <w:szCs w:val="26"/>
        </w:rPr>
      </w:pPr>
    </w:p>
    <w:p w14:paraId="442C2F7C">
      <w:pPr>
        <w:spacing w:after="60"/>
        <w:jc w:val="both"/>
        <w:rPr>
          <w:rFonts w:ascii="Times New Roman" w:hAnsi="Times New Roman"/>
          <w:b/>
          <w:bCs/>
          <w:szCs w:val="26"/>
        </w:rPr>
      </w:pPr>
    </w:p>
    <w:p w14:paraId="6E268E79">
      <w:pPr>
        <w:spacing w:after="60"/>
        <w:jc w:val="both"/>
        <w:rPr>
          <w:rFonts w:ascii="Times New Roman" w:hAnsi="Times New Roman"/>
          <w:b/>
          <w:bCs/>
          <w:szCs w:val="26"/>
        </w:rPr>
      </w:pPr>
    </w:p>
    <w:p w14:paraId="58349D69">
      <w:pPr>
        <w:spacing w:after="60"/>
        <w:jc w:val="both"/>
        <w:rPr>
          <w:rFonts w:ascii="Times New Roman" w:hAnsi="Times New Roman"/>
          <w:b/>
          <w:bCs/>
          <w:szCs w:val="26"/>
        </w:rPr>
      </w:pPr>
    </w:p>
    <w:p w14:paraId="75879CE2">
      <w:pPr>
        <w:spacing w:after="60"/>
        <w:jc w:val="both"/>
        <w:rPr>
          <w:rFonts w:ascii="Times New Roman" w:hAnsi="Times New Roman"/>
          <w:b/>
          <w:bCs/>
          <w:szCs w:val="26"/>
        </w:rPr>
      </w:pPr>
    </w:p>
    <w:p w14:paraId="6E9A7ED6">
      <w:pPr>
        <w:spacing w:after="60"/>
        <w:jc w:val="center"/>
        <w:rPr>
          <w:rFonts w:ascii="Times New Roman" w:hAnsi="Times New Roman"/>
          <w:i/>
          <w:iCs/>
          <w:szCs w:val="26"/>
        </w:rPr>
      </w:pPr>
    </w:p>
    <w:p w14:paraId="3800D7F2">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29F8C437">
      <w:pPr>
        <w:spacing w:after="60"/>
        <w:jc w:val="center"/>
        <w:rPr>
          <w:rFonts w:ascii="Times New Roman" w:hAnsi="Times New Roman"/>
          <w:b/>
          <w:bCs/>
          <w:sz w:val="28"/>
          <w:szCs w:val="28"/>
          <w:lang w:val="pt-BR"/>
        </w:rPr>
      </w:pPr>
      <w:r>
        <w:rPr>
          <w:rFonts w:ascii="Times New Roman" w:hAnsi="Times New Roman"/>
          <w:spacing w:val="-6"/>
          <w:sz w:val="28"/>
          <w:szCs w:val="28"/>
        </w:rPr>
        <w:br w:type="page"/>
      </w:r>
      <w:r>
        <w:rPr>
          <w:rFonts w:ascii="Times New Roman" w:hAnsi="Times New Roman"/>
          <w:b/>
          <w:bCs/>
          <w:sz w:val="28"/>
          <w:szCs w:val="28"/>
          <w:lang w:val="pt-BR"/>
        </w:rPr>
        <w:t>CHƯƠNG TRÌNH MÔ ĐUN</w:t>
      </w:r>
    </w:p>
    <w:p w14:paraId="478C2E4C">
      <w:pPr>
        <w:spacing w:after="60"/>
        <w:jc w:val="both"/>
        <w:rPr>
          <w:rFonts w:ascii="Times New Roman" w:hAnsi="Times New Roman"/>
          <w:sz w:val="28"/>
          <w:szCs w:val="28"/>
        </w:rPr>
      </w:pPr>
      <w:r>
        <w:rPr>
          <w:rFonts w:ascii="Times New Roman" w:hAnsi="Times New Roman"/>
          <w:b/>
          <w:sz w:val="28"/>
          <w:szCs w:val="28"/>
          <w:lang w:val="pt-BR"/>
        </w:rPr>
        <w:t>Tên mô đun:</w:t>
      </w:r>
      <w:r>
        <w:rPr>
          <w:rFonts w:ascii="Times New Roman" w:hAnsi="Times New Roman"/>
          <w:sz w:val="28"/>
          <w:szCs w:val="28"/>
          <w:lang w:val="pt-BR"/>
        </w:rPr>
        <w:t xml:space="preserve"> Hệ thống máy lạnh dân dụng và thương nghiệp</w:t>
      </w:r>
      <w:r>
        <w:rPr>
          <w:rFonts w:ascii="Times New Roman" w:hAnsi="Times New Roman"/>
          <w:sz w:val="28"/>
          <w:szCs w:val="28"/>
        </w:rPr>
        <w:t xml:space="preserve"> II</w:t>
      </w:r>
    </w:p>
    <w:p w14:paraId="67D8FBEA">
      <w:pPr>
        <w:spacing w:after="60"/>
        <w:jc w:val="both"/>
        <w:rPr>
          <w:rFonts w:ascii="Times New Roman" w:hAnsi="Times New Roman"/>
          <w:sz w:val="28"/>
          <w:szCs w:val="28"/>
        </w:rPr>
      </w:pPr>
      <w:r>
        <w:rPr>
          <w:rFonts w:ascii="Times New Roman" w:hAnsi="Times New Roman"/>
          <w:b/>
          <w:sz w:val="28"/>
          <w:szCs w:val="28"/>
          <w:lang w:val="pt-BR"/>
        </w:rPr>
        <w:t>Mã số mô đun:</w:t>
      </w:r>
      <w:r>
        <w:rPr>
          <w:rFonts w:ascii="Times New Roman" w:hAnsi="Times New Roman"/>
          <w:sz w:val="28"/>
          <w:szCs w:val="28"/>
          <w:lang w:val="pt-BR"/>
        </w:rPr>
        <w:t xml:space="preserve"> MĐ</w:t>
      </w:r>
      <w:r>
        <w:rPr>
          <w:rFonts w:ascii="Times New Roman" w:hAnsi="Times New Roman"/>
          <w:sz w:val="28"/>
          <w:szCs w:val="28"/>
        </w:rPr>
        <w:t>25</w:t>
      </w:r>
    </w:p>
    <w:p w14:paraId="0A4525D7">
      <w:pPr>
        <w:spacing w:after="60"/>
        <w:jc w:val="both"/>
        <w:rPr>
          <w:rFonts w:ascii="Times New Roman" w:hAnsi="Times New Roman"/>
          <w:iCs/>
          <w:sz w:val="28"/>
          <w:szCs w:val="28"/>
          <w:lang w:val="pt-BR"/>
        </w:rPr>
      </w:pPr>
      <w:r>
        <w:rPr>
          <w:rFonts w:ascii="Times New Roman" w:hAnsi="Times New Roman"/>
          <w:b/>
          <w:sz w:val="28"/>
          <w:szCs w:val="28"/>
          <w:lang w:val="pt-BR"/>
        </w:rPr>
        <w:t>Thời gian mô đun:</w:t>
      </w:r>
      <w:r>
        <w:rPr>
          <w:rFonts w:ascii="Times New Roman" w:hAnsi="Times New Roman"/>
          <w:sz w:val="28"/>
          <w:szCs w:val="28"/>
          <w:lang w:val="pt-BR"/>
        </w:rPr>
        <w:t xml:space="preserve"> </w:t>
      </w:r>
      <w:r>
        <w:rPr>
          <w:rFonts w:ascii="Times New Roman" w:hAnsi="Times New Roman"/>
          <w:sz w:val="28"/>
          <w:szCs w:val="28"/>
        </w:rPr>
        <w:t>45</w:t>
      </w:r>
      <w:r>
        <w:rPr>
          <w:rFonts w:ascii="Times New Roman" w:hAnsi="Times New Roman"/>
          <w:sz w:val="28"/>
          <w:szCs w:val="28"/>
          <w:lang w:val="pt-BR"/>
        </w:rPr>
        <w:t xml:space="preserve"> giờ</w:t>
      </w:r>
      <w:r>
        <w:rPr>
          <w:rFonts w:ascii="Times New Roman" w:hAnsi="Times New Roman"/>
          <w:i/>
          <w:iCs/>
          <w:sz w:val="28"/>
          <w:szCs w:val="28"/>
          <w:lang w:val="pt-BR"/>
        </w:rPr>
        <w:t xml:space="preserve">  </w:t>
      </w:r>
      <w:r>
        <w:rPr>
          <w:rFonts w:ascii="Times New Roman" w:hAnsi="Times New Roman"/>
          <w:iCs/>
          <w:sz w:val="28"/>
          <w:szCs w:val="28"/>
          <w:lang w:val="pt-BR"/>
        </w:rPr>
        <w:t xml:space="preserve">(Lý thuyết: </w:t>
      </w:r>
      <w:r>
        <w:rPr>
          <w:rFonts w:ascii="Times New Roman" w:hAnsi="Times New Roman"/>
          <w:iCs/>
          <w:sz w:val="28"/>
          <w:szCs w:val="28"/>
        </w:rPr>
        <w:t>15</w:t>
      </w:r>
      <w:r>
        <w:rPr>
          <w:rFonts w:ascii="Times New Roman" w:hAnsi="Times New Roman"/>
          <w:iCs/>
          <w:sz w:val="28"/>
          <w:szCs w:val="28"/>
          <w:lang w:val="pt-BR"/>
        </w:rPr>
        <w:t xml:space="preserve"> giờ; Thực hành, thí nghiệm, thảo luận,bài tập: </w:t>
      </w:r>
      <w:r>
        <w:rPr>
          <w:rFonts w:ascii="Times New Roman" w:hAnsi="Times New Roman"/>
          <w:iCs/>
          <w:sz w:val="28"/>
          <w:szCs w:val="28"/>
        </w:rPr>
        <w:t>27</w:t>
      </w:r>
      <w:r>
        <w:rPr>
          <w:rFonts w:ascii="Times New Roman" w:hAnsi="Times New Roman"/>
          <w:iCs/>
          <w:sz w:val="28"/>
          <w:szCs w:val="28"/>
          <w:lang w:val="pt-BR"/>
        </w:rPr>
        <w:t xml:space="preserve"> giờ; kiểm tra: </w:t>
      </w:r>
      <w:r>
        <w:rPr>
          <w:rFonts w:ascii="Times New Roman" w:hAnsi="Times New Roman"/>
          <w:iCs/>
          <w:sz w:val="28"/>
          <w:szCs w:val="28"/>
        </w:rPr>
        <w:t>3</w:t>
      </w:r>
      <w:r>
        <w:rPr>
          <w:rFonts w:ascii="Times New Roman" w:hAnsi="Times New Roman"/>
          <w:iCs/>
          <w:sz w:val="28"/>
          <w:szCs w:val="28"/>
          <w:lang w:val="pt-BR"/>
        </w:rPr>
        <w:t xml:space="preserve"> giờ)</w:t>
      </w:r>
    </w:p>
    <w:p w14:paraId="19C956D0">
      <w:pPr>
        <w:spacing w:after="60"/>
        <w:jc w:val="both"/>
        <w:rPr>
          <w:rFonts w:ascii="Times New Roman" w:hAnsi="Times New Roman"/>
          <w:b/>
          <w:sz w:val="28"/>
          <w:szCs w:val="28"/>
          <w:lang w:val="pt-BR"/>
        </w:rPr>
      </w:pPr>
      <w:r>
        <w:rPr>
          <w:rFonts w:ascii="Times New Roman" w:hAnsi="Times New Roman"/>
          <w:b/>
          <w:sz w:val="28"/>
          <w:szCs w:val="28"/>
          <w:lang w:val="pt-BR"/>
        </w:rPr>
        <w:t>I. VỊ TRÍ, TÍNH CHẤT CỦA MÔ ĐUN:</w:t>
      </w:r>
    </w:p>
    <w:p w14:paraId="5C143BC2">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Vị trí:</w:t>
      </w:r>
    </w:p>
    <w:p w14:paraId="0F456549">
      <w:pPr>
        <w:spacing w:after="60"/>
        <w:ind w:firstLine="720"/>
        <w:jc w:val="both"/>
        <w:rPr>
          <w:rFonts w:ascii="Times New Roman" w:hAnsi="Times New Roman"/>
          <w:sz w:val="28"/>
          <w:szCs w:val="28"/>
          <w:lang w:val="pt-BR"/>
        </w:rPr>
      </w:pPr>
      <w:r>
        <w:rPr>
          <w:rFonts w:ascii="Times New Roman" w:hAnsi="Times New Roman"/>
          <w:sz w:val="28"/>
          <w:szCs w:val="28"/>
          <w:lang w:val="pt-BR"/>
        </w:rPr>
        <w:t xml:space="preserve">+ Mô đun được thực hiện sau khi học sinh học xong các môn học, mô đun kỹ thuật cơ sở của chương trình, mô đun lạnh cơ bản; </w:t>
      </w:r>
    </w:p>
    <w:p w14:paraId="744B52E5">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Tính chất:</w:t>
      </w:r>
    </w:p>
    <w:p w14:paraId="08B80FEF">
      <w:pPr>
        <w:spacing w:after="60"/>
        <w:ind w:firstLine="720"/>
        <w:jc w:val="both"/>
        <w:rPr>
          <w:rFonts w:ascii="Times New Roman" w:hAnsi="Times New Roman"/>
          <w:sz w:val="28"/>
          <w:szCs w:val="28"/>
          <w:lang w:val="pt-BR"/>
        </w:rPr>
      </w:pPr>
      <w:r>
        <w:rPr>
          <w:rFonts w:ascii="Times New Roman" w:hAnsi="Times New Roman"/>
          <w:sz w:val="28"/>
          <w:szCs w:val="28"/>
          <w:lang w:val="pt-BR"/>
        </w:rPr>
        <w:t>+ Là mô đun chuyên môn nghề bắt buộc.</w:t>
      </w:r>
    </w:p>
    <w:p w14:paraId="1847F74D">
      <w:pPr>
        <w:spacing w:after="60"/>
        <w:jc w:val="both"/>
        <w:rPr>
          <w:rFonts w:ascii="Times New Roman" w:hAnsi="Times New Roman"/>
          <w:b/>
          <w:sz w:val="28"/>
          <w:szCs w:val="28"/>
          <w:lang w:val="pt-BR"/>
        </w:rPr>
      </w:pPr>
      <w:r>
        <w:rPr>
          <w:rFonts w:ascii="Times New Roman" w:hAnsi="Times New Roman"/>
          <w:b/>
          <w:sz w:val="28"/>
          <w:szCs w:val="28"/>
          <w:lang w:val="pt-BR"/>
        </w:rPr>
        <w:t xml:space="preserve">II. MỤC TIÊU MÔ ĐUN: </w:t>
      </w:r>
    </w:p>
    <w:p w14:paraId="1BE716A6">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Nguyên lý hoạt động, cấu tạo hệ thống máy lạnh dân dụng và thương nghiệp;</w:t>
      </w:r>
    </w:p>
    <w:p w14:paraId="0B5C9156">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Lắp đặt được hệ thống máy lạnh dân dụng và thương nghiệp đúng quy trình kỹ thuật;</w:t>
      </w:r>
    </w:p>
    <w:p w14:paraId="7940381A">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Sửa chữa, bảo dưỡng hệ thống máy lạnh dân dụng và thương nghiệp đúng quy trình kỹ thuật;</w:t>
      </w:r>
    </w:p>
    <w:p w14:paraId="2FB52F90">
      <w:pPr>
        <w:spacing w:after="60"/>
        <w:jc w:val="both"/>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Sử dụng thành thạo các dụng cụ, đồ nghề;</w:t>
      </w:r>
    </w:p>
    <w:p w14:paraId="54EE735D">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lao động;</w:t>
      </w:r>
    </w:p>
    <w:p w14:paraId="5ACC9EA2">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tỷ mỉ;</w:t>
      </w:r>
    </w:p>
    <w:p w14:paraId="76EEA39C">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Tổ chức nơi làm việc gọn gàng, ngăn nắp; </w:t>
      </w:r>
    </w:p>
    <w:p w14:paraId="3C07940E">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Biết làm việc theo nhóm.</w:t>
      </w:r>
    </w:p>
    <w:p w14:paraId="09C7A4A5">
      <w:pPr>
        <w:spacing w:after="60"/>
        <w:jc w:val="both"/>
        <w:rPr>
          <w:rFonts w:ascii="Times New Roman" w:hAnsi="Times New Roman"/>
          <w:b/>
          <w:sz w:val="28"/>
          <w:szCs w:val="28"/>
        </w:rPr>
      </w:pPr>
      <w:r>
        <w:rPr>
          <w:rFonts w:ascii="Times New Roman" w:hAnsi="Times New Roman"/>
          <w:b/>
          <w:sz w:val="28"/>
          <w:szCs w:val="28"/>
        </w:rPr>
        <w:t xml:space="preserve">III. NỘI DUNG MÔ ĐUN: </w:t>
      </w:r>
    </w:p>
    <w:p w14:paraId="4B041353">
      <w:pPr>
        <w:numPr>
          <w:ilvl w:val="0"/>
          <w:numId w:val="34"/>
        </w:numPr>
        <w:spacing w:after="60"/>
        <w:jc w:val="both"/>
        <w:rPr>
          <w:rFonts w:ascii="Times New Roman" w:hAnsi="Times New Roman"/>
          <w:i/>
          <w:iCs/>
          <w:sz w:val="28"/>
          <w:szCs w:val="28"/>
        </w:rPr>
      </w:pPr>
      <w:r>
        <w:rPr>
          <w:rFonts w:ascii="Times New Roman" w:hAnsi="Times New Roman"/>
          <w:i/>
          <w:iCs/>
          <w:sz w:val="28"/>
          <w:szCs w:val="28"/>
        </w:rPr>
        <w:t>Nội dung tổng quát và phân phối thời gian:</w:t>
      </w:r>
    </w:p>
    <w:tbl>
      <w:tblPr>
        <w:tblStyle w:val="12"/>
        <w:tblW w:w="4778"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3806"/>
        <w:gridCol w:w="914"/>
        <w:gridCol w:w="1065"/>
        <w:gridCol w:w="1496"/>
        <w:gridCol w:w="951"/>
      </w:tblGrid>
      <w:tr w14:paraId="7A4E4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vMerge w:val="restart"/>
            <w:tcBorders>
              <w:top w:val="single" w:color="auto" w:sz="4" w:space="0"/>
              <w:left w:val="single" w:color="auto" w:sz="4" w:space="0"/>
              <w:bottom w:val="single" w:color="auto" w:sz="4" w:space="0"/>
              <w:right w:val="single" w:color="auto" w:sz="4" w:space="0"/>
            </w:tcBorders>
            <w:vAlign w:val="center"/>
          </w:tcPr>
          <w:p w14:paraId="766638A2">
            <w:pPr>
              <w:spacing w:after="60"/>
              <w:jc w:val="center"/>
              <w:rPr>
                <w:rFonts w:ascii="Times New Roman" w:hAnsi="Times New Roman"/>
                <w:b/>
                <w:bCs/>
                <w:sz w:val="28"/>
                <w:szCs w:val="28"/>
                <w:lang w:val="pt-BR"/>
              </w:rPr>
            </w:pPr>
            <w:r>
              <w:rPr>
                <w:rFonts w:ascii="Times New Roman" w:hAnsi="Times New Roman"/>
                <w:b/>
                <w:bCs/>
                <w:sz w:val="28"/>
                <w:szCs w:val="28"/>
                <w:lang w:val="pt-BR"/>
              </w:rPr>
              <w:t>Số</w:t>
            </w:r>
          </w:p>
          <w:p w14:paraId="4A9784C1">
            <w:pPr>
              <w:spacing w:after="60"/>
              <w:jc w:val="center"/>
              <w:rPr>
                <w:rFonts w:ascii="Times New Roman" w:hAnsi="Times New Roman"/>
                <w:b/>
                <w:bCs/>
                <w:sz w:val="28"/>
                <w:szCs w:val="28"/>
                <w:lang w:val="pt-BR"/>
              </w:rPr>
            </w:pPr>
            <w:r>
              <w:rPr>
                <w:rFonts w:ascii="Times New Roman" w:hAnsi="Times New Roman"/>
                <w:b/>
                <w:bCs/>
                <w:sz w:val="28"/>
                <w:szCs w:val="28"/>
                <w:lang w:val="pt-BR"/>
              </w:rPr>
              <w:t>TT</w:t>
            </w:r>
          </w:p>
        </w:tc>
        <w:tc>
          <w:tcPr>
            <w:tcW w:w="2144" w:type="pct"/>
            <w:vMerge w:val="restart"/>
            <w:tcBorders>
              <w:top w:val="single" w:color="auto" w:sz="4" w:space="0"/>
              <w:left w:val="single" w:color="auto" w:sz="4" w:space="0"/>
              <w:bottom w:val="single" w:color="auto" w:sz="4" w:space="0"/>
              <w:right w:val="single" w:color="auto" w:sz="4" w:space="0"/>
            </w:tcBorders>
            <w:vAlign w:val="center"/>
          </w:tcPr>
          <w:p w14:paraId="31CCBB27">
            <w:pPr>
              <w:spacing w:after="60"/>
              <w:jc w:val="center"/>
              <w:rPr>
                <w:rFonts w:ascii="Times New Roman" w:hAnsi="Times New Roman"/>
                <w:b/>
                <w:bCs/>
                <w:sz w:val="28"/>
                <w:szCs w:val="28"/>
                <w:lang w:val="pt-BR"/>
              </w:rPr>
            </w:pPr>
            <w:r>
              <w:rPr>
                <w:rFonts w:ascii="Times New Roman" w:hAnsi="Times New Roman"/>
                <w:b/>
                <w:bCs/>
                <w:sz w:val="28"/>
                <w:szCs w:val="28"/>
                <w:lang w:val="pt-BR"/>
              </w:rPr>
              <w:t>Tên các bài trong mô đun</w:t>
            </w:r>
          </w:p>
        </w:tc>
        <w:tc>
          <w:tcPr>
            <w:tcW w:w="2494" w:type="pct"/>
            <w:gridSpan w:val="4"/>
            <w:tcBorders>
              <w:top w:val="single" w:color="auto" w:sz="4" w:space="0"/>
              <w:left w:val="single" w:color="auto" w:sz="4" w:space="0"/>
              <w:bottom w:val="single" w:color="auto" w:sz="4" w:space="0"/>
              <w:right w:val="single" w:color="auto" w:sz="4" w:space="0"/>
            </w:tcBorders>
            <w:vAlign w:val="center"/>
          </w:tcPr>
          <w:p w14:paraId="1634953F">
            <w:pPr>
              <w:spacing w:after="60"/>
              <w:jc w:val="center"/>
              <w:rPr>
                <w:rFonts w:ascii="Times New Roman" w:hAnsi="Times New Roman"/>
                <w:b/>
                <w:bCs/>
                <w:sz w:val="28"/>
                <w:szCs w:val="28"/>
                <w:lang w:val="pt-BR"/>
              </w:rPr>
            </w:pPr>
            <w:r>
              <w:rPr>
                <w:rFonts w:ascii="Times New Roman" w:hAnsi="Times New Roman"/>
                <w:b/>
                <w:bCs/>
                <w:sz w:val="28"/>
                <w:szCs w:val="28"/>
                <w:lang w:val="pt-BR"/>
              </w:rPr>
              <w:t>Thời gian</w:t>
            </w:r>
          </w:p>
        </w:tc>
      </w:tr>
      <w:tr w14:paraId="13B6C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363" w:type="pct"/>
            <w:vMerge w:val="continue"/>
            <w:tcBorders>
              <w:top w:val="single" w:color="auto" w:sz="4" w:space="0"/>
              <w:left w:val="single" w:color="auto" w:sz="4" w:space="0"/>
              <w:bottom w:val="single" w:color="auto" w:sz="4" w:space="0"/>
              <w:right w:val="single" w:color="auto" w:sz="4" w:space="0"/>
            </w:tcBorders>
            <w:vAlign w:val="center"/>
          </w:tcPr>
          <w:p w14:paraId="2954809D">
            <w:pPr>
              <w:spacing w:after="60"/>
              <w:jc w:val="center"/>
              <w:rPr>
                <w:rFonts w:ascii="Times New Roman" w:hAnsi="Times New Roman"/>
                <w:b/>
                <w:bCs/>
                <w:sz w:val="28"/>
                <w:szCs w:val="28"/>
                <w:lang w:val="pt-BR"/>
              </w:rPr>
            </w:pPr>
          </w:p>
        </w:tc>
        <w:tc>
          <w:tcPr>
            <w:tcW w:w="2144" w:type="pct"/>
            <w:vMerge w:val="continue"/>
            <w:tcBorders>
              <w:top w:val="single" w:color="auto" w:sz="4" w:space="0"/>
              <w:left w:val="single" w:color="auto" w:sz="4" w:space="0"/>
              <w:bottom w:val="single" w:color="auto" w:sz="4" w:space="0"/>
              <w:right w:val="single" w:color="auto" w:sz="4" w:space="0"/>
            </w:tcBorders>
            <w:vAlign w:val="center"/>
          </w:tcPr>
          <w:p w14:paraId="29D6C0CE">
            <w:pPr>
              <w:spacing w:after="60"/>
              <w:jc w:val="center"/>
              <w:rPr>
                <w:rFonts w:ascii="Times New Roman" w:hAnsi="Times New Roman"/>
                <w:b/>
                <w:bCs/>
                <w:sz w:val="28"/>
                <w:szCs w:val="28"/>
                <w:lang w:val="pt-BR"/>
              </w:rPr>
            </w:pPr>
          </w:p>
        </w:tc>
        <w:tc>
          <w:tcPr>
            <w:tcW w:w="515" w:type="pct"/>
            <w:tcBorders>
              <w:top w:val="single" w:color="auto" w:sz="4" w:space="0"/>
              <w:left w:val="single" w:color="auto" w:sz="4" w:space="0"/>
              <w:bottom w:val="single" w:color="auto" w:sz="4" w:space="0"/>
              <w:right w:val="single" w:color="auto" w:sz="4" w:space="0"/>
            </w:tcBorders>
            <w:vAlign w:val="center"/>
          </w:tcPr>
          <w:p w14:paraId="2EAF7A66">
            <w:pPr>
              <w:spacing w:after="60"/>
              <w:jc w:val="center"/>
              <w:rPr>
                <w:rFonts w:ascii="Times New Roman" w:hAnsi="Times New Roman"/>
                <w:b/>
                <w:bCs/>
                <w:sz w:val="28"/>
                <w:szCs w:val="28"/>
                <w:lang w:val="pt-BR"/>
              </w:rPr>
            </w:pPr>
            <w:r>
              <w:rPr>
                <w:rFonts w:ascii="Times New Roman" w:hAnsi="Times New Roman"/>
                <w:b/>
                <w:bCs/>
                <w:sz w:val="28"/>
                <w:szCs w:val="28"/>
                <w:lang w:val="pt-BR"/>
              </w:rPr>
              <w:t>Tổng số</w:t>
            </w:r>
          </w:p>
        </w:tc>
        <w:tc>
          <w:tcPr>
            <w:tcW w:w="600" w:type="pct"/>
            <w:tcBorders>
              <w:top w:val="single" w:color="auto" w:sz="4" w:space="0"/>
              <w:left w:val="single" w:color="auto" w:sz="4" w:space="0"/>
              <w:bottom w:val="single" w:color="auto" w:sz="4" w:space="0"/>
              <w:right w:val="single" w:color="auto" w:sz="4" w:space="0"/>
            </w:tcBorders>
            <w:vAlign w:val="center"/>
          </w:tcPr>
          <w:p w14:paraId="1CF7738C">
            <w:pPr>
              <w:spacing w:after="60"/>
              <w:jc w:val="center"/>
              <w:rPr>
                <w:rFonts w:ascii="Times New Roman" w:hAnsi="Times New Roman"/>
                <w:b/>
                <w:bCs/>
                <w:sz w:val="28"/>
                <w:szCs w:val="28"/>
                <w:lang w:val="pt-BR"/>
              </w:rPr>
            </w:pPr>
            <w:r>
              <w:rPr>
                <w:rFonts w:ascii="Times New Roman" w:hAnsi="Times New Roman"/>
                <w:b/>
                <w:bCs/>
                <w:sz w:val="28"/>
                <w:szCs w:val="28"/>
                <w:lang w:val="pt-BR"/>
              </w:rPr>
              <w:t>Lý thuyết</w:t>
            </w:r>
          </w:p>
        </w:tc>
        <w:tc>
          <w:tcPr>
            <w:tcW w:w="843" w:type="pct"/>
            <w:tcBorders>
              <w:top w:val="single" w:color="auto" w:sz="4" w:space="0"/>
              <w:left w:val="single" w:color="auto" w:sz="4" w:space="0"/>
              <w:bottom w:val="single" w:color="auto" w:sz="4" w:space="0"/>
              <w:right w:val="single" w:color="auto" w:sz="4" w:space="0"/>
            </w:tcBorders>
            <w:vAlign w:val="center"/>
          </w:tcPr>
          <w:p w14:paraId="5C188931">
            <w:pPr>
              <w:spacing w:after="60"/>
              <w:jc w:val="center"/>
              <w:rPr>
                <w:rFonts w:ascii="Times New Roman" w:hAnsi="Times New Roman"/>
                <w:b/>
                <w:bCs/>
                <w:sz w:val="28"/>
                <w:szCs w:val="28"/>
                <w:lang w:val="pt-BR"/>
              </w:rPr>
            </w:pPr>
            <w:r>
              <w:rPr>
                <w:rFonts w:ascii="Times New Roman" w:hAnsi="Times New Roman"/>
                <w:b/>
                <w:bCs/>
                <w:sz w:val="28"/>
                <w:szCs w:val="28"/>
                <w:lang w:val="pt-BR"/>
              </w:rPr>
              <w:t>Thực hành, thí nghiệm, thảo luận, bài tập</w:t>
            </w:r>
          </w:p>
        </w:tc>
        <w:tc>
          <w:tcPr>
            <w:tcW w:w="536" w:type="pct"/>
            <w:tcBorders>
              <w:top w:val="single" w:color="auto" w:sz="4" w:space="0"/>
              <w:left w:val="single" w:color="auto" w:sz="4" w:space="0"/>
              <w:bottom w:val="single" w:color="auto" w:sz="4" w:space="0"/>
              <w:right w:val="single" w:color="auto" w:sz="4" w:space="0"/>
            </w:tcBorders>
            <w:vAlign w:val="center"/>
          </w:tcPr>
          <w:p w14:paraId="3453F3A5">
            <w:pPr>
              <w:spacing w:after="60"/>
              <w:jc w:val="center"/>
              <w:rPr>
                <w:rFonts w:ascii="Times New Roman" w:hAnsi="Times New Roman"/>
                <w:b/>
                <w:bCs/>
                <w:sz w:val="28"/>
                <w:szCs w:val="28"/>
                <w:lang w:val="pt-BR"/>
              </w:rPr>
            </w:pPr>
            <w:r>
              <w:rPr>
                <w:rFonts w:ascii="Times New Roman" w:hAnsi="Times New Roman"/>
                <w:b/>
                <w:bCs/>
                <w:sz w:val="28"/>
                <w:szCs w:val="28"/>
                <w:lang w:val="pt-BR"/>
              </w:rPr>
              <w:t>Kiểm tra*</w:t>
            </w:r>
          </w:p>
        </w:tc>
      </w:tr>
      <w:tr w14:paraId="6D21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tcBorders>
              <w:top w:val="single" w:color="auto" w:sz="4" w:space="0"/>
              <w:left w:val="single" w:color="auto" w:sz="4" w:space="0"/>
              <w:bottom w:val="single" w:color="auto" w:sz="4" w:space="0"/>
              <w:right w:val="single" w:color="auto" w:sz="4" w:space="0"/>
            </w:tcBorders>
          </w:tcPr>
          <w:p w14:paraId="018999A2">
            <w:pPr>
              <w:spacing w:after="60"/>
              <w:jc w:val="center"/>
              <w:rPr>
                <w:rFonts w:ascii="Times New Roman" w:hAnsi="Times New Roman"/>
                <w:sz w:val="28"/>
                <w:szCs w:val="28"/>
                <w:lang w:val="pt-BR"/>
              </w:rPr>
            </w:pPr>
            <w:r>
              <w:rPr>
                <w:rFonts w:ascii="Times New Roman" w:hAnsi="Times New Roman"/>
                <w:sz w:val="28"/>
                <w:szCs w:val="28"/>
                <w:lang w:val="pt-BR"/>
              </w:rPr>
              <w:t>1</w:t>
            </w:r>
          </w:p>
        </w:tc>
        <w:tc>
          <w:tcPr>
            <w:tcW w:w="2144" w:type="pct"/>
            <w:tcBorders>
              <w:top w:val="single" w:color="auto" w:sz="4" w:space="0"/>
              <w:left w:val="single" w:color="auto" w:sz="4" w:space="0"/>
              <w:bottom w:val="single" w:color="auto" w:sz="4" w:space="0"/>
              <w:right w:val="single" w:color="auto" w:sz="4" w:space="0"/>
            </w:tcBorders>
          </w:tcPr>
          <w:p w14:paraId="16D78823">
            <w:pPr>
              <w:spacing w:after="60"/>
              <w:rPr>
                <w:rFonts w:ascii="Times New Roman" w:hAnsi="Times New Roman"/>
                <w:sz w:val="28"/>
                <w:szCs w:val="28"/>
                <w:lang w:val="pt-BR"/>
              </w:rPr>
            </w:pPr>
            <w:r>
              <w:rPr>
                <w:rFonts w:ascii="Times New Roman" w:hAnsi="Times New Roman"/>
                <w:sz w:val="28"/>
                <w:szCs w:val="28"/>
                <w:lang w:val="pt-BR"/>
              </w:rPr>
              <w:t xml:space="preserve">Bài </w:t>
            </w:r>
            <w:r>
              <w:rPr>
                <w:rFonts w:ascii="Times New Roman" w:hAnsi="Times New Roman"/>
                <w:sz w:val="28"/>
                <w:szCs w:val="28"/>
              </w:rPr>
              <w:t>1</w:t>
            </w:r>
            <w:r>
              <w:rPr>
                <w:rFonts w:ascii="Times New Roman" w:hAnsi="Times New Roman"/>
                <w:sz w:val="28"/>
                <w:szCs w:val="28"/>
                <w:lang w:val="pt-BR"/>
              </w:rPr>
              <w:t>:  Cấu tạo, nguyên lý hoạt động hệ thống lạnh thương nghiệp</w:t>
            </w:r>
          </w:p>
          <w:p w14:paraId="658E679A">
            <w:pPr>
              <w:pStyle w:val="53"/>
              <w:spacing w:after="60"/>
              <w:ind w:left="0"/>
              <w:rPr>
                <w:rFonts w:ascii="Times New Roman" w:hAnsi="Times New Roman"/>
                <w:sz w:val="28"/>
                <w:szCs w:val="28"/>
              </w:rPr>
            </w:pPr>
            <w:r>
              <w:rPr>
                <w:rFonts w:ascii="Times New Roman" w:hAnsi="Times New Roman"/>
                <w:sz w:val="28"/>
                <w:szCs w:val="28"/>
              </w:rPr>
              <w:t>1. Tủ lạnh, thùng lạnh, tủ đông và tủ kết đông:</w:t>
            </w:r>
          </w:p>
          <w:p w14:paraId="23296FD4">
            <w:pPr>
              <w:pStyle w:val="53"/>
              <w:spacing w:after="60"/>
              <w:ind w:left="0"/>
              <w:rPr>
                <w:rFonts w:ascii="Times New Roman" w:hAnsi="Times New Roman"/>
                <w:sz w:val="28"/>
                <w:szCs w:val="28"/>
                <w:lang w:val="pt-BR"/>
              </w:rPr>
            </w:pPr>
            <w:r>
              <w:rPr>
                <w:rFonts w:ascii="Times New Roman" w:hAnsi="Times New Roman"/>
                <w:sz w:val="28"/>
                <w:szCs w:val="28"/>
              </w:rPr>
              <w:t>2. Tủ kính lạnh, quầy kính lạnh, tủ kính đông và quầy kính đông</w:t>
            </w:r>
          </w:p>
          <w:p w14:paraId="07B3D0F7">
            <w:pPr>
              <w:pStyle w:val="53"/>
              <w:spacing w:after="60"/>
              <w:ind w:left="0"/>
              <w:rPr>
                <w:rFonts w:ascii="Times New Roman" w:hAnsi="Times New Roman"/>
                <w:sz w:val="28"/>
                <w:szCs w:val="28"/>
                <w:lang w:val="pt-BR"/>
              </w:rPr>
            </w:pPr>
            <w:r>
              <w:rPr>
                <w:rFonts w:ascii="Times New Roman" w:hAnsi="Times New Roman"/>
                <w:sz w:val="28"/>
                <w:szCs w:val="28"/>
              </w:rPr>
              <w:t>3. Các loại tủ, quầy lạnh đông hở</w:t>
            </w:r>
          </w:p>
        </w:tc>
        <w:tc>
          <w:tcPr>
            <w:tcW w:w="515" w:type="pct"/>
            <w:tcBorders>
              <w:top w:val="single" w:color="auto" w:sz="4" w:space="0"/>
              <w:left w:val="single" w:color="auto" w:sz="4" w:space="0"/>
              <w:bottom w:val="single" w:color="auto" w:sz="4" w:space="0"/>
              <w:right w:val="single" w:color="auto" w:sz="4" w:space="0"/>
            </w:tcBorders>
          </w:tcPr>
          <w:p w14:paraId="18644902">
            <w:pPr>
              <w:spacing w:after="60"/>
              <w:jc w:val="center"/>
              <w:rPr>
                <w:rFonts w:ascii="Times New Roman" w:hAnsi="Times New Roman"/>
                <w:b/>
                <w:sz w:val="28"/>
                <w:szCs w:val="28"/>
              </w:rPr>
            </w:pPr>
            <w:r>
              <w:rPr>
                <w:rFonts w:ascii="Times New Roman" w:hAnsi="Times New Roman"/>
                <w:b/>
                <w:sz w:val="28"/>
                <w:szCs w:val="28"/>
              </w:rPr>
              <w:t>10</w:t>
            </w:r>
          </w:p>
        </w:tc>
        <w:tc>
          <w:tcPr>
            <w:tcW w:w="600" w:type="pct"/>
            <w:tcBorders>
              <w:top w:val="single" w:color="auto" w:sz="4" w:space="0"/>
              <w:left w:val="single" w:color="auto" w:sz="4" w:space="0"/>
              <w:bottom w:val="single" w:color="auto" w:sz="4" w:space="0"/>
              <w:right w:val="single" w:color="auto" w:sz="4" w:space="0"/>
            </w:tcBorders>
          </w:tcPr>
          <w:p w14:paraId="5A518AD2">
            <w:pPr>
              <w:spacing w:after="60"/>
              <w:jc w:val="center"/>
              <w:rPr>
                <w:rFonts w:ascii="Times New Roman" w:hAnsi="Times New Roman"/>
                <w:b/>
                <w:sz w:val="28"/>
                <w:szCs w:val="28"/>
              </w:rPr>
            </w:pPr>
            <w:r>
              <w:rPr>
                <w:rFonts w:ascii="Times New Roman" w:hAnsi="Times New Roman"/>
                <w:b/>
                <w:sz w:val="28"/>
                <w:szCs w:val="28"/>
              </w:rPr>
              <w:t>3</w:t>
            </w:r>
          </w:p>
          <w:p w14:paraId="054783DE">
            <w:pPr>
              <w:spacing w:after="60"/>
              <w:jc w:val="center"/>
              <w:rPr>
                <w:rFonts w:ascii="Times New Roman" w:hAnsi="Times New Roman"/>
                <w:b/>
                <w:sz w:val="28"/>
                <w:szCs w:val="28"/>
                <w:lang w:val="pt-BR"/>
              </w:rPr>
            </w:pPr>
          </w:p>
          <w:p w14:paraId="239A8C81">
            <w:pPr>
              <w:spacing w:after="60"/>
              <w:jc w:val="center"/>
              <w:rPr>
                <w:rFonts w:ascii="Times New Roman" w:hAnsi="Times New Roman"/>
                <w:b/>
                <w:sz w:val="28"/>
                <w:szCs w:val="28"/>
                <w:lang w:val="pt-BR"/>
              </w:rPr>
            </w:pPr>
          </w:p>
        </w:tc>
        <w:tc>
          <w:tcPr>
            <w:tcW w:w="843" w:type="pct"/>
            <w:tcBorders>
              <w:top w:val="single" w:color="auto" w:sz="4" w:space="0"/>
              <w:left w:val="single" w:color="auto" w:sz="4" w:space="0"/>
              <w:bottom w:val="single" w:color="auto" w:sz="4" w:space="0"/>
              <w:right w:val="single" w:color="auto" w:sz="4" w:space="0"/>
            </w:tcBorders>
          </w:tcPr>
          <w:p w14:paraId="7B0CF4D2">
            <w:pPr>
              <w:spacing w:after="60"/>
              <w:jc w:val="center"/>
              <w:rPr>
                <w:rFonts w:ascii="Times New Roman" w:hAnsi="Times New Roman"/>
                <w:sz w:val="28"/>
                <w:szCs w:val="28"/>
                <w:lang w:val="pt-BR"/>
              </w:rPr>
            </w:pPr>
            <w:r>
              <w:rPr>
                <w:rFonts w:ascii="Times New Roman" w:hAnsi="Times New Roman"/>
                <w:b/>
                <w:sz w:val="28"/>
                <w:szCs w:val="28"/>
              </w:rPr>
              <w:t>7</w:t>
            </w:r>
          </w:p>
          <w:p w14:paraId="3B1912D4">
            <w:pPr>
              <w:spacing w:after="60"/>
              <w:jc w:val="center"/>
              <w:rPr>
                <w:rFonts w:ascii="Times New Roman" w:hAnsi="Times New Roman"/>
                <w:b/>
                <w:sz w:val="28"/>
                <w:szCs w:val="28"/>
                <w:lang w:val="pt-BR"/>
              </w:rPr>
            </w:pPr>
          </w:p>
        </w:tc>
        <w:tc>
          <w:tcPr>
            <w:tcW w:w="536" w:type="pct"/>
            <w:tcBorders>
              <w:top w:val="single" w:color="auto" w:sz="4" w:space="0"/>
              <w:left w:val="single" w:color="auto" w:sz="4" w:space="0"/>
              <w:bottom w:val="single" w:color="auto" w:sz="4" w:space="0"/>
              <w:right w:val="single" w:color="auto" w:sz="4" w:space="0"/>
            </w:tcBorders>
          </w:tcPr>
          <w:p w14:paraId="4BF41047">
            <w:pPr>
              <w:spacing w:after="60"/>
              <w:jc w:val="center"/>
              <w:rPr>
                <w:rFonts w:ascii="Times New Roman" w:hAnsi="Times New Roman"/>
                <w:sz w:val="28"/>
                <w:szCs w:val="28"/>
                <w:lang w:val="pt-BR"/>
              </w:rPr>
            </w:pPr>
          </w:p>
        </w:tc>
      </w:tr>
      <w:tr w14:paraId="2CA18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tcBorders>
              <w:top w:val="single" w:color="auto" w:sz="4" w:space="0"/>
              <w:left w:val="single" w:color="auto" w:sz="4" w:space="0"/>
              <w:bottom w:val="nil"/>
              <w:right w:val="single" w:color="auto" w:sz="4" w:space="0"/>
            </w:tcBorders>
          </w:tcPr>
          <w:p w14:paraId="32DFA3B0">
            <w:pPr>
              <w:spacing w:after="60"/>
              <w:jc w:val="center"/>
              <w:rPr>
                <w:rFonts w:ascii="Times New Roman" w:hAnsi="Times New Roman"/>
                <w:sz w:val="28"/>
                <w:szCs w:val="28"/>
              </w:rPr>
            </w:pPr>
            <w:r>
              <w:rPr>
                <w:rFonts w:ascii="Times New Roman" w:hAnsi="Times New Roman"/>
                <w:sz w:val="28"/>
                <w:szCs w:val="28"/>
              </w:rPr>
              <w:t>2</w:t>
            </w:r>
          </w:p>
        </w:tc>
        <w:tc>
          <w:tcPr>
            <w:tcW w:w="2144" w:type="pct"/>
            <w:tcBorders>
              <w:top w:val="single" w:color="auto" w:sz="4" w:space="0"/>
              <w:left w:val="single" w:color="auto" w:sz="4" w:space="0"/>
              <w:bottom w:val="nil"/>
              <w:right w:val="single" w:color="auto" w:sz="4" w:space="0"/>
            </w:tcBorders>
          </w:tcPr>
          <w:p w14:paraId="48975D72">
            <w:pPr>
              <w:spacing w:after="60"/>
              <w:rPr>
                <w:rFonts w:ascii="Times New Roman" w:hAnsi="Times New Roman"/>
                <w:sz w:val="28"/>
                <w:szCs w:val="28"/>
                <w:lang w:val="pt-BR"/>
              </w:rPr>
            </w:pPr>
            <w:r>
              <w:rPr>
                <w:rFonts w:ascii="Times New Roman" w:hAnsi="Times New Roman"/>
                <w:sz w:val="28"/>
                <w:szCs w:val="28"/>
                <w:lang w:val="pt-BR"/>
              </w:rPr>
              <w:t xml:space="preserve">Bài </w:t>
            </w:r>
            <w:r>
              <w:rPr>
                <w:rFonts w:ascii="Times New Roman" w:hAnsi="Times New Roman"/>
                <w:sz w:val="28"/>
                <w:szCs w:val="28"/>
              </w:rPr>
              <w:t>2</w:t>
            </w:r>
            <w:r>
              <w:rPr>
                <w:rFonts w:ascii="Times New Roman" w:hAnsi="Times New Roman"/>
                <w:sz w:val="28"/>
                <w:szCs w:val="28"/>
                <w:lang w:val="pt-BR"/>
              </w:rPr>
              <w:t>:  Hệ thống điện máy lạnh thương nghiệp</w:t>
            </w:r>
          </w:p>
          <w:p w14:paraId="71E8B554">
            <w:pPr>
              <w:pStyle w:val="53"/>
              <w:spacing w:after="60"/>
              <w:ind w:left="0"/>
              <w:rPr>
                <w:rFonts w:ascii="Times New Roman" w:hAnsi="Times New Roman"/>
                <w:sz w:val="28"/>
                <w:szCs w:val="28"/>
              </w:rPr>
            </w:pPr>
            <w:r>
              <w:rPr>
                <w:rFonts w:ascii="Times New Roman" w:hAnsi="Times New Roman"/>
                <w:sz w:val="28"/>
                <w:szCs w:val="28"/>
              </w:rPr>
              <w:t>1. Hệ thống điện</w:t>
            </w:r>
            <w:r>
              <w:rPr>
                <w:rFonts w:ascii="Times New Roman" w:hAnsi="Times New Roman"/>
                <w:b/>
                <w:bCs/>
                <w:sz w:val="28"/>
                <w:szCs w:val="28"/>
              </w:rPr>
              <w:t xml:space="preserve"> </w:t>
            </w:r>
            <w:r>
              <w:rPr>
                <w:rFonts w:ascii="Times New Roman" w:hAnsi="Times New Roman"/>
                <w:sz w:val="28"/>
                <w:szCs w:val="28"/>
              </w:rPr>
              <w:t>tủ lạnh, thùng lạnh, tủ đông và tủ kết đông</w:t>
            </w:r>
          </w:p>
          <w:p w14:paraId="07814C55">
            <w:pPr>
              <w:pStyle w:val="53"/>
              <w:spacing w:after="60"/>
              <w:ind w:left="0"/>
              <w:rPr>
                <w:rFonts w:ascii="Times New Roman" w:hAnsi="Times New Roman"/>
                <w:sz w:val="28"/>
                <w:szCs w:val="28"/>
                <w:lang w:val="pt-BR"/>
              </w:rPr>
            </w:pPr>
            <w:r>
              <w:rPr>
                <w:rFonts w:ascii="Times New Roman" w:hAnsi="Times New Roman"/>
                <w:sz w:val="28"/>
                <w:szCs w:val="28"/>
              </w:rPr>
              <w:t>2. Hệ thống điện</w:t>
            </w:r>
            <w:r>
              <w:rPr>
                <w:rFonts w:ascii="Times New Roman" w:hAnsi="Times New Roman"/>
                <w:b/>
                <w:bCs/>
                <w:sz w:val="28"/>
                <w:szCs w:val="28"/>
              </w:rPr>
              <w:t xml:space="preserve"> </w:t>
            </w:r>
            <w:r>
              <w:rPr>
                <w:rFonts w:ascii="Times New Roman" w:hAnsi="Times New Roman"/>
                <w:sz w:val="28"/>
                <w:szCs w:val="28"/>
              </w:rPr>
              <w:t>tủ kính lạnh, quầy kính lạnh, tủ kính đông và quầy kính đông</w:t>
            </w:r>
          </w:p>
          <w:p w14:paraId="065A1340">
            <w:pPr>
              <w:pStyle w:val="53"/>
              <w:spacing w:after="60"/>
              <w:ind w:left="0"/>
              <w:rPr>
                <w:rFonts w:ascii="Times New Roman" w:hAnsi="Times New Roman"/>
                <w:sz w:val="28"/>
                <w:szCs w:val="28"/>
                <w:lang w:val="pt-BR"/>
              </w:rPr>
            </w:pPr>
            <w:r>
              <w:rPr>
                <w:rFonts w:ascii="Times New Roman" w:hAnsi="Times New Roman"/>
                <w:sz w:val="28"/>
                <w:szCs w:val="28"/>
              </w:rPr>
              <w:t>3. Hệ thống điện</w:t>
            </w:r>
            <w:r>
              <w:rPr>
                <w:rFonts w:ascii="Times New Roman" w:hAnsi="Times New Roman"/>
                <w:b/>
                <w:bCs/>
                <w:sz w:val="28"/>
                <w:szCs w:val="28"/>
              </w:rPr>
              <w:t xml:space="preserve"> c</w:t>
            </w:r>
            <w:r>
              <w:rPr>
                <w:rFonts w:ascii="Times New Roman" w:hAnsi="Times New Roman"/>
                <w:sz w:val="28"/>
                <w:szCs w:val="28"/>
              </w:rPr>
              <w:t>ác loại tủ, quầy lạnh đông hở</w:t>
            </w:r>
          </w:p>
        </w:tc>
        <w:tc>
          <w:tcPr>
            <w:tcW w:w="515" w:type="pct"/>
            <w:tcBorders>
              <w:top w:val="single" w:color="auto" w:sz="4" w:space="0"/>
              <w:left w:val="single" w:color="auto" w:sz="4" w:space="0"/>
              <w:bottom w:val="nil"/>
              <w:right w:val="single" w:color="auto" w:sz="4" w:space="0"/>
            </w:tcBorders>
          </w:tcPr>
          <w:p w14:paraId="48A144D5">
            <w:pPr>
              <w:spacing w:after="60"/>
              <w:jc w:val="center"/>
              <w:rPr>
                <w:rFonts w:ascii="Times New Roman" w:hAnsi="Times New Roman"/>
                <w:b/>
                <w:sz w:val="28"/>
                <w:szCs w:val="28"/>
              </w:rPr>
            </w:pPr>
            <w:r>
              <w:rPr>
                <w:rFonts w:ascii="Times New Roman" w:hAnsi="Times New Roman"/>
                <w:b/>
                <w:sz w:val="28"/>
                <w:szCs w:val="28"/>
              </w:rPr>
              <w:t>9</w:t>
            </w:r>
          </w:p>
          <w:p w14:paraId="6DDA7D43">
            <w:pPr>
              <w:spacing w:after="60"/>
              <w:jc w:val="center"/>
              <w:rPr>
                <w:rFonts w:ascii="Times New Roman" w:hAnsi="Times New Roman"/>
                <w:b/>
                <w:sz w:val="28"/>
                <w:szCs w:val="28"/>
                <w:lang w:val="pt-BR"/>
              </w:rPr>
            </w:pPr>
          </w:p>
          <w:p w14:paraId="72046407">
            <w:pPr>
              <w:spacing w:after="60"/>
              <w:jc w:val="center"/>
              <w:rPr>
                <w:rFonts w:ascii="Times New Roman" w:hAnsi="Times New Roman"/>
                <w:b/>
                <w:sz w:val="28"/>
                <w:szCs w:val="28"/>
                <w:lang w:val="pt-BR"/>
              </w:rPr>
            </w:pPr>
          </w:p>
        </w:tc>
        <w:tc>
          <w:tcPr>
            <w:tcW w:w="600" w:type="pct"/>
            <w:tcBorders>
              <w:top w:val="single" w:color="auto" w:sz="4" w:space="0"/>
              <w:left w:val="single" w:color="auto" w:sz="4" w:space="0"/>
              <w:bottom w:val="nil"/>
              <w:right w:val="single" w:color="auto" w:sz="4" w:space="0"/>
            </w:tcBorders>
          </w:tcPr>
          <w:p w14:paraId="2D7E67F1">
            <w:pPr>
              <w:spacing w:after="60"/>
              <w:jc w:val="center"/>
              <w:rPr>
                <w:rFonts w:ascii="Times New Roman" w:hAnsi="Times New Roman"/>
                <w:b/>
                <w:sz w:val="28"/>
                <w:szCs w:val="28"/>
              </w:rPr>
            </w:pPr>
            <w:r>
              <w:rPr>
                <w:rFonts w:ascii="Times New Roman" w:hAnsi="Times New Roman"/>
                <w:b/>
                <w:sz w:val="28"/>
                <w:szCs w:val="28"/>
              </w:rPr>
              <w:t>2</w:t>
            </w:r>
          </w:p>
          <w:p w14:paraId="656644B7">
            <w:pPr>
              <w:spacing w:after="60"/>
              <w:jc w:val="center"/>
              <w:rPr>
                <w:rFonts w:ascii="Times New Roman" w:hAnsi="Times New Roman"/>
                <w:b/>
                <w:sz w:val="28"/>
                <w:szCs w:val="28"/>
                <w:lang w:val="pt-BR"/>
              </w:rPr>
            </w:pPr>
          </w:p>
          <w:p w14:paraId="1F671B37">
            <w:pPr>
              <w:spacing w:after="60"/>
              <w:rPr>
                <w:rFonts w:ascii="Times New Roman" w:hAnsi="Times New Roman"/>
                <w:b/>
                <w:sz w:val="28"/>
                <w:szCs w:val="28"/>
                <w:lang w:val="pt-BR"/>
              </w:rPr>
            </w:pPr>
          </w:p>
        </w:tc>
        <w:tc>
          <w:tcPr>
            <w:tcW w:w="843" w:type="pct"/>
            <w:tcBorders>
              <w:top w:val="single" w:color="auto" w:sz="4" w:space="0"/>
              <w:left w:val="single" w:color="auto" w:sz="4" w:space="0"/>
              <w:bottom w:val="nil"/>
              <w:right w:val="single" w:color="auto" w:sz="4" w:space="0"/>
            </w:tcBorders>
          </w:tcPr>
          <w:p w14:paraId="518BD4B0">
            <w:pPr>
              <w:spacing w:after="60"/>
              <w:jc w:val="center"/>
              <w:rPr>
                <w:rFonts w:ascii="Times New Roman" w:hAnsi="Times New Roman"/>
                <w:b/>
                <w:sz w:val="28"/>
                <w:szCs w:val="28"/>
                <w:lang w:val="pt-BR"/>
              </w:rPr>
            </w:pPr>
            <w:r>
              <w:rPr>
                <w:rFonts w:ascii="Times New Roman" w:hAnsi="Times New Roman"/>
                <w:b/>
                <w:sz w:val="28"/>
                <w:szCs w:val="28"/>
                <w:lang w:val="pt-BR"/>
              </w:rPr>
              <w:t>6</w:t>
            </w:r>
          </w:p>
          <w:p w14:paraId="7C6B3741">
            <w:pPr>
              <w:spacing w:after="60"/>
              <w:jc w:val="center"/>
              <w:rPr>
                <w:rFonts w:ascii="Times New Roman" w:hAnsi="Times New Roman"/>
                <w:sz w:val="28"/>
                <w:szCs w:val="28"/>
                <w:lang w:val="pt-BR"/>
              </w:rPr>
            </w:pPr>
          </w:p>
          <w:p w14:paraId="3833B838">
            <w:pPr>
              <w:spacing w:after="60"/>
              <w:jc w:val="center"/>
              <w:rPr>
                <w:rFonts w:ascii="Times New Roman" w:hAnsi="Times New Roman"/>
                <w:b/>
                <w:sz w:val="28"/>
                <w:szCs w:val="28"/>
                <w:lang w:val="pt-BR"/>
              </w:rPr>
            </w:pPr>
          </w:p>
        </w:tc>
        <w:tc>
          <w:tcPr>
            <w:tcW w:w="536" w:type="pct"/>
            <w:tcBorders>
              <w:top w:val="single" w:color="auto" w:sz="4" w:space="0"/>
              <w:left w:val="single" w:color="auto" w:sz="4" w:space="0"/>
              <w:bottom w:val="nil"/>
              <w:right w:val="single" w:color="auto" w:sz="4" w:space="0"/>
            </w:tcBorders>
          </w:tcPr>
          <w:p w14:paraId="332EFCB5">
            <w:pPr>
              <w:spacing w:after="60"/>
              <w:jc w:val="center"/>
              <w:rPr>
                <w:rFonts w:ascii="Times New Roman" w:hAnsi="Times New Roman"/>
                <w:sz w:val="28"/>
                <w:szCs w:val="28"/>
              </w:rPr>
            </w:pPr>
            <w:r>
              <w:rPr>
                <w:rFonts w:ascii="Times New Roman" w:hAnsi="Times New Roman"/>
                <w:sz w:val="28"/>
                <w:szCs w:val="28"/>
              </w:rPr>
              <w:t>1</w:t>
            </w:r>
          </w:p>
        </w:tc>
      </w:tr>
      <w:tr w14:paraId="6DE92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tcBorders>
              <w:top w:val="nil"/>
              <w:left w:val="single" w:color="auto" w:sz="4" w:space="0"/>
              <w:bottom w:val="single" w:color="auto" w:sz="4" w:space="0"/>
              <w:right w:val="single" w:color="auto" w:sz="4" w:space="0"/>
            </w:tcBorders>
          </w:tcPr>
          <w:p w14:paraId="4BBA07F3">
            <w:pPr>
              <w:spacing w:after="60"/>
              <w:jc w:val="center"/>
              <w:rPr>
                <w:rFonts w:ascii="Times New Roman" w:hAnsi="Times New Roman"/>
                <w:sz w:val="28"/>
                <w:szCs w:val="28"/>
              </w:rPr>
            </w:pPr>
            <w:r>
              <w:rPr>
                <w:rFonts w:ascii="Times New Roman" w:hAnsi="Times New Roman"/>
                <w:sz w:val="28"/>
                <w:szCs w:val="28"/>
              </w:rPr>
              <w:t>3</w:t>
            </w:r>
          </w:p>
        </w:tc>
        <w:tc>
          <w:tcPr>
            <w:tcW w:w="2144" w:type="pct"/>
            <w:tcBorders>
              <w:top w:val="nil"/>
              <w:left w:val="single" w:color="auto" w:sz="4" w:space="0"/>
              <w:bottom w:val="single" w:color="auto" w:sz="4" w:space="0"/>
              <w:right w:val="single" w:color="auto" w:sz="4" w:space="0"/>
            </w:tcBorders>
          </w:tcPr>
          <w:p w14:paraId="3ACFDD94">
            <w:pPr>
              <w:spacing w:after="60"/>
              <w:rPr>
                <w:rFonts w:ascii="Times New Roman" w:hAnsi="Times New Roman"/>
                <w:sz w:val="28"/>
                <w:szCs w:val="28"/>
                <w:lang w:val="pt-BR"/>
              </w:rPr>
            </w:pPr>
            <w:r>
              <w:rPr>
                <w:rFonts w:ascii="Times New Roman" w:hAnsi="Times New Roman"/>
                <w:sz w:val="28"/>
                <w:szCs w:val="28"/>
                <w:lang w:val="pt-BR"/>
              </w:rPr>
              <w:t xml:space="preserve">Bài </w:t>
            </w:r>
            <w:r>
              <w:rPr>
                <w:rFonts w:ascii="Times New Roman" w:hAnsi="Times New Roman"/>
                <w:sz w:val="28"/>
                <w:szCs w:val="28"/>
              </w:rPr>
              <w:t>3</w:t>
            </w:r>
            <w:r>
              <w:rPr>
                <w:rFonts w:ascii="Times New Roman" w:hAnsi="Times New Roman"/>
                <w:sz w:val="28"/>
                <w:szCs w:val="28"/>
                <w:lang w:val="pt-BR"/>
              </w:rPr>
              <w:t>:  Lắp đặt hệ thống lạnh thương nghiệp</w:t>
            </w:r>
          </w:p>
          <w:p w14:paraId="53744A9C">
            <w:pPr>
              <w:pStyle w:val="53"/>
              <w:spacing w:after="60"/>
              <w:ind w:left="0"/>
              <w:rPr>
                <w:rFonts w:ascii="Times New Roman" w:hAnsi="Times New Roman"/>
                <w:sz w:val="28"/>
                <w:szCs w:val="28"/>
              </w:rPr>
            </w:pPr>
            <w:r>
              <w:rPr>
                <w:rFonts w:ascii="Times New Roman" w:hAnsi="Times New Roman"/>
                <w:sz w:val="28"/>
                <w:szCs w:val="28"/>
              </w:rPr>
              <w:t>1. Đọc bản vẽ thi công</w:t>
            </w:r>
          </w:p>
          <w:p w14:paraId="2F5F2654">
            <w:pPr>
              <w:pStyle w:val="53"/>
              <w:spacing w:after="60"/>
              <w:ind w:left="0"/>
              <w:rPr>
                <w:rFonts w:ascii="Times New Roman" w:hAnsi="Times New Roman"/>
                <w:sz w:val="28"/>
                <w:szCs w:val="28"/>
                <w:lang w:val="pt-BR"/>
              </w:rPr>
            </w:pPr>
            <w:r>
              <w:rPr>
                <w:rFonts w:ascii="Times New Roman" w:hAnsi="Times New Roman"/>
                <w:sz w:val="28"/>
                <w:szCs w:val="28"/>
              </w:rPr>
              <w:t>2. Lắp đặt cụm máy nén ngưng tụ</w:t>
            </w:r>
          </w:p>
          <w:p w14:paraId="704E2E51">
            <w:pPr>
              <w:pStyle w:val="53"/>
              <w:spacing w:after="60"/>
              <w:ind w:left="0"/>
              <w:rPr>
                <w:rFonts w:ascii="Times New Roman" w:hAnsi="Times New Roman"/>
                <w:sz w:val="28"/>
                <w:szCs w:val="28"/>
                <w:lang w:val="pt-BR"/>
              </w:rPr>
            </w:pPr>
            <w:r>
              <w:rPr>
                <w:rFonts w:ascii="Times New Roman" w:hAnsi="Times New Roman"/>
                <w:sz w:val="28"/>
                <w:szCs w:val="28"/>
              </w:rPr>
              <w:t>3. Lắp đặt quầy lạnh</w:t>
            </w:r>
          </w:p>
          <w:p w14:paraId="0253D669">
            <w:pPr>
              <w:pStyle w:val="53"/>
              <w:spacing w:after="60"/>
              <w:ind w:left="0"/>
              <w:rPr>
                <w:rFonts w:ascii="Times New Roman" w:hAnsi="Times New Roman"/>
                <w:sz w:val="28"/>
                <w:szCs w:val="28"/>
                <w:lang w:val="pt-BR"/>
              </w:rPr>
            </w:pPr>
            <w:r>
              <w:rPr>
                <w:rFonts w:ascii="Times New Roman" w:hAnsi="Times New Roman"/>
                <w:sz w:val="28"/>
                <w:szCs w:val="28"/>
              </w:rPr>
              <w:t>4. Lắp đặt đường ống dẫn gas và nước</w:t>
            </w:r>
          </w:p>
          <w:p w14:paraId="65552CB8">
            <w:pPr>
              <w:pStyle w:val="53"/>
              <w:spacing w:after="60"/>
              <w:ind w:left="0"/>
              <w:rPr>
                <w:rFonts w:ascii="Times New Roman" w:hAnsi="Times New Roman"/>
                <w:sz w:val="28"/>
                <w:szCs w:val="28"/>
                <w:lang w:val="pt-BR"/>
              </w:rPr>
            </w:pPr>
            <w:r>
              <w:rPr>
                <w:rFonts w:ascii="Times New Roman" w:hAnsi="Times New Roman"/>
                <w:sz w:val="28"/>
                <w:szCs w:val="28"/>
                <w:lang w:val="pt-BR"/>
              </w:rPr>
              <w:t xml:space="preserve">5. </w:t>
            </w:r>
            <w:r>
              <w:rPr>
                <w:rFonts w:ascii="Times New Roman" w:hAnsi="Times New Roman"/>
                <w:sz w:val="28"/>
                <w:szCs w:val="28"/>
              </w:rPr>
              <w:t>Lắp đặt đường ống dẫn gas và nước</w:t>
            </w:r>
          </w:p>
          <w:p w14:paraId="0FA17FFE">
            <w:pPr>
              <w:pStyle w:val="53"/>
              <w:spacing w:after="60"/>
              <w:ind w:left="0"/>
              <w:rPr>
                <w:rFonts w:ascii="Times New Roman" w:hAnsi="Times New Roman"/>
                <w:sz w:val="28"/>
                <w:szCs w:val="28"/>
                <w:lang w:val="pt-BR"/>
              </w:rPr>
            </w:pPr>
            <w:r>
              <w:rPr>
                <w:rFonts w:ascii="Times New Roman" w:hAnsi="Times New Roman"/>
                <w:sz w:val="28"/>
                <w:szCs w:val="28"/>
              </w:rPr>
              <w:t>6. Vệ sinh công nghiệp hệ thống</w:t>
            </w:r>
          </w:p>
          <w:p w14:paraId="41B7E207">
            <w:pPr>
              <w:pStyle w:val="53"/>
              <w:spacing w:after="60"/>
              <w:ind w:left="0"/>
              <w:rPr>
                <w:rFonts w:ascii="Times New Roman" w:hAnsi="Times New Roman"/>
                <w:sz w:val="28"/>
                <w:szCs w:val="28"/>
                <w:lang w:val="pt-BR"/>
              </w:rPr>
            </w:pPr>
            <w:r>
              <w:rPr>
                <w:rFonts w:ascii="Times New Roman" w:hAnsi="Times New Roman"/>
                <w:sz w:val="28"/>
                <w:szCs w:val="28"/>
              </w:rPr>
              <w:t>7. Thử kín hệ thống</w:t>
            </w:r>
          </w:p>
          <w:p w14:paraId="46670D92">
            <w:pPr>
              <w:pStyle w:val="53"/>
              <w:spacing w:after="60"/>
              <w:ind w:left="0"/>
              <w:rPr>
                <w:rFonts w:ascii="Times New Roman" w:hAnsi="Times New Roman"/>
                <w:sz w:val="28"/>
                <w:szCs w:val="28"/>
                <w:lang w:val="pt-BR"/>
              </w:rPr>
            </w:pPr>
            <w:r>
              <w:rPr>
                <w:rFonts w:ascii="Times New Roman" w:hAnsi="Times New Roman"/>
                <w:sz w:val="28"/>
                <w:szCs w:val="28"/>
              </w:rPr>
              <w:t>8. Hút chân không</w:t>
            </w:r>
          </w:p>
          <w:p w14:paraId="7A806A82">
            <w:pPr>
              <w:pStyle w:val="53"/>
              <w:spacing w:after="60"/>
              <w:ind w:left="0"/>
              <w:rPr>
                <w:rFonts w:ascii="Times New Roman" w:hAnsi="Times New Roman"/>
                <w:sz w:val="28"/>
                <w:szCs w:val="28"/>
                <w:lang w:val="pt-BR"/>
              </w:rPr>
            </w:pPr>
            <w:r>
              <w:rPr>
                <w:rFonts w:ascii="Times New Roman" w:hAnsi="Times New Roman"/>
                <w:sz w:val="28"/>
                <w:szCs w:val="28"/>
              </w:rPr>
              <w:t>9. Nạp gas cho hệ thống</w:t>
            </w:r>
          </w:p>
          <w:p w14:paraId="2B830094">
            <w:pPr>
              <w:pStyle w:val="53"/>
              <w:spacing w:after="60"/>
              <w:ind w:left="0"/>
              <w:rPr>
                <w:rFonts w:ascii="Times New Roman" w:hAnsi="Times New Roman"/>
                <w:sz w:val="28"/>
                <w:szCs w:val="28"/>
                <w:lang w:val="pt-BR"/>
              </w:rPr>
            </w:pPr>
            <w:r>
              <w:rPr>
                <w:rFonts w:ascii="Times New Roman" w:hAnsi="Times New Roman"/>
                <w:sz w:val="28"/>
                <w:szCs w:val="28"/>
              </w:rPr>
              <w:t>10. Chạy thử  hệ thống</w:t>
            </w:r>
          </w:p>
        </w:tc>
        <w:tc>
          <w:tcPr>
            <w:tcW w:w="515" w:type="pct"/>
            <w:tcBorders>
              <w:top w:val="nil"/>
              <w:left w:val="single" w:color="auto" w:sz="4" w:space="0"/>
              <w:bottom w:val="single" w:color="auto" w:sz="4" w:space="0"/>
              <w:right w:val="single" w:color="auto" w:sz="4" w:space="0"/>
            </w:tcBorders>
          </w:tcPr>
          <w:p w14:paraId="5BB9F146">
            <w:pPr>
              <w:spacing w:after="60"/>
              <w:jc w:val="center"/>
              <w:rPr>
                <w:rFonts w:ascii="Times New Roman" w:hAnsi="Times New Roman"/>
                <w:b/>
                <w:sz w:val="28"/>
                <w:szCs w:val="28"/>
                <w:lang w:val="pt-BR"/>
              </w:rPr>
            </w:pPr>
            <w:r>
              <w:rPr>
                <w:rFonts w:ascii="Times New Roman" w:hAnsi="Times New Roman"/>
                <w:b/>
                <w:sz w:val="28"/>
                <w:szCs w:val="28"/>
                <w:lang w:val="pt-BR"/>
              </w:rPr>
              <w:t>9</w:t>
            </w:r>
          </w:p>
        </w:tc>
        <w:tc>
          <w:tcPr>
            <w:tcW w:w="600" w:type="pct"/>
            <w:tcBorders>
              <w:top w:val="nil"/>
              <w:left w:val="single" w:color="auto" w:sz="4" w:space="0"/>
              <w:bottom w:val="single" w:color="auto" w:sz="4" w:space="0"/>
              <w:right w:val="single" w:color="auto" w:sz="4" w:space="0"/>
            </w:tcBorders>
          </w:tcPr>
          <w:p w14:paraId="0769FD86">
            <w:pPr>
              <w:spacing w:after="60"/>
              <w:jc w:val="center"/>
              <w:rPr>
                <w:rFonts w:ascii="Times New Roman" w:hAnsi="Times New Roman"/>
                <w:b/>
                <w:sz w:val="28"/>
                <w:szCs w:val="28"/>
              </w:rPr>
            </w:pPr>
            <w:r>
              <w:rPr>
                <w:rFonts w:ascii="Times New Roman" w:hAnsi="Times New Roman"/>
                <w:b/>
                <w:sz w:val="28"/>
                <w:szCs w:val="28"/>
              </w:rPr>
              <w:t>3</w:t>
            </w:r>
          </w:p>
        </w:tc>
        <w:tc>
          <w:tcPr>
            <w:tcW w:w="843" w:type="pct"/>
            <w:tcBorders>
              <w:top w:val="nil"/>
              <w:left w:val="single" w:color="auto" w:sz="4" w:space="0"/>
              <w:bottom w:val="single" w:color="auto" w:sz="4" w:space="0"/>
              <w:right w:val="single" w:color="auto" w:sz="4" w:space="0"/>
            </w:tcBorders>
          </w:tcPr>
          <w:p w14:paraId="082FB129">
            <w:pPr>
              <w:spacing w:after="60"/>
              <w:jc w:val="center"/>
              <w:rPr>
                <w:rFonts w:ascii="Times New Roman" w:hAnsi="Times New Roman"/>
                <w:b/>
                <w:sz w:val="28"/>
                <w:szCs w:val="28"/>
              </w:rPr>
            </w:pPr>
            <w:r>
              <w:rPr>
                <w:rFonts w:ascii="Times New Roman" w:hAnsi="Times New Roman"/>
                <w:b/>
                <w:sz w:val="28"/>
                <w:szCs w:val="28"/>
              </w:rPr>
              <w:t>6</w:t>
            </w:r>
          </w:p>
        </w:tc>
        <w:tc>
          <w:tcPr>
            <w:tcW w:w="536" w:type="pct"/>
            <w:tcBorders>
              <w:top w:val="nil"/>
              <w:left w:val="single" w:color="auto" w:sz="4" w:space="0"/>
              <w:bottom w:val="single" w:color="auto" w:sz="4" w:space="0"/>
              <w:right w:val="single" w:color="auto" w:sz="4" w:space="0"/>
            </w:tcBorders>
          </w:tcPr>
          <w:p w14:paraId="28AC1D34">
            <w:pPr>
              <w:spacing w:after="60"/>
              <w:jc w:val="center"/>
              <w:rPr>
                <w:rFonts w:ascii="Times New Roman" w:hAnsi="Times New Roman"/>
                <w:sz w:val="28"/>
                <w:szCs w:val="28"/>
              </w:rPr>
            </w:pPr>
          </w:p>
        </w:tc>
      </w:tr>
      <w:tr w14:paraId="2BB51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tcBorders>
              <w:top w:val="single" w:color="auto" w:sz="4" w:space="0"/>
              <w:left w:val="single" w:color="auto" w:sz="4" w:space="0"/>
              <w:bottom w:val="single" w:color="auto" w:sz="4" w:space="0"/>
              <w:right w:val="single" w:color="auto" w:sz="4" w:space="0"/>
            </w:tcBorders>
          </w:tcPr>
          <w:p w14:paraId="257AF162">
            <w:pPr>
              <w:spacing w:after="60"/>
              <w:jc w:val="center"/>
              <w:rPr>
                <w:rFonts w:ascii="Times New Roman" w:hAnsi="Times New Roman"/>
                <w:sz w:val="28"/>
                <w:szCs w:val="28"/>
              </w:rPr>
            </w:pPr>
            <w:r>
              <w:rPr>
                <w:rFonts w:ascii="Times New Roman" w:hAnsi="Times New Roman"/>
                <w:sz w:val="28"/>
                <w:szCs w:val="28"/>
              </w:rPr>
              <w:t>4</w:t>
            </w:r>
          </w:p>
        </w:tc>
        <w:tc>
          <w:tcPr>
            <w:tcW w:w="2144" w:type="pct"/>
            <w:tcBorders>
              <w:top w:val="single" w:color="auto" w:sz="4" w:space="0"/>
              <w:left w:val="single" w:color="auto" w:sz="4" w:space="0"/>
              <w:bottom w:val="single" w:color="auto" w:sz="4" w:space="0"/>
              <w:right w:val="single" w:color="auto" w:sz="4" w:space="0"/>
            </w:tcBorders>
          </w:tcPr>
          <w:p w14:paraId="788B085A">
            <w:pPr>
              <w:spacing w:after="60"/>
              <w:rPr>
                <w:rFonts w:ascii="Times New Roman" w:hAnsi="Times New Roman"/>
                <w:sz w:val="28"/>
                <w:szCs w:val="28"/>
                <w:lang w:val="pt-BR"/>
              </w:rPr>
            </w:pPr>
            <w:r>
              <w:rPr>
                <w:rFonts w:ascii="Times New Roman" w:hAnsi="Times New Roman"/>
                <w:sz w:val="28"/>
                <w:szCs w:val="28"/>
                <w:lang w:val="pt-BR"/>
              </w:rPr>
              <w:t xml:space="preserve">Bài </w:t>
            </w:r>
            <w:r>
              <w:rPr>
                <w:rFonts w:ascii="Times New Roman" w:hAnsi="Times New Roman"/>
                <w:sz w:val="28"/>
                <w:szCs w:val="28"/>
              </w:rPr>
              <w:t>4</w:t>
            </w:r>
            <w:r>
              <w:rPr>
                <w:rFonts w:ascii="Times New Roman" w:hAnsi="Times New Roman"/>
                <w:sz w:val="28"/>
                <w:szCs w:val="28"/>
                <w:lang w:val="pt-BR"/>
              </w:rPr>
              <w:t>:  Sửa chữa hệ thống lạnh thương nghiệp</w:t>
            </w:r>
          </w:p>
          <w:p w14:paraId="08CC570A">
            <w:pPr>
              <w:pStyle w:val="53"/>
              <w:spacing w:after="60"/>
              <w:ind w:left="0"/>
              <w:rPr>
                <w:rFonts w:ascii="Times New Roman" w:hAnsi="Times New Roman"/>
                <w:sz w:val="28"/>
                <w:szCs w:val="28"/>
              </w:rPr>
            </w:pPr>
            <w:r>
              <w:rPr>
                <w:rFonts w:ascii="Times New Roman" w:hAnsi="Times New Roman"/>
                <w:sz w:val="28"/>
                <w:szCs w:val="28"/>
              </w:rPr>
              <w:t>1. Xác định nguyên nhân hư hỏng</w:t>
            </w:r>
          </w:p>
          <w:p w14:paraId="2233D54E">
            <w:pPr>
              <w:pStyle w:val="53"/>
              <w:spacing w:after="60"/>
              <w:ind w:left="0"/>
              <w:rPr>
                <w:rFonts w:ascii="Times New Roman" w:hAnsi="Times New Roman"/>
                <w:sz w:val="28"/>
                <w:szCs w:val="28"/>
                <w:lang w:val="pt-BR"/>
              </w:rPr>
            </w:pPr>
            <w:r>
              <w:rPr>
                <w:rFonts w:ascii="Times New Roman" w:hAnsi="Times New Roman"/>
                <w:sz w:val="28"/>
                <w:szCs w:val="28"/>
              </w:rPr>
              <w:t>2. Sửa chữa hệ thống lạnh</w:t>
            </w:r>
          </w:p>
          <w:p w14:paraId="398ACD6E">
            <w:pPr>
              <w:pStyle w:val="53"/>
              <w:spacing w:after="60"/>
              <w:ind w:left="0"/>
              <w:rPr>
                <w:rFonts w:ascii="Times New Roman" w:hAnsi="Times New Roman"/>
                <w:sz w:val="28"/>
                <w:szCs w:val="28"/>
                <w:lang w:val="pt-BR"/>
              </w:rPr>
            </w:pPr>
            <w:r>
              <w:rPr>
                <w:rFonts w:ascii="Times New Roman" w:hAnsi="Times New Roman"/>
                <w:sz w:val="28"/>
                <w:szCs w:val="28"/>
              </w:rPr>
              <w:t>3. Sửa chữa hệ thống điện</w:t>
            </w:r>
          </w:p>
        </w:tc>
        <w:tc>
          <w:tcPr>
            <w:tcW w:w="515" w:type="pct"/>
            <w:tcBorders>
              <w:top w:val="single" w:color="auto" w:sz="4" w:space="0"/>
              <w:left w:val="single" w:color="auto" w:sz="4" w:space="0"/>
              <w:bottom w:val="single" w:color="auto" w:sz="4" w:space="0"/>
              <w:right w:val="single" w:color="auto" w:sz="4" w:space="0"/>
            </w:tcBorders>
          </w:tcPr>
          <w:p w14:paraId="1CF7C25D">
            <w:pPr>
              <w:spacing w:after="60"/>
              <w:jc w:val="center"/>
              <w:rPr>
                <w:rFonts w:ascii="Times New Roman" w:hAnsi="Times New Roman"/>
                <w:b/>
                <w:sz w:val="28"/>
                <w:szCs w:val="28"/>
                <w:lang w:val="pt-BR"/>
              </w:rPr>
            </w:pPr>
            <w:r>
              <w:rPr>
                <w:rFonts w:ascii="Times New Roman" w:hAnsi="Times New Roman"/>
                <w:b/>
                <w:sz w:val="28"/>
                <w:szCs w:val="28"/>
              </w:rPr>
              <w:t>9</w:t>
            </w:r>
          </w:p>
        </w:tc>
        <w:tc>
          <w:tcPr>
            <w:tcW w:w="600" w:type="pct"/>
            <w:tcBorders>
              <w:top w:val="single" w:color="auto" w:sz="4" w:space="0"/>
              <w:left w:val="single" w:color="auto" w:sz="4" w:space="0"/>
              <w:bottom w:val="single" w:color="auto" w:sz="4" w:space="0"/>
              <w:right w:val="single" w:color="auto" w:sz="4" w:space="0"/>
            </w:tcBorders>
          </w:tcPr>
          <w:p w14:paraId="67E8359C">
            <w:pPr>
              <w:spacing w:after="60"/>
              <w:jc w:val="center"/>
              <w:rPr>
                <w:rFonts w:ascii="Times New Roman" w:hAnsi="Times New Roman"/>
                <w:b/>
                <w:sz w:val="28"/>
                <w:szCs w:val="28"/>
              </w:rPr>
            </w:pPr>
            <w:r>
              <w:rPr>
                <w:rFonts w:ascii="Times New Roman" w:hAnsi="Times New Roman"/>
                <w:b/>
                <w:sz w:val="28"/>
                <w:szCs w:val="28"/>
              </w:rPr>
              <w:t>4</w:t>
            </w:r>
          </w:p>
          <w:p w14:paraId="525D9AFB">
            <w:pPr>
              <w:spacing w:after="60"/>
              <w:jc w:val="center"/>
              <w:rPr>
                <w:rFonts w:ascii="Times New Roman" w:hAnsi="Times New Roman"/>
                <w:b/>
                <w:sz w:val="28"/>
                <w:szCs w:val="28"/>
                <w:lang w:val="pt-BR"/>
              </w:rPr>
            </w:pPr>
          </w:p>
          <w:p w14:paraId="6C0F6BF1">
            <w:pPr>
              <w:spacing w:after="60"/>
              <w:jc w:val="center"/>
              <w:rPr>
                <w:rFonts w:ascii="Times New Roman" w:hAnsi="Times New Roman"/>
                <w:b/>
                <w:sz w:val="28"/>
                <w:szCs w:val="28"/>
                <w:lang w:val="pt-BR"/>
              </w:rPr>
            </w:pPr>
          </w:p>
        </w:tc>
        <w:tc>
          <w:tcPr>
            <w:tcW w:w="843" w:type="pct"/>
            <w:tcBorders>
              <w:top w:val="single" w:color="auto" w:sz="4" w:space="0"/>
              <w:left w:val="single" w:color="auto" w:sz="4" w:space="0"/>
              <w:bottom w:val="single" w:color="auto" w:sz="4" w:space="0"/>
              <w:right w:val="single" w:color="auto" w:sz="4" w:space="0"/>
            </w:tcBorders>
          </w:tcPr>
          <w:p w14:paraId="26ACF7CF">
            <w:pPr>
              <w:spacing w:after="60"/>
              <w:jc w:val="center"/>
              <w:rPr>
                <w:rFonts w:ascii="Times New Roman" w:hAnsi="Times New Roman"/>
                <w:b/>
                <w:sz w:val="28"/>
                <w:szCs w:val="28"/>
              </w:rPr>
            </w:pPr>
            <w:r>
              <w:rPr>
                <w:rFonts w:ascii="Times New Roman" w:hAnsi="Times New Roman"/>
                <w:b/>
                <w:sz w:val="28"/>
                <w:szCs w:val="28"/>
              </w:rPr>
              <w:t>5</w:t>
            </w:r>
          </w:p>
          <w:p w14:paraId="54AB9265">
            <w:pPr>
              <w:spacing w:after="60"/>
              <w:jc w:val="center"/>
              <w:rPr>
                <w:rFonts w:ascii="Times New Roman" w:hAnsi="Times New Roman"/>
                <w:b/>
                <w:sz w:val="28"/>
                <w:szCs w:val="28"/>
                <w:lang w:val="pt-BR"/>
              </w:rPr>
            </w:pPr>
          </w:p>
          <w:p w14:paraId="551C107F">
            <w:pPr>
              <w:spacing w:after="60"/>
              <w:jc w:val="center"/>
              <w:rPr>
                <w:rFonts w:ascii="Times New Roman" w:hAnsi="Times New Roman"/>
                <w:b/>
                <w:sz w:val="28"/>
                <w:szCs w:val="28"/>
                <w:lang w:val="pt-BR"/>
              </w:rPr>
            </w:pPr>
          </w:p>
        </w:tc>
        <w:tc>
          <w:tcPr>
            <w:tcW w:w="536" w:type="pct"/>
            <w:tcBorders>
              <w:top w:val="single" w:color="auto" w:sz="4" w:space="0"/>
              <w:left w:val="single" w:color="auto" w:sz="4" w:space="0"/>
              <w:bottom w:val="single" w:color="auto" w:sz="4" w:space="0"/>
              <w:right w:val="single" w:color="auto" w:sz="4" w:space="0"/>
            </w:tcBorders>
          </w:tcPr>
          <w:p w14:paraId="30B1AFE1">
            <w:pPr>
              <w:spacing w:after="60"/>
              <w:jc w:val="center"/>
              <w:rPr>
                <w:rFonts w:ascii="Times New Roman" w:hAnsi="Times New Roman"/>
                <w:sz w:val="28"/>
                <w:szCs w:val="28"/>
              </w:rPr>
            </w:pPr>
          </w:p>
        </w:tc>
      </w:tr>
      <w:tr w14:paraId="4B37C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tcBorders>
              <w:top w:val="single" w:color="auto" w:sz="4" w:space="0"/>
              <w:left w:val="single" w:color="auto" w:sz="4" w:space="0"/>
              <w:bottom w:val="nil"/>
              <w:right w:val="single" w:color="auto" w:sz="4" w:space="0"/>
            </w:tcBorders>
          </w:tcPr>
          <w:p w14:paraId="5D914739">
            <w:pPr>
              <w:spacing w:after="60"/>
              <w:jc w:val="center"/>
              <w:rPr>
                <w:rFonts w:ascii="Times New Roman" w:hAnsi="Times New Roman"/>
                <w:sz w:val="28"/>
                <w:szCs w:val="28"/>
              </w:rPr>
            </w:pPr>
            <w:r>
              <w:rPr>
                <w:rFonts w:ascii="Times New Roman" w:hAnsi="Times New Roman"/>
                <w:sz w:val="28"/>
                <w:szCs w:val="28"/>
              </w:rPr>
              <w:t>5</w:t>
            </w:r>
          </w:p>
        </w:tc>
        <w:tc>
          <w:tcPr>
            <w:tcW w:w="2144" w:type="pct"/>
            <w:tcBorders>
              <w:top w:val="single" w:color="auto" w:sz="4" w:space="0"/>
              <w:left w:val="single" w:color="auto" w:sz="4" w:space="0"/>
              <w:bottom w:val="nil"/>
              <w:right w:val="single" w:color="auto" w:sz="4" w:space="0"/>
            </w:tcBorders>
          </w:tcPr>
          <w:p w14:paraId="29663FCF">
            <w:pPr>
              <w:spacing w:after="60"/>
              <w:rPr>
                <w:rFonts w:ascii="Times New Roman" w:hAnsi="Times New Roman"/>
                <w:sz w:val="28"/>
                <w:szCs w:val="28"/>
                <w:lang w:val="pt-BR"/>
              </w:rPr>
            </w:pPr>
            <w:r>
              <w:rPr>
                <w:rFonts w:ascii="Times New Roman" w:hAnsi="Times New Roman"/>
                <w:sz w:val="28"/>
                <w:szCs w:val="28"/>
                <w:lang w:val="pt-BR"/>
              </w:rPr>
              <w:t xml:space="preserve">Bài </w:t>
            </w:r>
            <w:r>
              <w:rPr>
                <w:rFonts w:ascii="Times New Roman" w:hAnsi="Times New Roman"/>
                <w:sz w:val="28"/>
                <w:szCs w:val="28"/>
              </w:rPr>
              <w:t>5</w:t>
            </w:r>
            <w:r>
              <w:rPr>
                <w:rFonts w:ascii="Times New Roman" w:hAnsi="Times New Roman"/>
                <w:sz w:val="28"/>
                <w:szCs w:val="28"/>
                <w:lang w:val="pt-BR"/>
              </w:rPr>
              <w:t>:  Bảo dưỡng hệ thống lạnh thương nghiệp</w:t>
            </w:r>
          </w:p>
          <w:p w14:paraId="52AAA377">
            <w:pPr>
              <w:pStyle w:val="53"/>
              <w:spacing w:after="60"/>
              <w:ind w:left="0"/>
              <w:rPr>
                <w:rFonts w:ascii="Times New Roman" w:hAnsi="Times New Roman"/>
                <w:sz w:val="28"/>
                <w:szCs w:val="28"/>
              </w:rPr>
            </w:pPr>
            <w:r>
              <w:rPr>
                <w:rFonts w:ascii="Times New Roman" w:hAnsi="Times New Roman"/>
                <w:sz w:val="28"/>
                <w:szCs w:val="28"/>
              </w:rPr>
              <w:t>1. Kiểm tra hệ thống lạnh</w:t>
            </w:r>
          </w:p>
          <w:p w14:paraId="774E0011">
            <w:pPr>
              <w:pStyle w:val="53"/>
              <w:spacing w:after="60"/>
              <w:ind w:left="0"/>
              <w:rPr>
                <w:rFonts w:ascii="Times New Roman" w:hAnsi="Times New Roman"/>
                <w:sz w:val="28"/>
                <w:szCs w:val="28"/>
                <w:lang w:val="pt-BR"/>
              </w:rPr>
            </w:pPr>
            <w:r>
              <w:rPr>
                <w:rFonts w:ascii="Times New Roman" w:hAnsi="Times New Roman"/>
                <w:sz w:val="28"/>
                <w:szCs w:val="28"/>
              </w:rPr>
              <w:t>2. Làm sạch thiết bị trao đổi nhiệt</w:t>
            </w:r>
          </w:p>
          <w:p w14:paraId="06658557">
            <w:pPr>
              <w:pStyle w:val="53"/>
              <w:spacing w:after="60"/>
              <w:ind w:left="0"/>
              <w:rPr>
                <w:rFonts w:ascii="Times New Roman" w:hAnsi="Times New Roman"/>
                <w:sz w:val="28"/>
                <w:szCs w:val="28"/>
                <w:lang w:val="pt-BR"/>
              </w:rPr>
            </w:pPr>
            <w:r>
              <w:rPr>
                <w:rFonts w:ascii="Times New Roman" w:hAnsi="Times New Roman"/>
                <w:sz w:val="28"/>
                <w:szCs w:val="28"/>
              </w:rPr>
              <w:t>3. Làm sạch hệ thống nước ngưng</w:t>
            </w:r>
          </w:p>
          <w:p w14:paraId="7FB90323">
            <w:pPr>
              <w:pStyle w:val="53"/>
              <w:spacing w:after="60"/>
              <w:ind w:left="0"/>
              <w:rPr>
                <w:rFonts w:ascii="Times New Roman" w:hAnsi="Times New Roman"/>
                <w:sz w:val="28"/>
                <w:szCs w:val="28"/>
                <w:lang w:val="pt-BR"/>
              </w:rPr>
            </w:pPr>
            <w:r>
              <w:rPr>
                <w:rFonts w:ascii="Times New Roman" w:hAnsi="Times New Roman"/>
                <w:sz w:val="28"/>
                <w:szCs w:val="28"/>
              </w:rPr>
              <w:t>4. Làm sạch hệ thống lưới lọc</w:t>
            </w:r>
          </w:p>
          <w:p w14:paraId="77BA602E">
            <w:pPr>
              <w:pStyle w:val="53"/>
              <w:spacing w:after="60"/>
              <w:ind w:left="0"/>
              <w:rPr>
                <w:rFonts w:ascii="Times New Roman" w:hAnsi="Times New Roman"/>
                <w:sz w:val="28"/>
                <w:szCs w:val="28"/>
                <w:lang w:val="pt-BR"/>
              </w:rPr>
            </w:pPr>
            <w:r>
              <w:rPr>
                <w:rFonts w:ascii="Times New Roman" w:hAnsi="Times New Roman"/>
                <w:sz w:val="28"/>
                <w:szCs w:val="28"/>
              </w:rPr>
              <w:t>5. Bảo dưỡng quạt</w:t>
            </w:r>
          </w:p>
          <w:p w14:paraId="4408B853">
            <w:pPr>
              <w:pStyle w:val="53"/>
              <w:spacing w:after="60"/>
              <w:ind w:left="0"/>
              <w:rPr>
                <w:rFonts w:ascii="Times New Roman" w:hAnsi="Times New Roman"/>
                <w:sz w:val="28"/>
                <w:szCs w:val="28"/>
                <w:lang w:val="pt-BR"/>
              </w:rPr>
            </w:pPr>
            <w:r>
              <w:rPr>
                <w:rFonts w:ascii="Times New Roman" w:hAnsi="Times New Roman"/>
                <w:sz w:val="28"/>
                <w:szCs w:val="28"/>
              </w:rPr>
              <w:t>6. Kiểm tra lượng gas trong máy</w:t>
            </w:r>
          </w:p>
          <w:p w14:paraId="1D942C7C">
            <w:pPr>
              <w:pStyle w:val="53"/>
              <w:spacing w:after="60"/>
              <w:ind w:left="0"/>
              <w:rPr>
                <w:rFonts w:ascii="Times New Roman" w:hAnsi="Times New Roman"/>
                <w:sz w:val="28"/>
                <w:szCs w:val="28"/>
                <w:lang w:val="pt-BR"/>
              </w:rPr>
            </w:pPr>
            <w:r>
              <w:rPr>
                <w:rFonts w:ascii="Times New Roman" w:hAnsi="Times New Roman"/>
                <w:sz w:val="28"/>
                <w:szCs w:val="28"/>
                <w:lang w:val="pt-BR"/>
              </w:rPr>
              <w:t>7. Bảo dưỡng hệ thống điện</w:t>
            </w:r>
          </w:p>
          <w:p w14:paraId="587B4CD7">
            <w:pPr>
              <w:pStyle w:val="53"/>
              <w:spacing w:after="60"/>
              <w:ind w:left="0"/>
              <w:rPr>
                <w:rFonts w:ascii="Times New Roman" w:hAnsi="Times New Roman"/>
                <w:sz w:val="28"/>
                <w:szCs w:val="28"/>
                <w:lang w:val="pt-BR"/>
              </w:rPr>
            </w:pPr>
            <w:r>
              <w:rPr>
                <w:rFonts w:ascii="Times New Roman" w:hAnsi="Times New Roman"/>
                <w:sz w:val="28"/>
                <w:szCs w:val="28"/>
                <w:lang w:val="pt-BR"/>
              </w:rPr>
              <w:t>8. Kiểm tra</w:t>
            </w:r>
          </w:p>
        </w:tc>
        <w:tc>
          <w:tcPr>
            <w:tcW w:w="515" w:type="pct"/>
            <w:tcBorders>
              <w:top w:val="single" w:color="auto" w:sz="4" w:space="0"/>
              <w:left w:val="single" w:color="auto" w:sz="4" w:space="0"/>
              <w:bottom w:val="nil"/>
              <w:right w:val="single" w:color="auto" w:sz="4" w:space="0"/>
            </w:tcBorders>
          </w:tcPr>
          <w:p w14:paraId="0D3FAC00">
            <w:pPr>
              <w:spacing w:after="60"/>
              <w:jc w:val="center"/>
              <w:rPr>
                <w:rFonts w:ascii="Times New Roman" w:hAnsi="Times New Roman"/>
                <w:b/>
                <w:sz w:val="28"/>
                <w:szCs w:val="28"/>
              </w:rPr>
            </w:pPr>
            <w:r>
              <w:rPr>
                <w:rFonts w:ascii="Times New Roman" w:hAnsi="Times New Roman"/>
                <w:b/>
                <w:sz w:val="28"/>
                <w:szCs w:val="28"/>
              </w:rPr>
              <w:t>8</w:t>
            </w:r>
          </w:p>
        </w:tc>
        <w:tc>
          <w:tcPr>
            <w:tcW w:w="600" w:type="pct"/>
            <w:tcBorders>
              <w:top w:val="single" w:color="auto" w:sz="4" w:space="0"/>
              <w:left w:val="single" w:color="auto" w:sz="4" w:space="0"/>
              <w:bottom w:val="nil"/>
              <w:right w:val="single" w:color="auto" w:sz="4" w:space="0"/>
            </w:tcBorders>
          </w:tcPr>
          <w:p w14:paraId="5EB631F2">
            <w:pPr>
              <w:spacing w:after="60"/>
              <w:jc w:val="center"/>
              <w:rPr>
                <w:rFonts w:ascii="Times New Roman" w:hAnsi="Times New Roman"/>
                <w:b/>
                <w:sz w:val="28"/>
                <w:szCs w:val="28"/>
              </w:rPr>
            </w:pPr>
            <w:r>
              <w:rPr>
                <w:rFonts w:ascii="Times New Roman" w:hAnsi="Times New Roman"/>
                <w:b/>
                <w:sz w:val="28"/>
                <w:szCs w:val="28"/>
              </w:rPr>
              <w:t>3</w:t>
            </w:r>
          </w:p>
        </w:tc>
        <w:tc>
          <w:tcPr>
            <w:tcW w:w="843" w:type="pct"/>
            <w:tcBorders>
              <w:top w:val="single" w:color="auto" w:sz="4" w:space="0"/>
              <w:left w:val="single" w:color="auto" w:sz="4" w:space="0"/>
              <w:bottom w:val="nil"/>
              <w:right w:val="single" w:color="auto" w:sz="4" w:space="0"/>
            </w:tcBorders>
          </w:tcPr>
          <w:p w14:paraId="0EA708BA">
            <w:pPr>
              <w:spacing w:after="60"/>
              <w:jc w:val="center"/>
              <w:rPr>
                <w:rFonts w:ascii="Times New Roman" w:hAnsi="Times New Roman"/>
                <w:b/>
                <w:sz w:val="28"/>
                <w:szCs w:val="28"/>
              </w:rPr>
            </w:pPr>
            <w:r>
              <w:rPr>
                <w:rFonts w:ascii="Times New Roman" w:hAnsi="Times New Roman"/>
                <w:b/>
                <w:sz w:val="28"/>
                <w:szCs w:val="28"/>
              </w:rPr>
              <w:t>3</w:t>
            </w:r>
          </w:p>
        </w:tc>
        <w:tc>
          <w:tcPr>
            <w:tcW w:w="536" w:type="pct"/>
            <w:tcBorders>
              <w:top w:val="single" w:color="auto" w:sz="4" w:space="0"/>
              <w:left w:val="single" w:color="auto" w:sz="4" w:space="0"/>
              <w:bottom w:val="nil"/>
              <w:right w:val="single" w:color="auto" w:sz="4" w:space="0"/>
            </w:tcBorders>
          </w:tcPr>
          <w:p w14:paraId="39068C0E">
            <w:pPr>
              <w:spacing w:after="60"/>
              <w:jc w:val="center"/>
              <w:rPr>
                <w:rFonts w:ascii="Times New Roman" w:hAnsi="Times New Roman"/>
                <w:b/>
                <w:sz w:val="28"/>
                <w:szCs w:val="28"/>
              </w:rPr>
            </w:pPr>
            <w:r>
              <w:rPr>
                <w:rFonts w:ascii="Times New Roman" w:hAnsi="Times New Roman"/>
                <w:b/>
                <w:sz w:val="28"/>
                <w:szCs w:val="28"/>
              </w:rPr>
              <w:t>2</w:t>
            </w:r>
          </w:p>
        </w:tc>
      </w:tr>
      <w:tr w14:paraId="1F14A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3" w:type="pct"/>
            <w:tcBorders>
              <w:top w:val="single" w:color="auto" w:sz="4" w:space="0"/>
              <w:left w:val="single" w:color="auto" w:sz="4" w:space="0"/>
              <w:bottom w:val="single" w:color="auto" w:sz="4" w:space="0"/>
              <w:right w:val="single" w:color="auto" w:sz="4" w:space="0"/>
            </w:tcBorders>
          </w:tcPr>
          <w:p w14:paraId="3726EA7A">
            <w:pPr>
              <w:spacing w:after="60"/>
              <w:jc w:val="center"/>
              <w:rPr>
                <w:rFonts w:ascii="Times New Roman" w:hAnsi="Times New Roman"/>
                <w:sz w:val="28"/>
                <w:szCs w:val="28"/>
                <w:lang w:val="pt-BR"/>
              </w:rPr>
            </w:pPr>
          </w:p>
        </w:tc>
        <w:tc>
          <w:tcPr>
            <w:tcW w:w="2144" w:type="pct"/>
            <w:tcBorders>
              <w:top w:val="single" w:color="auto" w:sz="4" w:space="0"/>
              <w:left w:val="single" w:color="auto" w:sz="4" w:space="0"/>
              <w:bottom w:val="single" w:color="auto" w:sz="4" w:space="0"/>
              <w:right w:val="single" w:color="auto" w:sz="4" w:space="0"/>
            </w:tcBorders>
          </w:tcPr>
          <w:p w14:paraId="6AFE20DC">
            <w:pPr>
              <w:spacing w:after="60"/>
              <w:jc w:val="center"/>
              <w:rPr>
                <w:rFonts w:ascii="Times New Roman" w:hAnsi="Times New Roman"/>
                <w:b/>
                <w:bCs/>
                <w:sz w:val="28"/>
                <w:szCs w:val="28"/>
              </w:rPr>
            </w:pPr>
            <w:r>
              <w:rPr>
                <w:rFonts w:ascii="Times New Roman" w:hAnsi="Times New Roman"/>
                <w:b/>
                <w:bCs/>
                <w:sz w:val="28"/>
                <w:szCs w:val="28"/>
              </w:rPr>
              <w:t>Cộng</w:t>
            </w:r>
          </w:p>
        </w:tc>
        <w:tc>
          <w:tcPr>
            <w:tcW w:w="515" w:type="pct"/>
            <w:tcBorders>
              <w:top w:val="single" w:color="auto" w:sz="4" w:space="0"/>
              <w:left w:val="single" w:color="auto" w:sz="4" w:space="0"/>
              <w:bottom w:val="single" w:color="auto" w:sz="4" w:space="0"/>
              <w:right w:val="single" w:color="auto" w:sz="4" w:space="0"/>
            </w:tcBorders>
          </w:tcPr>
          <w:p w14:paraId="323F9042">
            <w:pPr>
              <w:spacing w:after="60"/>
              <w:jc w:val="center"/>
              <w:rPr>
                <w:rFonts w:ascii="Times New Roman" w:hAnsi="Times New Roman"/>
                <w:b/>
                <w:bCs/>
                <w:sz w:val="28"/>
                <w:szCs w:val="28"/>
              </w:rPr>
            </w:pPr>
            <w:r>
              <w:rPr>
                <w:rFonts w:ascii="Times New Roman" w:hAnsi="Times New Roman"/>
                <w:b/>
                <w:bCs/>
                <w:sz w:val="28"/>
                <w:szCs w:val="28"/>
              </w:rPr>
              <w:t>45</w:t>
            </w:r>
          </w:p>
        </w:tc>
        <w:tc>
          <w:tcPr>
            <w:tcW w:w="600" w:type="pct"/>
            <w:tcBorders>
              <w:top w:val="single" w:color="auto" w:sz="4" w:space="0"/>
              <w:left w:val="single" w:color="auto" w:sz="4" w:space="0"/>
              <w:bottom w:val="single" w:color="auto" w:sz="4" w:space="0"/>
              <w:right w:val="single" w:color="auto" w:sz="4" w:space="0"/>
            </w:tcBorders>
          </w:tcPr>
          <w:p w14:paraId="4B8E0307">
            <w:pPr>
              <w:spacing w:after="60"/>
              <w:jc w:val="center"/>
              <w:rPr>
                <w:rFonts w:ascii="Times New Roman" w:hAnsi="Times New Roman"/>
                <w:b/>
                <w:bCs/>
                <w:sz w:val="28"/>
                <w:szCs w:val="28"/>
              </w:rPr>
            </w:pPr>
            <w:r>
              <w:rPr>
                <w:rFonts w:ascii="Times New Roman" w:hAnsi="Times New Roman"/>
                <w:b/>
                <w:bCs/>
                <w:sz w:val="28"/>
                <w:szCs w:val="28"/>
              </w:rPr>
              <w:t>15</w:t>
            </w:r>
          </w:p>
        </w:tc>
        <w:tc>
          <w:tcPr>
            <w:tcW w:w="843" w:type="pct"/>
            <w:tcBorders>
              <w:top w:val="single" w:color="auto" w:sz="4" w:space="0"/>
              <w:left w:val="single" w:color="auto" w:sz="4" w:space="0"/>
              <w:bottom w:val="single" w:color="auto" w:sz="4" w:space="0"/>
              <w:right w:val="single" w:color="auto" w:sz="4" w:space="0"/>
            </w:tcBorders>
          </w:tcPr>
          <w:p w14:paraId="2216EF39">
            <w:pPr>
              <w:spacing w:after="60"/>
              <w:jc w:val="center"/>
              <w:rPr>
                <w:rFonts w:ascii="Times New Roman" w:hAnsi="Times New Roman"/>
                <w:b/>
                <w:bCs/>
                <w:sz w:val="28"/>
                <w:szCs w:val="28"/>
              </w:rPr>
            </w:pPr>
            <w:r>
              <w:rPr>
                <w:rFonts w:ascii="Times New Roman" w:hAnsi="Times New Roman"/>
                <w:b/>
                <w:bCs/>
                <w:sz w:val="28"/>
                <w:szCs w:val="28"/>
              </w:rPr>
              <w:t>27</w:t>
            </w:r>
          </w:p>
        </w:tc>
        <w:tc>
          <w:tcPr>
            <w:tcW w:w="536" w:type="pct"/>
            <w:tcBorders>
              <w:top w:val="single" w:color="auto" w:sz="4" w:space="0"/>
              <w:left w:val="single" w:color="auto" w:sz="4" w:space="0"/>
              <w:bottom w:val="single" w:color="auto" w:sz="4" w:space="0"/>
              <w:right w:val="single" w:color="auto" w:sz="4" w:space="0"/>
            </w:tcBorders>
          </w:tcPr>
          <w:p w14:paraId="64E422B7">
            <w:pPr>
              <w:spacing w:after="60"/>
              <w:jc w:val="center"/>
              <w:rPr>
                <w:rFonts w:ascii="Times New Roman" w:hAnsi="Times New Roman"/>
                <w:b/>
                <w:bCs/>
                <w:sz w:val="28"/>
                <w:szCs w:val="28"/>
              </w:rPr>
            </w:pPr>
            <w:r>
              <w:rPr>
                <w:rFonts w:ascii="Times New Roman" w:hAnsi="Times New Roman"/>
                <w:b/>
                <w:bCs/>
                <w:sz w:val="28"/>
                <w:szCs w:val="28"/>
              </w:rPr>
              <w:t>3</w:t>
            </w:r>
          </w:p>
        </w:tc>
      </w:tr>
    </w:tbl>
    <w:p w14:paraId="77038830">
      <w:pPr>
        <w:spacing w:after="60"/>
        <w:jc w:val="both"/>
        <w:rPr>
          <w:rFonts w:ascii="Times New Roman" w:hAnsi="Times New Roman"/>
          <w:sz w:val="28"/>
          <w:szCs w:val="28"/>
        </w:rPr>
      </w:pPr>
      <w:r>
        <w:rPr>
          <w:rFonts w:ascii="Times New Roman" w:hAnsi="Times New Roman"/>
          <w:sz w:val="28"/>
          <w:szCs w:val="28"/>
        </w:rPr>
        <w:t xml:space="preserve">* Ghi chú: </w:t>
      </w:r>
      <w:r>
        <w:rPr>
          <w:rFonts w:ascii="Times New Roman" w:hAnsi="Times New Roman"/>
          <w:i/>
          <w:iCs/>
          <w:sz w:val="28"/>
          <w:szCs w:val="28"/>
        </w:rPr>
        <w:t>Thời gian kiểm tra được tích hợp giữa lý thuyết với thực hành được tính vào giờ thực hành</w:t>
      </w:r>
    </w:p>
    <w:p w14:paraId="5D8C98F7">
      <w:pPr>
        <w:spacing w:after="60"/>
        <w:jc w:val="both"/>
        <w:rPr>
          <w:rFonts w:ascii="Times New Roman" w:hAnsi="Times New Roman"/>
          <w:i/>
          <w:iCs/>
          <w:sz w:val="28"/>
          <w:szCs w:val="28"/>
        </w:rPr>
      </w:pPr>
      <w:r>
        <w:rPr>
          <w:rFonts w:ascii="Times New Roman" w:hAnsi="Times New Roman"/>
          <w:i/>
          <w:iCs/>
          <w:sz w:val="28"/>
          <w:szCs w:val="28"/>
        </w:rPr>
        <w:t>2. Nội dung chi tiết:</w:t>
      </w:r>
    </w:p>
    <w:p w14:paraId="0B8F495E">
      <w:pPr>
        <w:spacing w:after="60"/>
        <w:jc w:val="both"/>
        <w:rPr>
          <w:rFonts w:ascii="Times New Roman" w:hAnsi="Times New Roman"/>
          <w:b/>
          <w:bCs/>
          <w:sz w:val="28"/>
          <w:szCs w:val="28"/>
        </w:rPr>
      </w:pPr>
      <w:r>
        <w:rPr>
          <w:rFonts w:ascii="Times New Roman" w:hAnsi="Times New Roman"/>
          <w:sz w:val="28"/>
          <w:szCs w:val="28"/>
        </w:rPr>
        <w:t>Bài 1:</w:t>
      </w:r>
      <w:r>
        <w:rPr>
          <w:rFonts w:ascii="Times New Roman" w:hAnsi="Times New Roman"/>
          <w:b/>
          <w:bCs/>
          <w:sz w:val="28"/>
          <w:szCs w:val="28"/>
        </w:rPr>
        <w:t xml:space="preserve"> Cấu tạo, nguyên lý hoạt động hệ thống lạnh thương nghiệp</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10 giờ</w:t>
      </w:r>
    </w:p>
    <w:p w14:paraId="12FE5DEA">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4365876A">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Sơ đồ nguyên lý, cấu tạo hệ thống lạnh thương nghiệp </w:t>
      </w:r>
    </w:p>
    <w:p w14:paraId="2908CA3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loại hệ thống lạnh thương nghiệp </w:t>
      </w:r>
    </w:p>
    <w:p w14:paraId="5141AE1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bầy nguyên lý làm việc hệ thống lạnh thương nghiệp</w:t>
      </w:r>
    </w:p>
    <w:p w14:paraId="5FC07E99">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Phân loại được hệ thống lạnh thương nghiệp</w:t>
      </w:r>
    </w:p>
    <w:p w14:paraId="76C5900A">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w:t>
      </w:r>
    </w:p>
    <w:p w14:paraId="1433D562">
      <w:pPr>
        <w:spacing w:after="60"/>
        <w:jc w:val="both"/>
        <w:rPr>
          <w:rFonts w:ascii="Times New Roman" w:hAnsi="Times New Roman"/>
          <w:i/>
          <w:sz w:val="28"/>
          <w:szCs w:val="28"/>
        </w:rPr>
      </w:pPr>
      <w:r>
        <w:rPr>
          <w:rFonts w:ascii="Times New Roman" w:hAnsi="Times New Roman"/>
          <w:i/>
          <w:sz w:val="28"/>
          <w:szCs w:val="28"/>
        </w:rPr>
        <w:t>2. Nội dung bài học :</w:t>
      </w:r>
    </w:p>
    <w:p w14:paraId="238DCCEC">
      <w:pPr>
        <w:spacing w:after="60"/>
        <w:jc w:val="both"/>
        <w:rPr>
          <w:rFonts w:ascii="Times New Roman" w:hAnsi="Times New Roman"/>
          <w:i/>
          <w:iCs/>
          <w:sz w:val="28"/>
          <w:szCs w:val="28"/>
        </w:rPr>
      </w:pPr>
      <w:r>
        <w:rPr>
          <w:rFonts w:ascii="Times New Roman" w:hAnsi="Times New Roman"/>
          <w:sz w:val="28"/>
          <w:szCs w:val="28"/>
        </w:rPr>
        <w:t>2.1. Tủ lạnh, thùng lạnh, tủ đông và tủ kết đông: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1FB35AE">
      <w:pPr>
        <w:spacing w:after="60"/>
        <w:ind w:firstLine="720"/>
        <w:jc w:val="both"/>
        <w:rPr>
          <w:rFonts w:ascii="Times New Roman" w:hAnsi="Times New Roman"/>
          <w:sz w:val="28"/>
          <w:szCs w:val="28"/>
        </w:rPr>
      </w:pPr>
      <w:r>
        <w:rPr>
          <w:rFonts w:ascii="Times New Roman" w:hAnsi="Times New Roman"/>
          <w:sz w:val="28"/>
          <w:szCs w:val="28"/>
        </w:rPr>
        <w:t>2.1.1. Cấu tạo</w:t>
      </w:r>
    </w:p>
    <w:p w14:paraId="6D4713AC">
      <w:pPr>
        <w:spacing w:after="60"/>
        <w:ind w:firstLine="720"/>
        <w:jc w:val="both"/>
        <w:rPr>
          <w:rFonts w:ascii="Times New Roman" w:hAnsi="Times New Roman"/>
          <w:sz w:val="28"/>
          <w:szCs w:val="28"/>
        </w:rPr>
      </w:pPr>
      <w:r>
        <w:rPr>
          <w:rFonts w:ascii="Times New Roman" w:hAnsi="Times New Roman"/>
          <w:sz w:val="28"/>
          <w:szCs w:val="28"/>
        </w:rPr>
        <w:t xml:space="preserve">2.1.2. Hoạt động </w:t>
      </w:r>
    </w:p>
    <w:p w14:paraId="5ACAA7EA">
      <w:pPr>
        <w:spacing w:after="60"/>
        <w:jc w:val="both"/>
        <w:rPr>
          <w:rFonts w:ascii="Times New Roman" w:hAnsi="Times New Roman"/>
          <w:i/>
          <w:iCs/>
          <w:sz w:val="28"/>
          <w:szCs w:val="28"/>
        </w:rPr>
      </w:pPr>
      <w:r>
        <w:rPr>
          <w:rFonts w:ascii="Times New Roman" w:hAnsi="Times New Roman"/>
          <w:sz w:val="28"/>
          <w:szCs w:val="28"/>
        </w:rPr>
        <w:t>2.2. Tủ kính lạnh, quầy kính lạnh, tủ kính đông và quầy kính đông:</w:t>
      </w:r>
      <w:r>
        <w:rPr>
          <w:rFonts w:ascii="Times New Roman" w:hAnsi="Times New Roman"/>
          <w:sz w:val="28"/>
          <w:szCs w:val="28"/>
        </w:rPr>
        <w:tab/>
      </w:r>
    </w:p>
    <w:p w14:paraId="2B98B4B8">
      <w:pPr>
        <w:spacing w:after="60"/>
        <w:ind w:firstLine="720"/>
        <w:jc w:val="both"/>
        <w:rPr>
          <w:rFonts w:ascii="Times New Roman" w:hAnsi="Times New Roman"/>
          <w:sz w:val="28"/>
          <w:szCs w:val="28"/>
        </w:rPr>
      </w:pPr>
      <w:r>
        <w:rPr>
          <w:rFonts w:ascii="Times New Roman" w:hAnsi="Times New Roman"/>
          <w:sz w:val="28"/>
          <w:szCs w:val="28"/>
        </w:rPr>
        <w:t>2.2.1. Cấu tạo</w:t>
      </w:r>
    </w:p>
    <w:p w14:paraId="1C59C239">
      <w:pPr>
        <w:spacing w:after="60"/>
        <w:ind w:firstLine="720"/>
        <w:jc w:val="both"/>
        <w:rPr>
          <w:rFonts w:ascii="Times New Roman" w:hAnsi="Times New Roman"/>
          <w:sz w:val="28"/>
          <w:szCs w:val="28"/>
        </w:rPr>
      </w:pPr>
      <w:r>
        <w:rPr>
          <w:rFonts w:ascii="Times New Roman" w:hAnsi="Times New Roman"/>
          <w:sz w:val="28"/>
          <w:szCs w:val="28"/>
        </w:rPr>
        <w:t xml:space="preserve">2.2.2. Hoạt động </w:t>
      </w:r>
    </w:p>
    <w:p w14:paraId="3A7CD435">
      <w:pPr>
        <w:spacing w:after="60"/>
        <w:jc w:val="both"/>
        <w:rPr>
          <w:rFonts w:ascii="Times New Roman" w:hAnsi="Times New Roman"/>
          <w:i/>
          <w:iCs/>
          <w:sz w:val="28"/>
          <w:szCs w:val="28"/>
        </w:rPr>
      </w:pPr>
      <w:r>
        <w:rPr>
          <w:rFonts w:ascii="Times New Roman" w:hAnsi="Times New Roman"/>
          <w:sz w:val="28"/>
          <w:szCs w:val="28"/>
        </w:rPr>
        <w:t xml:space="preserve">2.3. Các loại tủ, quầy lạnh đông hở: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1E5C460">
      <w:pPr>
        <w:spacing w:after="60"/>
        <w:ind w:firstLine="720"/>
        <w:jc w:val="both"/>
        <w:rPr>
          <w:rFonts w:ascii="Times New Roman" w:hAnsi="Times New Roman"/>
          <w:sz w:val="28"/>
          <w:szCs w:val="28"/>
        </w:rPr>
      </w:pPr>
      <w:r>
        <w:rPr>
          <w:rFonts w:ascii="Times New Roman" w:hAnsi="Times New Roman"/>
          <w:sz w:val="28"/>
          <w:szCs w:val="28"/>
        </w:rPr>
        <w:t>2.3.1. Cấu tạo</w:t>
      </w:r>
    </w:p>
    <w:p w14:paraId="46AB8FE2">
      <w:pPr>
        <w:spacing w:after="60"/>
        <w:ind w:firstLine="720"/>
        <w:jc w:val="both"/>
        <w:rPr>
          <w:rFonts w:ascii="Times New Roman" w:hAnsi="Times New Roman"/>
          <w:sz w:val="28"/>
          <w:szCs w:val="28"/>
        </w:rPr>
      </w:pPr>
      <w:r>
        <w:rPr>
          <w:rFonts w:ascii="Times New Roman" w:hAnsi="Times New Roman"/>
          <w:sz w:val="28"/>
          <w:szCs w:val="28"/>
        </w:rPr>
        <w:t xml:space="preserve">2.3.2. Hoạt động </w:t>
      </w:r>
    </w:p>
    <w:p w14:paraId="3EBBB85A">
      <w:pPr>
        <w:spacing w:after="60"/>
        <w:jc w:val="both"/>
        <w:rPr>
          <w:rFonts w:ascii="Times New Roman" w:hAnsi="Times New Roman"/>
          <w:b/>
          <w:bCs/>
          <w:sz w:val="28"/>
          <w:szCs w:val="28"/>
        </w:rPr>
      </w:pPr>
      <w:r>
        <w:rPr>
          <w:rFonts w:ascii="Times New Roman" w:hAnsi="Times New Roman"/>
          <w:sz w:val="28"/>
          <w:szCs w:val="28"/>
        </w:rPr>
        <w:t>Bài 2:</w:t>
      </w:r>
      <w:r>
        <w:rPr>
          <w:rFonts w:ascii="Times New Roman" w:hAnsi="Times New Roman"/>
          <w:b/>
          <w:bCs/>
          <w:sz w:val="28"/>
          <w:szCs w:val="28"/>
        </w:rPr>
        <w:t xml:space="preserve"> Hệ thống điện máy lạnh thương nghiệp</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9 giờ</w:t>
      </w:r>
    </w:p>
    <w:p w14:paraId="429C3A13">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7E6CBB86">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bầy được nguyên lý làm việc của mạch điện</w:t>
      </w:r>
    </w:p>
    <w:p w14:paraId="2C62EE9B">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Trình bầy quy trình lắp mạch điện theo sơ đồ nguyên lý</w:t>
      </w:r>
    </w:p>
    <w:p w14:paraId="6A686B93">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được mạch điện đúng quy trình, đảm bảo yêu cầu kỹ thuật, thời gian</w:t>
      </w:r>
    </w:p>
    <w:p w14:paraId="42F3DA3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 dụng dụng cụ, thiết bị đo kiểm đúng kỹ thuật </w:t>
      </w:r>
    </w:p>
    <w:p w14:paraId="20084F52">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79D7CB9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w:t>
      </w:r>
    </w:p>
    <w:p w14:paraId="66AB232B">
      <w:pPr>
        <w:spacing w:after="60"/>
        <w:jc w:val="both"/>
        <w:rPr>
          <w:rFonts w:ascii="Times New Roman" w:hAnsi="Times New Roman"/>
          <w:i/>
          <w:sz w:val="28"/>
          <w:szCs w:val="28"/>
        </w:rPr>
      </w:pPr>
      <w:r>
        <w:rPr>
          <w:rFonts w:ascii="Times New Roman" w:hAnsi="Times New Roman"/>
          <w:i/>
          <w:sz w:val="28"/>
          <w:szCs w:val="28"/>
        </w:rPr>
        <w:t>2. Nội dung bài học :</w:t>
      </w:r>
    </w:p>
    <w:p w14:paraId="4E71206E">
      <w:pPr>
        <w:spacing w:after="60"/>
        <w:jc w:val="both"/>
        <w:rPr>
          <w:rFonts w:ascii="Times New Roman" w:hAnsi="Times New Roman"/>
          <w:i/>
          <w:iCs/>
          <w:sz w:val="28"/>
          <w:szCs w:val="28"/>
        </w:rPr>
      </w:pPr>
      <w:r>
        <w:rPr>
          <w:rFonts w:ascii="Times New Roman" w:hAnsi="Times New Roman"/>
          <w:sz w:val="28"/>
          <w:szCs w:val="28"/>
        </w:rPr>
        <w:t>2.1. Hệ thống điện</w:t>
      </w:r>
      <w:r>
        <w:rPr>
          <w:rFonts w:ascii="Times New Roman" w:hAnsi="Times New Roman"/>
          <w:b/>
          <w:bCs/>
          <w:sz w:val="28"/>
          <w:szCs w:val="28"/>
        </w:rPr>
        <w:t xml:space="preserve"> </w:t>
      </w:r>
      <w:r>
        <w:rPr>
          <w:rFonts w:ascii="Times New Roman" w:hAnsi="Times New Roman"/>
          <w:sz w:val="28"/>
          <w:szCs w:val="28"/>
        </w:rPr>
        <w:t>tủ lạnh, thùng lạnh, tủ đông và tủ kết đông:</w:t>
      </w:r>
      <w:r>
        <w:rPr>
          <w:rFonts w:ascii="Times New Roman" w:hAnsi="Times New Roman"/>
          <w:sz w:val="28"/>
          <w:szCs w:val="28"/>
        </w:rPr>
        <w:tab/>
      </w:r>
    </w:p>
    <w:p w14:paraId="64F606CF">
      <w:pPr>
        <w:spacing w:after="60"/>
        <w:ind w:firstLine="720"/>
        <w:jc w:val="both"/>
        <w:rPr>
          <w:rFonts w:ascii="Times New Roman" w:hAnsi="Times New Roman"/>
          <w:sz w:val="28"/>
          <w:szCs w:val="28"/>
        </w:rPr>
      </w:pPr>
      <w:r>
        <w:rPr>
          <w:rFonts w:ascii="Times New Roman" w:hAnsi="Times New Roman"/>
          <w:sz w:val="28"/>
          <w:szCs w:val="28"/>
        </w:rPr>
        <w:t xml:space="preserve">2.1.1. Sơ đồ nguyên lý của mạch điện </w:t>
      </w:r>
    </w:p>
    <w:p w14:paraId="4D700DC9">
      <w:pPr>
        <w:spacing w:after="60"/>
        <w:ind w:firstLine="720"/>
        <w:jc w:val="both"/>
        <w:rPr>
          <w:rFonts w:ascii="Times New Roman" w:hAnsi="Times New Roman"/>
          <w:sz w:val="28"/>
          <w:szCs w:val="28"/>
        </w:rPr>
      </w:pPr>
      <w:r>
        <w:rPr>
          <w:rFonts w:ascii="Times New Roman" w:hAnsi="Times New Roman"/>
          <w:sz w:val="28"/>
          <w:szCs w:val="28"/>
        </w:rPr>
        <w:t>2.1.2. Lắp đặt mạch điện</w:t>
      </w:r>
    </w:p>
    <w:p w14:paraId="5ECDC903">
      <w:pPr>
        <w:spacing w:after="60"/>
        <w:ind w:firstLine="720"/>
        <w:jc w:val="both"/>
        <w:rPr>
          <w:rFonts w:ascii="Times New Roman" w:hAnsi="Times New Roman"/>
          <w:sz w:val="28"/>
          <w:szCs w:val="28"/>
        </w:rPr>
      </w:pPr>
      <w:r>
        <w:rPr>
          <w:rFonts w:ascii="Times New Roman" w:hAnsi="Times New Roman"/>
          <w:sz w:val="28"/>
          <w:szCs w:val="28"/>
        </w:rPr>
        <w:t>2.1.3. Vận hành mạch điện</w:t>
      </w:r>
    </w:p>
    <w:p w14:paraId="17A54EA3">
      <w:pPr>
        <w:spacing w:after="60"/>
        <w:jc w:val="both"/>
        <w:rPr>
          <w:rFonts w:ascii="Times New Roman" w:hAnsi="Times New Roman"/>
          <w:sz w:val="28"/>
          <w:szCs w:val="28"/>
        </w:rPr>
      </w:pPr>
      <w:r>
        <w:rPr>
          <w:rFonts w:ascii="Times New Roman" w:hAnsi="Times New Roman"/>
          <w:sz w:val="28"/>
          <w:szCs w:val="28"/>
        </w:rPr>
        <w:t>2.2. Hệ thống điện</w:t>
      </w:r>
      <w:r>
        <w:rPr>
          <w:rFonts w:ascii="Times New Roman" w:hAnsi="Times New Roman"/>
          <w:b/>
          <w:bCs/>
          <w:sz w:val="28"/>
          <w:szCs w:val="28"/>
        </w:rPr>
        <w:t xml:space="preserve"> </w:t>
      </w:r>
      <w:r>
        <w:rPr>
          <w:rFonts w:ascii="Times New Roman" w:hAnsi="Times New Roman"/>
          <w:sz w:val="28"/>
          <w:szCs w:val="28"/>
        </w:rPr>
        <w:t>tủ kính lạnh, quầy kính lạnh, tủ kính đông và quầy kính đông:</w:t>
      </w:r>
    </w:p>
    <w:p w14:paraId="3BC66ED3">
      <w:pPr>
        <w:spacing w:after="60"/>
        <w:ind w:firstLine="720"/>
        <w:jc w:val="both"/>
        <w:rPr>
          <w:rFonts w:ascii="Times New Roman" w:hAnsi="Times New Roman"/>
          <w:i/>
          <w:iCs/>
          <w:sz w:val="28"/>
          <w:szCs w:val="28"/>
        </w:rPr>
      </w:pPr>
      <w:r>
        <w:rPr>
          <w:rFonts w:ascii="Times New Roman" w:hAnsi="Times New Roman"/>
          <w:sz w:val="28"/>
          <w:szCs w:val="28"/>
        </w:rPr>
        <w:t xml:space="preserve">2.2.1. Sơ đồ nguyên lý của mạch điện </w:t>
      </w:r>
    </w:p>
    <w:p w14:paraId="4696638D">
      <w:pPr>
        <w:spacing w:after="60"/>
        <w:ind w:firstLine="720"/>
        <w:jc w:val="both"/>
        <w:rPr>
          <w:rFonts w:ascii="Times New Roman" w:hAnsi="Times New Roman"/>
          <w:sz w:val="28"/>
          <w:szCs w:val="28"/>
        </w:rPr>
      </w:pPr>
      <w:r>
        <w:rPr>
          <w:rFonts w:ascii="Times New Roman" w:hAnsi="Times New Roman"/>
          <w:sz w:val="28"/>
          <w:szCs w:val="28"/>
        </w:rPr>
        <w:t>2.2.2. Lắp đặt mạch điện</w:t>
      </w:r>
    </w:p>
    <w:p w14:paraId="1275FC54">
      <w:pPr>
        <w:spacing w:after="60"/>
        <w:ind w:firstLine="720"/>
        <w:jc w:val="both"/>
        <w:rPr>
          <w:rFonts w:ascii="Times New Roman" w:hAnsi="Times New Roman"/>
          <w:sz w:val="28"/>
          <w:szCs w:val="28"/>
        </w:rPr>
      </w:pPr>
      <w:r>
        <w:rPr>
          <w:rFonts w:ascii="Times New Roman" w:hAnsi="Times New Roman"/>
          <w:sz w:val="28"/>
          <w:szCs w:val="28"/>
        </w:rPr>
        <w:t>2.2.3. Vận hành mạch điện</w:t>
      </w:r>
    </w:p>
    <w:p w14:paraId="535DEFC4">
      <w:pPr>
        <w:spacing w:after="60"/>
        <w:jc w:val="both"/>
        <w:rPr>
          <w:rFonts w:ascii="Times New Roman" w:hAnsi="Times New Roman"/>
          <w:i/>
          <w:iCs/>
          <w:sz w:val="28"/>
          <w:szCs w:val="28"/>
        </w:rPr>
      </w:pPr>
      <w:r>
        <w:rPr>
          <w:rFonts w:ascii="Times New Roman" w:hAnsi="Times New Roman"/>
          <w:sz w:val="28"/>
          <w:szCs w:val="28"/>
        </w:rPr>
        <w:t>2.3. Hệ thống điện</w:t>
      </w:r>
      <w:r>
        <w:rPr>
          <w:rFonts w:ascii="Times New Roman" w:hAnsi="Times New Roman"/>
          <w:b/>
          <w:bCs/>
          <w:sz w:val="28"/>
          <w:szCs w:val="28"/>
        </w:rPr>
        <w:t xml:space="preserve"> c</w:t>
      </w:r>
      <w:r>
        <w:rPr>
          <w:rFonts w:ascii="Times New Roman" w:hAnsi="Times New Roman"/>
          <w:sz w:val="28"/>
          <w:szCs w:val="28"/>
        </w:rPr>
        <w:t>ác loại tủ, quầy lạnh đông hở: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5C41675">
      <w:pPr>
        <w:spacing w:after="60"/>
        <w:ind w:firstLine="720"/>
        <w:jc w:val="both"/>
        <w:rPr>
          <w:rFonts w:ascii="Times New Roman" w:hAnsi="Times New Roman"/>
          <w:sz w:val="28"/>
          <w:szCs w:val="28"/>
        </w:rPr>
      </w:pPr>
      <w:r>
        <w:rPr>
          <w:rFonts w:ascii="Times New Roman" w:hAnsi="Times New Roman"/>
          <w:sz w:val="28"/>
          <w:szCs w:val="28"/>
        </w:rPr>
        <w:t xml:space="preserve">2.3.1. Sơ đồ nguyên lý của mạch điện </w:t>
      </w:r>
    </w:p>
    <w:p w14:paraId="5E9E61B1">
      <w:pPr>
        <w:spacing w:after="60"/>
        <w:ind w:firstLine="720"/>
        <w:jc w:val="both"/>
        <w:rPr>
          <w:rFonts w:ascii="Times New Roman" w:hAnsi="Times New Roman"/>
          <w:sz w:val="28"/>
          <w:szCs w:val="28"/>
        </w:rPr>
      </w:pPr>
      <w:r>
        <w:rPr>
          <w:rFonts w:ascii="Times New Roman" w:hAnsi="Times New Roman"/>
          <w:sz w:val="28"/>
          <w:szCs w:val="28"/>
        </w:rPr>
        <w:t>2.3.2. Lắp đặt mạch điện</w:t>
      </w:r>
    </w:p>
    <w:p w14:paraId="7D169F4F">
      <w:pPr>
        <w:spacing w:after="60"/>
        <w:ind w:firstLine="720"/>
        <w:jc w:val="both"/>
        <w:rPr>
          <w:rFonts w:ascii="Times New Roman" w:hAnsi="Times New Roman"/>
          <w:sz w:val="28"/>
          <w:szCs w:val="28"/>
        </w:rPr>
      </w:pPr>
      <w:r>
        <w:rPr>
          <w:rFonts w:ascii="Times New Roman" w:hAnsi="Times New Roman"/>
          <w:sz w:val="28"/>
          <w:szCs w:val="28"/>
        </w:rPr>
        <w:t>2.3.3. Vận hành mạch điện</w:t>
      </w:r>
    </w:p>
    <w:p w14:paraId="06B6630F">
      <w:pPr>
        <w:spacing w:after="60"/>
        <w:jc w:val="both"/>
        <w:rPr>
          <w:rFonts w:ascii="Times New Roman" w:hAnsi="Times New Roman"/>
          <w:b/>
          <w:bCs/>
          <w:sz w:val="28"/>
          <w:szCs w:val="28"/>
        </w:rPr>
      </w:pPr>
      <w:r>
        <w:rPr>
          <w:rFonts w:ascii="Times New Roman" w:hAnsi="Times New Roman"/>
          <w:sz w:val="28"/>
          <w:szCs w:val="28"/>
        </w:rPr>
        <w:t>Bài 3:</w:t>
      </w:r>
      <w:r>
        <w:rPr>
          <w:rFonts w:ascii="Times New Roman" w:hAnsi="Times New Roman"/>
          <w:b/>
          <w:bCs/>
          <w:sz w:val="28"/>
          <w:szCs w:val="28"/>
        </w:rPr>
        <w:t xml:space="preserve"> Lắp đặt hệ thống lạnh thương nghiệp</w:t>
      </w:r>
      <w:r>
        <w:rPr>
          <w:rFonts w:ascii="Times New Roman" w:hAnsi="Times New Roman"/>
          <w:b/>
          <w:bCs/>
          <w:sz w:val="28"/>
          <w:szCs w:val="28"/>
        </w:rPr>
        <w:tab/>
      </w:r>
      <w:r>
        <w:rPr>
          <w:rFonts w:ascii="Times New Roman" w:hAnsi="Times New Roman"/>
          <w:i/>
          <w:iCs/>
          <w:sz w:val="28"/>
          <w:szCs w:val="28"/>
        </w:rPr>
        <w:t>Thời gian: 9 giờ</w:t>
      </w:r>
    </w:p>
    <w:p w14:paraId="1E02E4AF">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700BC3D2">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được quy trình lắp đặt máy</w:t>
      </w:r>
    </w:p>
    <w:p w14:paraId="0E643C9D">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đặt theo bản vẽ thi công</w:t>
      </w:r>
    </w:p>
    <w:p w14:paraId="3676071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Lắp được máy đúng quy trình, đảm bảo yêu cầu kỹ thuật, thời gian</w:t>
      </w:r>
    </w:p>
    <w:p w14:paraId="68FBA03A">
      <w:pPr>
        <w:spacing w:after="60"/>
        <w:ind w:firstLine="720"/>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Sử dụng dụng cụ, thiết bị đúng kỹ thuật, an toàn</w:t>
      </w:r>
    </w:p>
    <w:p w14:paraId="183EAFDB">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37ED35C8">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w:t>
      </w:r>
    </w:p>
    <w:p w14:paraId="22350F9A">
      <w:pPr>
        <w:spacing w:after="60"/>
        <w:jc w:val="both"/>
        <w:rPr>
          <w:rFonts w:ascii="Times New Roman" w:hAnsi="Times New Roman"/>
          <w:i/>
          <w:sz w:val="28"/>
          <w:szCs w:val="28"/>
        </w:rPr>
      </w:pPr>
      <w:r>
        <w:rPr>
          <w:rFonts w:ascii="Times New Roman" w:hAnsi="Times New Roman"/>
          <w:i/>
          <w:sz w:val="28"/>
          <w:szCs w:val="28"/>
        </w:rPr>
        <w:t>2. Nội dung bài học :</w:t>
      </w:r>
    </w:p>
    <w:p w14:paraId="68A44788">
      <w:pPr>
        <w:spacing w:after="60"/>
        <w:jc w:val="both"/>
        <w:rPr>
          <w:rFonts w:ascii="Times New Roman" w:hAnsi="Times New Roman"/>
          <w:b/>
          <w:bCs/>
          <w:sz w:val="28"/>
          <w:szCs w:val="28"/>
        </w:rPr>
      </w:pPr>
      <w:r>
        <w:rPr>
          <w:rFonts w:ascii="Times New Roman" w:hAnsi="Times New Roman"/>
          <w:sz w:val="28"/>
          <w:szCs w:val="28"/>
        </w:rPr>
        <w:t>2.1. Đọc bản vẽ thi công: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1591C47">
      <w:pPr>
        <w:spacing w:after="60"/>
        <w:ind w:firstLine="720"/>
        <w:jc w:val="both"/>
        <w:rPr>
          <w:rFonts w:ascii="Times New Roman" w:hAnsi="Times New Roman"/>
          <w:sz w:val="28"/>
          <w:szCs w:val="28"/>
        </w:rPr>
      </w:pPr>
      <w:r>
        <w:rPr>
          <w:rFonts w:ascii="Times New Roman" w:hAnsi="Times New Roman"/>
          <w:sz w:val="28"/>
          <w:szCs w:val="28"/>
        </w:rPr>
        <w:t>2.1.1. Đọc bản vẽ mặt bằng lắp đặt</w:t>
      </w:r>
    </w:p>
    <w:p w14:paraId="529E8A89">
      <w:pPr>
        <w:spacing w:after="60"/>
        <w:ind w:firstLine="720"/>
        <w:jc w:val="both"/>
        <w:rPr>
          <w:rFonts w:ascii="Times New Roman" w:hAnsi="Times New Roman"/>
          <w:sz w:val="28"/>
          <w:szCs w:val="28"/>
        </w:rPr>
      </w:pPr>
      <w:r>
        <w:rPr>
          <w:rFonts w:ascii="Times New Roman" w:hAnsi="Times New Roman"/>
          <w:sz w:val="28"/>
          <w:szCs w:val="28"/>
        </w:rPr>
        <w:t>2.1.2. Đọc bản vẽ thiết kế hệ thống lạnh</w:t>
      </w:r>
    </w:p>
    <w:p w14:paraId="27359332">
      <w:pPr>
        <w:spacing w:after="60"/>
        <w:ind w:firstLine="720"/>
        <w:jc w:val="both"/>
        <w:rPr>
          <w:rFonts w:ascii="Times New Roman" w:hAnsi="Times New Roman"/>
          <w:sz w:val="28"/>
          <w:szCs w:val="28"/>
        </w:rPr>
      </w:pPr>
      <w:r>
        <w:rPr>
          <w:rFonts w:ascii="Times New Roman" w:hAnsi="Times New Roman"/>
          <w:sz w:val="28"/>
          <w:szCs w:val="28"/>
        </w:rPr>
        <w:t xml:space="preserve">2.1.3. Đọc bản vẽ hệ thống điện </w:t>
      </w:r>
    </w:p>
    <w:p w14:paraId="4D5CB9E8">
      <w:pPr>
        <w:spacing w:after="60"/>
        <w:jc w:val="both"/>
        <w:rPr>
          <w:rFonts w:ascii="Times New Roman" w:hAnsi="Times New Roman"/>
          <w:sz w:val="28"/>
          <w:szCs w:val="28"/>
        </w:rPr>
      </w:pPr>
      <w:r>
        <w:rPr>
          <w:rFonts w:ascii="Times New Roman" w:hAnsi="Times New Roman"/>
          <w:sz w:val="28"/>
          <w:szCs w:val="28"/>
        </w:rPr>
        <w:t xml:space="preserve">2.2. Lắp đặt cụm máy nén ngưng tụ: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954E3D3">
      <w:pPr>
        <w:spacing w:after="60"/>
        <w:ind w:firstLine="720"/>
        <w:jc w:val="both"/>
        <w:rPr>
          <w:rFonts w:ascii="Times New Roman" w:hAnsi="Times New Roman"/>
          <w:sz w:val="28"/>
          <w:szCs w:val="28"/>
        </w:rPr>
      </w:pPr>
      <w:r>
        <w:rPr>
          <w:rFonts w:ascii="Times New Roman" w:hAnsi="Times New Roman"/>
          <w:sz w:val="28"/>
          <w:szCs w:val="28"/>
        </w:rPr>
        <w:t>2.2.1. Xác định vị trí lắp đặt</w:t>
      </w:r>
    </w:p>
    <w:p w14:paraId="48B52118">
      <w:pPr>
        <w:spacing w:after="60"/>
        <w:ind w:firstLine="720"/>
        <w:jc w:val="both"/>
        <w:rPr>
          <w:rFonts w:ascii="Times New Roman" w:hAnsi="Times New Roman"/>
          <w:sz w:val="28"/>
          <w:szCs w:val="28"/>
        </w:rPr>
      </w:pPr>
      <w:r>
        <w:rPr>
          <w:rFonts w:ascii="Times New Roman" w:hAnsi="Times New Roman"/>
          <w:sz w:val="28"/>
          <w:szCs w:val="28"/>
        </w:rPr>
        <w:t>2.2.2. Kiểm tra cụm ngưng tụ và máy nén</w:t>
      </w:r>
    </w:p>
    <w:p w14:paraId="67C370E8">
      <w:pPr>
        <w:spacing w:after="60"/>
        <w:ind w:firstLine="720"/>
        <w:jc w:val="both"/>
        <w:rPr>
          <w:rFonts w:ascii="Times New Roman" w:hAnsi="Times New Roman"/>
          <w:sz w:val="28"/>
          <w:szCs w:val="28"/>
        </w:rPr>
      </w:pPr>
      <w:r>
        <w:rPr>
          <w:rFonts w:ascii="Times New Roman" w:hAnsi="Times New Roman"/>
          <w:sz w:val="28"/>
          <w:szCs w:val="28"/>
        </w:rPr>
        <w:t>2.2.3. Lắp đặt cụm ngưng tụ</w:t>
      </w:r>
    </w:p>
    <w:p w14:paraId="4FCF504B">
      <w:pPr>
        <w:spacing w:after="60"/>
        <w:ind w:firstLine="720"/>
        <w:jc w:val="both"/>
        <w:rPr>
          <w:rFonts w:ascii="Times New Roman" w:hAnsi="Times New Roman"/>
          <w:sz w:val="28"/>
          <w:szCs w:val="28"/>
        </w:rPr>
      </w:pPr>
      <w:r>
        <w:rPr>
          <w:rFonts w:ascii="Times New Roman" w:hAnsi="Times New Roman"/>
          <w:sz w:val="28"/>
          <w:szCs w:val="28"/>
        </w:rPr>
        <w:t>2.2.4. Lắp đặt máy nén</w:t>
      </w:r>
    </w:p>
    <w:p w14:paraId="5F48292E">
      <w:pPr>
        <w:spacing w:after="60"/>
        <w:jc w:val="both"/>
        <w:rPr>
          <w:rFonts w:ascii="Times New Roman" w:hAnsi="Times New Roman"/>
          <w:sz w:val="28"/>
          <w:szCs w:val="28"/>
        </w:rPr>
      </w:pPr>
      <w:r>
        <w:rPr>
          <w:rFonts w:ascii="Times New Roman" w:hAnsi="Times New Roman"/>
          <w:sz w:val="28"/>
          <w:szCs w:val="28"/>
        </w:rPr>
        <w:t>2.3. Lắp đặt quầy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E60C50A">
      <w:pPr>
        <w:spacing w:after="60"/>
        <w:ind w:firstLine="720"/>
        <w:jc w:val="both"/>
        <w:rPr>
          <w:rFonts w:ascii="Times New Roman" w:hAnsi="Times New Roman"/>
          <w:sz w:val="28"/>
          <w:szCs w:val="28"/>
        </w:rPr>
      </w:pPr>
      <w:r>
        <w:rPr>
          <w:rFonts w:ascii="Times New Roman" w:hAnsi="Times New Roman"/>
          <w:sz w:val="28"/>
          <w:szCs w:val="28"/>
        </w:rPr>
        <w:t>2.3.1. Xác định vị trí lắp đặt</w:t>
      </w:r>
    </w:p>
    <w:p w14:paraId="11741017">
      <w:pPr>
        <w:spacing w:after="60"/>
        <w:ind w:firstLine="720"/>
        <w:jc w:val="both"/>
        <w:rPr>
          <w:rFonts w:ascii="Times New Roman" w:hAnsi="Times New Roman"/>
          <w:sz w:val="28"/>
          <w:szCs w:val="28"/>
        </w:rPr>
      </w:pPr>
      <w:r>
        <w:rPr>
          <w:rFonts w:ascii="Times New Roman" w:hAnsi="Times New Roman"/>
          <w:sz w:val="28"/>
          <w:szCs w:val="28"/>
        </w:rPr>
        <w:t>2.3.2. Kiểm tra các thiết bị</w:t>
      </w:r>
    </w:p>
    <w:p w14:paraId="2C99F4C9">
      <w:pPr>
        <w:spacing w:after="60"/>
        <w:ind w:firstLine="720"/>
        <w:jc w:val="both"/>
        <w:rPr>
          <w:rFonts w:ascii="Times New Roman" w:hAnsi="Times New Roman"/>
          <w:sz w:val="28"/>
          <w:szCs w:val="28"/>
        </w:rPr>
      </w:pPr>
      <w:r>
        <w:rPr>
          <w:rFonts w:ascii="Times New Roman" w:hAnsi="Times New Roman"/>
          <w:sz w:val="28"/>
          <w:szCs w:val="28"/>
        </w:rPr>
        <w:t>2.3.3. Lắp đặt quầy lạnh vào vị trí</w:t>
      </w:r>
    </w:p>
    <w:p w14:paraId="29507FDD">
      <w:pPr>
        <w:spacing w:after="60"/>
        <w:jc w:val="both"/>
        <w:rPr>
          <w:rFonts w:ascii="Times New Roman" w:hAnsi="Times New Roman"/>
          <w:sz w:val="28"/>
          <w:szCs w:val="28"/>
        </w:rPr>
      </w:pPr>
      <w:r>
        <w:rPr>
          <w:rFonts w:ascii="Times New Roman" w:hAnsi="Times New Roman"/>
          <w:sz w:val="28"/>
          <w:szCs w:val="28"/>
        </w:rPr>
        <w:t>2.4. Lắp đặt đường ống dẫn gas và nước:</w:t>
      </w:r>
    </w:p>
    <w:p w14:paraId="104607A5">
      <w:pPr>
        <w:spacing w:after="60"/>
        <w:ind w:firstLine="720"/>
        <w:jc w:val="both"/>
        <w:rPr>
          <w:rFonts w:ascii="Times New Roman" w:hAnsi="Times New Roman"/>
          <w:sz w:val="28"/>
          <w:szCs w:val="28"/>
        </w:rPr>
      </w:pPr>
      <w:r>
        <w:rPr>
          <w:rFonts w:ascii="Times New Roman" w:hAnsi="Times New Roman"/>
          <w:sz w:val="28"/>
          <w:szCs w:val="28"/>
        </w:rPr>
        <w:t>2.4.1. Đọc bản vẽ mặt bằng lắp đặt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9A00DEB">
      <w:pPr>
        <w:spacing w:after="60"/>
        <w:ind w:firstLine="720"/>
        <w:jc w:val="both"/>
        <w:rPr>
          <w:rFonts w:ascii="Times New Roman" w:hAnsi="Times New Roman"/>
          <w:sz w:val="28"/>
          <w:szCs w:val="28"/>
        </w:rPr>
      </w:pPr>
      <w:r>
        <w:rPr>
          <w:rFonts w:ascii="Times New Roman" w:hAnsi="Times New Roman"/>
          <w:sz w:val="28"/>
          <w:szCs w:val="28"/>
        </w:rPr>
        <w:t>2.4.2. Lắp đặt đường ống gas</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C42ED6D">
      <w:pPr>
        <w:spacing w:after="60"/>
        <w:ind w:firstLine="720"/>
        <w:jc w:val="both"/>
        <w:rPr>
          <w:rFonts w:ascii="Times New Roman" w:hAnsi="Times New Roman"/>
          <w:sz w:val="28"/>
          <w:szCs w:val="28"/>
        </w:rPr>
      </w:pPr>
      <w:r>
        <w:rPr>
          <w:rFonts w:ascii="Times New Roman" w:hAnsi="Times New Roman"/>
          <w:sz w:val="28"/>
          <w:szCs w:val="28"/>
        </w:rPr>
        <w:t>2.4.3. Lắp đặt đường ống nước</w:t>
      </w:r>
    </w:p>
    <w:p w14:paraId="6E9B4E81">
      <w:pPr>
        <w:spacing w:after="60"/>
        <w:jc w:val="both"/>
        <w:rPr>
          <w:rFonts w:ascii="Times New Roman" w:hAnsi="Times New Roman"/>
          <w:i/>
          <w:iCs/>
          <w:sz w:val="28"/>
          <w:szCs w:val="28"/>
        </w:rPr>
      </w:pPr>
      <w:r>
        <w:rPr>
          <w:rFonts w:ascii="Times New Roman" w:hAnsi="Times New Roman"/>
          <w:sz w:val="28"/>
          <w:szCs w:val="28"/>
        </w:rPr>
        <w:t>2.5. Lắp đặt hệ thống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71F97E2">
      <w:pPr>
        <w:spacing w:after="60"/>
        <w:ind w:firstLine="720"/>
        <w:jc w:val="both"/>
        <w:rPr>
          <w:rFonts w:ascii="Times New Roman" w:hAnsi="Times New Roman"/>
          <w:sz w:val="28"/>
          <w:szCs w:val="28"/>
        </w:rPr>
      </w:pPr>
      <w:r>
        <w:rPr>
          <w:rFonts w:ascii="Times New Roman" w:hAnsi="Times New Roman"/>
          <w:sz w:val="28"/>
          <w:szCs w:val="28"/>
        </w:rPr>
        <w:t>2.5.1. Đọc bản vẽ sơ đồ điện</w:t>
      </w:r>
    </w:p>
    <w:p w14:paraId="72129E07">
      <w:pPr>
        <w:spacing w:after="60"/>
        <w:ind w:firstLine="720"/>
        <w:jc w:val="both"/>
        <w:rPr>
          <w:rFonts w:ascii="Times New Roman" w:hAnsi="Times New Roman"/>
          <w:sz w:val="28"/>
          <w:szCs w:val="28"/>
        </w:rPr>
      </w:pPr>
      <w:r>
        <w:rPr>
          <w:rFonts w:ascii="Times New Roman" w:hAnsi="Times New Roman"/>
          <w:sz w:val="28"/>
          <w:szCs w:val="28"/>
        </w:rPr>
        <w:t>2.5.2. Chuẩn bị dây dẫn và thiết bị điện</w:t>
      </w:r>
    </w:p>
    <w:p w14:paraId="4F456615">
      <w:pPr>
        <w:spacing w:after="60"/>
        <w:ind w:firstLine="720"/>
        <w:jc w:val="both"/>
        <w:rPr>
          <w:rFonts w:ascii="Times New Roman" w:hAnsi="Times New Roman"/>
          <w:sz w:val="28"/>
          <w:szCs w:val="28"/>
        </w:rPr>
      </w:pPr>
      <w:r>
        <w:rPr>
          <w:rFonts w:ascii="Times New Roman" w:hAnsi="Times New Roman"/>
          <w:sz w:val="28"/>
          <w:szCs w:val="28"/>
        </w:rPr>
        <w:t>2.5.3. Đấu nối</w:t>
      </w:r>
    </w:p>
    <w:p w14:paraId="346A1111">
      <w:pPr>
        <w:spacing w:after="60"/>
        <w:ind w:firstLine="720"/>
        <w:jc w:val="both"/>
        <w:rPr>
          <w:rFonts w:ascii="Times New Roman" w:hAnsi="Times New Roman"/>
          <w:i/>
          <w:iCs/>
          <w:sz w:val="28"/>
          <w:szCs w:val="28"/>
        </w:rPr>
      </w:pPr>
      <w:r>
        <w:rPr>
          <w:rFonts w:ascii="Times New Roman" w:hAnsi="Times New Roman"/>
          <w:sz w:val="28"/>
          <w:szCs w:val="28"/>
        </w:rPr>
        <w:t>2.5.4. Kiểm tra, chạy thử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41D800E">
      <w:pPr>
        <w:spacing w:after="60"/>
        <w:jc w:val="both"/>
        <w:rPr>
          <w:rFonts w:ascii="Times New Roman" w:hAnsi="Times New Roman"/>
          <w:sz w:val="28"/>
          <w:szCs w:val="28"/>
        </w:rPr>
      </w:pPr>
      <w:r>
        <w:rPr>
          <w:rFonts w:ascii="Times New Roman" w:hAnsi="Times New Roman"/>
          <w:sz w:val="28"/>
          <w:szCs w:val="28"/>
        </w:rPr>
        <w:t>2.6. Vệ sinh công nghiệp hệ thống:</w:t>
      </w:r>
    </w:p>
    <w:p w14:paraId="5AC692D8">
      <w:pPr>
        <w:spacing w:after="60"/>
        <w:ind w:firstLine="720"/>
        <w:jc w:val="both"/>
        <w:rPr>
          <w:rFonts w:ascii="Times New Roman" w:hAnsi="Times New Roman"/>
          <w:sz w:val="28"/>
          <w:szCs w:val="28"/>
        </w:rPr>
      </w:pPr>
      <w:r>
        <w:rPr>
          <w:rFonts w:ascii="Times New Roman" w:hAnsi="Times New Roman"/>
          <w:sz w:val="28"/>
          <w:szCs w:val="28"/>
        </w:rPr>
        <w:t>2.6.1. Làm sạch bên trong hệ thống gas</w:t>
      </w:r>
    </w:p>
    <w:p w14:paraId="0EFC48AE">
      <w:pPr>
        <w:spacing w:after="60"/>
        <w:ind w:firstLine="720"/>
        <w:jc w:val="both"/>
        <w:rPr>
          <w:rFonts w:ascii="Times New Roman" w:hAnsi="Times New Roman"/>
          <w:sz w:val="28"/>
          <w:szCs w:val="28"/>
        </w:rPr>
      </w:pPr>
      <w:r>
        <w:rPr>
          <w:rFonts w:ascii="Times New Roman" w:hAnsi="Times New Roman"/>
          <w:sz w:val="28"/>
          <w:szCs w:val="28"/>
        </w:rPr>
        <w:t>2.6.2. Làm sạch bên ngoài hệ thống</w:t>
      </w:r>
    </w:p>
    <w:p w14:paraId="7F7CF760">
      <w:pPr>
        <w:spacing w:after="60"/>
        <w:ind w:firstLine="720"/>
        <w:jc w:val="both"/>
        <w:rPr>
          <w:rFonts w:ascii="Times New Roman" w:hAnsi="Times New Roman"/>
          <w:sz w:val="28"/>
          <w:szCs w:val="28"/>
        </w:rPr>
      </w:pPr>
      <w:r>
        <w:rPr>
          <w:rFonts w:ascii="Times New Roman" w:hAnsi="Times New Roman"/>
          <w:sz w:val="28"/>
          <w:szCs w:val="28"/>
        </w:rPr>
        <w:t>2.6.3. Làm sạch mặt bằng thi công</w:t>
      </w:r>
    </w:p>
    <w:p w14:paraId="782B189B">
      <w:pPr>
        <w:spacing w:after="60"/>
        <w:jc w:val="both"/>
        <w:rPr>
          <w:rFonts w:ascii="Times New Roman" w:hAnsi="Times New Roman"/>
          <w:i/>
          <w:iCs/>
          <w:sz w:val="28"/>
          <w:szCs w:val="28"/>
        </w:rPr>
      </w:pPr>
      <w:r>
        <w:rPr>
          <w:rFonts w:ascii="Times New Roman" w:hAnsi="Times New Roman"/>
          <w:sz w:val="28"/>
          <w:szCs w:val="28"/>
        </w:rPr>
        <w:t>2.7. Thử kín hệ thống: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85BE088">
      <w:pPr>
        <w:spacing w:after="60"/>
        <w:ind w:firstLine="720"/>
        <w:jc w:val="both"/>
        <w:rPr>
          <w:rFonts w:ascii="Times New Roman" w:hAnsi="Times New Roman"/>
          <w:sz w:val="28"/>
          <w:szCs w:val="28"/>
        </w:rPr>
      </w:pPr>
      <w:r>
        <w:rPr>
          <w:rFonts w:ascii="Times New Roman" w:hAnsi="Times New Roman"/>
          <w:sz w:val="28"/>
          <w:szCs w:val="28"/>
        </w:rPr>
        <w:t xml:space="preserve">2.7.1. Kiểm tra toàn hệ thống </w:t>
      </w:r>
    </w:p>
    <w:p w14:paraId="67C17C5F">
      <w:pPr>
        <w:spacing w:after="60"/>
        <w:ind w:firstLine="720"/>
        <w:jc w:val="both"/>
        <w:rPr>
          <w:rFonts w:ascii="Times New Roman" w:hAnsi="Times New Roman"/>
          <w:sz w:val="28"/>
          <w:szCs w:val="28"/>
        </w:rPr>
      </w:pPr>
      <w:r>
        <w:rPr>
          <w:rFonts w:ascii="Times New Roman" w:hAnsi="Times New Roman"/>
          <w:sz w:val="28"/>
          <w:szCs w:val="28"/>
        </w:rPr>
        <w:t>2.7.2. Thử kín hệ thống, khắc phục chỗ rò rỉ</w:t>
      </w:r>
    </w:p>
    <w:p w14:paraId="04CD46D8">
      <w:pPr>
        <w:spacing w:after="60"/>
        <w:jc w:val="both"/>
        <w:rPr>
          <w:rFonts w:ascii="Times New Roman" w:hAnsi="Times New Roman"/>
          <w:i/>
          <w:iCs/>
          <w:sz w:val="28"/>
          <w:szCs w:val="28"/>
        </w:rPr>
      </w:pPr>
      <w:r>
        <w:rPr>
          <w:rFonts w:ascii="Times New Roman" w:hAnsi="Times New Roman"/>
          <w:sz w:val="28"/>
          <w:szCs w:val="28"/>
        </w:rPr>
        <w:t>2.8. Hút chân không: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2238962">
      <w:pPr>
        <w:spacing w:after="60"/>
        <w:ind w:firstLine="720"/>
        <w:jc w:val="both"/>
        <w:rPr>
          <w:rFonts w:ascii="Times New Roman" w:hAnsi="Times New Roman"/>
          <w:sz w:val="28"/>
          <w:szCs w:val="28"/>
        </w:rPr>
      </w:pPr>
      <w:r>
        <w:rPr>
          <w:rFonts w:ascii="Times New Roman" w:hAnsi="Times New Roman"/>
          <w:sz w:val="28"/>
          <w:szCs w:val="28"/>
        </w:rPr>
        <w:t>2.8.1. Nối bơm chân không vào hệ thống</w:t>
      </w:r>
    </w:p>
    <w:p w14:paraId="385A684B">
      <w:pPr>
        <w:spacing w:after="60"/>
        <w:ind w:firstLine="720"/>
        <w:jc w:val="both"/>
        <w:rPr>
          <w:rFonts w:ascii="Times New Roman" w:hAnsi="Times New Roman"/>
          <w:sz w:val="28"/>
          <w:szCs w:val="28"/>
        </w:rPr>
      </w:pPr>
      <w:r>
        <w:rPr>
          <w:rFonts w:ascii="Times New Roman" w:hAnsi="Times New Roman"/>
          <w:sz w:val="28"/>
          <w:szCs w:val="28"/>
        </w:rPr>
        <w:t>2.8.2. Chạy bơm chân không</w:t>
      </w:r>
    </w:p>
    <w:p w14:paraId="7F5FCA1A">
      <w:pPr>
        <w:spacing w:after="60"/>
        <w:ind w:firstLine="720"/>
        <w:jc w:val="both"/>
        <w:rPr>
          <w:rFonts w:ascii="Times New Roman" w:hAnsi="Times New Roman"/>
          <w:sz w:val="28"/>
          <w:szCs w:val="28"/>
        </w:rPr>
      </w:pPr>
      <w:r>
        <w:rPr>
          <w:rFonts w:ascii="Times New Roman" w:hAnsi="Times New Roman"/>
          <w:sz w:val="28"/>
          <w:szCs w:val="28"/>
        </w:rPr>
        <w:t>2.8.3. Kiểm tra độ chân không</w:t>
      </w:r>
    </w:p>
    <w:p w14:paraId="18D944E1">
      <w:pPr>
        <w:spacing w:after="60"/>
        <w:jc w:val="both"/>
        <w:rPr>
          <w:rFonts w:ascii="Times New Roman" w:hAnsi="Times New Roman"/>
          <w:i/>
          <w:iCs/>
          <w:sz w:val="28"/>
          <w:szCs w:val="28"/>
        </w:rPr>
      </w:pPr>
      <w:r>
        <w:rPr>
          <w:rFonts w:ascii="Times New Roman" w:hAnsi="Times New Roman"/>
          <w:sz w:val="28"/>
          <w:szCs w:val="28"/>
        </w:rPr>
        <w:t>2.9. Nạp gas cho hệ thống</w:t>
      </w:r>
      <w:r>
        <w:rPr>
          <w:rFonts w:ascii="Times New Roman" w:hAnsi="Times New Roman"/>
          <w:sz w:val="28"/>
          <w:szCs w:val="28"/>
        </w:rPr>
        <w:tab/>
      </w:r>
      <w:r>
        <w:rPr>
          <w:rFonts w:ascii="Times New Roman" w:hAnsi="Times New Roman"/>
          <w:sz w:val="28"/>
          <w:szCs w:val="28"/>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23421E9">
      <w:pPr>
        <w:spacing w:after="60"/>
        <w:ind w:firstLine="720"/>
        <w:jc w:val="both"/>
        <w:rPr>
          <w:rFonts w:ascii="Times New Roman" w:hAnsi="Times New Roman"/>
          <w:sz w:val="28"/>
          <w:szCs w:val="28"/>
        </w:rPr>
      </w:pPr>
      <w:r>
        <w:rPr>
          <w:rFonts w:ascii="Times New Roman" w:hAnsi="Times New Roman"/>
          <w:sz w:val="28"/>
          <w:szCs w:val="28"/>
        </w:rPr>
        <w:t>2.9.1. Nối bình gas vào hệ thống</w:t>
      </w:r>
    </w:p>
    <w:p w14:paraId="0505CE00">
      <w:pPr>
        <w:spacing w:after="60"/>
        <w:ind w:firstLine="720"/>
        <w:jc w:val="both"/>
        <w:rPr>
          <w:rFonts w:ascii="Times New Roman" w:hAnsi="Times New Roman"/>
          <w:sz w:val="28"/>
          <w:szCs w:val="28"/>
        </w:rPr>
      </w:pPr>
      <w:r>
        <w:rPr>
          <w:rFonts w:ascii="Times New Roman" w:hAnsi="Times New Roman"/>
          <w:sz w:val="28"/>
          <w:szCs w:val="28"/>
        </w:rPr>
        <w:t>2.9.2. Xả khí</w:t>
      </w:r>
    </w:p>
    <w:p w14:paraId="4ABC8E1F">
      <w:pPr>
        <w:spacing w:after="60"/>
        <w:ind w:firstLine="720"/>
        <w:jc w:val="both"/>
        <w:rPr>
          <w:rFonts w:ascii="Times New Roman" w:hAnsi="Times New Roman"/>
          <w:sz w:val="28"/>
          <w:szCs w:val="28"/>
        </w:rPr>
      </w:pPr>
      <w:r>
        <w:rPr>
          <w:rFonts w:ascii="Times New Roman" w:hAnsi="Times New Roman"/>
          <w:sz w:val="28"/>
          <w:szCs w:val="28"/>
        </w:rPr>
        <w:t>2.9.3. Nạp gas</w:t>
      </w:r>
    </w:p>
    <w:p w14:paraId="3EA516F9">
      <w:pPr>
        <w:spacing w:after="60"/>
        <w:jc w:val="both"/>
        <w:rPr>
          <w:rFonts w:ascii="Times New Roman" w:hAnsi="Times New Roman"/>
          <w:i/>
          <w:iCs/>
          <w:sz w:val="28"/>
          <w:szCs w:val="28"/>
        </w:rPr>
      </w:pPr>
      <w:r>
        <w:rPr>
          <w:rFonts w:ascii="Times New Roman" w:hAnsi="Times New Roman"/>
          <w:sz w:val="28"/>
          <w:szCs w:val="28"/>
        </w:rPr>
        <w:t>2.10. Chạy thử  hệ thống: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E6F34E2">
      <w:pPr>
        <w:spacing w:after="60"/>
        <w:ind w:firstLine="720"/>
        <w:jc w:val="both"/>
        <w:rPr>
          <w:rFonts w:ascii="Times New Roman" w:hAnsi="Times New Roman"/>
          <w:sz w:val="28"/>
          <w:szCs w:val="28"/>
        </w:rPr>
      </w:pPr>
      <w:r>
        <w:rPr>
          <w:rFonts w:ascii="Times New Roman" w:hAnsi="Times New Roman"/>
          <w:sz w:val="28"/>
          <w:szCs w:val="28"/>
        </w:rPr>
        <w:t>2.10.1. Kiểm tra hệ thống</w:t>
      </w:r>
    </w:p>
    <w:p w14:paraId="6B4CA78D">
      <w:pPr>
        <w:spacing w:after="60"/>
        <w:ind w:firstLine="720"/>
        <w:jc w:val="both"/>
        <w:rPr>
          <w:rFonts w:ascii="Times New Roman" w:hAnsi="Times New Roman"/>
          <w:sz w:val="28"/>
          <w:szCs w:val="28"/>
        </w:rPr>
      </w:pPr>
      <w:r>
        <w:rPr>
          <w:rFonts w:ascii="Times New Roman" w:hAnsi="Times New Roman"/>
          <w:sz w:val="28"/>
          <w:szCs w:val="28"/>
        </w:rPr>
        <w:t>2.10.2. Chạy thử hệ thống</w:t>
      </w:r>
    </w:p>
    <w:p w14:paraId="76C4CA2D">
      <w:pPr>
        <w:spacing w:after="60"/>
        <w:ind w:firstLine="720"/>
        <w:jc w:val="both"/>
        <w:rPr>
          <w:rFonts w:ascii="Times New Roman" w:hAnsi="Times New Roman"/>
          <w:sz w:val="28"/>
          <w:szCs w:val="28"/>
        </w:rPr>
      </w:pPr>
      <w:r>
        <w:rPr>
          <w:rFonts w:ascii="Times New Roman" w:hAnsi="Times New Roman"/>
          <w:sz w:val="28"/>
          <w:szCs w:val="28"/>
        </w:rPr>
        <w:t>2.10.3. Điều chỉnh hệ thống lạnh</w:t>
      </w:r>
    </w:p>
    <w:p w14:paraId="768D0739">
      <w:pPr>
        <w:spacing w:after="60"/>
        <w:jc w:val="both"/>
        <w:rPr>
          <w:rFonts w:ascii="Times New Roman" w:hAnsi="Times New Roman"/>
          <w:b/>
          <w:bCs/>
          <w:sz w:val="28"/>
          <w:szCs w:val="28"/>
        </w:rPr>
      </w:pPr>
      <w:r>
        <w:rPr>
          <w:rFonts w:ascii="Times New Roman" w:hAnsi="Times New Roman"/>
          <w:sz w:val="28"/>
          <w:szCs w:val="28"/>
        </w:rPr>
        <w:t>Bài 4:</w:t>
      </w:r>
      <w:r>
        <w:rPr>
          <w:rFonts w:ascii="Times New Roman" w:hAnsi="Times New Roman"/>
          <w:b/>
          <w:bCs/>
          <w:sz w:val="28"/>
          <w:szCs w:val="28"/>
        </w:rPr>
        <w:t xml:space="preserve"> Sửa chữa hệ thống lạnh thương nghiệp</w:t>
      </w:r>
      <w:r>
        <w:rPr>
          <w:rFonts w:ascii="Times New Roman" w:hAnsi="Times New Roman"/>
          <w:b/>
          <w:bCs/>
          <w:sz w:val="28"/>
          <w:szCs w:val="28"/>
        </w:rPr>
        <w:tab/>
      </w:r>
      <w:r>
        <w:rPr>
          <w:rFonts w:ascii="Times New Roman" w:hAnsi="Times New Roman"/>
          <w:i/>
          <w:iCs/>
          <w:sz w:val="28"/>
          <w:szCs w:val="28"/>
        </w:rPr>
        <w:t>Thời gian: 9 giờ</w:t>
      </w:r>
    </w:p>
    <w:p w14:paraId="1B5AFEAF">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0CE9457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quy trình lắp đặt máy </w:t>
      </w:r>
    </w:p>
    <w:p w14:paraId="6C1B6B94">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Xác định đúng nguyên nhân hư hỏng </w:t>
      </w:r>
    </w:p>
    <w:p w14:paraId="72FAFC2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Sửa chữa được các hư hỏng của máy </w:t>
      </w:r>
    </w:p>
    <w:p w14:paraId="21A974D0">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7CF30C07">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 </w:t>
      </w:r>
    </w:p>
    <w:p w14:paraId="132158CA">
      <w:pPr>
        <w:spacing w:after="60"/>
        <w:jc w:val="both"/>
        <w:rPr>
          <w:rFonts w:ascii="Times New Roman" w:hAnsi="Times New Roman"/>
          <w:i/>
          <w:sz w:val="28"/>
          <w:szCs w:val="28"/>
        </w:rPr>
      </w:pPr>
      <w:r>
        <w:rPr>
          <w:rFonts w:ascii="Times New Roman" w:hAnsi="Times New Roman"/>
          <w:i/>
          <w:sz w:val="28"/>
          <w:szCs w:val="28"/>
        </w:rPr>
        <w:t>2. Nội dung bài học :</w:t>
      </w:r>
    </w:p>
    <w:p w14:paraId="0157F4C2">
      <w:pPr>
        <w:spacing w:after="60"/>
        <w:jc w:val="both"/>
        <w:rPr>
          <w:rFonts w:ascii="Times New Roman" w:hAnsi="Times New Roman"/>
          <w:sz w:val="28"/>
          <w:szCs w:val="28"/>
        </w:rPr>
      </w:pPr>
      <w:r>
        <w:rPr>
          <w:rFonts w:ascii="Times New Roman" w:hAnsi="Times New Roman"/>
          <w:sz w:val="28"/>
          <w:szCs w:val="28"/>
        </w:rPr>
        <w:t>2.1. Xác định nguyên nhân hư hỏng: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65572DF">
      <w:pPr>
        <w:spacing w:after="60"/>
        <w:ind w:firstLine="720"/>
        <w:jc w:val="both"/>
        <w:rPr>
          <w:rFonts w:ascii="Times New Roman" w:hAnsi="Times New Roman"/>
          <w:sz w:val="28"/>
          <w:szCs w:val="28"/>
        </w:rPr>
      </w:pPr>
      <w:r>
        <w:rPr>
          <w:rFonts w:ascii="Times New Roman" w:hAnsi="Times New Roman"/>
          <w:sz w:val="28"/>
          <w:szCs w:val="28"/>
        </w:rPr>
        <w:t xml:space="preserve">2.1.1. Quan sát xem xét toàn bộ hệ thống </w:t>
      </w:r>
    </w:p>
    <w:p w14:paraId="372497ED">
      <w:pPr>
        <w:spacing w:after="60"/>
        <w:ind w:firstLine="720"/>
        <w:jc w:val="both"/>
        <w:rPr>
          <w:rFonts w:ascii="Times New Roman" w:hAnsi="Times New Roman"/>
          <w:sz w:val="28"/>
          <w:szCs w:val="28"/>
        </w:rPr>
      </w:pPr>
      <w:r>
        <w:rPr>
          <w:rFonts w:ascii="Times New Roman" w:hAnsi="Times New Roman"/>
          <w:sz w:val="28"/>
          <w:szCs w:val="28"/>
        </w:rPr>
        <w:t>2.1.2. Kiểm tra xem xét các thiết bị liên quan đến hệ thống</w:t>
      </w:r>
    </w:p>
    <w:p w14:paraId="11E525F2">
      <w:pPr>
        <w:spacing w:after="60"/>
        <w:ind w:firstLine="720"/>
        <w:jc w:val="both"/>
        <w:rPr>
          <w:rFonts w:ascii="Times New Roman" w:hAnsi="Times New Roman"/>
          <w:sz w:val="28"/>
          <w:szCs w:val="28"/>
        </w:rPr>
      </w:pPr>
      <w:r>
        <w:rPr>
          <w:rFonts w:ascii="Times New Roman" w:hAnsi="Times New Roman"/>
          <w:sz w:val="28"/>
          <w:szCs w:val="28"/>
        </w:rPr>
        <w:t xml:space="preserve">2.1.3. Khẳng định nguyên nhân hư hỏng </w:t>
      </w:r>
    </w:p>
    <w:p w14:paraId="1EED719C">
      <w:pPr>
        <w:spacing w:after="60"/>
        <w:jc w:val="both"/>
        <w:rPr>
          <w:rFonts w:ascii="Times New Roman" w:hAnsi="Times New Roman"/>
          <w:sz w:val="28"/>
          <w:szCs w:val="28"/>
        </w:rPr>
      </w:pPr>
      <w:r>
        <w:rPr>
          <w:rFonts w:ascii="Times New Roman" w:hAnsi="Times New Roman"/>
          <w:sz w:val="28"/>
          <w:szCs w:val="28"/>
        </w:rPr>
        <w:t>2.2. Sửa chữa hệ thống lạnh:</w:t>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62C2619">
      <w:pPr>
        <w:spacing w:after="60"/>
        <w:ind w:firstLine="720"/>
        <w:jc w:val="both"/>
        <w:rPr>
          <w:rFonts w:ascii="Times New Roman" w:hAnsi="Times New Roman"/>
          <w:sz w:val="28"/>
          <w:szCs w:val="28"/>
        </w:rPr>
      </w:pPr>
      <w:r>
        <w:rPr>
          <w:rFonts w:ascii="Times New Roman" w:hAnsi="Times New Roman"/>
          <w:sz w:val="28"/>
          <w:szCs w:val="28"/>
        </w:rPr>
        <w:t>2.2.1. Kiểm tra, sửa chữa, thay thế máy nén</w:t>
      </w:r>
    </w:p>
    <w:p w14:paraId="36BE37F1">
      <w:pPr>
        <w:spacing w:after="60"/>
        <w:ind w:firstLine="720"/>
        <w:jc w:val="both"/>
        <w:rPr>
          <w:rFonts w:ascii="Times New Roman" w:hAnsi="Times New Roman"/>
          <w:sz w:val="28"/>
          <w:szCs w:val="28"/>
        </w:rPr>
      </w:pPr>
      <w:r>
        <w:rPr>
          <w:rFonts w:ascii="Times New Roman" w:hAnsi="Times New Roman"/>
          <w:sz w:val="28"/>
          <w:szCs w:val="28"/>
        </w:rPr>
        <w:t>2.2.2. Sửa chữa thay thế dàn trao đổi nhiệt</w:t>
      </w:r>
    </w:p>
    <w:p w14:paraId="3A74EE7F">
      <w:pPr>
        <w:spacing w:after="60"/>
        <w:ind w:firstLine="720"/>
        <w:jc w:val="both"/>
        <w:rPr>
          <w:rFonts w:ascii="Times New Roman" w:hAnsi="Times New Roman"/>
          <w:sz w:val="28"/>
          <w:szCs w:val="28"/>
        </w:rPr>
      </w:pPr>
      <w:r>
        <w:rPr>
          <w:rFonts w:ascii="Times New Roman" w:hAnsi="Times New Roman"/>
          <w:sz w:val="28"/>
          <w:szCs w:val="28"/>
        </w:rPr>
        <w:t>2.2.3. Sửa chữa, thay thế van tiết lưu</w:t>
      </w:r>
    </w:p>
    <w:p w14:paraId="32EE3EBA">
      <w:pPr>
        <w:spacing w:after="60"/>
        <w:ind w:firstLine="720"/>
        <w:jc w:val="both"/>
        <w:rPr>
          <w:rFonts w:ascii="Times New Roman" w:hAnsi="Times New Roman"/>
          <w:sz w:val="28"/>
          <w:szCs w:val="28"/>
        </w:rPr>
      </w:pPr>
      <w:r>
        <w:rPr>
          <w:rFonts w:ascii="Times New Roman" w:hAnsi="Times New Roman"/>
          <w:sz w:val="28"/>
          <w:szCs w:val="28"/>
        </w:rPr>
        <w:t>2.2.4. Sửa chữa, thay thế van sấy lọc</w:t>
      </w:r>
    </w:p>
    <w:p w14:paraId="78E92F12">
      <w:pPr>
        <w:spacing w:after="60"/>
        <w:ind w:firstLine="720"/>
        <w:jc w:val="both"/>
        <w:rPr>
          <w:rFonts w:ascii="Times New Roman" w:hAnsi="Times New Roman"/>
          <w:sz w:val="28"/>
          <w:szCs w:val="28"/>
        </w:rPr>
      </w:pPr>
      <w:r>
        <w:rPr>
          <w:rFonts w:ascii="Times New Roman" w:hAnsi="Times New Roman"/>
          <w:sz w:val="28"/>
          <w:szCs w:val="28"/>
        </w:rPr>
        <w:t>2.2.5. Sửa chữa, thay thế quạt</w:t>
      </w:r>
    </w:p>
    <w:p w14:paraId="24BFCD03">
      <w:pPr>
        <w:spacing w:after="60"/>
        <w:jc w:val="both"/>
        <w:rPr>
          <w:rFonts w:ascii="Times New Roman" w:hAnsi="Times New Roman"/>
          <w:i/>
          <w:iCs/>
          <w:sz w:val="28"/>
          <w:szCs w:val="28"/>
        </w:rPr>
      </w:pPr>
      <w:r>
        <w:rPr>
          <w:rFonts w:ascii="Times New Roman" w:hAnsi="Times New Roman"/>
          <w:sz w:val="28"/>
          <w:szCs w:val="28"/>
        </w:rPr>
        <w:t>2.3. Sửa chữa hệ thống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D28AF26">
      <w:pPr>
        <w:spacing w:after="60"/>
        <w:ind w:firstLine="720"/>
        <w:jc w:val="both"/>
        <w:rPr>
          <w:rFonts w:ascii="Times New Roman" w:hAnsi="Times New Roman"/>
          <w:sz w:val="28"/>
          <w:szCs w:val="28"/>
        </w:rPr>
      </w:pPr>
      <w:r>
        <w:rPr>
          <w:rFonts w:ascii="Times New Roman" w:hAnsi="Times New Roman"/>
          <w:sz w:val="28"/>
          <w:szCs w:val="28"/>
        </w:rPr>
        <w:t xml:space="preserve">2.3.1. Xác định hư hỏng hệ thống điện </w:t>
      </w:r>
    </w:p>
    <w:p w14:paraId="4CD43473">
      <w:pPr>
        <w:spacing w:after="60"/>
        <w:ind w:firstLine="720"/>
        <w:jc w:val="both"/>
        <w:rPr>
          <w:rFonts w:ascii="Times New Roman" w:hAnsi="Times New Roman"/>
          <w:sz w:val="28"/>
          <w:szCs w:val="28"/>
        </w:rPr>
      </w:pPr>
      <w:r>
        <w:rPr>
          <w:rFonts w:ascii="Times New Roman" w:hAnsi="Times New Roman"/>
          <w:sz w:val="28"/>
          <w:szCs w:val="28"/>
        </w:rPr>
        <w:t>2.3.2. Sửa chữa thay thế thiết bị hư hỏng</w:t>
      </w:r>
    </w:p>
    <w:p w14:paraId="03ECEC22">
      <w:pPr>
        <w:spacing w:after="60"/>
        <w:jc w:val="both"/>
        <w:rPr>
          <w:rFonts w:ascii="Times New Roman" w:hAnsi="Times New Roman"/>
          <w:b/>
          <w:bCs/>
          <w:sz w:val="28"/>
          <w:szCs w:val="28"/>
        </w:rPr>
      </w:pPr>
      <w:r>
        <w:rPr>
          <w:rFonts w:ascii="Times New Roman" w:hAnsi="Times New Roman"/>
          <w:sz w:val="28"/>
          <w:szCs w:val="28"/>
        </w:rPr>
        <w:t>Bài 5:</w:t>
      </w:r>
      <w:r>
        <w:rPr>
          <w:rFonts w:ascii="Times New Roman" w:hAnsi="Times New Roman"/>
          <w:b/>
          <w:bCs/>
          <w:sz w:val="28"/>
          <w:szCs w:val="28"/>
        </w:rPr>
        <w:t xml:space="preserve"> Bảo dưỡng hệ thống lạnh thương nghiệp</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8 giờ</w:t>
      </w:r>
    </w:p>
    <w:p w14:paraId="332B8B5A">
      <w:pPr>
        <w:spacing w:after="60"/>
        <w:jc w:val="both"/>
        <w:rPr>
          <w:rFonts w:ascii="Times New Roman" w:hAnsi="Times New Roman"/>
          <w:i/>
          <w:iCs/>
          <w:sz w:val="28"/>
          <w:szCs w:val="28"/>
        </w:rPr>
      </w:pPr>
      <w:r>
        <w:rPr>
          <w:rFonts w:ascii="Times New Roman" w:hAnsi="Times New Roman"/>
          <w:i/>
          <w:iCs/>
          <w:sz w:val="28"/>
          <w:szCs w:val="28"/>
        </w:rPr>
        <w:t>1. Mục tiêu bài học:</w:t>
      </w:r>
    </w:p>
    <w:p w14:paraId="288DBB9C">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Kiểm tra đánh giá tình trạng làm việc của các thiết bị</w:t>
      </w:r>
    </w:p>
    <w:p w14:paraId="60632730">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Bảo dưỡng các thiết bị trong máy lạnh đúng quy trình kỹ thuật và của nhà sản xuất</w:t>
      </w:r>
    </w:p>
    <w:p w14:paraId="56E33C45">
      <w:pPr>
        <w:spacing w:after="60"/>
        <w:ind w:firstLine="720"/>
        <w:jc w:val="both"/>
        <w:rPr>
          <w:rFonts w:ascii="Times New Roman" w:hAnsi="Times New Roman"/>
          <w:b/>
          <w:bCs/>
          <w:sz w:val="28"/>
          <w:szCs w:val="28"/>
        </w:rPr>
      </w:pPr>
      <w:r>
        <w:rPr>
          <w:rFonts w:ascii="Times New Roman" w:hAnsi="Times New Roman"/>
          <w:b/>
          <w:sz w:val="28"/>
          <w:szCs w:val="28"/>
        </w:rPr>
        <w:t>-</w:t>
      </w:r>
      <w:r>
        <w:rPr>
          <w:rFonts w:ascii="Times New Roman" w:hAnsi="Times New Roman"/>
          <w:sz w:val="28"/>
          <w:szCs w:val="28"/>
        </w:rPr>
        <w:t xml:space="preserve"> Cẩn thận, chính xác, nghiêm chỉnh thực hiện theo quy trình</w:t>
      </w:r>
    </w:p>
    <w:p w14:paraId="668C091E">
      <w:pPr>
        <w:spacing w:after="60"/>
        <w:ind w:firstLine="72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Đảm bảo an toàn.</w:t>
      </w:r>
    </w:p>
    <w:p w14:paraId="2546ACE0">
      <w:pPr>
        <w:spacing w:after="60"/>
        <w:jc w:val="both"/>
        <w:rPr>
          <w:rFonts w:ascii="Times New Roman" w:hAnsi="Times New Roman"/>
          <w:i/>
          <w:sz w:val="28"/>
          <w:szCs w:val="28"/>
        </w:rPr>
      </w:pPr>
      <w:r>
        <w:rPr>
          <w:rFonts w:ascii="Times New Roman" w:hAnsi="Times New Roman"/>
          <w:i/>
          <w:sz w:val="28"/>
          <w:szCs w:val="28"/>
        </w:rPr>
        <w:t>2. Nội dung bài học :</w:t>
      </w:r>
    </w:p>
    <w:p w14:paraId="2362D336">
      <w:pPr>
        <w:spacing w:after="60"/>
        <w:jc w:val="both"/>
        <w:rPr>
          <w:rFonts w:ascii="Times New Roman" w:hAnsi="Times New Roman"/>
          <w:i/>
          <w:iCs/>
          <w:sz w:val="28"/>
          <w:szCs w:val="28"/>
        </w:rPr>
      </w:pPr>
      <w:r>
        <w:rPr>
          <w:rFonts w:ascii="Times New Roman" w:hAnsi="Times New Roman"/>
          <w:sz w:val="28"/>
          <w:szCs w:val="28"/>
        </w:rPr>
        <w:t>2.1. Kiểm tra hệ thống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14D7D2F">
      <w:pPr>
        <w:spacing w:after="60"/>
        <w:ind w:firstLine="720"/>
        <w:jc w:val="both"/>
        <w:rPr>
          <w:rFonts w:ascii="Times New Roman" w:hAnsi="Times New Roman"/>
          <w:sz w:val="28"/>
          <w:szCs w:val="28"/>
        </w:rPr>
      </w:pPr>
      <w:r>
        <w:rPr>
          <w:rFonts w:ascii="Times New Roman" w:hAnsi="Times New Roman"/>
          <w:sz w:val="28"/>
          <w:szCs w:val="28"/>
        </w:rPr>
        <w:t xml:space="preserve">2.1.1. Kiểm tra hệ thống lạnh </w:t>
      </w:r>
    </w:p>
    <w:p w14:paraId="34C84140">
      <w:pPr>
        <w:spacing w:after="60"/>
        <w:ind w:firstLine="720"/>
        <w:jc w:val="both"/>
        <w:rPr>
          <w:rFonts w:ascii="Times New Roman" w:hAnsi="Times New Roman"/>
          <w:sz w:val="28"/>
          <w:szCs w:val="28"/>
        </w:rPr>
      </w:pPr>
      <w:r>
        <w:rPr>
          <w:rFonts w:ascii="Times New Roman" w:hAnsi="Times New Roman"/>
          <w:sz w:val="28"/>
          <w:szCs w:val="28"/>
        </w:rPr>
        <w:t>2.1.2. Kiểm tra hệ thống điện</w:t>
      </w:r>
    </w:p>
    <w:p w14:paraId="017C118A">
      <w:pPr>
        <w:spacing w:after="60"/>
        <w:jc w:val="both"/>
        <w:rPr>
          <w:rFonts w:ascii="Times New Roman" w:hAnsi="Times New Roman"/>
          <w:i/>
          <w:iCs/>
          <w:sz w:val="28"/>
          <w:szCs w:val="28"/>
        </w:rPr>
      </w:pPr>
      <w:r>
        <w:rPr>
          <w:rFonts w:ascii="Times New Roman" w:hAnsi="Times New Roman"/>
          <w:sz w:val="28"/>
          <w:szCs w:val="28"/>
        </w:rPr>
        <w:t xml:space="preserve">2.2. Làm sạch thiết bị trao đổi nhiệt: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FB99415">
      <w:pPr>
        <w:spacing w:after="60"/>
        <w:ind w:firstLine="720"/>
        <w:jc w:val="both"/>
        <w:rPr>
          <w:rFonts w:ascii="Times New Roman" w:hAnsi="Times New Roman"/>
          <w:sz w:val="28"/>
          <w:szCs w:val="28"/>
        </w:rPr>
      </w:pPr>
      <w:r>
        <w:rPr>
          <w:rFonts w:ascii="Times New Roman" w:hAnsi="Times New Roman"/>
          <w:sz w:val="28"/>
          <w:szCs w:val="28"/>
        </w:rPr>
        <w:t>2.2.1. Tháo vỏ máy</w:t>
      </w:r>
    </w:p>
    <w:p w14:paraId="5D729EE7">
      <w:pPr>
        <w:spacing w:after="60"/>
        <w:ind w:firstLine="720"/>
        <w:jc w:val="both"/>
        <w:rPr>
          <w:rFonts w:ascii="Times New Roman" w:hAnsi="Times New Roman"/>
          <w:sz w:val="28"/>
          <w:szCs w:val="28"/>
        </w:rPr>
      </w:pPr>
      <w:r>
        <w:rPr>
          <w:rFonts w:ascii="Times New Roman" w:hAnsi="Times New Roman"/>
          <w:sz w:val="28"/>
          <w:szCs w:val="28"/>
        </w:rPr>
        <w:t xml:space="preserve">2.2.2. Vệ sinh thiết bị trao đổi nhiệt </w:t>
      </w:r>
    </w:p>
    <w:p w14:paraId="1146EEE2">
      <w:pPr>
        <w:spacing w:after="60"/>
        <w:jc w:val="both"/>
        <w:rPr>
          <w:rFonts w:ascii="Times New Roman" w:hAnsi="Times New Roman"/>
          <w:i/>
          <w:iCs/>
          <w:sz w:val="28"/>
          <w:szCs w:val="28"/>
        </w:rPr>
      </w:pPr>
      <w:r>
        <w:rPr>
          <w:rFonts w:ascii="Times New Roman" w:hAnsi="Times New Roman"/>
          <w:sz w:val="28"/>
          <w:szCs w:val="28"/>
        </w:rPr>
        <w:t xml:space="preserve">2.3. Làm sạch hệ thống nước ngưng: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946FF8F">
      <w:pPr>
        <w:spacing w:after="60"/>
        <w:ind w:firstLine="720"/>
        <w:jc w:val="both"/>
        <w:rPr>
          <w:rFonts w:ascii="Times New Roman" w:hAnsi="Times New Roman"/>
          <w:sz w:val="28"/>
          <w:szCs w:val="28"/>
        </w:rPr>
      </w:pPr>
      <w:r>
        <w:rPr>
          <w:rFonts w:ascii="Times New Roman" w:hAnsi="Times New Roman"/>
          <w:sz w:val="28"/>
          <w:szCs w:val="28"/>
        </w:rPr>
        <w:t>2.3.1. Quan sát kiểm tra</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3C6F846">
      <w:pPr>
        <w:spacing w:after="60"/>
        <w:ind w:firstLine="720"/>
        <w:jc w:val="both"/>
        <w:rPr>
          <w:rFonts w:ascii="Times New Roman" w:hAnsi="Times New Roman"/>
          <w:sz w:val="28"/>
          <w:szCs w:val="28"/>
        </w:rPr>
      </w:pPr>
      <w:r>
        <w:rPr>
          <w:rFonts w:ascii="Times New Roman" w:hAnsi="Times New Roman"/>
          <w:sz w:val="28"/>
          <w:szCs w:val="28"/>
        </w:rPr>
        <w:t xml:space="preserve">2.3.2. Vệ sinh toàn bộ hệ thống </w:t>
      </w:r>
    </w:p>
    <w:p w14:paraId="632F81C6">
      <w:pPr>
        <w:spacing w:after="60"/>
        <w:jc w:val="both"/>
        <w:rPr>
          <w:rFonts w:ascii="Times New Roman" w:hAnsi="Times New Roman"/>
          <w:i/>
          <w:iCs/>
          <w:sz w:val="28"/>
          <w:szCs w:val="28"/>
        </w:rPr>
      </w:pPr>
      <w:r>
        <w:rPr>
          <w:rFonts w:ascii="Times New Roman" w:hAnsi="Times New Roman"/>
          <w:sz w:val="28"/>
          <w:szCs w:val="28"/>
        </w:rPr>
        <w:t>2.4. Làm sạch hệ thống lưới lọc: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0927BCC">
      <w:pPr>
        <w:spacing w:after="60"/>
        <w:ind w:firstLine="720"/>
        <w:jc w:val="both"/>
        <w:rPr>
          <w:rFonts w:ascii="Times New Roman" w:hAnsi="Times New Roman"/>
          <w:sz w:val="28"/>
          <w:szCs w:val="28"/>
        </w:rPr>
      </w:pPr>
      <w:r>
        <w:rPr>
          <w:rFonts w:ascii="Times New Roman" w:hAnsi="Times New Roman"/>
          <w:sz w:val="28"/>
          <w:szCs w:val="28"/>
        </w:rPr>
        <w:t>2.4.1. Tháo lưới lọc</w:t>
      </w:r>
    </w:p>
    <w:p w14:paraId="7EA4060A">
      <w:pPr>
        <w:spacing w:after="60"/>
        <w:ind w:firstLine="720"/>
        <w:jc w:val="both"/>
        <w:rPr>
          <w:rFonts w:ascii="Times New Roman" w:hAnsi="Times New Roman"/>
          <w:sz w:val="28"/>
          <w:szCs w:val="28"/>
        </w:rPr>
      </w:pPr>
      <w:r>
        <w:rPr>
          <w:rFonts w:ascii="Times New Roman" w:hAnsi="Times New Roman"/>
          <w:sz w:val="28"/>
          <w:szCs w:val="28"/>
        </w:rPr>
        <w:t>2.4.2. Vệ sinh lưới lọc</w:t>
      </w:r>
    </w:p>
    <w:p w14:paraId="7588B207">
      <w:pPr>
        <w:spacing w:after="60"/>
        <w:ind w:firstLine="720"/>
        <w:jc w:val="both"/>
        <w:rPr>
          <w:rFonts w:ascii="Times New Roman" w:hAnsi="Times New Roman"/>
          <w:sz w:val="28"/>
          <w:szCs w:val="28"/>
        </w:rPr>
      </w:pPr>
      <w:r>
        <w:rPr>
          <w:rFonts w:ascii="Times New Roman" w:hAnsi="Times New Roman"/>
          <w:sz w:val="28"/>
          <w:szCs w:val="28"/>
        </w:rPr>
        <w:t>2.4.3. Xịt khô</w:t>
      </w:r>
    </w:p>
    <w:p w14:paraId="1822B540">
      <w:pPr>
        <w:spacing w:after="60"/>
        <w:ind w:firstLine="720"/>
        <w:jc w:val="both"/>
        <w:rPr>
          <w:rFonts w:ascii="Times New Roman" w:hAnsi="Times New Roman"/>
          <w:sz w:val="28"/>
          <w:szCs w:val="28"/>
        </w:rPr>
      </w:pPr>
      <w:r>
        <w:rPr>
          <w:rFonts w:ascii="Times New Roman" w:hAnsi="Times New Roman"/>
          <w:sz w:val="28"/>
          <w:szCs w:val="28"/>
        </w:rPr>
        <w:t>2.5.2. Bảo dưỡng quạt: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69011B9">
      <w:pPr>
        <w:spacing w:after="60"/>
        <w:ind w:firstLine="720"/>
        <w:jc w:val="both"/>
        <w:rPr>
          <w:rFonts w:ascii="Times New Roman" w:hAnsi="Times New Roman"/>
          <w:sz w:val="28"/>
          <w:szCs w:val="28"/>
        </w:rPr>
      </w:pPr>
      <w:r>
        <w:rPr>
          <w:rFonts w:ascii="Times New Roman" w:hAnsi="Times New Roman"/>
          <w:sz w:val="28"/>
          <w:szCs w:val="28"/>
        </w:rPr>
        <w:t>2.5.1. Chạy thử nhận định tình trạng</w:t>
      </w:r>
    </w:p>
    <w:p w14:paraId="6004A5E5">
      <w:pPr>
        <w:spacing w:after="60"/>
        <w:ind w:firstLine="720"/>
        <w:jc w:val="both"/>
        <w:rPr>
          <w:rFonts w:ascii="Times New Roman" w:hAnsi="Times New Roman"/>
          <w:sz w:val="28"/>
          <w:szCs w:val="28"/>
        </w:rPr>
      </w:pPr>
      <w:r>
        <w:rPr>
          <w:rFonts w:ascii="Times New Roman" w:hAnsi="Times New Roman"/>
          <w:sz w:val="28"/>
          <w:szCs w:val="28"/>
        </w:rPr>
        <w:t>2.5.2. Tra dầu mỡ</w:t>
      </w:r>
    </w:p>
    <w:p w14:paraId="2D5D2B2B">
      <w:pPr>
        <w:spacing w:after="60"/>
        <w:jc w:val="both"/>
        <w:rPr>
          <w:rFonts w:ascii="Times New Roman" w:hAnsi="Times New Roman"/>
          <w:i/>
          <w:iCs/>
          <w:sz w:val="28"/>
          <w:szCs w:val="28"/>
        </w:rPr>
      </w:pPr>
      <w:r>
        <w:rPr>
          <w:rFonts w:ascii="Times New Roman" w:hAnsi="Times New Roman"/>
          <w:sz w:val="28"/>
          <w:szCs w:val="28"/>
        </w:rPr>
        <w:t>2.6. Kiểm tra lượng gas trong máy:</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A4DD674">
      <w:pPr>
        <w:spacing w:after="60"/>
        <w:ind w:firstLine="720"/>
        <w:jc w:val="both"/>
        <w:rPr>
          <w:rFonts w:ascii="Times New Roman" w:hAnsi="Times New Roman"/>
          <w:sz w:val="28"/>
          <w:szCs w:val="28"/>
        </w:rPr>
      </w:pPr>
      <w:r>
        <w:rPr>
          <w:rFonts w:ascii="Times New Roman" w:hAnsi="Times New Roman"/>
          <w:sz w:val="28"/>
          <w:szCs w:val="28"/>
        </w:rPr>
        <w:t>2.6.1. Kiểm tra lượng gas</w:t>
      </w:r>
    </w:p>
    <w:p w14:paraId="47290512">
      <w:pPr>
        <w:spacing w:after="60"/>
        <w:ind w:firstLine="720"/>
        <w:jc w:val="both"/>
        <w:rPr>
          <w:rFonts w:ascii="Times New Roman" w:hAnsi="Times New Roman"/>
          <w:sz w:val="28"/>
          <w:szCs w:val="28"/>
        </w:rPr>
      </w:pPr>
      <w:r>
        <w:rPr>
          <w:rFonts w:ascii="Times New Roman" w:hAnsi="Times New Roman"/>
          <w:sz w:val="28"/>
          <w:szCs w:val="28"/>
        </w:rPr>
        <w:t>2.6.2. Xử lý, nạp gas</w:t>
      </w:r>
    </w:p>
    <w:p w14:paraId="0BB450B8">
      <w:pPr>
        <w:spacing w:after="60"/>
        <w:jc w:val="both"/>
        <w:rPr>
          <w:rFonts w:ascii="Times New Roman" w:hAnsi="Times New Roman"/>
          <w:i/>
          <w:iCs/>
          <w:sz w:val="28"/>
          <w:szCs w:val="28"/>
        </w:rPr>
      </w:pPr>
      <w:r>
        <w:rPr>
          <w:rFonts w:ascii="Times New Roman" w:hAnsi="Times New Roman"/>
          <w:sz w:val="28"/>
          <w:szCs w:val="28"/>
        </w:rPr>
        <w:t>2.7. Bảo dưỡng hệ thống điện: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F8959C5">
      <w:pPr>
        <w:spacing w:after="60"/>
        <w:ind w:firstLine="720"/>
        <w:jc w:val="both"/>
        <w:rPr>
          <w:rFonts w:ascii="Times New Roman" w:hAnsi="Times New Roman"/>
          <w:sz w:val="28"/>
          <w:szCs w:val="28"/>
        </w:rPr>
      </w:pPr>
      <w:r>
        <w:rPr>
          <w:rFonts w:ascii="Times New Roman" w:hAnsi="Times New Roman"/>
          <w:sz w:val="28"/>
          <w:szCs w:val="28"/>
        </w:rPr>
        <w:t>2.7.1. Tắt nguồn tổng cấp vào máy</w:t>
      </w:r>
    </w:p>
    <w:p w14:paraId="73459382">
      <w:pPr>
        <w:spacing w:after="60"/>
        <w:ind w:firstLine="720"/>
        <w:jc w:val="both"/>
        <w:rPr>
          <w:rFonts w:ascii="Times New Roman" w:hAnsi="Times New Roman"/>
          <w:sz w:val="28"/>
          <w:szCs w:val="28"/>
        </w:rPr>
      </w:pPr>
      <w:r>
        <w:rPr>
          <w:rFonts w:ascii="Times New Roman" w:hAnsi="Times New Roman"/>
          <w:sz w:val="28"/>
          <w:szCs w:val="28"/>
        </w:rPr>
        <w:t>2.7.2. Kiểm tra tiếp xúc, thông mạch</w:t>
      </w:r>
    </w:p>
    <w:p w14:paraId="4F38E43A">
      <w:pPr>
        <w:spacing w:after="60"/>
        <w:ind w:firstLine="720"/>
        <w:jc w:val="both"/>
        <w:rPr>
          <w:rFonts w:ascii="Times New Roman" w:hAnsi="Times New Roman"/>
          <w:sz w:val="28"/>
          <w:szCs w:val="28"/>
        </w:rPr>
      </w:pPr>
      <w:r>
        <w:rPr>
          <w:rFonts w:ascii="Times New Roman" w:hAnsi="Times New Roman"/>
          <w:sz w:val="28"/>
          <w:szCs w:val="28"/>
        </w:rPr>
        <w:t>2.7.3. Làm sạch tiếp điểm đóng cắt</w:t>
      </w:r>
    </w:p>
    <w:p w14:paraId="5498649A">
      <w:pPr>
        <w:spacing w:after="60"/>
        <w:ind w:firstLine="720"/>
        <w:jc w:val="both"/>
        <w:rPr>
          <w:rFonts w:ascii="Times New Roman" w:hAnsi="Times New Roman"/>
          <w:sz w:val="28"/>
          <w:szCs w:val="28"/>
        </w:rPr>
      </w:pPr>
      <w:r>
        <w:rPr>
          <w:rFonts w:ascii="Times New Roman" w:hAnsi="Times New Roman"/>
          <w:sz w:val="28"/>
          <w:szCs w:val="28"/>
        </w:rPr>
        <w:t>2.7.4. Vệ sinh lắp ráp hoàn trả hệ thống</w:t>
      </w:r>
    </w:p>
    <w:p w14:paraId="7558587C">
      <w:pPr>
        <w:spacing w:after="60"/>
        <w:jc w:val="both"/>
        <w:rPr>
          <w:rFonts w:ascii="Times New Roman" w:hAnsi="Times New Roman"/>
          <w:sz w:val="28"/>
          <w:szCs w:val="28"/>
        </w:rPr>
      </w:pPr>
      <w:r>
        <w:rPr>
          <w:rFonts w:ascii="Times New Roman" w:hAnsi="Times New Roman"/>
          <w:sz w:val="28"/>
          <w:szCs w:val="28"/>
        </w:rPr>
        <w:t>2.8.Kiểm tra</w:t>
      </w:r>
    </w:p>
    <w:p w14:paraId="59478681">
      <w:pPr>
        <w:spacing w:after="60"/>
        <w:jc w:val="both"/>
        <w:rPr>
          <w:rFonts w:ascii="Times New Roman" w:hAnsi="Times New Roman"/>
          <w:b/>
          <w:sz w:val="28"/>
          <w:szCs w:val="28"/>
        </w:rPr>
      </w:pPr>
      <w:r>
        <w:rPr>
          <w:rFonts w:ascii="Times New Roman" w:hAnsi="Times New Roman"/>
          <w:b/>
          <w:sz w:val="28"/>
          <w:szCs w:val="28"/>
        </w:rPr>
        <w:t>IV. ĐIỀU KIỆN THỰC HIỆN MÔ ĐUN:</w:t>
      </w:r>
    </w:p>
    <w:p w14:paraId="27FFEDA3">
      <w:pPr>
        <w:spacing w:after="60"/>
        <w:ind w:left="360"/>
        <w:jc w:val="both"/>
        <w:rPr>
          <w:rFonts w:ascii="Times New Roman" w:hAnsi="Times New Roman"/>
          <w:sz w:val="28"/>
          <w:szCs w:val="28"/>
        </w:rPr>
      </w:pPr>
      <w:r>
        <w:rPr>
          <w:rFonts w:ascii="Times New Roman" w:hAnsi="Times New Roman"/>
          <w:sz w:val="28"/>
          <w:szCs w:val="28"/>
        </w:rPr>
        <w:t>1. Loại trang thiết bị :</w:t>
      </w:r>
    </w:p>
    <w:p w14:paraId="204C59D6">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Tủ lạnh trực tiếp </w:t>
      </w:r>
    </w:p>
    <w:p w14:paraId="2C1F357E">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Tủ lạnh gián tiếp </w:t>
      </w:r>
    </w:p>
    <w:p w14:paraId="4453F8F1">
      <w:pPr>
        <w:pStyle w:val="53"/>
        <w:numPr>
          <w:ilvl w:val="0"/>
          <w:numId w:val="37"/>
        </w:numPr>
        <w:spacing w:after="60"/>
        <w:jc w:val="both"/>
        <w:rPr>
          <w:rFonts w:ascii="Times New Roman" w:hAnsi="Times New Roman"/>
          <w:sz w:val="28"/>
          <w:szCs w:val="28"/>
        </w:rPr>
      </w:pPr>
      <w:r>
        <w:rPr>
          <w:rFonts w:ascii="Times New Roman" w:hAnsi="Times New Roman"/>
          <w:sz w:val="28"/>
          <w:szCs w:val="28"/>
        </w:rPr>
        <w:t>Thùng lạnh ,quầy lạnh</w:t>
      </w:r>
    </w:p>
    <w:p w14:paraId="64820B0B">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Máy hút chân không </w:t>
      </w:r>
    </w:p>
    <w:p w14:paraId="6BEE8880">
      <w:pPr>
        <w:pStyle w:val="53"/>
        <w:numPr>
          <w:ilvl w:val="0"/>
          <w:numId w:val="37"/>
        </w:numPr>
        <w:spacing w:after="60"/>
        <w:jc w:val="both"/>
        <w:rPr>
          <w:rFonts w:ascii="Times New Roman" w:hAnsi="Times New Roman"/>
          <w:sz w:val="28"/>
          <w:szCs w:val="28"/>
        </w:rPr>
      </w:pPr>
      <w:r>
        <w:rPr>
          <w:rFonts w:ascii="Times New Roman" w:hAnsi="Times New Roman"/>
          <w:sz w:val="28"/>
          <w:szCs w:val="28"/>
        </w:rPr>
        <w:t>Timer thời gian</w:t>
      </w:r>
    </w:p>
    <w:p w14:paraId="38F778BB">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Đèn hàn oxi </w:t>
      </w:r>
    </w:p>
    <w:p w14:paraId="08DF7CDF">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Bộ cơ khí </w:t>
      </w:r>
    </w:p>
    <w:p w14:paraId="00C62FD0">
      <w:pPr>
        <w:pStyle w:val="53"/>
        <w:numPr>
          <w:ilvl w:val="0"/>
          <w:numId w:val="37"/>
        </w:numPr>
        <w:spacing w:after="60"/>
        <w:jc w:val="both"/>
        <w:rPr>
          <w:rFonts w:ascii="Times New Roman" w:hAnsi="Times New Roman"/>
          <w:sz w:val="28"/>
          <w:szCs w:val="28"/>
        </w:rPr>
      </w:pPr>
      <w:r>
        <w:rPr>
          <w:rFonts w:ascii="Times New Roman" w:hAnsi="Times New Roman"/>
          <w:sz w:val="28"/>
          <w:szCs w:val="28"/>
        </w:rPr>
        <w:t>Cưa sắt</w:t>
      </w:r>
    </w:p>
    <w:p w14:paraId="4E24E5E6">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Đồng Hồ VOM </w:t>
      </w:r>
    </w:p>
    <w:p w14:paraId="78949041">
      <w:pPr>
        <w:pStyle w:val="53"/>
        <w:numPr>
          <w:ilvl w:val="0"/>
          <w:numId w:val="37"/>
        </w:numPr>
        <w:spacing w:after="60"/>
        <w:jc w:val="both"/>
        <w:rPr>
          <w:rFonts w:ascii="Times New Roman" w:hAnsi="Times New Roman"/>
          <w:sz w:val="28"/>
          <w:szCs w:val="28"/>
        </w:rPr>
      </w:pPr>
      <w:r>
        <w:rPr>
          <w:rFonts w:ascii="Times New Roman" w:hAnsi="Times New Roman"/>
          <w:sz w:val="28"/>
          <w:szCs w:val="28"/>
        </w:rPr>
        <w:t>Ampe Kìm</w:t>
      </w:r>
    </w:p>
    <w:p w14:paraId="766F01E6">
      <w:pPr>
        <w:pStyle w:val="53"/>
        <w:numPr>
          <w:ilvl w:val="0"/>
          <w:numId w:val="37"/>
        </w:numPr>
        <w:spacing w:after="60"/>
        <w:jc w:val="both"/>
        <w:rPr>
          <w:rFonts w:ascii="Times New Roman" w:hAnsi="Times New Roman"/>
          <w:sz w:val="28"/>
          <w:szCs w:val="28"/>
        </w:rPr>
      </w:pPr>
      <w:r>
        <w:rPr>
          <w:rFonts w:ascii="Times New Roman" w:hAnsi="Times New Roman"/>
          <w:sz w:val="28"/>
          <w:szCs w:val="28"/>
        </w:rPr>
        <w:t>Block tủ lạnh</w:t>
      </w:r>
    </w:p>
    <w:p w14:paraId="1BA8D12A">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Điện trở xả đá </w:t>
      </w:r>
    </w:p>
    <w:p w14:paraId="366CEE6F">
      <w:pPr>
        <w:pStyle w:val="53"/>
        <w:numPr>
          <w:ilvl w:val="0"/>
          <w:numId w:val="37"/>
        </w:numPr>
        <w:spacing w:after="60"/>
        <w:jc w:val="both"/>
        <w:rPr>
          <w:rFonts w:ascii="Times New Roman" w:hAnsi="Times New Roman"/>
          <w:sz w:val="28"/>
          <w:szCs w:val="28"/>
        </w:rPr>
      </w:pPr>
      <w:r>
        <w:rPr>
          <w:rFonts w:ascii="Times New Roman" w:hAnsi="Times New Roman"/>
          <w:sz w:val="28"/>
          <w:szCs w:val="28"/>
        </w:rPr>
        <w:t>Thermic</w:t>
      </w:r>
    </w:p>
    <w:p w14:paraId="0C03D851">
      <w:pPr>
        <w:pStyle w:val="53"/>
        <w:numPr>
          <w:ilvl w:val="0"/>
          <w:numId w:val="37"/>
        </w:numPr>
        <w:spacing w:after="60"/>
        <w:jc w:val="both"/>
        <w:rPr>
          <w:rFonts w:ascii="Times New Roman" w:hAnsi="Times New Roman"/>
          <w:sz w:val="28"/>
          <w:szCs w:val="28"/>
        </w:rPr>
      </w:pPr>
      <w:r>
        <w:rPr>
          <w:rFonts w:ascii="Times New Roman" w:hAnsi="Times New Roman"/>
          <w:sz w:val="28"/>
          <w:szCs w:val="28"/>
        </w:rPr>
        <w:t>Rơ le khởi động</w:t>
      </w:r>
    </w:p>
    <w:p w14:paraId="0A8E538D">
      <w:pPr>
        <w:pStyle w:val="53"/>
        <w:numPr>
          <w:ilvl w:val="0"/>
          <w:numId w:val="37"/>
        </w:numPr>
        <w:spacing w:after="60"/>
        <w:jc w:val="both"/>
        <w:rPr>
          <w:rFonts w:ascii="Times New Roman" w:hAnsi="Times New Roman"/>
          <w:sz w:val="28"/>
          <w:szCs w:val="28"/>
        </w:rPr>
      </w:pPr>
      <w:r>
        <w:rPr>
          <w:rFonts w:ascii="Times New Roman" w:hAnsi="Times New Roman"/>
          <w:sz w:val="28"/>
          <w:szCs w:val="28"/>
        </w:rPr>
        <w:t>Thermostat</w:t>
      </w:r>
    </w:p>
    <w:p w14:paraId="1127FD93">
      <w:pPr>
        <w:pStyle w:val="53"/>
        <w:numPr>
          <w:ilvl w:val="0"/>
          <w:numId w:val="37"/>
        </w:numPr>
        <w:spacing w:after="60"/>
        <w:jc w:val="both"/>
        <w:rPr>
          <w:rFonts w:ascii="Times New Roman" w:hAnsi="Times New Roman"/>
          <w:sz w:val="28"/>
          <w:szCs w:val="28"/>
        </w:rPr>
      </w:pPr>
      <w:r>
        <w:rPr>
          <w:rFonts w:ascii="Times New Roman" w:hAnsi="Times New Roman"/>
          <w:sz w:val="28"/>
          <w:szCs w:val="28"/>
        </w:rPr>
        <w:t>Rơ le nhiệt âm ,rơ le nhiệt dương</w:t>
      </w:r>
    </w:p>
    <w:p w14:paraId="4637B077">
      <w:pPr>
        <w:pStyle w:val="53"/>
        <w:numPr>
          <w:ilvl w:val="0"/>
          <w:numId w:val="37"/>
        </w:numPr>
        <w:spacing w:after="60"/>
        <w:jc w:val="both"/>
        <w:rPr>
          <w:rFonts w:ascii="Times New Roman" w:hAnsi="Times New Roman"/>
          <w:sz w:val="28"/>
          <w:szCs w:val="28"/>
        </w:rPr>
      </w:pPr>
      <w:r>
        <w:rPr>
          <w:rFonts w:ascii="Times New Roman" w:hAnsi="Times New Roman"/>
          <w:sz w:val="28"/>
          <w:szCs w:val="28"/>
        </w:rPr>
        <w:t>Quạt dàn nóng , dàn lạnh</w:t>
      </w:r>
    </w:p>
    <w:p w14:paraId="6179AAAF">
      <w:pPr>
        <w:pStyle w:val="53"/>
        <w:numPr>
          <w:ilvl w:val="0"/>
          <w:numId w:val="37"/>
        </w:numPr>
        <w:spacing w:after="60"/>
        <w:jc w:val="both"/>
        <w:rPr>
          <w:rFonts w:ascii="Times New Roman" w:hAnsi="Times New Roman"/>
          <w:sz w:val="28"/>
          <w:szCs w:val="28"/>
        </w:rPr>
      </w:pPr>
      <w:r>
        <w:rPr>
          <w:rFonts w:ascii="Times New Roman" w:hAnsi="Times New Roman"/>
          <w:sz w:val="28"/>
          <w:szCs w:val="28"/>
        </w:rPr>
        <w:t>Bộ uốn ống đồng</w:t>
      </w:r>
    </w:p>
    <w:p w14:paraId="1395D32B">
      <w:pPr>
        <w:pStyle w:val="53"/>
        <w:numPr>
          <w:ilvl w:val="0"/>
          <w:numId w:val="37"/>
        </w:numPr>
        <w:spacing w:after="60"/>
        <w:jc w:val="both"/>
        <w:rPr>
          <w:rFonts w:ascii="Times New Roman" w:hAnsi="Times New Roman"/>
          <w:sz w:val="28"/>
          <w:szCs w:val="28"/>
        </w:rPr>
      </w:pPr>
      <w:r>
        <w:rPr>
          <w:rFonts w:ascii="Times New Roman" w:hAnsi="Times New Roman"/>
          <w:sz w:val="28"/>
          <w:szCs w:val="28"/>
        </w:rPr>
        <w:t>Bộ nong , loe ống đồng</w:t>
      </w:r>
    </w:p>
    <w:p w14:paraId="75D2D90E">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Công tắc </w:t>
      </w:r>
    </w:p>
    <w:p w14:paraId="34DDF662">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Bóng đèn </w:t>
      </w:r>
    </w:p>
    <w:p w14:paraId="4241D0AA">
      <w:pPr>
        <w:pStyle w:val="53"/>
        <w:numPr>
          <w:ilvl w:val="0"/>
          <w:numId w:val="37"/>
        </w:numPr>
        <w:spacing w:after="60"/>
        <w:jc w:val="both"/>
        <w:rPr>
          <w:rFonts w:ascii="Times New Roman" w:hAnsi="Times New Roman"/>
          <w:sz w:val="28"/>
          <w:szCs w:val="28"/>
        </w:rPr>
      </w:pPr>
      <w:r>
        <w:rPr>
          <w:rFonts w:ascii="Times New Roman" w:hAnsi="Times New Roman"/>
          <w:sz w:val="28"/>
          <w:szCs w:val="28"/>
        </w:rPr>
        <w:t>Đầu cốt</w:t>
      </w:r>
    </w:p>
    <w:p w14:paraId="71EED309">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Bộ đồng hồ nạp gas </w:t>
      </w:r>
    </w:p>
    <w:p w14:paraId="7222F2D5">
      <w:pPr>
        <w:spacing w:after="60"/>
        <w:ind w:left="360"/>
        <w:jc w:val="both"/>
        <w:rPr>
          <w:rFonts w:ascii="Times New Roman" w:hAnsi="Times New Roman"/>
          <w:sz w:val="28"/>
          <w:szCs w:val="28"/>
        </w:rPr>
      </w:pPr>
      <w:r>
        <w:rPr>
          <w:rFonts w:ascii="Times New Roman" w:hAnsi="Times New Roman"/>
          <w:sz w:val="28"/>
          <w:szCs w:val="28"/>
        </w:rPr>
        <w:t xml:space="preserve">2. Loại vật liệu </w:t>
      </w:r>
    </w:p>
    <w:p w14:paraId="41CACB3E">
      <w:pPr>
        <w:pStyle w:val="53"/>
        <w:numPr>
          <w:ilvl w:val="0"/>
          <w:numId w:val="37"/>
        </w:numPr>
        <w:spacing w:after="60"/>
        <w:jc w:val="both"/>
        <w:rPr>
          <w:rFonts w:ascii="Times New Roman" w:hAnsi="Times New Roman"/>
          <w:sz w:val="28"/>
          <w:szCs w:val="28"/>
        </w:rPr>
      </w:pPr>
      <w:r>
        <w:rPr>
          <w:rFonts w:ascii="Times New Roman" w:hAnsi="Times New Roman"/>
          <w:sz w:val="28"/>
          <w:szCs w:val="28"/>
        </w:rPr>
        <w:t>Ống đồng phi 4 ,phi 6,phi 8</w:t>
      </w:r>
    </w:p>
    <w:p w14:paraId="1BE3D8BA">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Băng dính cách điện </w:t>
      </w:r>
    </w:p>
    <w:p w14:paraId="0EFE0AD3">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gas 134a</w:t>
      </w:r>
    </w:p>
    <w:p w14:paraId="42F1FD6B">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Xà phòng </w:t>
      </w:r>
    </w:p>
    <w:p w14:paraId="5893D79F">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Nito</w:t>
      </w:r>
    </w:p>
    <w:p w14:paraId="3AC3E23A">
      <w:pPr>
        <w:pStyle w:val="53"/>
        <w:numPr>
          <w:ilvl w:val="0"/>
          <w:numId w:val="37"/>
        </w:numPr>
        <w:spacing w:after="60"/>
        <w:jc w:val="both"/>
        <w:rPr>
          <w:rFonts w:ascii="Times New Roman" w:hAnsi="Times New Roman"/>
          <w:sz w:val="28"/>
          <w:szCs w:val="28"/>
        </w:rPr>
      </w:pPr>
      <w:r>
        <w:rPr>
          <w:rFonts w:ascii="Times New Roman" w:hAnsi="Times New Roman"/>
          <w:sz w:val="28"/>
          <w:szCs w:val="28"/>
        </w:rPr>
        <w:t>Bình oxi – axetylen</w:t>
      </w:r>
    </w:p>
    <w:p w14:paraId="07CAA164">
      <w:pPr>
        <w:pStyle w:val="53"/>
        <w:numPr>
          <w:ilvl w:val="0"/>
          <w:numId w:val="37"/>
        </w:numPr>
        <w:spacing w:after="60"/>
        <w:jc w:val="both"/>
        <w:rPr>
          <w:rFonts w:ascii="Times New Roman" w:hAnsi="Times New Roman"/>
          <w:sz w:val="28"/>
          <w:szCs w:val="28"/>
        </w:rPr>
      </w:pPr>
      <w:r>
        <w:rPr>
          <w:rFonts w:ascii="Times New Roman" w:hAnsi="Times New Roman"/>
          <w:sz w:val="28"/>
          <w:szCs w:val="28"/>
        </w:rPr>
        <w:t>Dây điện</w:t>
      </w:r>
    </w:p>
    <w:p w14:paraId="039E3666">
      <w:pPr>
        <w:spacing w:after="60"/>
        <w:ind w:left="360"/>
        <w:jc w:val="both"/>
        <w:rPr>
          <w:rFonts w:ascii="Times New Roman" w:hAnsi="Times New Roman"/>
          <w:sz w:val="28"/>
          <w:szCs w:val="28"/>
        </w:rPr>
      </w:pPr>
      <w:r>
        <w:rPr>
          <w:rFonts w:ascii="Times New Roman" w:hAnsi="Times New Roman"/>
          <w:sz w:val="28"/>
          <w:szCs w:val="28"/>
        </w:rPr>
        <w:t>3. Các nguồn bổ sung</w:t>
      </w:r>
    </w:p>
    <w:p w14:paraId="67999BF4">
      <w:pPr>
        <w:pStyle w:val="53"/>
        <w:numPr>
          <w:ilvl w:val="0"/>
          <w:numId w:val="37"/>
        </w:numPr>
        <w:spacing w:after="60"/>
        <w:jc w:val="both"/>
        <w:rPr>
          <w:rFonts w:ascii="Times New Roman" w:hAnsi="Times New Roman"/>
          <w:sz w:val="28"/>
          <w:szCs w:val="28"/>
        </w:rPr>
      </w:pPr>
      <w:r>
        <w:rPr>
          <w:rFonts w:ascii="Times New Roman" w:hAnsi="Times New Roman"/>
          <w:sz w:val="28"/>
          <w:szCs w:val="28"/>
        </w:rPr>
        <w:t xml:space="preserve">Tài liệu tham khảo </w:t>
      </w:r>
    </w:p>
    <w:p w14:paraId="0B00C2A0">
      <w:pPr>
        <w:pStyle w:val="53"/>
        <w:numPr>
          <w:ilvl w:val="0"/>
          <w:numId w:val="37"/>
        </w:numPr>
        <w:spacing w:after="60"/>
        <w:jc w:val="both"/>
        <w:rPr>
          <w:rFonts w:ascii="Times New Roman" w:hAnsi="Times New Roman"/>
          <w:sz w:val="28"/>
          <w:szCs w:val="28"/>
        </w:rPr>
      </w:pPr>
      <w:r>
        <w:rPr>
          <w:rFonts w:ascii="Times New Roman" w:hAnsi="Times New Roman"/>
          <w:sz w:val="28"/>
          <w:szCs w:val="28"/>
        </w:rPr>
        <w:t>Cataloge của máy</w:t>
      </w:r>
    </w:p>
    <w:p w14:paraId="37372594">
      <w:pPr>
        <w:pStyle w:val="53"/>
        <w:numPr>
          <w:ilvl w:val="0"/>
          <w:numId w:val="37"/>
        </w:numPr>
        <w:spacing w:after="60"/>
        <w:jc w:val="both"/>
        <w:rPr>
          <w:rFonts w:ascii="Times New Roman" w:hAnsi="Times New Roman"/>
          <w:sz w:val="28"/>
          <w:szCs w:val="28"/>
        </w:rPr>
      </w:pPr>
      <w:r>
        <w:rPr>
          <w:rFonts w:ascii="Times New Roman" w:hAnsi="Times New Roman"/>
          <w:sz w:val="28"/>
          <w:szCs w:val="28"/>
        </w:rPr>
        <w:t>Bảng thực tập</w:t>
      </w:r>
    </w:p>
    <w:p w14:paraId="59A9741C">
      <w:pPr>
        <w:pStyle w:val="53"/>
        <w:numPr>
          <w:ilvl w:val="0"/>
          <w:numId w:val="37"/>
        </w:numPr>
        <w:spacing w:after="60"/>
        <w:jc w:val="both"/>
        <w:rPr>
          <w:rFonts w:ascii="Times New Roman" w:hAnsi="Times New Roman"/>
          <w:sz w:val="28"/>
          <w:szCs w:val="28"/>
        </w:rPr>
      </w:pPr>
      <w:r>
        <w:rPr>
          <w:rFonts w:ascii="Times New Roman" w:hAnsi="Times New Roman"/>
          <w:sz w:val="28"/>
          <w:szCs w:val="28"/>
        </w:rPr>
        <w:t>Bộ kìm (kìm cắt dây , kìm điện,kìm bấm cốt…)</w:t>
      </w:r>
    </w:p>
    <w:p w14:paraId="54D82BBD">
      <w:pPr>
        <w:pStyle w:val="53"/>
        <w:numPr>
          <w:ilvl w:val="0"/>
          <w:numId w:val="37"/>
        </w:numPr>
        <w:spacing w:after="60"/>
        <w:jc w:val="both"/>
        <w:rPr>
          <w:rFonts w:ascii="Times New Roman" w:hAnsi="Times New Roman"/>
          <w:sz w:val="28"/>
          <w:szCs w:val="28"/>
        </w:rPr>
      </w:pPr>
      <w:r>
        <w:rPr>
          <w:rFonts w:ascii="Times New Roman" w:hAnsi="Times New Roman"/>
          <w:sz w:val="28"/>
          <w:szCs w:val="28"/>
        </w:rPr>
        <w:t>Bộ tô vít</w:t>
      </w:r>
    </w:p>
    <w:p w14:paraId="0412DC23">
      <w:pPr>
        <w:pStyle w:val="53"/>
        <w:numPr>
          <w:ilvl w:val="0"/>
          <w:numId w:val="37"/>
        </w:numPr>
        <w:spacing w:after="60"/>
        <w:jc w:val="both"/>
        <w:rPr>
          <w:rFonts w:ascii="Times New Roman" w:hAnsi="Times New Roman"/>
          <w:sz w:val="28"/>
          <w:szCs w:val="28"/>
        </w:rPr>
      </w:pPr>
      <w:r>
        <w:rPr>
          <w:rFonts w:ascii="Times New Roman" w:hAnsi="Times New Roman"/>
          <w:sz w:val="28"/>
          <w:szCs w:val="28"/>
        </w:rPr>
        <w:t>Cà lê , mỏ lết</w:t>
      </w:r>
    </w:p>
    <w:p w14:paraId="6293E276">
      <w:pPr>
        <w:pStyle w:val="53"/>
        <w:numPr>
          <w:ilvl w:val="0"/>
          <w:numId w:val="37"/>
        </w:numPr>
        <w:spacing w:after="60"/>
        <w:jc w:val="both"/>
        <w:rPr>
          <w:rFonts w:ascii="Times New Roman" w:hAnsi="Times New Roman"/>
          <w:sz w:val="28"/>
          <w:szCs w:val="28"/>
        </w:rPr>
      </w:pPr>
      <w:r>
        <w:rPr>
          <w:rFonts w:ascii="Times New Roman" w:hAnsi="Times New Roman"/>
          <w:sz w:val="28"/>
          <w:szCs w:val="28"/>
        </w:rPr>
        <w:t>Các bản vẽ khí cụ điện ,thiết bị điện</w:t>
      </w:r>
    </w:p>
    <w:p w14:paraId="5E63A819">
      <w:pPr>
        <w:spacing w:after="60"/>
        <w:jc w:val="both"/>
        <w:rPr>
          <w:rFonts w:ascii="Times New Roman" w:hAnsi="Times New Roman"/>
          <w:b/>
          <w:sz w:val="28"/>
          <w:szCs w:val="28"/>
          <w:lang w:val="pt-BR"/>
        </w:rPr>
      </w:pPr>
      <w:r>
        <w:rPr>
          <w:rFonts w:ascii="Times New Roman" w:hAnsi="Times New Roman"/>
          <w:b/>
          <w:sz w:val="28"/>
          <w:szCs w:val="28"/>
          <w:lang w:val="pt-BR"/>
        </w:rPr>
        <w:t>V. PHƯƠNG PHÁP VÀ NỘI DUNG ĐÁNH GIÁ:</w:t>
      </w:r>
    </w:p>
    <w:p w14:paraId="3034C21E">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Hình thức:</w:t>
      </w:r>
    </w:p>
    <w:p w14:paraId="7307B61D">
      <w:pPr>
        <w:spacing w:after="60"/>
        <w:ind w:firstLine="720"/>
        <w:rPr>
          <w:rFonts w:ascii="Times New Roman" w:hAnsi="Times New Roman"/>
          <w:sz w:val="28"/>
          <w:szCs w:val="28"/>
          <w:lang w:val="pt-BR"/>
        </w:rPr>
      </w:pPr>
      <w:r>
        <w:rPr>
          <w:rFonts w:ascii="Times New Roman" w:hAnsi="Times New Roman"/>
          <w:sz w:val="28"/>
          <w:szCs w:val="28"/>
          <w:lang w:val="pt-BR"/>
        </w:rPr>
        <w:t>+ Thực hành và vấn đáp;</w:t>
      </w:r>
    </w:p>
    <w:p w14:paraId="09E25FBD">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Nội dung:</w:t>
      </w:r>
    </w:p>
    <w:p w14:paraId="4C7F8A09">
      <w:pPr>
        <w:spacing w:after="60"/>
        <w:ind w:firstLine="720"/>
        <w:rPr>
          <w:rFonts w:ascii="Times New Roman" w:hAnsi="Times New Roman"/>
          <w:sz w:val="28"/>
          <w:szCs w:val="28"/>
          <w:lang w:val="pt-BR"/>
        </w:rPr>
      </w:pPr>
      <w:r>
        <w:rPr>
          <w:rFonts w:ascii="Times New Roman" w:hAnsi="Times New Roman"/>
          <w:sz w:val="28"/>
          <w:szCs w:val="28"/>
          <w:lang w:val="pt-BR"/>
        </w:rPr>
        <w:t xml:space="preserve">+Thực hành: Sửa chữa tủ lạnh ,tủ đông . </w:t>
      </w:r>
    </w:p>
    <w:p w14:paraId="53DF53D5">
      <w:pPr>
        <w:spacing w:after="60"/>
        <w:ind w:firstLine="720"/>
        <w:rPr>
          <w:rFonts w:ascii="Times New Roman" w:hAnsi="Times New Roman"/>
          <w:sz w:val="28"/>
          <w:szCs w:val="28"/>
          <w:lang w:val="pt-BR"/>
        </w:rPr>
      </w:pPr>
      <w:r>
        <w:rPr>
          <w:rFonts w:ascii="Times New Roman" w:hAnsi="Times New Roman"/>
          <w:sz w:val="28"/>
          <w:szCs w:val="28"/>
          <w:lang w:val="pt-BR"/>
        </w:rPr>
        <w:t xml:space="preserve">+Lý thuyết: Trình bầy nguyên lý làm việc </w:t>
      </w:r>
    </w:p>
    <w:p w14:paraId="39A0070B">
      <w:pPr>
        <w:spacing w:after="60"/>
        <w:ind w:firstLine="720"/>
        <w:jc w:val="both"/>
        <w:rPr>
          <w:rFonts w:ascii="Times New Roman" w:hAnsi="Times New Roman"/>
          <w:sz w:val="28"/>
          <w:szCs w:val="28"/>
          <w:lang w:val="pt-BR"/>
        </w:rPr>
      </w:pPr>
      <w:r>
        <w:rPr>
          <w:rFonts w:ascii="Times New Roman" w:hAnsi="Times New Roman"/>
          <w:sz w:val="28"/>
          <w:szCs w:val="28"/>
          <w:lang w:val="pt-BR"/>
        </w:rPr>
        <w:t>+ Sau khi trình bầy nguyên lý làm việc của sơ đồ, trả lời thêm 1 hoặc 2 câu hỏi của giáo viên</w:t>
      </w:r>
    </w:p>
    <w:p w14:paraId="4B3B03B7">
      <w:pPr>
        <w:spacing w:after="60"/>
        <w:rPr>
          <w:rFonts w:ascii="Times New Roman" w:hAnsi="Times New Roman"/>
          <w:sz w:val="28"/>
          <w:szCs w:val="28"/>
          <w:lang w:val="pt-BR"/>
        </w:rPr>
      </w:pPr>
      <w:r>
        <w:rPr>
          <w:rFonts w:ascii="Times New Roman" w:hAnsi="Times New Roman"/>
          <w:b/>
          <w:sz w:val="28"/>
          <w:szCs w:val="28"/>
          <w:lang w:val="pt-BR"/>
        </w:rPr>
        <w:t>-</w:t>
      </w:r>
      <w:r>
        <w:rPr>
          <w:rFonts w:ascii="Times New Roman" w:hAnsi="Times New Roman"/>
          <w:sz w:val="28"/>
          <w:szCs w:val="28"/>
          <w:lang w:val="pt-BR"/>
        </w:rPr>
        <w:t xml:space="preserve"> Tiêu chuẩn đánh giá:</w:t>
      </w:r>
    </w:p>
    <w:p w14:paraId="320A71B3">
      <w:pPr>
        <w:spacing w:after="60"/>
        <w:ind w:firstLine="720"/>
        <w:rPr>
          <w:rFonts w:ascii="Times New Roman" w:hAnsi="Times New Roman"/>
          <w:sz w:val="28"/>
          <w:szCs w:val="28"/>
          <w:lang w:val="pt-BR"/>
        </w:rPr>
      </w:pPr>
      <w:r>
        <w:rPr>
          <w:rFonts w:ascii="Times New Roman" w:hAnsi="Times New Roman"/>
          <w:sz w:val="28"/>
          <w:szCs w:val="28"/>
          <w:lang w:val="pt-BR"/>
        </w:rPr>
        <w:t>+ Sửa chữa đảm bảo yêu cầu kỹ thuật và thời gian</w:t>
      </w:r>
    </w:p>
    <w:p w14:paraId="55B8C149">
      <w:pPr>
        <w:spacing w:after="60"/>
        <w:ind w:firstLine="720"/>
        <w:rPr>
          <w:rFonts w:ascii="Times New Roman" w:hAnsi="Times New Roman"/>
          <w:sz w:val="28"/>
          <w:szCs w:val="28"/>
          <w:lang w:val="pt-BR"/>
        </w:rPr>
      </w:pPr>
      <w:r>
        <w:rPr>
          <w:rFonts w:ascii="Times New Roman" w:hAnsi="Times New Roman"/>
          <w:sz w:val="28"/>
          <w:szCs w:val="28"/>
          <w:lang w:val="pt-BR"/>
        </w:rPr>
        <w:t>+ Trình bày đúng nguyên lý làm việc của sơ đồ</w:t>
      </w:r>
    </w:p>
    <w:p w14:paraId="2BDBDE85">
      <w:pPr>
        <w:spacing w:after="60"/>
        <w:ind w:firstLine="720"/>
        <w:rPr>
          <w:rFonts w:ascii="Times New Roman" w:hAnsi="Times New Roman"/>
          <w:sz w:val="28"/>
          <w:szCs w:val="28"/>
          <w:lang w:val="pt-BR"/>
        </w:rPr>
      </w:pPr>
      <w:r>
        <w:rPr>
          <w:rFonts w:ascii="Times New Roman" w:hAnsi="Times New Roman"/>
          <w:sz w:val="28"/>
          <w:szCs w:val="28"/>
          <w:lang w:val="pt-BR"/>
        </w:rPr>
        <w:t>+ Sử dụng dụng cụ thành thạo đúng phương pháp</w:t>
      </w:r>
    </w:p>
    <w:p w14:paraId="2CF4555B">
      <w:pPr>
        <w:spacing w:after="60"/>
        <w:ind w:firstLine="720"/>
        <w:rPr>
          <w:rFonts w:ascii="Times New Roman" w:hAnsi="Times New Roman"/>
          <w:sz w:val="28"/>
          <w:szCs w:val="28"/>
        </w:rPr>
      </w:pPr>
      <w:r>
        <w:rPr>
          <w:rFonts w:ascii="Times New Roman" w:hAnsi="Times New Roman"/>
          <w:sz w:val="28"/>
          <w:szCs w:val="28"/>
        </w:rPr>
        <w:t>+ Đảm bảo an toàn lao động</w:t>
      </w:r>
    </w:p>
    <w:p w14:paraId="347B5103">
      <w:pPr>
        <w:spacing w:after="60"/>
        <w:ind w:firstLine="720"/>
        <w:rPr>
          <w:rFonts w:ascii="Times New Roman" w:hAnsi="Times New Roman"/>
          <w:sz w:val="28"/>
          <w:szCs w:val="28"/>
        </w:rPr>
      </w:pPr>
      <w:r>
        <w:rPr>
          <w:rFonts w:ascii="Times New Roman" w:hAnsi="Times New Roman"/>
          <w:sz w:val="28"/>
          <w:szCs w:val="28"/>
        </w:rPr>
        <w:t>+ Nơi thực tập phải gọn gàng, ngăn nắp, cẩn thận, tỉ mỉ</w:t>
      </w:r>
    </w:p>
    <w:p w14:paraId="79DFA878">
      <w:pPr>
        <w:spacing w:after="60"/>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Phương pháp đánh giá:</w:t>
      </w:r>
      <w:r>
        <w:rPr>
          <w:rFonts w:ascii="Times New Roman" w:hAnsi="Times New Roman"/>
          <w:b/>
          <w:bCs/>
          <w:sz w:val="28"/>
          <w:szCs w:val="28"/>
        </w:rPr>
        <w:t xml:space="preserve"> </w:t>
      </w:r>
      <w:r>
        <w:rPr>
          <w:rFonts w:ascii="Times New Roman" w:hAnsi="Times New Roman"/>
          <w:sz w:val="28"/>
          <w:szCs w:val="28"/>
        </w:rPr>
        <w:t>Chấm theo thang điểm 10</w:t>
      </w:r>
    </w:p>
    <w:p w14:paraId="144EEF45">
      <w:pPr>
        <w:spacing w:after="60"/>
        <w:ind w:firstLine="900"/>
        <w:rPr>
          <w:rFonts w:ascii="Times New Roman" w:hAnsi="Times New Roman"/>
          <w:sz w:val="28"/>
          <w:szCs w:val="28"/>
        </w:rPr>
      </w:pPr>
      <w:r>
        <w:rPr>
          <w:rFonts w:ascii="Times New Roman" w:hAnsi="Times New Roman"/>
          <w:sz w:val="28"/>
          <w:szCs w:val="28"/>
        </w:rPr>
        <w:t>+ Máy hoạt động đúng: 5 điểm</w:t>
      </w:r>
    </w:p>
    <w:p w14:paraId="333DDE4B">
      <w:pPr>
        <w:spacing w:after="60"/>
        <w:ind w:firstLine="900"/>
        <w:rPr>
          <w:rFonts w:ascii="Times New Roman" w:hAnsi="Times New Roman"/>
          <w:sz w:val="28"/>
          <w:szCs w:val="28"/>
        </w:rPr>
      </w:pPr>
      <w:r>
        <w:rPr>
          <w:rFonts w:ascii="Times New Roman" w:hAnsi="Times New Roman"/>
          <w:sz w:val="28"/>
          <w:szCs w:val="28"/>
        </w:rPr>
        <w:t>+ Thuyết minh đúng nguyên lý làm việc: 2 điểm</w:t>
      </w:r>
    </w:p>
    <w:p w14:paraId="6785ADDF">
      <w:pPr>
        <w:spacing w:after="60"/>
        <w:ind w:firstLine="900"/>
        <w:rPr>
          <w:rFonts w:ascii="Times New Roman" w:hAnsi="Times New Roman"/>
          <w:sz w:val="28"/>
          <w:szCs w:val="28"/>
        </w:rPr>
      </w:pPr>
      <w:r>
        <w:rPr>
          <w:rFonts w:ascii="Times New Roman" w:hAnsi="Times New Roman"/>
          <w:sz w:val="28"/>
          <w:szCs w:val="28"/>
        </w:rPr>
        <w:t>+ Đảm bảo an toàn, vệ sinh công nghiệp: 1 điểm</w:t>
      </w:r>
    </w:p>
    <w:p w14:paraId="0E6C40EC">
      <w:pPr>
        <w:spacing w:after="60"/>
        <w:ind w:firstLine="900"/>
        <w:rPr>
          <w:rFonts w:ascii="Times New Roman" w:hAnsi="Times New Roman"/>
          <w:sz w:val="28"/>
          <w:szCs w:val="28"/>
        </w:rPr>
      </w:pPr>
      <w:r>
        <w:rPr>
          <w:rFonts w:ascii="Times New Roman" w:hAnsi="Times New Roman"/>
          <w:sz w:val="28"/>
          <w:szCs w:val="28"/>
        </w:rPr>
        <w:t>+ Sửa chữa đảm bảo thời gian: 1 điểm</w:t>
      </w:r>
    </w:p>
    <w:p w14:paraId="6A034957">
      <w:pPr>
        <w:spacing w:after="60"/>
        <w:ind w:firstLine="900"/>
        <w:rPr>
          <w:rFonts w:ascii="Times New Roman" w:hAnsi="Times New Roman"/>
          <w:sz w:val="28"/>
          <w:szCs w:val="28"/>
        </w:rPr>
      </w:pPr>
      <w:r>
        <w:rPr>
          <w:rFonts w:ascii="Times New Roman" w:hAnsi="Times New Roman"/>
          <w:sz w:val="28"/>
          <w:szCs w:val="28"/>
        </w:rPr>
        <w:t>+ Trả lời đúng câu hỏi của giáo viên: 1 điểm</w:t>
      </w:r>
    </w:p>
    <w:p w14:paraId="1B2183DF">
      <w:pPr>
        <w:keepNext/>
        <w:keepLines/>
        <w:spacing w:after="60"/>
        <w:jc w:val="both"/>
        <w:rPr>
          <w:rFonts w:ascii="Times New Roman" w:hAnsi="Times New Roman"/>
          <w:b/>
          <w:sz w:val="28"/>
          <w:szCs w:val="28"/>
        </w:rPr>
      </w:pPr>
      <w:r>
        <w:rPr>
          <w:rFonts w:ascii="Times New Roman" w:hAnsi="Times New Roman"/>
          <w:b/>
          <w:sz w:val="28"/>
          <w:szCs w:val="28"/>
        </w:rPr>
        <w:t xml:space="preserve">VI. HƯỚNG DẪN THỰC HIỆN MÔ ĐUN: </w:t>
      </w:r>
    </w:p>
    <w:p w14:paraId="6FCCBFC0">
      <w:pPr>
        <w:keepNext/>
        <w:keepLines/>
        <w:spacing w:after="60"/>
        <w:jc w:val="both"/>
        <w:rPr>
          <w:rFonts w:ascii="Times New Roman" w:hAnsi="Times New Roman"/>
          <w:i/>
          <w:sz w:val="28"/>
          <w:szCs w:val="28"/>
        </w:rPr>
      </w:pPr>
      <w:r>
        <w:rPr>
          <w:rFonts w:ascii="Times New Roman" w:hAnsi="Times New Roman"/>
          <w:i/>
          <w:sz w:val="28"/>
          <w:szCs w:val="28"/>
        </w:rPr>
        <w:t>1. Phạm vi áp dụng chương trình:</w:t>
      </w:r>
    </w:p>
    <w:p w14:paraId="1CE51C5E">
      <w:pPr>
        <w:keepNext/>
        <w:keepLines/>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Mô đun được áp dụng cho tất cả các trường có hệ đào tạo Trung cấp nghề “Kỹ thuật máy lạnh và Điều hòa không khí”</w:t>
      </w:r>
    </w:p>
    <w:p w14:paraId="1C7E001E">
      <w:pPr>
        <w:spacing w:after="60"/>
        <w:jc w:val="both"/>
        <w:rPr>
          <w:rFonts w:ascii="Times New Roman" w:hAnsi="Times New Roman"/>
          <w:i/>
          <w:sz w:val="28"/>
          <w:szCs w:val="28"/>
        </w:rPr>
      </w:pPr>
      <w:r>
        <w:rPr>
          <w:rFonts w:ascii="Times New Roman" w:hAnsi="Times New Roman"/>
          <w:i/>
          <w:sz w:val="28"/>
          <w:szCs w:val="28"/>
        </w:rPr>
        <w:t>2. Hướng dẫn một số điểm chính về phương pháp giảng dạy môn học:</w:t>
      </w:r>
    </w:p>
    <w:p w14:paraId="28D73AB1">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Diễn giải</w:t>
      </w:r>
    </w:p>
    <w:p w14:paraId="63F37031">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Thị phạm</w:t>
      </w:r>
    </w:p>
    <w:p w14:paraId="0D23E41E">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Gợi mở</w:t>
      </w:r>
    </w:p>
    <w:p w14:paraId="34F2FDFC">
      <w:pPr>
        <w:spacing w:after="60"/>
        <w:jc w:val="both"/>
        <w:rPr>
          <w:rFonts w:ascii="Times New Roman" w:hAnsi="Times New Roman"/>
          <w:sz w:val="28"/>
          <w:szCs w:val="28"/>
        </w:rPr>
      </w:pPr>
      <w:r>
        <w:rPr>
          <w:rFonts w:ascii="Times New Roman" w:hAnsi="Times New Roman"/>
          <w:sz w:val="28"/>
          <w:szCs w:val="28"/>
        </w:rPr>
        <w:t>- Thực hành</w:t>
      </w:r>
    </w:p>
    <w:p w14:paraId="69067107">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Phải có đầy đủ thiết bị cho học sinh thực tập</w:t>
      </w:r>
    </w:p>
    <w:p w14:paraId="372B1A7F">
      <w:pPr>
        <w:spacing w:after="60"/>
        <w:jc w:val="both"/>
        <w:rPr>
          <w:rFonts w:ascii="Times New Roman" w:hAnsi="Times New Roman"/>
          <w:i/>
          <w:sz w:val="28"/>
          <w:szCs w:val="28"/>
        </w:rPr>
      </w:pPr>
      <w:r>
        <w:rPr>
          <w:rFonts w:ascii="Times New Roman" w:hAnsi="Times New Roman"/>
          <w:i/>
          <w:sz w:val="28"/>
          <w:szCs w:val="28"/>
        </w:rPr>
        <w:t>3. Những trọng tâm chương trình cần chú ý:</w:t>
      </w:r>
    </w:p>
    <w:p w14:paraId="0BA444C5">
      <w:pPr>
        <w:spacing w:after="60"/>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Tất cả các bài</w:t>
      </w:r>
    </w:p>
    <w:p w14:paraId="37EEE9BF">
      <w:pPr>
        <w:spacing w:after="60"/>
        <w:jc w:val="both"/>
        <w:rPr>
          <w:rFonts w:ascii="Times New Roman" w:hAnsi="Times New Roman"/>
          <w:i/>
          <w:sz w:val="28"/>
          <w:szCs w:val="28"/>
        </w:rPr>
      </w:pPr>
      <w:r>
        <w:rPr>
          <w:rFonts w:ascii="Times New Roman" w:hAnsi="Times New Roman"/>
          <w:i/>
          <w:sz w:val="28"/>
          <w:szCs w:val="28"/>
        </w:rPr>
        <w:t>4. Tài liệu cần tham khảo:</w:t>
      </w:r>
    </w:p>
    <w:p w14:paraId="638A165B">
      <w:pPr>
        <w:spacing w:after="60"/>
        <w:jc w:val="both"/>
        <w:rPr>
          <w:rFonts w:ascii="Times New Roman" w:hAnsi="Times New Roman"/>
          <w:sz w:val="28"/>
          <w:szCs w:val="28"/>
        </w:rPr>
      </w:pPr>
      <w:r>
        <w:rPr>
          <w:rFonts w:ascii="Times New Roman" w:hAnsi="Times New Roman"/>
          <w:sz w:val="28"/>
          <w:szCs w:val="28"/>
        </w:rPr>
        <w:t xml:space="preserve">[1] Trần Thế San - Nguyễn Đức Phấn . </w:t>
      </w:r>
      <w:r>
        <w:rPr>
          <w:rFonts w:ascii="Times New Roman" w:hAnsi="Times New Roman"/>
          <w:i/>
          <w:sz w:val="28"/>
          <w:szCs w:val="28"/>
        </w:rPr>
        <w:t>Hướng Dẫn Thực Hành Kĩ Thuật Lạnh</w:t>
      </w:r>
      <w:r>
        <w:rPr>
          <w:rFonts w:ascii="Times New Roman" w:hAnsi="Times New Roman"/>
          <w:sz w:val="28"/>
          <w:szCs w:val="28"/>
        </w:rPr>
        <w:t xml:space="preserve"> . NXB Khoa học và kĩ thuật - 2010</w:t>
      </w:r>
    </w:p>
    <w:p w14:paraId="136930AA">
      <w:pPr>
        <w:spacing w:after="60"/>
        <w:rPr>
          <w:rFonts w:ascii="Times New Roman" w:hAnsi="Times New Roman"/>
          <w:spacing w:val="-6"/>
          <w:sz w:val="28"/>
          <w:szCs w:val="28"/>
        </w:rPr>
      </w:pPr>
      <w:r>
        <w:rPr>
          <w:rFonts w:ascii="Times New Roman" w:hAnsi="Times New Roman"/>
          <w:spacing w:val="-6"/>
          <w:sz w:val="28"/>
          <w:szCs w:val="28"/>
        </w:rPr>
        <w:br w:type="page"/>
      </w:r>
    </w:p>
    <w:p w14:paraId="69FBABE4">
      <w:pPr>
        <w:spacing w:after="60"/>
        <w:rPr>
          <w:rFonts w:ascii="Times New Roman" w:hAnsi="Times New Roman"/>
          <w:spacing w:val="-6"/>
          <w:sz w:val="28"/>
          <w:szCs w:val="28"/>
        </w:rPr>
      </w:pPr>
      <w:r>
        <w:rPr>
          <w:rFonts w:ascii="Times New Roman" w:hAnsi="Times New Roman"/>
          <w:spacing w:val="-6"/>
          <w:sz w:val="28"/>
          <w:szCs w:val="28"/>
        </w:rPr>
        <w:br w:type="page"/>
      </w:r>
    </w:p>
    <w:p w14:paraId="08646B1B">
      <w:pPr>
        <w:spacing w:after="60"/>
        <w:rPr>
          <w:rFonts w:ascii="Times New Roman" w:hAnsi="Times New Roman"/>
          <w:spacing w:val="-6"/>
          <w:sz w:val="28"/>
          <w:szCs w:val="28"/>
        </w:rPr>
      </w:pPr>
      <w:r>
        <w:rPr>
          <w:rFonts w:ascii="Times New Roman" w:hAnsi="Times New Roman"/>
          <w:b/>
          <w:bCs/>
          <w:sz w:val="40"/>
          <w:szCs w:val="40"/>
        </w:rPr>
        <mc:AlternateContent>
          <mc:Choice Requires="wps">
            <w:drawing>
              <wp:anchor distT="0" distB="0" distL="114300" distR="114300" simplePos="0" relativeHeight="251672576" behindDoc="0" locked="0" layoutInCell="1" allowOverlap="1">
                <wp:simplePos x="0" y="0"/>
                <wp:positionH relativeFrom="column">
                  <wp:posOffset>26035</wp:posOffset>
                </wp:positionH>
                <wp:positionV relativeFrom="paragraph">
                  <wp:posOffset>28575</wp:posOffset>
                </wp:positionV>
                <wp:extent cx="5695315" cy="9049385"/>
                <wp:effectExtent l="19050" t="19050" r="38735" b="37465"/>
                <wp:wrapNone/>
                <wp:docPr id="913057463" name="Rectangle 26"/>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6" o:spid="_x0000_s1026" o:spt="1" style="position:absolute;left:0pt;margin-left:2.05pt;margin-top:2.25pt;height:712.55pt;width:448.45pt;z-index:251672576;mso-width-relative:page;mso-height-relative:page;" filled="f" stroked="t" coordsize="21600,21600" o:gfxdata="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qP4WdcAAAAIAQAADwAAAAAAAAABACAAAAAiAAAAZHJzL2Rvd25y&#10;ZXYueG1sUEsBAhQAFAAAAAgAh07iQJcIjvc4AgAAZQQAAA4AAAAAAAAAAQAgAAAAJgEAAGRycy9l&#10;Mm9Eb2MueG1sUEsFBgAAAAAGAAYAWQEAANAFAAAAAA==&#10;">
                <v:fill on="f" focussize="0,0"/>
                <v:stroke weight="4.5pt" color="#000000" linestyle="thinThick" miterlimit="8" joinstyle="miter"/>
                <v:imagedata o:title=""/>
                <o:lock v:ext="edit" aspectratio="f"/>
              </v:rect>
            </w:pict>
          </mc:Fallback>
        </mc:AlternateContent>
      </w:r>
    </w:p>
    <w:p w14:paraId="0F6D8EA1">
      <w:pPr>
        <w:tabs>
          <w:tab w:val="left" w:pos="2878"/>
        </w:tabs>
        <w:spacing w:after="60"/>
        <w:jc w:val="both"/>
        <w:rPr>
          <w:rFonts w:ascii="Times New Roman" w:hAnsi="Times New Roman"/>
          <w:spacing w:val="-6"/>
          <w:sz w:val="28"/>
          <w:szCs w:val="28"/>
        </w:rPr>
      </w:pPr>
    </w:p>
    <w:p w14:paraId="79056338">
      <w:pPr>
        <w:tabs>
          <w:tab w:val="left" w:pos="2878"/>
        </w:tabs>
        <w:spacing w:after="60"/>
        <w:jc w:val="both"/>
        <w:rPr>
          <w:rFonts w:ascii="Times New Roman" w:hAnsi="Times New Roman"/>
          <w:spacing w:val="-6"/>
          <w:sz w:val="28"/>
          <w:szCs w:val="28"/>
        </w:rPr>
      </w:pPr>
    </w:p>
    <w:p w14:paraId="5EBC460A">
      <w:pPr>
        <w:spacing w:after="60"/>
        <w:rPr>
          <w:rFonts w:ascii="Times New Roman" w:hAnsi="Times New Roman"/>
          <w:szCs w:val="28"/>
          <w:lang w:val="pl-PL"/>
        </w:rPr>
      </w:pPr>
    </w:p>
    <w:p w14:paraId="77D7E0A5">
      <w:pPr>
        <w:spacing w:after="60"/>
        <w:rPr>
          <w:rFonts w:ascii="Times New Roman" w:hAnsi="Times New Roman"/>
          <w:szCs w:val="26"/>
          <w:lang w:val="pl-PL"/>
        </w:rPr>
      </w:pPr>
    </w:p>
    <w:p w14:paraId="2FD2132D">
      <w:pPr>
        <w:spacing w:after="60"/>
        <w:jc w:val="both"/>
        <w:rPr>
          <w:rFonts w:ascii="Times New Roman" w:hAnsi="Times New Roman"/>
          <w:b/>
          <w:bCs/>
          <w:szCs w:val="26"/>
          <w:lang w:val="pl-PL"/>
        </w:rPr>
      </w:pPr>
    </w:p>
    <w:p w14:paraId="78115D4E">
      <w:pPr>
        <w:spacing w:after="60"/>
        <w:jc w:val="both"/>
        <w:rPr>
          <w:rFonts w:ascii="Times New Roman" w:hAnsi="Times New Roman"/>
          <w:b/>
          <w:bCs/>
          <w:szCs w:val="26"/>
          <w:lang w:val="pl-PL"/>
        </w:rPr>
      </w:pPr>
    </w:p>
    <w:p w14:paraId="4D356BE7">
      <w:pPr>
        <w:spacing w:after="60"/>
        <w:jc w:val="both"/>
        <w:rPr>
          <w:rFonts w:ascii="Times New Roman" w:hAnsi="Times New Roman"/>
          <w:b/>
          <w:bCs/>
          <w:szCs w:val="26"/>
          <w:lang w:val="pl-PL"/>
        </w:rPr>
      </w:pPr>
    </w:p>
    <w:p w14:paraId="15794C6B">
      <w:pPr>
        <w:spacing w:after="60"/>
        <w:jc w:val="both"/>
        <w:rPr>
          <w:rFonts w:ascii="Times New Roman" w:hAnsi="Times New Roman"/>
          <w:b/>
          <w:bCs/>
          <w:szCs w:val="26"/>
          <w:lang w:val="pl-PL"/>
        </w:rPr>
      </w:pPr>
    </w:p>
    <w:p w14:paraId="697573FE">
      <w:pPr>
        <w:spacing w:after="60"/>
        <w:jc w:val="both"/>
        <w:rPr>
          <w:rFonts w:ascii="Times New Roman" w:hAnsi="Times New Roman"/>
          <w:b/>
          <w:bCs/>
          <w:szCs w:val="26"/>
          <w:lang w:val="pl-PL"/>
        </w:rPr>
      </w:pPr>
    </w:p>
    <w:p w14:paraId="59EFD048">
      <w:pPr>
        <w:spacing w:after="60"/>
        <w:jc w:val="both"/>
        <w:rPr>
          <w:rFonts w:ascii="Times New Roman" w:hAnsi="Times New Roman"/>
          <w:b/>
          <w:bCs/>
          <w:szCs w:val="26"/>
          <w:lang w:val="pl-PL"/>
        </w:rPr>
      </w:pPr>
    </w:p>
    <w:p w14:paraId="60164168">
      <w:pPr>
        <w:spacing w:after="60"/>
        <w:jc w:val="both"/>
        <w:rPr>
          <w:rFonts w:ascii="Times New Roman" w:hAnsi="Times New Roman"/>
          <w:b/>
          <w:bCs/>
          <w:szCs w:val="26"/>
          <w:lang w:val="pl-PL"/>
        </w:rPr>
      </w:pPr>
    </w:p>
    <w:p w14:paraId="50D81829">
      <w:pPr>
        <w:spacing w:after="60"/>
        <w:jc w:val="both"/>
        <w:rPr>
          <w:rFonts w:ascii="Times New Roman" w:hAnsi="Times New Roman"/>
          <w:b/>
          <w:bCs/>
          <w:szCs w:val="26"/>
          <w:lang w:val="pl-PL"/>
        </w:rPr>
      </w:pPr>
    </w:p>
    <w:p w14:paraId="0D23AD85">
      <w:pPr>
        <w:spacing w:after="60"/>
        <w:jc w:val="both"/>
        <w:rPr>
          <w:rFonts w:ascii="Times New Roman" w:hAnsi="Times New Roman"/>
          <w:b/>
          <w:bCs/>
          <w:szCs w:val="26"/>
          <w:lang w:val="pl-PL"/>
        </w:rPr>
      </w:pPr>
    </w:p>
    <w:p w14:paraId="2CC48BE1">
      <w:pPr>
        <w:spacing w:after="60"/>
        <w:jc w:val="both"/>
        <w:rPr>
          <w:rFonts w:ascii="Times New Roman" w:hAnsi="Times New Roman"/>
          <w:b/>
          <w:bCs/>
          <w:szCs w:val="26"/>
          <w:lang w:val="pl-PL"/>
        </w:rPr>
      </w:pPr>
    </w:p>
    <w:p w14:paraId="0B36F1EF">
      <w:pPr>
        <w:spacing w:after="60"/>
        <w:jc w:val="center"/>
        <w:rPr>
          <w:rFonts w:ascii="Times New Roman" w:hAnsi="Times New Roman"/>
          <w:b/>
          <w:bCs/>
          <w:sz w:val="44"/>
          <w:szCs w:val="44"/>
        </w:rPr>
      </w:pPr>
      <w:r>
        <w:rPr>
          <w:rFonts w:ascii="Times New Roman" w:hAnsi="Times New Roman"/>
          <w:b/>
          <w:bCs/>
          <w:sz w:val="44"/>
          <w:szCs w:val="44"/>
        </w:rPr>
        <w:t xml:space="preserve">CHƯƠNG TRÌNH MÔ ĐUN </w:t>
      </w:r>
    </w:p>
    <w:tbl>
      <w:tblPr>
        <w:tblStyle w:val="12"/>
        <w:tblW w:w="0" w:type="auto"/>
        <w:jc w:val="center"/>
        <w:tblLayout w:type="autofit"/>
        <w:tblCellMar>
          <w:top w:w="0" w:type="dxa"/>
          <w:left w:w="108" w:type="dxa"/>
          <w:bottom w:w="0" w:type="dxa"/>
          <w:right w:w="108" w:type="dxa"/>
        </w:tblCellMar>
      </w:tblPr>
      <w:tblGrid>
        <w:gridCol w:w="7513"/>
      </w:tblGrid>
      <w:tr w14:paraId="68440B8F">
        <w:tblPrEx>
          <w:tblCellMar>
            <w:top w:w="0" w:type="dxa"/>
            <w:left w:w="108" w:type="dxa"/>
            <w:bottom w:w="0" w:type="dxa"/>
            <w:right w:w="108" w:type="dxa"/>
          </w:tblCellMar>
        </w:tblPrEx>
        <w:trPr>
          <w:trHeight w:val="787" w:hRule="atLeast"/>
          <w:jc w:val="center"/>
        </w:trPr>
        <w:tc>
          <w:tcPr>
            <w:tcW w:w="7513" w:type="dxa"/>
          </w:tcPr>
          <w:p w14:paraId="55EC2455">
            <w:pPr>
              <w:spacing w:after="60"/>
              <w:jc w:val="center"/>
              <w:rPr>
                <w:rFonts w:ascii="Times New Roman" w:hAnsi="Times New Roman"/>
                <w:b/>
                <w:sz w:val="40"/>
                <w:szCs w:val="40"/>
                <w:lang w:val="da-DK"/>
              </w:rPr>
            </w:pPr>
            <w:r>
              <w:rPr>
                <w:rFonts w:ascii="Times New Roman" w:hAnsi="Times New Roman"/>
                <w:b/>
                <w:bCs/>
                <w:sz w:val="40"/>
                <w:szCs w:val="40"/>
              </w:rPr>
              <w:t>Tên mô đun</w:t>
            </w:r>
            <w:r>
              <w:rPr>
                <w:rFonts w:ascii="Times New Roman" w:hAnsi="Times New Roman"/>
                <w:b/>
                <w:sz w:val="40"/>
                <w:szCs w:val="40"/>
              </w:rPr>
              <w:t>:</w:t>
            </w:r>
            <w:r>
              <w:rPr>
                <w:rFonts w:ascii="Times New Roman" w:hAnsi="Times New Roman"/>
                <w:bCs/>
                <w:sz w:val="40"/>
                <w:szCs w:val="40"/>
              </w:rPr>
              <w:t xml:space="preserve"> </w:t>
            </w:r>
            <w:r>
              <w:rPr>
                <w:rFonts w:ascii="Times New Roman" w:hAnsi="Times New Roman"/>
                <w:b/>
                <w:sz w:val="40"/>
                <w:szCs w:val="40"/>
                <w:lang w:val="da-DK"/>
              </w:rPr>
              <w:t xml:space="preserve">Hệ thống điều hòa </w:t>
            </w:r>
          </w:p>
          <w:p w14:paraId="5F3AA7CB">
            <w:pPr>
              <w:spacing w:after="60"/>
              <w:jc w:val="center"/>
              <w:rPr>
                <w:rFonts w:ascii="Times New Roman" w:hAnsi="Times New Roman"/>
                <w:b/>
                <w:bCs/>
                <w:sz w:val="40"/>
                <w:szCs w:val="40"/>
              </w:rPr>
            </w:pPr>
            <w:r>
              <w:rPr>
                <w:rFonts w:ascii="Times New Roman" w:hAnsi="Times New Roman"/>
                <w:b/>
                <w:sz w:val="40"/>
                <w:szCs w:val="40"/>
                <w:lang w:val="da-DK"/>
              </w:rPr>
              <w:t>không khí trung tâm</w:t>
            </w:r>
          </w:p>
        </w:tc>
      </w:tr>
      <w:tr w14:paraId="5CBA1949">
        <w:tblPrEx>
          <w:tblCellMar>
            <w:top w:w="0" w:type="dxa"/>
            <w:left w:w="108" w:type="dxa"/>
            <w:bottom w:w="0" w:type="dxa"/>
            <w:right w:w="108" w:type="dxa"/>
          </w:tblCellMar>
        </w:tblPrEx>
        <w:trPr>
          <w:jc w:val="center"/>
        </w:trPr>
        <w:tc>
          <w:tcPr>
            <w:tcW w:w="7513" w:type="dxa"/>
          </w:tcPr>
          <w:p w14:paraId="157C4D9C">
            <w:pPr>
              <w:spacing w:after="60"/>
              <w:jc w:val="center"/>
              <w:rPr>
                <w:rFonts w:ascii="Times New Roman" w:hAnsi="Times New Roman"/>
                <w:b/>
                <w:bCs/>
                <w:sz w:val="40"/>
                <w:szCs w:val="40"/>
              </w:rPr>
            </w:pPr>
            <w:r>
              <w:rPr>
                <w:rFonts w:ascii="Times New Roman" w:hAnsi="Times New Roman"/>
                <w:b/>
                <w:bCs/>
                <w:sz w:val="40"/>
                <w:szCs w:val="40"/>
              </w:rPr>
              <w:t>Mã số mô đun: MĐ 26</w:t>
            </w:r>
          </w:p>
        </w:tc>
      </w:tr>
    </w:tbl>
    <w:p w14:paraId="6A68E786">
      <w:pPr>
        <w:spacing w:after="60"/>
        <w:jc w:val="center"/>
        <w:rPr>
          <w:rFonts w:ascii="Times New Roman" w:hAnsi="Times New Roman"/>
          <w:b/>
          <w:bCs/>
          <w:sz w:val="44"/>
          <w:szCs w:val="44"/>
          <w:lang w:val="en-AU"/>
        </w:rPr>
      </w:pPr>
    </w:p>
    <w:p w14:paraId="5586EFFF">
      <w:pPr>
        <w:spacing w:after="60"/>
        <w:jc w:val="center"/>
        <w:rPr>
          <w:rFonts w:ascii="Times New Roman" w:hAnsi="Times New Roman"/>
          <w:b/>
          <w:bCs/>
          <w:sz w:val="44"/>
          <w:szCs w:val="44"/>
          <w:lang w:val="en-AU"/>
        </w:rPr>
      </w:pPr>
    </w:p>
    <w:p w14:paraId="34B1EE31">
      <w:pPr>
        <w:tabs>
          <w:tab w:val="left" w:pos="3630"/>
        </w:tabs>
        <w:spacing w:after="60"/>
        <w:jc w:val="both"/>
        <w:rPr>
          <w:rFonts w:ascii="Times New Roman" w:hAnsi="Times New Roman"/>
          <w:b/>
          <w:bCs/>
          <w:szCs w:val="26"/>
        </w:rPr>
      </w:pPr>
    </w:p>
    <w:p w14:paraId="290B9E80">
      <w:pPr>
        <w:spacing w:after="60"/>
        <w:jc w:val="both"/>
        <w:rPr>
          <w:rFonts w:ascii="Times New Roman" w:hAnsi="Times New Roman"/>
          <w:b/>
          <w:bCs/>
          <w:szCs w:val="26"/>
        </w:rPr>
      </w:pPr>
    </w:p>
    <w:p w14:paraId="3DCC6007">
      <w:pPr>
        <w:spacing w:after="60"/>
        <w:jc w:val="both"/>
        <w:rPr>
          <w:rFonts w:ascii="Times New Roman" w:hAnsi="Times New Roman"/>
          <w:b/>
          <w:bCs/>
          <w:szCs w:val="26"/>
        </w:rPr>
      </w:pPr>
    </w:p>
    <w:p w14:paraId="648CC9FA">
      <w:pPr>
        <w:spacing w:after="60"/>
        <w:jc w:val="both"/>
        <w:rPr>
          <w:rFonts w:ascii="Times New Roman" w:hAnsi="Times New Roman"/>
          <w:b/>
          <w:bCs/>
          <w:szCs w:val="26"/>
        </w:rPr>
      </w:pPr>
    </w:p>
    <w:p w14:paraId="082D6912">
      <w:pPr>
        <w:spacing w:after="60"/>
        <w:jc w:val="both"/>
        <w:rPr>
          <w:rFonts w:ascii="Times New Roman" w:hAnsi="Times New Roman"/>
          <w:b/>
          <w:bCs/>
          <w:szCs w:val="26"/>
        </w:rPr>
      </w:pPr>
    </w:p>
    <w:p w14:paraId="51248492">
      <w:pPr>
        <w:spacing w:after="60"/>
        <w:jc w:val="both"/>
        <w:rPr>
          <w:rFonts w:ascii="Times New Roman" w:hAnsi="Times New Roman"/>
          <w:b/>
          <w:bCs/>
          <w:szCs w:val="26"/>
        </w:rPr>
      </w:pPr>
    </w:p>
    <w:p w14:paraId="00FEB540">
      <w:pPr>
        <w:spacing w:after="60"/>
        <w:jc w:val="both"/>
        <w:rPr>
          <w:rFonts w:ascii="Times New Roman" w:hAnsi="Times New Roman"/>
          <w:b/>
          <w:bCs/>
          <w:szCs w:val="26"/>
        </w:rPr>
      </w:pPr>
    </w:p>
    <w:p w14:paraId="467C146B">
      <w:pPr>
        <w:spacing w:after="60"/>
        <w:jc w:val="center"/>
        <w:rPr>
          <w:rFonts w:ascii="Times New Roman" w:hAnsi="Times New Roman"/>
          <w:i/>
          <w:iCs/>
          <w:szCs w:val="26"/>
        </w:rPr>
      </w:pPr>
    </w:p>
    <w:p w14:paraId="2128213E">
      <w:pPr>
        <w:tabs>
          <w:tab w:val="left" w:pos="2878"/>
        </w:tabs>
        <w:spacing w:after="60"/>
        <w:jc w:val="both"/>
        <w:rPr>
          <w:rFonts w:ascii="Times New Roman" w:hAnsi="Times New Roman"/>
          <w:spacing w:val="-6"/>
          <w:sz w:val="28"/>
          <w:szCs w:val="28"/>
        </w:rPr>
      </w:pPr>
      <w:r>
        <w:rPr>
          <w:rFonts w:ascii="Times New Roman" w:hAnsi="Times New Roman"/>
          <w:i/>
          <w:iCs/>
          <w:szCs w:val="26"/>
        </w:rPr>
        <w:br w:type="page"/>
      </w:r>
    </w:p>
    <w:p w14:paraId="1B901AB2">
      <w:pPr>
        <w:tabs>
          <w:tab w:val="left" w:pos="2878"/>
        </w:tabs>
        <w:spacing w:after="60"/>
        <w:jc w:val="both"/>
        <w:rPr>
          <w:rFonts w:ascii="Times New Roman" w:hAnsi="Times New Roman"/>
          <w:spacing w:val="-6"/>
          <w:sz w:val="28"/>
          <w:szCs w:val="28"/>
        </w:rPr>
      </w:pPr>
    </w:p>
    <w:p w14:paraId="025CE9F9">
      <w:pPr>
        <w:tabs>
          <w:tab w:val="left" w:pos="2878"/>
        </w:tabs>
        <w:spacing w:after="60"/>
        <w:jc w:val="both"/>
        <w:rPr>
          <w:rFonts w:ascii="Times New Roman" w:hAnsi="Times New Roman"/>
          <w:spacing w:val="-6"/>
          <w:sz w:val="28"/>
          <w:szCs w:val="28"/>
        </w:rPr>
      </w:pPr>
    </w:p>
    <w:p w14:paraId="418897A0">
      <w:pPr>
        <w:tabs>
          <w:tab w:val="left" w:pos="2878"/>
        </w:tabs>
        <w:spacing w:after="60"/>
        <w:jc w:val="both"/>
        <w:rPr>
          <w:rFonts w:ascii="Times New Roman" w:hAnsi="Times New Roman"/>
          <w:spacing w:val="-6"/>
          <w:sz w:val="28"/>
          <w:szCs w:val="28"/>
        </w:rPr>
      </w:pPr>
    </w:p>
    <w:p w14:paraId="302DA860">
      <w:pPr>
        <w:tabs>
          <w:tab w:val="left" w:pos="2878"/>
        </w:tabs>
        <w:spacing w:after="60"/>
        <w:jc w:val="both"/>
        <w:rPr>
          <w:rFonts w:ascii="Times New Roman" w:hAnsi="Times New Roman"/>
          <w:spacing w:val="-6"/>
          <w:sz w:val="28"/>
          <w:szCs w:val="28"/>
        </w:rPr>
      </w:pPr>
    </w:p>
    <w:p w14:paraId="62A12DC9">
      <w:pPr>
        <w:tabs>
          <w:tab w:val="left" w:pos="2878"/>
        </w:tabs>
        <w:spacing w:after="60"/>
        <w:jc w:val="both"/>
        <w:rPr>
          <w:rFonts w:ascii="Times New Roman" w:hAnsi="Times New Roman"/>
          <w:spacing w:val="-6"/>
          <w:sz w:val="28"/>
          <w:szCs w:val="28"/>
        </w:rPr>
      </w:pPr>
    </w:p>
    <w:p w14:paraId="5C6659BA">
      <w:pPr>
        <w:tabs>
          <w:tab w:val="left" w:pos="2878"/>
        </w:tabs>
        <w:spacing w:after="60"/>
        <w:jc w:val="both"/>
        <w:rPr>
          <w:rFonts w:ascii="Times New Roman" w:hAnsi="Times New Roman"/>
          <w:spacing w:val="-6"/>
          <w:sz w:val="28"/>
          <w:szCs w:val="28"/>
        </w:rPr>
      </w:pPr>
    </w:p>
    <w:p w14:paraId="5D8D0903">
      <w:pPr>
        <w:tabs>
          <w:tab w:val="left" w:pos="2878"/>
        </w:tabs>
        <w:spacing w:after="60"/>
        <w:jc w:val="both"/>
        <w:rPr>
          <w:rFonts w:ascii="Times New Roman" w:hAnsi="Times New Roman"/>
          <w:spacing w:val="-6"/>
          <w:sz w:val="28"/>
          <w:szCs w:val="28"/>
        </w:rPr>
      </w:pPr>
    </w:p>
    <w:p w14:paraId="069FAD22">
      <w:pPr>
        <w:tabs>
          <w:tab w:val="left" w:pos="2878"/>
        </w:tabs>
        <w:spacing w:after="60"/>
        <w:jc w:val="both"/>
        <w:rPr>
          <w:rFonts w:ascii="Times New Roman" w:hAnsi="Times New Roman"/>
          <w:spacing w:val="-6"/>
          <w:sz w:val="28"/>
          <w:szCs w:val="28"/>
        </w:rPr>
      </w:pPr>
    </w:p>
    <w:p w14:paraId="36C19A30">
      <w:pPr>
        <w:tabs>
          <w:tab w:val="left" w:pos="2878"/>
        </w:tabs>
        <w:spacing w:after="60"/>
        <w:jc w:val="both"/>
        <w:rPr>
          <w:rFonts w:ascii="Times New Roman" w:hAnsi="Times New Roman"/>
          <w:spacing w:val="-6"/>
          <w:sz w:val="28"/>
          <w:szCs w:val="28"/>
        </w:rPr>
      </w:pPr>
    </w:p>
    <w:p w14:paraId="3C44FD0D">
      <w:pPr>
        <w:tabs>
          <w:tab w:val="left" w:pos="2878"/>
        </w:tabs>
        <w:spacing w:after="60"/>
        <w:jc w:val="both"/>
        <w:rPr>
          <w:rFonts w:ascii="Times New Roman" w:hAnsi="Times New Roman"/>
          <w:spacing w:val="-6"/>
          <w:sz w:val="28"/>
          <w:szCs w:val="28"/>
        </w:rPr>
      </w:pPr>
    </w:p>
    <w:p w14:paraId="3DACBEDA">
      <w:pPr>
        <w:tabs>
          <w:tab w:val="left" w:pos="2878"/>
        </w:tabs>
        <w:spacing w:after="60"/>
        <w:jc w:val="both"/>
        <w:rPr>
          <w:rFonts w:ascii="Times New Roman" w:hAnsi="Times New Roman"/>
          <w:spacing w:val="-6"/>
          <w:sz w:val="28"/>
          <w:szCs w:val="28"/>
        </w:rPr>
      </w:pPr>
    </w:p>
    <w:p w14:paraId="272296F3">
      <w:pPr>
        <w:tabs>
          <w:tab w:val="left" w:pos="2878"/>
        </w:tabs>
        <w:spacing w:after="60"/>
        <w:jc w:val="both"/>
        <w:rPr>
          <w:rFonts w:ascii="Times New Roman" w:hAnsi="Times New Roman"/>
          <w:spacing w:val="-6"/>
          <w:sz w:val="28"/>
          <w:szCs w:val="28"/>
        </w:rPr>
      </w:pPr>
    </w:p>
    <w:p w14:paraId="7505B560">
      <w:pPr>
        <w:tabs>
          <w:tab w:val="left" w:pos="2878"/>
        </w:tabs>
        <w:spacing w:after="60"/>
        <w:jc w:val="both"/>
        <w:rPr>
          <w:rFonts w:ascii="Times New Roman" w:hAnsi="Times New Roman"/>
          <w:spacing w:val="-6"/>
          <w:sz w:val="28"/>
          <w:szCs w:val="28"/>
        </w:rPr>
      </w:pPr>
    </w:p>
    <w:p w14:paraId="770C208D">
      <w:pPr>
        <w:tabs>
          <w:tab w:val="left" w:pos="2878"/>
        </w:tabs>
        <w:spacing w:after="60"/>
        <w:jc w:val="both"/>
        <w:rPr>
          <w:rFonts w:ascii="Times New Roman" w:hAnsi="Times New Roman"/>
          <w:spacing w:val="-6"/>
          <w:sz w:val="28"/>
          <w:szCs w:val="28"/>
        </w:rPr>
      </w:pPr>
    </w:p>
    <w:p w14:paraId="2749CB05">
      <w:pPr>
        <w:tabs>
          <w:tab w:val="left" w:pos="2878"/>
        </w:tabs>
        <w:spacing w:after="60"/>
        <w:jc w:val="both"/>
        <w:rPr>
          <w:rFonts w:ascii="Times New Roman" w:hAnsi="Times New Roman"/>
          <w:spacing w:val="-6"/>
          <w:sz w:val="28"/>
          <w:szCs w:val="28"/>
        </w:rPr>
      </w:pPr>
    </w:p>
    <w:p w14:paraId="54FE33CA">
      <w:pPr>
        <w:tabs>
          <w:tab w:val="left" w:pos="2878"/>
        </w:tabs>
        <w:spacing w:after="60"/>
        <w:jc w:val="both"/>
        <w:rPr>
          <w:rFonts w:ascii="Times New Roman" w:hAnsi="Times New Roman"/>
          <w:spacing w:val="-6"/>
          <w:sz w:val="28"/>
          <w:szCs w:val="28"/>
        </w:rPr>
      </w:pPr>
    </w:p>
    <w:p w14:paraId="3715B655">
      <w:pPr>
        <w:tabs>
          <w:tab w:val="left" w:pos="2878"/>
        </w:tabs>
        <w:spacing w:after="60"/>
        <w:jc w:val="both"/>
        <w:rPr>
          <w:rFonts w:ascii="Times New Roman" w:hAnsi="Times New Roman"/>
          <w:spacing w:val="-6"/>
          <w:sz w:val="28"/>
          <w:szCs w:val="28"/>
        </w:rPr>
      </w:pPr>
    </w:p>
    <w:p w14:paraId="5700AE93">
      <w:pPr>
        <w:tabs>
          <w:tab w:val="left" w:pos="2878"/>
        </w:tabs>
        <w:spacing w:after="60"/>
        <w:jc w:val="both"/>
        <w:rPr>
          <w:rFonts w:ascii="Times New Roman" w:hAnsi="Times New Roman"/>
          <w:spacing w:val="-6"/>
          <w:sz w:val="28"/>
          <w:szCs w:val="28"/>
        </w:rPr>
      </w:pPr>
    </w:p>
    <w:p w14:paraId="5036131F">
      <w:pPr>
        <w:tabs>
          <w:tab w:val="left" w:pos="2878"/>
        </w:tabs>
        <w:spacing w:after="60"/>
        <w:jc w:val="both"/>
        <w:rPr>
          <w:rFonts w:ascii="Times New Roman" w:hAnsi="Times New Roman"/>
          <w:spacing w:val="-6"/>
          <w:sz w:val="28"/>
          <w:szCs w:val="28"/>
        </w:rPr>
      </w:pPr>
    </w:p>
    <w:p w14:paraId="45885E4F">
      <w:pPr>
        <w:tabs>
          <w:tab w:val="left" w:pos="2878"/>
        </w:tabs>
        <w:spacing w:after="60"/>
        <w:jc w:val="both"/>
        <w:rPr>
          <w:rFonts w:ascii="Times New Roman" w:hAnsi="Times New Roman"/>
          <w:spacing w:val="-6"/>
          <w:sz w:val="28"/>
          <w:szCs w:val="28"/>
        </w:rPr>
      </w:pPr>
    </w:p>
    <w:p w14:paraId="1B96D292">
      <w:pPr>
        <w:tabs>
          <w:tab w:val="left" w:pos="2878"/>
        </w:tabs>
        <w:spacing w:after="60"/>
        <w:jc w:val="both"/>
        <w:rPr>
          <w:rFonts w:ascii="Times New Roman" w:hAnsi="Times New Roman"/>
          <w:spacing w:val="-6"/>
          <w:sz w:val="28"/>
          <w:szCs w:val="28"/>
        </w:rPr>
      </w:pPr>
    </w:p>
    <w:p w14:paraId="0418E4AA">
      <w:pPr>
        <w:tabs>
          <w:tab w:val="left" w:pos="2878"/>
        </w:tabs>
        <w:spacing w:after="60"/>
        <w:jc w:val="both"/>
        <w:rPr>
          <w:rFonts w:ascii="Times New Roman" w:hAnsi="Times New Roman"/>
          <w:spacing w:val="-6"/>
          <w:sz w:val="28"/>
          <w:szCs w:val="28"/>
        </w:rPr>
      </w:pPr>
    </w:p>
    <w:p w14:paraId="4A08F505">
      <w:pPr>
        <w:tabs>
          <w:tab w:val="left" w:pos="2878"/>
        </w:tabs>
        <w:spacing w:after="60"/>
        <w:jc w:val="both"/>
        <w:rPr>
          <w:rFonts w:ascii="Times New Roman" w:hAnsi="Times New Roman"/>
          <w:spacing w:val="-6"/>
          <w:sz w:val="28"/>
          <w:szCs w:val="28"/>
        </w:rPr>
      </w:pPr>
    </w:p>
    <w:p w14:paraId="54ACA18C">
      <w:pPr>
        <w:tabs>
          <w:tab w:val="left" w:pos="2878"/>
        </w:tabs>
        <w:spacing w:after="60"/>
        <w:jc w:val="both"/>
        <w:rPr>
          <w:rFonts w:ascii="Times New Roman" w:hAnsi="Times New Roman"/>
          <w:spacing w:val="-6"/>
          <w:sz w:val="28"/>
          <w:szCs w:val="28"/>
        </w:rPr>
      </w:pPr>
    </w:p>
    <w:p w14:paraId="7DBE64CD">
      <w:pPr>
        <w:tabs>
          <w:tab w:val="left" w:pos="2878"/>
        </w:tabs>
        <w:spacing w:after="60"/>
        <w:jc w:val="both"/>
        <w:rPr>
          <w:rFonts w:ascii="Times New Roman" w:hAnsi="Times New Roman"/>
          <w:spacing w:val="-6"/>
          <w:sz w:val="28"/>
          <w:szCs w:val="28"/>
        </w:rPr>
      </w:pPr>
    </w:p>
    <w:p w14:paraId="0C2E10B9">
      <w:pPr>
        <w:tabs>
          <w:tab w:val="left" w:pos="2878"/>
        </w:tabs>
        <w:spacing w:after="60"/>
        <w:jc w:val="both"/>
        <w:rPr>
          <w:rFonts w:ascii="Times New Roman" w:hAnsi="Times New Roman"/>
          <w:spacing w:val="-6"/>
          <w:sz w:val="28"/>
          <w:szCs w:val="28"/>
        </w:rPr>
      </w:pPr>
    </w:p>
    <w:p w14:paraId="5E44539C">
      <w:pPr>
        <w:tabs>
          <w:tab w:val="left" w:pos="2878"/>
        </w:tabs>
        <w:spacing w:after="60"/>
        <w:jc w:val="both"/>
        <w:rPr>
          <w:rFonts w:ascii="Times New Roman" w:hAnsi="Times New Roman"/>
          <w:spacing w:val="-6"/>
          <w:sz w:val="28"/>
          <w:szCs w:val="28"/>
        </w:rPr>
      </w:pPr>
    </w:p>
    <w:p w14:paraId="7E486FAB">
      <w:pPr>
        <w:tabs>
          <w:tab w:val="left" w:pos="2878"/>
        </w:tabs>
        <w:spacing w:after="60"/>
        <w:jc w:val="both"/>
        <w:rPr>
          <w:rFonts w:ascii="Times New Roman" w:hAnsi="Times New Roman"/>
          <w:spacing w:val="-6"/>
          <w:sz w:val="28"/>
          <w:szCs w:val="28"/>
        </w:rPr>
      </w:pPr>
    </w:p>
    <w:p w14:paraId="3BF0F7D2">
      <w:pPr>
        <w:tabs>
          <w:tab w:val="left" w:pos="2878"/>
        </w:tabs>
        <w:spacing w:after="60"/>
        <w:jc w:val="both"/>
        <w:rPr>
          <w:rFonts w:ascii="Times New Roman" w:hAnsi="Times New Roman"/>
          <w:spacing w:val="-6"/>
          <w:sz w:val="28"/>
          <w:szCs w:val="28"/>
        </w:rPr>
      </w:pPr>
    </w:p>
    <w:p w14:paraId="26600124">
      <w:pPr>
        <w:tabs>
          <w:tab w:val="left" w:pos="2878"/>
        </w:tabs>
        <w:spacing w:after="60"/>
        <w:jc w:val="both"/>
        <w:rPr>
          <w:rFonts w:ascii="Times New Roman" w:hAnsi="Times New Roman"/>
          <w:spacing w:val="-6"/>
          <w:sz w:val="28"/>
          <w:szCs w:val="28"/>
        </w:rPr>
      </w:pPr>
    </w:p>
    <w:p w14:paraId="4C18915A">
      <w:pPr>
        <w:tabs>
          <w:tab w:val="left" w:pos="2878"/>
        </w:tabs>
        <w:spacing w:after="60"/>
        <w:jc w:val="both"/>
        <w:rPr>
          <w:rFonts w:ascii="Times New Roman" w:hAnsi="Times New Roman"/>
          <w:spacing w:val="-6"/>
          <w:sz w:val="28"/>
          <w:szCs w:val="28"/>
        </w:rPr>
      </w:pPr>
    </w:p>
    <w:p w14:paraId="658D0A47">
      <w:pPr>
        <w:tabs>
          <w:tab w:val="left" w:pos="2878"/>
        </w:tabs>
        <w:spacing w:after="60"/>
        <w:jc w:val="both"/>
        <w:rPr>
          <w:rFonts w:ascii="Times New Roman" w:hAnsi="Times New Roman"/>
          <w:spacing w:val="-6"/>
          <w:sz w:val="28"/>
          <w:szCs w:val="28"/>
        </w:rPr>
      </w:pPr>
    </w:p>
    <w:p w14:paraId="10E8776A">
      <w:pPr>
        <w:spacing w:after="60"/>
        <w:rPr>
          <w:rFonts w:ascii="Times New Roman" w:hAnsi="Times New Roman"/>
          <w:b/>
          <w:sz w:val="28"/>
          <w:szCs w:val="28"/>
        </w:rPr>
      </w:pPr>
      <w:bookmarkStart w:id="53" w:name="OLE_LINK1"/>
      <w:bookmarkStart w:id="54" w:name="OLE_LINK2"/>
      <w:r>
        <w:rPr>
          <w:rFonts w:ascii="Times New Roman" w:hAnsi="Times New Roman"/>
          <w:b/>
          <w:sz w:val="28"/>
          <w:szCs w:val="28"/>
        </w:rPr>
        <w:br w:type="page"/>
      </w:r>
    </w:p>
    <w:bookmarkEnd w:id="53"/>
    <w:bookmarkEnd w:id="54"/>
    <w:p w14:paraId="1FB6D535">
      <w:pPr>
        <w:spacing w:after="60"/>
        <w:jc w:val="center"/>
        <w:rPr>
          <w:rFonts w:ascii="Times New Roman" w:hAnsi="Times New Roman"/>
          <w:sz w:val="28"/>
          <w:szCs w:val="28"/>
        </w:rPr>
      </w:pPr>
      <w:r>
        <w:rPr>
          <w:rFonts w:ascii="Times New Roman" w:hAnsi="Times New Roman"/>
          <w:b/>
          <w:sz w:val="28"/>
          <w:szCs w:val="28"/>
        </w:rPr>
        <w:t>CHƯƠNG TRÌNH MÔ ĐUN</w:t>
      </w:r>
    </w:p>
    <w:p w14:paraId="441E24C0">
      <w:pPr>
        <w:spacing w:after="60"/>
        <w:jc w:val="both"/>
        <w:rPr>
          <w:rFonts w:ascii="Times New Roman" w:hAnsi="Times New Roman"/>
          <w:sz w:val="28"/>
          <w:szCs w:val="28"/>
        </w:rPr>
      </w:pPr>
      <w:r>
        <w:rPr>
          <w:rFonts w:ascii="Times New Roman" w:hAnsi="Times New Roman"/>
          <w:b/>
          <w:sz w:val="28"/>
          <w:szCs w:val="28"/>
        </w:rPr>
        <w:t>Tên mô đun:</w:t>
      </w:r>
      <w:r>
        <w:rPr>
          <w:rFonts w:ascii="Times New Roman" w:hAnsi="Times New Roman"/>
          <w:sz w:val="28"/>
          <w:szCs w:val="28"/>
        </w:rPr>
        <w:t xml:space="preserve"> Hệ thống điều hòa không khí trung tâm</w:t>
      </w:r>
    </w:p>
    <w:p w14:paraId="5374B310">
      <w:pPr>
        <w:spacing w:after="60"/>
        <w:jc w:val="both"/>
        <w:rPr>
          <w:rFonts w:ascii="Times New Roman" w:hAnsi="Times New Roman"/>
          <w:sz w:val="28"/>
          <w:szCs w:val="28"/>
        </w:rPr>
      </w:pPr>
      <w:r>
        <w:rPr>
          <w:rFonts w:ascii="Times New Roman" w:hAnsi="Times New Roman"/>
          <w:b/>
          <w:sz w:val="28"/>
          <w:szCs w:val="28"/>
        </w:rPr>
        <w:t>Mã số mô đun:</w:t>
      </w:r>
      <w:r>
        <w:rPr>
          <w:rFonts w:ascii="Times New Roman" w:hAnsi="Times New Roman"/>
          <w:sz w:val="28"/>
          <w:szCs w:val="28"/>
        </w:rPr>
        <w:t xml:space="preserve"> MĐ26</w:t>
      </w:r>
    </w:p>
    <w:p w14:paraId="3F065A6F">
      <w:pPr>
        <w:spacing w:after="60"/>
        <w:jc w:val="both"/>
        <w:rPr>
          <w:rFonts w:ascii="Times New Roman" w:hAnsi="Times New Roman"/>
          <w:sz w:val="28"/>
          <w:szCs w:val="28"/>
        </w:rPr>
      </w:pPr>
      <w:r>
        <w:rPr>
          <w:rFonts w:ascii="Times New Roman" w:hAnsi="Times New Roman"/>
          <w:b/>
          <w:sz w:val="28"/>
          <w:szCs w:val="28"/>
        </w:rPr>
        <w:t>Thời gian mô đun</w:t>
      </w:r>
      <w:r>
        <w:rPr>
          <w:rFonts w:ascii="Times New Roman" w:hAnsi="Times New Roman"/>
          <w:sz w:val="28"/>
          <w:szCs w:val="28"/>
        </w:rPr>
        <w:t>: 60 giờ; (Lý thuyết: 20 giờ; Thực hành, thí nghiệm, thảo luận, bài tập: 36 giờ, Kiểm tra: 4 giờ)</w:t>
      </w:r>
    </w:p>
    <w:p w14:paraId="71C82432">
      <w:pPr>
        <w:spacing w:after="60"/>
        <w:jc w:val="both"/>
        <w:rPr>
          <w:rFonts w:ascii="Times New Roman" w:hAnsi="Times New Roman"/>
          <w:sz w:val="28"/>
          <w:szCs w:val="28"/>
        </w:rPr>
      </w:pPr>
      <w:r>
        <w:rPr>
          <w:rFonts w:ascii="Times New Roman" w:hAnsi="Times New Roman"/>
          <w:b/>
          <w:sz w:val="28"/>
          <w:szCs w:val="28"/>
        </w:rPr>
        <w:t>I. VỊ TRÍ, TÍNH CHẤT CỦA MÔ ĐUN</w:t>
      </w:r>
      <w:r>
        <w:rPr>
          <w:rFonts w:ascii="Times New Roman" w:hAnsi="Times New Roman"/>
          <w:sz w:val="28"/>
          <w:szCs w:val="28"/>
        </w:rPr>
        <w:t xml:space="preserve">: </w:t>
      </w:r>
    </w:p>
    <w:p w14:paraId="26218422">
      <w:pPr>
        <w:spacing w:after="60"/>
        <w:ind w:hanging="186"/>
        <w:jc w:val="both"/>
        <w:rPr>
          <w:rFonts w:ascii="Times New Roman" w:hAnsi="Times New Roman"/>
          <w:b/>
          <w:sz w:val="28"/>
          <w:szCs w:val="28"/>
        </w:rPr>
      </w:pPr>
      <w:r>
        <w:rPr>
          <w:rFonts w:ascii="Times New Roman" w:hAnsi="Times New Roman"/>
          <w:b/>
          <w:sz w:val="28"/>
          <w:szCs w:val="28"/>
        </w:rPr>
        <w:t xml:space="preserve">- Vị trí: </w:t>
      </w:r>
    </w:p>
    <w:p w14:paraId="6ED6CA77">
      <w:pPr>
        <w:spacing w:after="60"/>
        <w:ind w:firstLine="720"/>
        <w:jc w:val="both"/>
        <w:rPr>
          <w:rFonts w:ascii="Times New Roman" w:hAnsi="Times New Roman"/>
          <w:sz w:val="28"/>
          <w:szCs w:val="28"/>
        </w:rPr>
      </w:pPr>
      <w:r>
        <w:rPr>
          <w:rFonts w:ascii="Times New Roman" w:hAnsi="Times New Roman"/>
          <w:sz w:val="28"/>
          <w:szCs w:val="28"/>
        </w:rPr>
        <w:t>+ Trước khi bắt đầu học mô đun này học sinh phải hoàn thành mô đun điều hòa không khí cục bộ; mô đun</w:t>
      </w:r>
      <w:r>
        <w:rPr>
          <w:rFonts w:ascii="Times New Roman" w:hAnsi="Times New Roman"/>
          <w:bCs/>
          <w:sz w:val="28"/>
          <w:szCs w:val="28"/>
        </w:rPr>
        <w:t xml:space="preserve"> chuyên môn nghề b</w:t>
      </w:r>
      <w:r>
        <w:rPr>
          <w:rFonts w:ascii="Times New Roman" w:hAnsi="Times New Roman"/>
          <w:sz w:val="28"/>
          <w:szCs w:val="28"/>
        </w:rPr>
        <w:t>ắt buộc;</w:t>
      </w:r>
    </w:p>
    <w:p w14:paraId="41222753">
      <w:pPr>
        <w:spacing w:after="60"/>
        <w:jc w:val="both"/>
        <w:rPr>
          <w:rFonts w:ascii="Times New Roman" w:hAnsi="Times New Roman"/>
          <w:b/>
          <w:sz w:val="28"/>
          <w:szCs w:val="28"/>
        </w:rPr>
      </w:pPr>
      <w:r>
        <w:rPr>
          <w:rFonts w:ascii="Times New Roman" w:hAnsi="Times New Roman"/>
          <w:b/>
          <w:sz w:val="28"/>
          <w:szCs w:val="28"/>
        </w:rPr>
        <w:t xml:space="preserve">- Tính chất: </w:t>
      </w:r>
    </w:p>
    <w:p w14:paraId="564B6ACD">
      <w:pPr>
        <w:spacing w:after="60"/>
        <w:ind w:firstLine="720"/>
        <w:jc w:val="both"/>
        <w:rPr>
          <w:rFonts w:ascii="Times New Roman" w:hAnsi="Times New Roman"/>
          <w:sz w:val="28"/>
          <w:szCs w:val="28"/>
        </w:rPr>
      </w:pPr>
      <w:r>
        <w:rPr>
          <w:rFonts w:ascii="Times New Roman" w:hAnsi="Times New Roman"/>
          <w:kern w:val="16"/>
          <w:sz w:val="28"/>
          <w:szCs w:val="28"/>
        </w:rPr>
        <w:t>+ Là mô đun tự chọn, song không thể thiếu trong nghề kỹ thuật máy lạnh và điều hoà không khí vì trong quá trình học tập cũng như làm việc chúng ta thường xuyên phải tiếp xúc với các công việc như: lắp đặt, vận hành, bảo dưỡng, sửa chữa các hệ thống điều hòa không khí trung tâm......</w:t>
      </w:r>
    </w:p>
    <w:p w14:paraId="264D1789">
      <w:pPr>
        <w:spacing w:after="60"/>
        <w:jc w:val="both"/>
        <w:rPr>
          <w:rFonts w:ascii="Times New Roman" w:hAnsi="Times New Roman"/>
          <w:b/>
          <w:sz w:val="28"/>
          <w:szCs w:val="28"/>
        </w:rPr>
      </w:pPr>
      <w:r>
        <w:rPr>
          <w:rFonts w:ascii="Times New Roman" w:hAnsi="Times New Roman"/>
          <w:b/>
          <w:sz w:val="28"/>
          <w:szCs w:val="28"/>
        </w:rPr>
        <w:t xml:space="preserve">II. MỤC TIÊU MÔ ĐUN: </w:t>
      </w:r>
    </w:p>
    <w:p w14:paraId="768CAD2C">
      <w:pPr>
        <w:spacing w:after="60"/>
        <w:jc w:val="both"/>
        <w:rPr>
          <w:rFonts w:ascii="Times New Roman" w:hAnsi="Times New Roman"/>
          <w:bCs/>
          <w:kern w:val="16"/>
          <w:sz w:val="28"/>
          <w:szCs w:val="28"/>
        </w:rPr>
      </w:pPr>
      <w:r>
        <w:rPr>
          <w:rFonts w:ascii="Times New Roman" w:hAnsi="Times New Roman"/>
          <w:bCs/>
          <w:kern w:val="16"/>
          <w:sz w:val="28"/>
          <w:szCs w:val="28"/>
        </w:rPr>
        <w:t>- Kiến thức:</w:t>
      </w:r>
    </w:p>
    <w:p w14:paraId="0DDC58FD">
      <w:pPr>
        <w:spacing w:after="60"/>
        <w:ind w:firstLine="720"/>
        <w:jc w:val="both"/>
        <w:rPr>
          <w:rFonts w:ascii="Times New Roman" w:hAnsi="Times New Roman"/>
          <w:kern w:val="16"/>
          <w:sz w:val="28"/>
          <w:szCs w:val="28"/>
        </w:rPr>
      </w:pPr>
      <w:r>
        <w:rPr>
          <w:rFonts w:ascii="Times New Roman" w:hAnsi="Times New Roman"/>
          <w:kern w:val="16"/>
          <w:sz w:val="28"/>
          <w:szCs w:val="28"/>
        </w:rPr>
        <w:t>+ Trình bày được nguyên lý làm việc của hệ thống ĐHKK trung tâm;</w:t>
      </w:r>
    </w:p>
    <w:p w14:paraId="594E99E1">
      <w:pPr>
        <w:spacing w:after="60"/>
        <w:ind w:firstLine="748"/>
        <w:jc w:val="both"/>
        <w:rPr>
          <w:rFonts w:ascii="Times New Roman" w:hAnsi="Times New Roman"/>
          <w:sz w:val="28"/>
          <w:szCs w:val="28"/>
        </w:rPr>
      </w:pPr>
      <w:r>
        <w:rPr>
          <w:rFonts w:ascii="Times New Roman" w:hAnsi="Times New Roman"/>
          <w:kern w:val="16"/>
          <w:sz w:val="28"/>
          <w:szCs w:val="28"/>
        </w:rPr>
        <w:t>+</w:t>
      </w:r>
      <w:r>
        <w:rPr>
          <w:rFonts w:ascii="Times New Roman" w:hAnsi="Times New Roman"/>
          <w:sz w:val="28"/>
          <w:szCs w:val="28"/>
        </w:rPr>
        <w:t xml:space="preserve"> Trình bày nguyên lý làm việc của một số hệ thống điện, lạnh trong ĐHKK trung tâm</w:t>
      </w:r>
    </w:p>
    <w:p w14:paraId="377240E1">
      <w:pPr>
        <w:spacing w:after="60"/>
        <w:ind w:firstLine="748"/>
        <w:jc w:val="both"/>
        <w:rPr>
          <w:rFonts w:ascii="Times New Roman" w:hAnsi="Times New Roman"/>
          <w:sz w:val="28"/>
          <w:szCs w:val="28"/>
        </w:rPr>
      </w:pPr>
      <w:r>
        <w:rPr>
          <w:rFonts w:ascii="Times New Roman" w:hAnsi="Times New Roman"/>
          <w:sz w:val="28"/>
          <w:szCs w:val="28"/>
        </w:rPr>
        <w:t>+ Điều khiển hệ thống ĐHKK trung tâm qua một số mạch điều khiển điện, lạnh</w:t>
      </w:r>
    </w:p>
    <w:p w14:paraId="352FC00C">
      <w:pPr>
        <w:spacing w:after="60"/>
        <w:ind w:firstLine="748"/>
        <w:jc w:val="both"/>
        <w:rPr>
          <w:rFonts w:ascii="Times New Roman" w:hAnsi="Times New Roman"/>
          <w:sz w:val="28"/>
          <w:szCs w:val="28"/>
        </w:rPr>
      </w:pPr>
      <w:r>
        <w:rPr>
          <w:rFonts w:ascii="Times New Roman" w:hAnsi="Times New Roman"/>
          <w:sz w:val="28"/>
          <w:szCs w:val="28"/>
        </w:rPr>
        <w:t xml:space="preserve">+ Tự động hoá hệ thống điều khiển điện trong hệ thống ĐHKK trung tâm </w:t>
      </w:r>
    </w:p>
    <w:p w14:paraId="03E74AB4">
      <w:pPr>
        <w:spacing w:after="60"/>
        <w:ind w:firstLine="720"/>
        <w:jc w:val="both"/>
        <w:rPr>
          <w:rFonts w:ascii="Times New Roman" w:hAnsi="Times New Roman"/>
          <w:kern w:val="16"/>
          <w:sz w:val="28"/>
          <w:szCs w:val="28"/>
        </w:rPr>
      </w:pPr>
      <w:r>
        <w:rPr>
          <w:rFonts w:ascii="Times New Roman" w:hAnsi="Times New Roman"/>
          <w:kern w:val="16"/>
          <w:sz w:val="28"/>
          <w:szCs w:val="28"/>
        </w:rPr>
        <w:t xml:space="preserve">+ Hiểu đựợc những kiến thức cơ bản về đọc bản vẽ, sử dụng dụng cụ, đồ nghề và các kỹ thuật lắp đặt, vận hành, bảo dưỡng, sửa chữa các hệ thống </w:t>
      </w:r>
      <w:r>
        <w:rPr>
          <w:rFonts w:ascii="Times New Roman" w:hAnsi="Times New Roman"/>
          <w:sz w:val="28"/>
          <w:szCs w:val="28"/>
        </w:rPr>
        <w:t>ĐHKK trung tâm</w:t>
      </w:r>
      <w:r>
        <w:rPr>
          <w:rFonts w:ascii="Times New Roman" w:hAnsi="Times New Roman"/>
          <w:kern w:val="16"/>
          <w:sz w:val="28"/>
          <w:szCs w:val="28"/>
        </w:rPr>
        <w:t>.</w:t>
      </w:r>
    </w:p>
    <w:p w14:paraId="5B2993A9">
      <w:pPr>
        <w:spacing w:after="60"/>
        <w:jc w:val="both"/>
        <w:rPr>
          <w:rFonts w:ascii="Times New Roman" w:hAnsi="Times New Roman"/>
          <w:bCs/>
          <w:kern w:val="16"/>
          <w:sz w:val="28"/>
          <w:szCs w:val="28"/>
        </w:rPr>
      </w:pPr>
      <w:r>
        <w:rPr>
          <w:rFonts w:ascii="Times New Roman" w:hAnsi="Times New Roman"/>
          <w:bCs/>
          <w:kern w:val="16"/>
          <w:sz w:val="28"/>
          <w:szCs w:val="28"/>
        </w:rPr>
        <w:t>- Kỹ năng:</w:t>
      </w:r>
    </w:p>
    <w:p w14:paraId="6512A40B">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Thực hành lắp đặt, vận hành, bảo dưỡng, sửa chữa và đo kiểm tra, đánh giá các hệ thống </w:t>
      </w:r>
      <w:r>
        <w:rPr>
          <w:rFonts w:ascii="Times New Roman" w:hAnsi="Times New Roman"/>
          <w:sz w:val="28"/>
          <w:szCs w:val="28"/>
        </w:rPr>
        <w:t>ĐHKK trung tâm</w:t>
      </w:r>
      <w:r>
        <w:rPr>
          <w:rFonts w:ascii="Times New Roman" w:hAnsi="Times New Roman"/>
          <w:kern w:val="16"/>
          <w:sz w:val="28"/>
          <w:szCs w:val="28"/>
        </w:rPr>
        <w:t>.</w:t>
      </w:r>
    </w:p>
    <w:p w14:paraId="172C182F">
      <w:pPr>
        <w:spacing w:after="60"/>
        <w:ind w:firstLine="720"/>
        <w:jc w:val="both"/>
        <w:rPr>
          <w:rFonts w:ascii="Times New Roman" w:hAnsi="Times New Roman"/>
          <w:kern w:val="16"/>
          <w:sz w:val="28"/>
          <w:szCs w:val="28"/>
        </w:rPr>
      </w:pPr>
      <w:r>
        <w:rPr>
          <w:rFonts w:ascii="Times New Roman" w:hAnsi="Times New Roman"/>
          <w:b/>
          <w:kern w:val="16"/>
          <w:sz w:val="28"/>
          <w:szCs w:val="28"/>
        </w:rPr>
        <w:t>+</w:t>
      </w:r>
      <w:r>
        <w:rPr>
          <w:rFonts w:ascii="Times New Roman" w:hAnsi="Times New Roman"/>
          <w:kern w:val="16"/>
          <w:sz w:val="28"/>
          <w:szCs w:val="28"/>
        </w:rPr>
        <w:t xml:space="preserve"> Sử dụng thành thạo các dụng cụ đồ nghề đo kiểm tra và các thiết bị an toàn.</w:t>
      </w:r>
    </w:p>
    <w:p w14:paraId="11A882EB">
      <w:pPr>
        <w:spacing w:after="60"/>
        <w:ind w:firstLine="720"/>
        <w:jc w:val="both"/>
        <w:rPr>
          <w:rFonts w:ascii="Times New Roman" w:hAnsi="Times New Roman"/>
          <w:kern w:val="16"/>
          <w:sz w:val="28"/>
          <w:szCs w:val="28"/>
        </w:rPr>
      </w:pPr>
      <w:r>
        <w:rPr>
          <w:rFonts w:ascii="Times New Roman" w:hAnsi="Times New Roman"/>
          <w:b/>
          <w:kern w:val="16"/>
          <w:sz w:val="28"/>
          <w:szCs w:val="28"/>
        </w:rPr>
        <w:t xml:space="preserve">+ </w:t>
      </w:r>
      <w:r>
        <w:rPr>
          <w:rFonts w:ascii="Times New Roman" w:hAnsi="Times New Roman"/>
          <w:kern w:val="16"/>
          <w:sz w:val="28"/>
          <w:szCs w:val="28"/>
        </w:rPr>
        <w:t xml:space="preserve">Nắm vững nguyên lý cấu tạo, hoạt động của các hệ thống </w:t>
      </w:r>
      <w:r>
        <w:rPr>
          <w:rFonts w:ascii="Times New Roman" w:hAnsi="Times New Roman"/>
          <w:sz w:val="28"/>
          <w:szCs w:val="28"/>
        </w:rPr>
        <w:t>ĐHKK trung tâm</w:t>
      </w:r>
      <w:r>
        <w:rPr>
          <w:rFonts w:ascii="Times New Roman" w:hAnsi="Times New Roman"/>
          <w:kern w:val="16"/>
          <w:sz w:val="28"/>
          <w:szCs w:val="28"/>
        </w:rPr>
        <w:t>.</w:t>
      </w:r>
    </w:p>
    <w:p w14:paraId="08B31B8F">
      <w:pPr>
        <w:spacing w:after="60"/>
        <w:ind w:firstLine="720"/>
        <w:jc w:val="both"/>
        <w:rPr>
          <w:rFonts w:ascii="Times New Roman" w:hAnsi="Times New Roman"/>
          <w:kern w:val="16"/>
          <w:sz w:val="28"/>
          <w:szCs w:val="28"/>
        </w:rPr>
      </w:pPr>
      <w:r>
        <w:rPr>
          <w:rFonts w:ascii="Times New Roman" w:hAnsi="Times New Roman"/>
          <w:kern w:val="16"/>
          <w:sz w:val="28"/>
          <w:szCs w:val="28"/>
        </w:rPr>
        <w:t xml:space="preserve">+ Lắp đặt, vận hành, bảo dưỡng, sửa chữa các hệ thống </w:t>
      </w:r>
      <w:r>
        <w:rPr>
          <w:rFonts w:ascii="Times New Roman" w:hAnsi="Times New Roman"/>
          <w:sz w:val="28"/>
          <w:szCs w:val="28"/>
        </w:rPr>
        <w:t>ĐHKK trung tâm</w:t>
      </w:r>
      <w:r>
        <w:rPr>
          <w:rFonts w:ascii="Times New Roman" w:hAnsi="Times New Roman"/>
          <w:kern w:val="16"/>
          <w:sz w:val="28"/>
          <w:szCs w:val="28"/>
        </w:rPr>
        <w:t xml:space="preserve"> đúng yêu cầu kỹ thuật.</w:t>
      </w:r>
    </w:p>
    <w:p w14:paraId="5A34FA8A">
      <w:pPr>
        <w:spacing w:after="60"/>
        <w:ind w:firstLine="720"/>
        <w:jc w:val="both"/>
        <w:rPr>
          <w:rFonts w:ascii="Times New Roman" w:hAnsi="Times New Roman"/>
          <w:kern w:val="16"/>
          <w:sz w:val="28"/>
          <w:szCs w:val="28"/>
        </w:rPr>
      </w:pPr>
      <w:r>
        <w:rPr>
          <w:rFonts w:ascii="Times New Roman" w:hAnsi="Times New Roman"/>
          <w:kern w:val="16"/>
          <w:sz w:val="28"/>
          <w:szCs w:val="28"/>
        </w:rPr>
        <w:t xml:space="preserve">+ Đo kiểm tra, đánh giá được các hệ thống </w:t>
      </w:r>
      <w:r>
        <w:rPr>
          <w:rFonts w:ascii="Times New Roman" w:hAnsi="Times New Roman"/>
          <w:sz w:val="28"/>
          <w:szCs w:val="28"/>
        </w:rPr>
        <w:t>ĐHKK trung tâm</w:t>
      </w:r>
      <w:r>
        <w:rPr>
          <w:rFonts w:ascii="Times New Roman" w:hAnsi="Times New Roman"/>
          <w:kern w:val="16"/>
          <w:sz w:val="28"/>
          <w:szCs w:val="28"/>
        </w:rPr>
        <w:t>.</w:t>
      </w:r>
    </w:p>
    <w:p w14:paraId="3D7C65D0">
      <w:pPr>
        <w:spacing w:after="60"/>
        <w:jc w:val="both"/>
        <w:rPr>
          <w:rFonts w:ascii="Times New Roman" w:hAnsi="Times New Roman"/>
          <w:bCs/>
          <w:kern w:val="16"/>
          <w:sz w:val="28"/>
          <w:szCs w:val="28"/>
        </w:rPr>
      </w:pPr>
      <w:r>
        <w:rPr>
          <w:rFonts w:ascii="Times New Roman" w:hAnsi="Times New Roman"/>
          <w:bCs/>
          <w:kern w:val="16"/>
          <w:sz w:val="28"/>
          <w:szCs w:val="28"/>
        </w:rPr>
        <w:t>- Năng lực tự chủ và trách nhiệm</w:t>
      </w:r>
    </w:p>
    <w:p w14:paraId="685AA2B1">
      <w:pPr>
        <w:spacing w:after="60"/>
        <w:ind w:firstLine="720"/>
        <w:jc w:val="both"/>
        <w:rPr>
          <w:rFonts w:ascii="Times New Roman" w:hAnsi="Times New Roman"/>
          <w:kern w:val="16"/>
          <w:sz w:val="28"/>
          <w:szCs w:val="28"/>
        </w:rPr>
      </w:pPr>
      <w:r>
        <w:rPr>
          <w:rFonts w:ascii="Times New Roman" w:hAnsi="Times New Roman"/>
          <w:b/>
          <w:kern w:val="16"/>
          <w:sz w:val="28"/>
          <w:szCs w:val="28"/>
        </w:rPr>
        <w:t xml:space="preserve">+ </w:t>
      </w:r>
      <w:r>
        <w:rPr>
          <w:rFonts w:ascii="Times New Roman" w:hAnsi="Times New Roman"/>
          <w:kern w:val="16"/>
          <w:sz w:val="28"/>
          <w:szCs w:val="28"/>
        </w:rPr>
        <w:t>Cẩn thận, kiên trì</w:t>
      </w:r>
    </w:p>
    <w:p w14:paraId="78206119">
      <w:pPr>
        <w:spacing w:after="60"/>
        <w:ind w:firstLine="720"/>
        <w:jc w:val="both"/>
        <w:rPr>
          <w:rFonts w:ascii="Times New Roman" w:hAnsi="Times New Roman"/>
          <w:kern w:val="16"/>
          <w:sz w:val="28"/>
          <w:szCs w:val="28"/>
        </w:rPr>
      </w:pPr>
      <w:r>
        <w:rPr>
          <w:rFonts w:ascii="Times New Roman" w:hAnsi="Times New Roman"/>
          <w:b/>
          <w:kern w:val="16"/>
          <w:sz w:val="28"/>
          <w:szCs w:val="28"/>
        </w:rPr>
        <w:t xml:space="preserve">+ </w:t>
      </w:r>
      <w:r>
        <w:rPr>
          <w:rFonts w:ascii="Times New Roman" w:hAnsi="Times New Roman"/>
          <w:kern w:val="16"/>
          <w:sz w:val="28"/>
          <w:szCs w:val="28"/>
        </w:rPr>
        <w:t>Yêu nghề, ham học hỏi</w:t>
      </w:r>
    </w:p>
    <w:p w14:paraId="0D3A0581">
      <w:pPr>
        <w:spacing w:after="60"/>
        <w:ind w:firstLine="720"/>
        <w:jc w:val="both"/>
        <w:rPr>
          <w:rFonts w:ascii="Times New Roman" w:hAnsi="Times New Roman"/>
          <w:kern w:val="16"/>
          <w:sz w:val="28"/>
          <w:szCs w:val="28"/>
        </w:rPr>
      </w:pPr>
      <w:r>
        <w:rPr>
          <w:rFonts w:ascii="Times New Roman" w:hAnsi="Times New Roman"/>
          <w:kern w:val="16"/>
          <w:sz w:val="28"/>
          <w:szCs w:val="28"/>
        </w:rPr>
        <w:t>+ Thu xếp nơi làm việc gọn gàng ngăn nắp</w:t>
      </w:r>
    </w:p>
    <w:p w14:paraId="05F1DE70">
      <w:pPr>
        <w:spacing w:after="60"/>
        <w:ind w:firstLine="720"/>
        <w:jc w:val="both"/>
        <w:rPr>
          <w:rFonts w:ascii="Times New Roman" w:hAnsi="Times New Roman"/>
          <w:kern w:val="16"/>
          <w:sz w:val="28"/>
          <w:szCs w:val="28"/>
        </w:rPr>
      </w:pPr>
      <w:r>
        <w:rPr>
          <w:rFonts w:ascii="Times New Roman" w:hAnsi="Times New Roman"/>
          <w:b/>
          <w:kern w:val="16"/>
          <w:sz w:val="28"/>
          <w:szCs w:val="28"/>
        </w:rPr>
        <w:t xml:space="preserve">+ </w:t>
      </w:r>
      <w:r>
        <w:rPr>
          <w:rFonts w:ascii="Times New Roman" w:hAnsi="Times New Roman"/>
          <w:kern w:val="16"/>
          <w:sz w:val="28"/>
          <w:szCs w:val="28"/>
        </w:rPr>
        <w:t xml:space="preserve">Đảm bảo an toàn cho người và thiết bị. </w:t>
      </w:r>
    </w:p>
    <w:p w14:paraId="2AEF277C">
      <w:pPr>
        <w:spacing w:after="60"/>
        <w:jc w:val="both"/>
        <w:rPr>
          <w:rFonts w:ascii="Times New Roman" w:hAnsi="Times New Roman"/>
          <w:sz w:val="28"/>
          <w:szCs w:val="28"/>
        </w:rPr>
      </w:pPr>
      <w:r>
        <w:rPr>
          <w:rFonts w:ascii="Times New Roman" w:hAnsi="Times New Roman"/>
          <w:b/>
          <w:sz w:val="28"/>
          <w:szCs w:val="28"/>
        </w:rPr>
        <w:t>III. NỘI DUNG MÔĐUN</w:t>
      </w:r>
      <w:r>
        <w:rPr>
          <w:rFonts w:ascii="Times New Roman" w:hAnsi="Times New Roman"/>
          <w:sz w:val="28"/>
          <w:szCs w:val="28"/>
        </w:rPr>
        <w:t xml:space="preserve">: </w:t>
      </w:r>
    </w:p>
    <w:p w14:paraId="33CA8DC0">
      <w:pPr>
        <w:spacing w:after="60"/>
        <w:jc w:val="both"/>
        <w:rPr>
          <w:rFonts w:ascii="Times New Roman" w:hAnsi="Times New Roman"/>
          <w:sz w:val="28"/>
          <w:szCs w:val="28"/>
        </w:rPr>
      </w:pPr>
      <w:r>
        <w:rPr>
          <w:rFonts w:ascii="Times New Roman" w:hAnsi="Times New Roman"/>
          <w:sz w:val="28"/>
          <w:szCs w:val="28"/>
        </w:rPr>
        <w:t xml:space="preserve">1. </w:t>
      </w:r>
      <w:r>
        <w:rPr>
          <w:rFonts w:ascii="Times New Roman" w:hAnsi="Times New Roman"/>
          <w:b/>
          <w:i/>
          <w:sz w:val="28"/>
          <w:szCs w:val="28"/>
        </w:rPr>
        <w:t>Nội dung tổng quát và phân phối thời gian:</w:t>
      </w:r>
    </w:p>
    <w:tbl>
      <w:tblPr>
        <w:tblStyle w:val="12"/>
        <w:tblW w:w="4879"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4101"/>
        <w:gridCol w:w="850"/>
        <w:gridCol w:w="993"/>
        <w:gridCol w:w="1417"/>
        <w:gridCol w:w="983"/>
      </w:tblGrid>
      <w:tr w14:paraId="71C9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97" w:type="pct"/>
            <w:vMerge w:val="restart"/>
            <w:tcBorders>
              <w:top w:val="single" w:color="auto" w:sz="4" w:space="0"/>
              <w:left w:val="single" w:color="auto" w:sz="4" w:space="0"/>
              <w:bottom w:val="single" w:color="auto" w:sz="4" w:space="0"/>
              <w:right w:val="single" w:color="auto" w:sz="4" w:space="0"/>
            </w:tcBorders>
            <w:vAlign w:val="center"/>
          </w:tcPr>
          <w:p w14:paraId="7CACC016">
            <w:pPr>
              <w:spacing w:after="60"/>
              <w:jc w:val="center"/>
              <w:rPr>
                <w:rFonts w:ascii="Times New Roman" w:hAnsi="Times New Roman"/>
                <w:b/>
                <w:bCs/>
                <w:sz w:val="28"/>
                <w:szCs w:val="28"/>
                <w:lang w:val="es-ES"/>
              </w:rPr>
            </w:pPr>
            <w:r>
              <w:rPr>
                <w:rFonts w:ascii="Times New Roman" w:hAnsi="Times New Roman"/>
                <w:b/>
                <w:bCs/>
                <w:sz w:val="28"/>
                <w:szCs w:val="28"/>
                <w:lang w:val="es-ES"/>
              </w:rPr>
              <w:t>Số</w:t>
            </w:r>
          </w:p>
          <w:p w14:paraId="0A51F4D2">
            <w:pPr>
              <w:spacing w:after="60"/>
              <w:jc w:val="center"/>
              <w:rPr>
                <w:rFonts w:ascii="Times New Roman" w:hAnsi="Times New Roman"/>
                <w:b/>
                <w:bCs/>
                <w:sz w:val="28"/>
                <w:szCs w:val="28"/>
                <w:lang w:val="es-ES"/>
              </w:rPr>
            </w:pPr>
            <w:r>
              <w:rPr>
                <w:rFonts w:ascii="Times New Roman" w:hAnsi="Times New Roman"/>
                <w:b/>
                <w:bCs/>
                <w:sz w:val="28"/>
                <w:szCs w:val="28"/>
                <w:lang w:val="es-ES"/>
              </w:rPr>
              <w:t>TT</w:t>
            </w:r>
          </w:p>
        </w:tc>
        <w:tc>
          <w:tcPr>
            <w:tcW w:w="2262" w:type="pct"/>
            <w:vMerge w:val="restart"/>
            <w:tcBorders>
              <w:top w:val="single" w:color="auto" w:sz="4" w:space="0"/>
              <w:left w:val="single" w:color="auto" w:sz="4" w:space="0"/>
              <w:bottom w:val="single" w:color="auto" w:sz="4" w:space="0"/>
              <w:right w:val="single" w:color="auto" w:sz="4" w:space="0"/>
            </w:tcBorders>
            <w:vAlign w:val="center"/>
          </w:tcPr>
          <w:p w14:paraId="0529D444">
            <w:pPr>
              <w:spacing w:after="60"/>
              <w:jc w:val="center"/>
              <w:rPr>
                <w:rFonts w:ascii="Times New Roman" w:hAnsi="Times New Roman"/>
                <w:b/>
                <w:bCs/>
                <w:sz w:val="28"/>
                <w:szCs w:val="28"/>
                <w:lang w:val="es-ES"/>
              </w:rPr>
            </w:pPr>
            <w:r>
              <w:rPr>
                <w:rFonts w:ascii="Times New Roman" w:hAnsi="Times New Roman"/>
                <w:b/>
                <w:bCs/>
                <w:sz w:val="28"/>
                <w:szCs w:val="28"/>
                <w:lang w:val="es-ES"/>
              </w:rPr>
              <w:t>Tên các bài trong mô đun</w:t>
            </w:r>
          </w:p>
        </w:tc>
        <w:tc>
          <w:tcPr>
            <w:tcW w:w="2341" w:type="pct"/>
            <w:gridSpan w:val="4"/>
            <w:tcBorders>
              <w:top w:val="single" w:color="auto" w:sz="4" w:space="0"/>
              <w:left w:val="single" w:color="auto" w:sz="4" w:space="0"/>
              <w:bottom w:val="single" w:color="auto" w:sz="4" w:space="0"/>
              <w:right w:val="single" w:color="auto" w:sz="4" w:space="0"/>
            </w:tcBorders>
          </w:tcPr>
          <w:p w14:paraId="30C0DC1E">
            <w:pPr>
              <w:spacing w:after="60"/>
              <w:jc w:val="center"/>
              <w:rPr>
                <w:rFonts w:ascii="Times New Roman" w:hAnsi="Times New Roman"/>
                <w:b/>
                <w:bCs/>
                <w:sz w:val="28"/>
                <w:szCs w:val="28"/>
                <w:lang w:val="es-ES"/>
              </w:rPr>
            </w:pPr>
            <w:r>
              <w:rPr>
                <w:rFonts w:ascii="Times New Roman" w:hAnsi="Times New Roman"/>
                <w:b/>
                <w:bCs/>
                <w:sz w:val="28"/>
                <w:szCs w:val="28"/>
                <w:lang w:val="es-ES"/>
              </w:rPr>
              <w:t>Thời gian (giờ)</w:t>
            </w:r>
          </w:p>
        </w:tc>
      </w:tr>
      <w:tr w14:paraId="596DB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397" w:type="pct"/>
            <w:vMerge w:val="continue"/>
            <w:tcBorders>
              <w:top w:val="single" w:color="auto" w:sz="4" w:space="0"/>
              <w:left w:val="single" w:color="auto" w:sz="4" w:space="0"/>
              <w:bottom w:val="single" w:color="auto" w:sz="4" w:space="0"/>
              <w:right w:val="single" w:color="auto" w:sz="4" w:space="0"/>
            </w:tcBorders>
          </w:tcPr>
          <w:p w14:paraId="4EBE3698">
            <w:pPr>
              <w:spacing w:after="60"/>
              <w:jc w:val="center"/>
              <w:rPr>
                <w:rFonts w:ascii="Times New Roman" w:hAnsi="Times New Roman"/>
                <w:sz w:val="28"/>
                <w:szCs w:val="28"/>
                <w:lang w:val="es-ES"/>
              </w:rPr>
            </w:pPr>
          </w:p>
        </w:tc>
        <w:tc>
          <w:tcPr>
            <w:tcW w:w="2262" w:type="pct"/>
            <w:vMerge w:val="continue"/>
            <w:tcBorders>
              <w:top w:val="single" w:color="auto" w:sz="4" w:space="0"/>
              <w:left w:val="single" w:color="auto" w:sz="4" w:space="0"/>
              <w:bottom w:val="single" w:color="auto" w:sz="4" w:space="0"/>
              <w:right w:val="single" w:color="auto" w:sz="4" w:space="0"/>
            </w:tcBorders>
          </w:tcPr>
          <w:p w14:paraId="724143DA">
            <w:pPr>
              <w:spacing w:after="60"/>
              <w:rPr>
                <w:rFonts w:ascii="Times New Roman" w:hAnsi="Times New Roman"/>
                <w:sz w:val="28"/>
                <w:szCs w:val="28"/>
                <w:lang w:val="es-ES"/>
              </w:rPr>
            </w:pPr>
          </w:p>
        </w:tc>
        <w:tc>
          <w:tcPr>
            <w:tcW w:w="469" w:type="pct"/>
            <w:tcBorders>
              <w:top w:val="single" w:color="auto" w:sz="4" w:space="0"/>
              <w:left w:val="single" w:color="auto" w:sz="4" w:space="0"/>
              <w:bottom w:val="single" w:color="auto" w:sz="4" w:space="0"/>
              <w:right w:val="single" w:color="auto" w:sz="4" w:space="0"/>
            </w:tcBorders>
            <w:vAlign w:val="center"/>
          </w:tcPr>
          <w:p w14:paraId="4CD4EBD8">
            <w:pPr>
              <w:spacing w:after="60"/>
              <w:jc w:val="center"/>
              <w:rPr>
                <w:rFonts w:ascii="Times New Roman" w:hAnsi="Times New Roman"/>
                <w:b/>
                <w:bCs/>
                <w:sz w:val="28"/>
                <w:szCs w:val="28"/>
                <w:lang w:val="es-ES"/>
              </w:rPr>
            </w:pPr>
            <w:r>
              <w:rPr>
                <w:rFonts w:ascii="Times New Roman" w:hAnsi="Times New Roman"/>
                <w:b/>
                <w:bCs/>
                <w:sz w:val="28"/>
                <w:szCs w:val="28"/>
                <w:lang w:val="es-ES"/>
              </w:rPr>
              <w:t>Tổng số</w:t>
            </w:r>
          </w:p>
        </w:tc>
        <w:tc>
          <w:tcPr>
            <w:tcW w:w="548" w:type="pct"/>
            <w:tcBorders>
              <w:top w:val="single" w:color="auto" w:sz="4" w:space="0"/>
              <w:left w:val="single" w:color="auto" w:sz="4" w:space="0"/>
              <w:bottom w:val="single" w:color="auto" w:sz="4" w:space="0"/>
              <w:right w:val="single" w:color="auto" w:sz="4" w:space="0"/>
            </w:tcBorders>
            <w:vAlign w:val="center"/>
          </w:tcPr>
          <w:p w14:paraId="1F689BCE">
            <w:pPr>
              <w:spacing w:after="60"/>
              <w:jc w:val="center"/>
              <w:rPr>
                <w:rFonts w:ascii="Times New Roman" w:hAnsi="Times New Roman"/>
                <w:b/>
                <w:bCs/>
                <w:sz w:val="28"/>
                <w:szCs w:val="28"/>
                <w:lang w:val="es-ES"/>
              </w:rPr>
            </w:pPr>
            <w:r>
              <w:rPr>
                <w:rFonts w:ascii="Times New Roman" w:hAnsi="Times New Roman"/>
                <w:b/>
                <w:bCs/>
                <w:sz w:val="28"/>
                <w:szCs w:val="28"/>
                <w:lang w:val="es-ES"/>
              </w:rPr>
              <w:t>Lý thuyết</w:t>
            </w:r>
          </w:p>
        </w:tc>
        <w:tc>
          <w:tcPr>
            <w:tcW w:w="782" w:type="pct"/>
            <w:tcBorders>
              <w:top w:val="single" w:color="auto" w:sz="4" w:space="0"/>
              <w:left w:val="single" w:color="auto" w:sz="4" w:space="0"/>
              <w:bottom w:val="single" w:color="auto" w:sz="4" w:space="0"/>
              <w:right w:val="single" w:color="auto" w:sz="4" w:space="0"/>
            </w:tcBorders>
            <w:vAlign w:val="center"/>
          </w:tcPr>
          <w:p w14:paraId="0B2DFB9D">
            <w:pPr>
              <w:spacing w:after="60"/>
              <w:jc w:val="center"/>
              <w:rPr>
                <w:rFonts w:ascii="Times New Roman" w:hAnsi="Times New Roman"/>
                <w:b/>
                <w:bCs/>
                <w:sz w:val="28"/>
                <w:szCs w:val="28"/>
                <w:lang w:val="es-ES"/>
              </w:rPr>
            </w:pPr>
            <w:r>
              <w:rPr>
                <w:rFonts w:ascii="Times New Roman" w:hAnsi="Times New Roman"/>
                <w:b/>
                <w:bCs/>
                <w:sz w:val="28"/>
                <w:szCs w:val="28"/>
                <w:lang w:val="fr-FR"/>
              </w:rPr>
              <w:t>Thực hành, thí nghiệm, thảo luận, bài tập</w:t>
            </w:r>
          </w:p>
        </w:tc>
        <w:tc>
          <w:tcPr>
            <w:tcW w:w="542" w:type="pct"/>
            <w:tcBorders>
              <w:top w:val="single" w:color="auto" w:sz="4" w:space="0"/>
              <w:left w:val="single" w:color="auto" w:sz="4" w:space="0"/>
              <w:bottom w:val="single" w:color="auto" w:sz="4" w:space="0"/>
              <w:right w:val="single" w:color="auto" w:sz="4" w:space="0"/>
            </w:tcBorders>
            <w:vAlign w:val="center"/>
          </w:tcPr>
          <w:p w14:paraId="7E1A7E56">
            <w:pPr>
              <w:spacing w:after="60"/>
              <w:jc w:val="center"/>
              <w:rPr>
                <w:rFonts w:ascii="Times New Roman" w:hAnsi="Times New Roman"/>
                <w:b/>
                <w:bCs/>
                <w:sz w:val="28"/>
                <w:szCs w:val="28"/>
                <w:lang w:val="es-ES"/>
              </w:rPr>
            </w:pPr>
            <w:r>
              <w:rPr>
                <w:rFonts w:ascii="Times New Roman" w:hAnsi="Times New Roman"/>
                <w:b/>
                <w:bCs/>
                <w:sz w:val="28"/>
                <w:szCs w:val="28"/>
                <w:lang w:val="es-ES"/>
              </w:rPr>
              <w:t>Kiểm tra</w:t>
            </w:r>
          </w:p>
        </w:tc>
      </w:tr>
      <w:tr w14:paraId="20885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60AB1955">
            <w:pPr>
              <w:spacing w:after="60"/>
              <w:jc w:val="center"/>
              <w:rPr>
                <w:rFonts w:ascii="Times New Roman" w:hAnsi="Times New Roman"/>
                <w:sz w:val="28"/>
                <w:szCs w:val="28"/>
                <w:lang w:val="es-ES"/>
              </w:rPr>
            </w:pPr>
            <w:r>
              <w:rPr>
                <w:rFonts w:ascii="Times New Roman" w:hAnsi="Times New Roman"/>
                <w:sz w:val="28"/>
                <w:szCs w:val="28"/>
                <w:lang w:val="es-ES"/>
              </w:rPr>
              <w:t>1</w:t>
            </w:r>
          </w:p>
        </w:tc>
        <w:tc>
          <w:tcPr>
            <w:tcW w:w="2262" w:type="pct"/>
            <w:tcBorders>
              <w:top w:val="single" w:color="auto" w:sz="4" w:space="0"/>
              <w:left w:val="single" w:color="auto" w:sz="4" w:space="0"/>
              <w:bottom w:val="single" w:color="auto" w:sz="4" w:space="0"/>
              <w:right w:val="single" w:color="auto" w:sz="4" w:space="0"/>
            </w:tcBorders>
          </w:tcPr>
          <w:p w14:paraId="1EF7BB88">
            <w:pPr>
              <w:spacing w:after="60"/>
              <w:rPr>
                <w:rFonts w:ascii="Times New Roman" w:hAnsi="Times New Roman"/>
                <w:b/>
                <w:bCs/>
                <w:sz w:val="28"/>
                <w:szCs w:val="28"/>
                <w:lang w:val="es-ES"/>
              </w:rPr>
            </w:pPr>
            <w:r>
              <w:rPr>
                <w:rFonts w:ascii="Times New Roman" w:hAnsi="Times New Roman"/>
                <w:b/>
                <w:bCs/>
                <w:sz w:val="28"/>
                <w:szCs w:val="28"/>
                <w:lang w:val="es-ES"/>
              </w:rPr>
              <w:t>Bài 1: Lắp đặt hệ thống điều hòa trung tâm nước</w:t>
            </w:r>
          </w:p>
          <w:p w14:paraId="20E2083B">
            <w:pPr>
              <w:spacing w:after="60"/>
              <w:rPr>
                <w:rFonts w:ascii="Times New Roman" w:hAnsi="Times New Roman"/>
                <w:bCs/>
                <w:sz w:val="28"/>
                <w:szCs w:val="28"/>
              </w:rPr>
            </w:pPr>
            <w:r>
              <w:rPr>
                <w:rFonts w:ascii="Times New Roman" w:hAnsi="Times New Roman"/>
                <w:sz w:val="28"/>
                <w:szCs w:val="28"/>
              </w:rPr>
              <w:t>1.</w:t>
            </w:r>
            <w:r>
              <w:rPr>
                <w:rFonts w:ascii="Times New Roman" w:hAnsi="Times New Roman"/>
                <w:b/>
                <w:bCs/>
                <w:sz w:val="28"/>
                <w:szCs w:val="28"/>
              </w:rPr>
              <w:t xml:space="preserve"> </w:t>
            </w:r>
            <w:r>
              <w:rPr>
                <w:rFonts w:ascii="Times New Roman" w:hAnsi="Times New Roman"/>
                <w:bCs/>
                <w:sz w:val="28"/>
                <w:szCs w:val="28"/>
              </w:rPr>
              <w:t>Giới thiệu sơ đồ hệ thống điều hòa trung tâm nước</w:t>
            </w:r>
          </w:p>
          <w:p w14:paraId="1A627F46">
            <w:pPr>
              <w:spacing w:after="60"/>
              <w:rPr>
                <w:rFonts w:ascii="Times New Roman" w:hAnsi="Times New Roman"/>
                <w:bCs/>
                <w:sz w:val="28"/>
                <w:szCs w:val="28"/>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Lắp máy làm lạnh nước (Water Chiller)</w:t>
            </w:r>
          </w:p>
          <w:p w14:paraId="4FB970FA">
            <w:pPr>
              <w:spacing w:after="60"/>
              <w:jc w:val="both"/>
              <w:rPr>
                <w:rFonts w:ascii="Times New Roman" w:hAnsi="Times New Roman"/>
                <w:bCs/>
                <w:sz w:val="28"/>
                <w:szCs w:val="28"/>
              </w:rPr>
            </w:pPr>
            <w:r>
              <w:rPr>
                <w:rFonts w:ascii="Times New Roman" w:hAnsi="Times New Roman"/>
                <w:sz w:val="28"/>
                <w:szCs w:val="28"/>
              </w:rPr>
              <w:t>3.</w:t>
            </w:r>
            <w:r>
              <w:rPr>
                <w:rFonts w:ascii="Times New Roman" w:hAnsi="Times New Roman"/>
                <w:b/>
                <w:bCs/>
                <w:sz w:val="28"/>
                <w:szCs w:val="28"/>
              </w:rPr>
              <w:t xml:space="preserve"> </w:t>
            </w:r>
            <w:r>
              <w:rPr>
                <w:rFonts w:ascii="Times New Roman" w:hAnsi="Times New Roman"/>
                <w:bCs/>
                <w:sz w:val="28"/>
                <w:szCs w:val="28"/>
              </w:rPr>
              <w:t xml:space="preserve">Lắp đặt FCU (Fan coil unit)/AHU (Air Handling Unit): </w:t>
            </w:r>
          </w:p>
        </w:tc>
        <w:tc>
          <w:tcPr>
            <w:tcW w:w="469" w:type="pct"/>
            <w:tcBorders>
              <w:top w:val="single" w:color="auto" w:sz="4" w:space="0"/>
              <w:left w:val="single" w:color="auto" w:sz="4" w:space="0"/>
              <w:bottom w:val="single" w:color="auto" w:sz="4" w:space="0"/>
              <w:right w:val="single" w:color="auto" w:sz="4" w:space="0"/>
            </w:tcBorders>
          </w:tcPr>
          <w:p w14:paraId="18300AC7">
            <w:pPr>
              <w:spacing w:after="60"/>
              <w:jc w:val="center"/>
              <w:rPr>
                <w:rFonts w:ascii="Times New Roman" w:hAnsi="Times New Roman"/>
                <w:b/>
                <w:bCs/>
                <w:sz w:val="28"/>
                <w:szCs w:val="28"/>
                <w:lang w:val="pt-BR"/>
              </w:rPr>
            </w:pPr>
            <w:r>
              <w:rPr>
                <w:rFonts w:ascii="Times New Roman" w:hAnsi="Times New Roman"/>
                <w:b/>
                <w:bCs/>
                <w:sz w:val="28"/>
                <w:szCs w:val="28"/>
                <w:lang w:val="pt-BR"/>
              </w:rPr>
              <w:t>10</w:t>
            </w:r>
          </w:p>
          <w:p w14:paraId="061A339C">
            <w:pPr>
              <w:spacing w:after="60"/>
              <w:jc w:val="center"/>
              <w:rPr>
                <w:rFonts w:ascii="Times New Roman" w:hAnsi="Times New Roman"/>
                <w:bCs/>
                <w:sz w:val="20"/>
                <w:szCs w:val="28"/>
                <w:lang w:val="pt-BR"/>
              </w:rPr>
            </w:pPr>
          </w:p>
          <w:p w14:paraId="363AADCE">
            <w:pPr>
              <w:spacing w:after="60"/>
              <w:jc w:val="center"/>
              <w:rPr>
                <w:rFonts w:ascii="Times New Roman" w:hAnsi="Times New Roman"/>
                <w:bCs/>
                <w:sz w:val="28"/>
                <w:szCs w:val="28"/>
                <w:lang w:val="pt-BR"/>
              </w:rPr>
            </w:pPr>
          </w:p>
        </w:tc>
        <w:tc>
          <w:tcPr>
            <w:tcW w:w="548" w:type="pct"/>
            <w:tcBorders>
              <w:top w:val="single" w:color="auto" w:sz="4" w:space="0"/>
              <w:left w:val="single" w:color="auto" w:sz="4" w:space="0"/>
              <w:bottom w:val="single" w:color="auto" w:sz="4" w:space="0"/>
              <w:right w:val="single" w:color="auto" w:sz="4" w:space="0"/>
            </w:tcBorders>
          </w:tcPr>
          <w:p w14:paraId="042A9247">
            <w:pPr>
              <w:spacing w:after="60"/>
              <w:jc w:val="center"/>
              <w:rPr>
                <w:rFonts w:ascii="Times New Roman" w:hAnsi="Times New Roman"/>
                <w:b/>
                <w:bCs/>
                <w:sz w:val="28"/>
                <w:szCs w:val="28"/>
                <w:lang w:val="pt-BR"/>
              </w:rPr>
            </w:pPr>
            <w:r>
              <w:rPr>
                <w:rFonts w:ascii="Times New Roman" w:hAnsi="Times New Roman"/>
                <w:b/>
                <w:bCs/>
                <w:sz w:val="28"/>
                <w:szCs w:val="28"/>
                <w:lang w:val="pt-BR"/>
              </w:rPr>
              <w:t>4</w:t>
            </w:r>
          </w:p>
          <w:p w14:paraId="703A6A7B">
            <w:pPr>
              <w:spacing w:after="60"/>
              <w:jc w:val="center"/>
              <w:rPr>
                <w:rFonts w:ascii="Times New Roman" w:hAnsi="Times New Roman"/>
                <w:bCs/>
                <w:szCs w:val="28"/>
                <w:lang w:val="pt-BR"/>
              </w:rPr>
            </w:pPr>
          </w:p>
          <w:p w14:paraId="0C13F5D6">
            <w:pPr>
              <w:spacing w:after="60"/>
              <w:jc w:val="center"/>
              <w:rPr>
                <w:rFonts w:ascii="Times New Roman" w:hAnsi="Times New Roman"/>
                <w:bCs/>
                <w:sz w:val="28"/>
                <w:szCs w:val="28"/>
                <w:lang w:val="pt-BR"/>
              </w:rPr>
            </w:pPr>
          </w:p>
        </w:tc>
        <w:tc>
          <w:tcPr>
            <w:tcW w:w="782" w:type="pct"/>
            <w:tcBorders>
              <w:top w:val="single" w:color="auto" w:sz="4" w:space="0"/>
              <w:left w:val="single" w:color="auto" w:sz="4" w:space="0"/>
              <w:bottom w:val="single" w:color="auto" w:sz="4" w:space="0"/>
              <w:right w:val="single" w:color="auto" w:sz="4" w:space="0"/>
            </w:tcBorders>
          </w:tcPr>
          <w:p w14:paraId="74CABDAC">
            <w:pPr>
              <w:spacing w:after="60"/>
              <w:jc w:val="center"/>
              <w:rPr>
                <w:rFonts w:ascii="Times New Roman" w:hAnsi="Times New Roman"/>
                <w:b/>
                <w:bCs/>
                <w:sz w:val="28"/>
                <w:szCs w:val="28"/>
                <w:lang w:val="pt-BR"/>
              </w:rPr>
            </w:pPr>
            <w:r>
              <w:rPr>
                <w:rFonts w:ascii="Times New Roman" w:hAnsi="Times New Roman"/>
                <w:b/>
                <w:bCs/>
                <w:sz w:val="28"/>
                <w:szCs w:val="28"/>
                <w:lang w:val="pt-BR"/>
              </w:rPr>
              <w:t>6</w:t>
            </w:r>
          </w:p>
          <w:p w14:paraId="20DB72C3">
            <w:pPr>
              <w:spacing w:after="60"/>
              <w:jc w:val="center"/>
              <w:rPr>
                <w:rFonts w:ascii="Times New Roman" w:hAnsi="Times New Roman"/>
                <w:bCs/>
                <w:szCs w:val="28"/>
                <w:lang w:val="pt-BR"/>
              </w:rPr>
            </w:pPr>
          </w:p>
          <w:p w14:paraId="1DCE5F4F">
            <w:pPr>
              <w:spacing w:after="60"/>
              <w:jc w:val="center"/>
              <w:rPr>
                <w:rFonts w:ascii="Times New Roman" w:hAnsi="Times New Roman"/>
                <w:bCs/>
                <w:sz w:val="28"/>
                <w:szCs w:val="28"/>
                <w:lang w:val="pt-BR"/>
              </w:rPr>
            </w:pPr>
          </w:p>
          <w:p w14:paraId="112B2395">
            <w:pPr>
              <w:spacing w:after="60"/>
              <w:jc w:val="center"/>
              <w:rPr>
                <w:rFonts w:ascii="Times New Roman" w:hAnsi="Times New Roman"/>
                <w:bCs/>
                <w:sz w:val="24"/>
                <w:szCs w:val="28"/>
                <w:lang w:val="pt-BR"/>
              </w:rPr>
            </w:pPr>
          </w:p>
          <w:p w14:paraId="3F00C25A">
            <w:pPr>
              <w:spacing w:after="60"/>
              <w:jc w:val="center"/>
              <w:rPr>
                <w:rFonts w:ascii="Times New Roman" w:hAnsi="Times New Roman"/>
                <w:bCs/>
                <w:sz w:val="28"/>
                <w:szCs w:val="28"/>
                <w:lang w:val="pt-BR"/>
              </w:rPr>
            </w:pPr>
          </w:p>
        </w:tc>
        <w:tc>
          <w:tcPr>
            <w:tcW w:w="542" w:type="pct"/>
            <w:tcBorders>
              <w:top w:val="single" w:color="auto" w:sz="4" w:space="0"/>
              <w:left w:val="single" w:color="auto" w:sz="4" w:space="0"/>
              <w:bottom w:val="single" w:color="auto" w:sz="4" w:space="0"/>
              <w:right w:val="single" w:color="auto" w:sz="4" w:space="0"/>
            </w:tcBorders>
          </w:tcPr>
          <w:p w14:paraId="1B2CCB84">
            <w:pPr>
              <w:spacing w:after="60"/>
              <w:jc w:val="center"/>
              <w:rPr>
                <w:rFonts w:ascii="Times New Roman" w:hAnsi="Times New Roman"/>
                <w:bCs/>
                <w:sz w:val="28"/>
                <w:szCs w:val="28"/>
                <w:lang w:val="pt-BR"/>
              </w:rPr>
            </w:pPr>
          </w:p>
        </w:tc>
      </w:tr>
      <w:tr w14:paraId="65805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28C2B6C4">
            <w:pPr>
              <w:spacing w:after="60"/>
              <w:jc w:val="center"/>
              <w:rPr>
                <w:rFonts w:ascii="Times New Roman" w:hAnsi="Times New Roman"/>
                <w:sz w:val="28"/>
                <w:szCs w:val="28"/>
                <w:lang w:val="es-ES"/>
              </w:rPr>
            </w:pPr>
            <w:r>
              <w:rPr>
                <w:rFonts w:ascii="Times New Roman" w:hAnsi="Times New Roman"/>
                <w:sz w:val="28"/>
                <w:szCs w:val="28"/>
                <w:lang w:val="es-ES"/>
              </w:rPr>
              <w:t>2</w:t>
            </w:r>
          </w:p>
        </w:tc>
        <w:tc>
          <w:tcPr>
            <w:tcW w:w="2262" w:type="pct"/>
            <w:tcBorders>
              <w:top w:val="single" w:color="auto" w:sz="4" w:space="0"/>
              <w:left w:val="single" w:color="auto" w:sz="4" w:space="0"/>
              <w:bottom w:val="single" w:color="auto" w:sz="4" w:space="0"/>
              <w:right w:val="single" w:color="auto" w:sz="4" w:space="0"/>
            </w:tcBorders>
          </w:tcPr>
          <w:p w14:paraId="50EA58B1">
            <w:pPr>
              <w:spacing w:after="60"/>
              <w:rPr>
                <w:rFonts w:ascii="Times New Roman" w:hAnsi="Times New Roman"/>
                <w:b/>
                <w:bCs/>
                <w:sz w:val="28"/>
                <w:szCs w:val="28"/>
              </w:rPr>
            </w:pPr>
            <w:r>
              <w:rPr>
                <w:rFonts w:ascii="Times New Roman" w:hAnsi="Times New Roman"/>
                <w:b/>
                <w:bCs/>
                <w:sz w:val="28"/>
                <w:szCs w:val="28"/>
              </w:rPr>
              <w:t>Bài 2: Lắp đặt máy điều hòa không khí VRV</w:t>
            </w:r>
          </w:p>
          <w:p w14:paraId="49594FD3">
            <w:pPr>
              <w:spacing w:after="60"/>
              <w:rPr>
                <w:rFonts w:ascii="Times New Roman" w:hAnsi="Times New Roman"/>
                <w:bCs/>
                <w:sz w:val="28"/>
                <w:szCs w:val="28"/>
              </w:rPr>
            </w:pPr>
            <w:r>
              <w:rPr>
                <w:rFonts w:ascii="Times New Roman" w:hAnsi="Times New Roman"/>
                <w:bCs/>
                <w:sz w:val="28"/>
                <w:szCs w:val="28"/>
              </w:rPr>
              <w:t>1. Giới thiệu  hệ thống điều hòa không khí VRV</w:t>
            </w:r>
          </w:p>
          <w:p w14:paraId="02581D1C">
            <w:pPr>
              <w:spacing w:after="60"/>
              <w:rPr>
                <w:rFonts w:ascii="Times New Roman" w:hAnsi="Times New Roman"/>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Lắp đặt hệ thống điều hòa không khí VRV</w:t>
            </w:r>
          </w:p>
        </w:tc>
        <w:tc>
          <w:tcPr>
            <w:tcW w:w="469" w:type="pct"/>
            <w:tcBorders>
              <w:top w:val="single" w:color="auto" w:sz="4" w:space="0"/>
              <w:left w:val="single" w:color="auto" w:sz="4" w:space="0"/>
              <w:bottom w:val="single" w:color="auto" w:sz="4" w:space="0"/>
              <w:right w:val="single" w:color="auto" w:sz="4" w:space="0"/>
            </w:tcBorders>
          </w:tcPr>
          <w:p w14:paraId="09616B48">
            <w:pPr>
              <w:spacing w:after="60"/>
              <w:jc w:val="center"/>
              <w:rPr>
                <w:rFonts w:ascii="Times New Roman" w:hAnsi="Times New Roman"/>
                <w:b/>
                <w:bCs/>
                <w:sz w:val="28"/>
                <w:szCs w:val="28"/>
                <w:lang w:val="pt-BR"/>
              </w:rPr>
            </w:pPr>
            <w:r>
              <w:rPr>
                <w:rFonts w:ascii="Times New Roman" w:hAnsi="Times New Roman"/>
                <w:b/>
                <w:bCs/>
                <w:sz w:val="28"/>
                <w:szCs w:val="28"/>
                <w:lang w:val="pt-BR"/>
              </w:rPr>
              <w:t>9</w:t>
            </w:r>
          </w:p>
          <w:p w14:paraId="795D4DCC">
            <w:pPr>
              <w:spacing w:after="60"/>
              <w:jc w:val="center"/>
              <w:rPr>
                <w:rFonts w:ascii="Times New Roman" w:hAnsi="Times New Roman"/>
                <w:b/>
                <w:bCs/>
                <w:sz w:val="28"/>
                <w:szCs w:val="28"/>
                <w:lang w:val="pt-BR"/>
              </w:rPr>
            </w:pPr>
          </w:p>
          <w:p w14:paraId="0B7E7521">
            <w:pPr>
              <w:spacing w:after="60"/>
              <w:jc w:val="center"/>
              <w:rPr>
                <w:rFonts w:ascii="Times New Roman" w:hAnsi="Times New Roman"/>
                <w:bCs/>
                <w:sz w:val="28"/>
                <w:szCs w:val="28"/>
                <w:lang w:val="pt-BR"/>
              </w:rPr>
            </w:pPr>
          </w:p>
          <w:p w14:paraId="0D601815">
            <w:pPr>
              <w:spacing w:after="60"/>
              <w:jc w:val="center"/>
              <w:rPr>
                <w:rFonts w:ascii="Times New Roman" w:hAnsi="Times New Roman"/>
                <w:b/>
                <w:bCs/>
                <w:sz w:val="28"/>
                <w:szCs w:val="28"/>
                <w:lang w:val="pt-BR"/>
              </w:rPr>
            </w:pPr>
          </w:p>
        </w:tc>
        <w:tc>
          <w:tcPr>
            <w:tcW w:w="548" w:type="pct"/>
            <w:tcBorders>
              <w:top w:val="single" w:color="auto" w:sz="4" w:space="0"/>
              <w:left w:val="single" w:color="auto" w:sz="4" w:space="0"/>
              <w:bottom w:val="single" w:color="auto" w:sz="4" w:space="0"/>
              <w:right w:val="single" w:color="auto" w:sz="4" w:space="0"/>
            </w:tcBorders>
          </w:tcPr>
          <w:p w14:paraId="3A888DBC">
            <w:pPr>
              <w:spacing w:after="60"/>
              <w:jc w:val="center"/>
              <w:rPr>
                <w:rFonts w:ascii="Times New Roman" w:hAnsi="Times New Roman"/>
                <w:b/>
                <w:bCs/>
                <w:sz w:val="28"/>
                <w:szCs w:val="28"/>
                <w:lang w:val="pt-BR"/>
              </w:rPr>
            </w:pPr>
            <w:r>
              <w:rPr>
                <w:rFonts w:ascii="Times New Roman" w:hAnsi="Times New Roman"/>
                <w:b/>
                <w:bCs/>
                <w:sz w:val="28"/>
                <w:szCs w:val="28"/>
                <w:lang w:val="pt-BR"/>
              </w:rPr>
              <w:t>2</w:t>
            </w:r>
          </w:p>
          <w:p w14:paraId="23B2304D">
            <w:pPr>
              <w:spacing w:after="60"/>
              <w:jc w:val="center"/>
              <w:rPr>
                <w:rFonts w:ascii="Times New Roman" w:hAnsi="Times New Roman"/>
                <w:b/>
                <w:bCs/>
                <w:sz w:val="28"/>
                <w:szCs w:val="28"/>
                <w:lang w:val="pt-BR"/>
              </w:rPr>
            </w:pPr>
          </w:p>
          <w:p w14:paraId="05F3CCFF">
            <w:pPr>
              <w:spacing w:after="60"/>
              <w:jc w:val="center"/>
              <w:rPr>
                <w:rFonts w:ascii="Times New Roman" w:hAnsi="Times New Roman"/>
                <w:bCs/>
                <w:sz w:val="28"/>
                <w:szCs w:val="28"/>
                <w:lang w:val="pt-BR"/>
              </w:rPr>
            </w:pPr>
          </w:p>
          <w:p w14:paraId="750C1000">
            <w:pPr>
              <w:spacing w:after="60"/>
              <w:jc w:val="center"/>
              <w:rPr>
                <w:rFonts w:ascii="Times New Roman" w:hAnsi="Times New Roman"/>
                <w:bCs/>
                <w:sz w:val="28"/>
                <w:szCs w:val="28"/>
                <w:lang w:val="pt-BR"/>
              </w:rPr>
            </w:pPr>
          </w:p>
          <w:p w14:paraId="6ACEC722">
            <w:pPr>
              <w:spacing w:after="60"/>
              <w:jc w:val="center"/>
              <w:rPr>
                <w:rFonts w:ascii="Times New Roman" w:hAnsi="Times New Roman"/>
                <w:bCs/>
                <w:sz w:val="28"/>
                <w:szCs w:val="28"/>
                <w:lang w:val="pt-BR"/>
              </w:rPr>
            </w:pPr>
          </w:p>
        </w:tc>
        <w:tc>
          <w:tcPr>
            <w:tcW w:w="782" w:type="pct"/>
            <w:tcBorders>
              <w:top w:val="single" w:color="auto" w:sz="4" w:space="0"/>
              <w:left w:val="single" w:color="auto" w:sz="4" w:space="0"/>
              <w:bottom w:val="single" w:color="auto" w:sz="4" w:space="0"/>
              <w:right w:val="single" w:color="auto" w:sz="4" w:space="0"/>
            </w:tcBorders>
          </w:tcPr>
          <w:p w14:paraId="19BA5C5D">
            <w:pPr>
              <w:spacing w:after="60"/>
              <w:jc w:val="center"/>
              <w:rPr>
                <w:rFonts w:ascii="Times New Roman" w:hAnsi="Times New Roman"/>
                <w:b/>
                <w:bCs/>
                <w:sz w:val="28"/>
                <w:szCs w:val="28"/>
                <w:lang w:val="pt-BR"/>
              </w:rPr>
            </w:pPr>
            <w:r>
              <w:rPr>
                <w:rFonts w:ascii="Times New Roman" w:hAnsi="Times New Roman"/>
                <w:b/>
                <w:bCs/>
                <w:sz w:val="28"/>
                <w:szCs w:val="28"/>
                <w:lang w:val="pt-BR"/>
              </w:rPr>
              <w:t>4</w:t>
            </w:r>
          </w:p>
          <w:p w14:paraId="1D761CC0">
            <w:pPr>
              <w:spacing w:after="60"/>
              <w:jc w:val="center"/>
              <w:rPr>
                <w:rFonts w:ascii="Times New Roman" w:hAnsi="Times New Roman"/>
                <w:b/>
                <w:bCs/>
                <w:sz w:val="28"/>
                <w:szCs w:val="28"/>
                <w:lang w:val="pt-BR"/>
              </w:rPr>
            </w:pPr>
          </w:p>
          <w:p w14:paraId="5739B7BB">
            <w:pPr>
              <w:spacing w:after="60"/>
              <w:jc w:val="center"/>
              <w:rPr>
                <w:rFonts w:ascii="Times New Roman" w:hAnsi="Times New Roman"/>
                <w:b/>
                <w:bCs/>
                <w:sz w:val="28"/>
                <w:szCs w:val="28"/>
                <w:lang w:val="pt-BR"/>
              </w:rPr>
            </w:pPr>
          </w:p>
          <w:p w14:paraId="5C4A73CC">
            <w:pPr>
              <w:spacing w:after="60"/>
              <w:jc w:val="center"/>
              <w:rPr>
                <w:rFonts w:ascii="Times New Roman" w:hAnsi="Times New Roman"/>
                <w:b/>
                <w:bCs/>
                <w:sz w:val="28"/>
                <w:szCs w:val="28"/>
                <w:lang w:val="pt-BR"/>
              </w:rPr>
            </w:pPr>
          </w:p>
          <w:p w14:paraId="2F494468">
            <w:pPr>
              <w:spacing w:after="60"/>
              <w:jc w:val="center"/>
              <w:rPr>
                <w:rFonts w:ascii="Times New Roman" w:hAnsi="Times New Roman"/>
                <w:bCs/>
                <w:sz w:val="28"/>
                <w:szCs w:val="28"/>
                <w:lang w:val="pt-BR"/>
              </w:rPr>
            </w:pPr>
          </w:p>
        </w:tc>
        <w:tc>
          <w:tcPr>
            <w:tcW w:w="542" w:type="pct"/>
            <w:tcBorders>
              <w:top w:val="single" w:color="auto" w:sz="4" w:space="0"/>
              <w:left w:val="single" w:color="auto" w:sz="4" w:space="0"/>
              <w:bottom w:val="single" w:color="auto" w:sz="4" w:space="0"/>
              <w:right w:val="single" w:color="auto" w:sz="4" w:space="0"/>
            </w:tcBorders>
          </w:tcPr>
          <w:p w14:paraId="28D227D1">
            <w:pPr>
              <w:spacing w:after="60"/>
              <w:jc w:val="center"/>
              <w:rPr>
                <w:rFonts w:ascii="Times New Roman" w:hAnsi="Times New Roman"/>
                <w:b/>
                <w:bCs/>
                <w:sz w:val="28"/>
                <w:szCs w:val="28"/>
                <w:lang w:val="pt-BR"/>
              </w:rPr>
            </w:pPr>
            <w:r>
              <w:rPr>
                <w:rFonts w:ascii="Times New Roman" w:hAnsi="Times New Roman"/>
                <w:b/>
                <w:bCs/>
                <w:sz w:val="28"/>
                <w:szCs w:val="28"/>
                <w:lang w:val="pt-BR"/>
              </w:rPr>
              <w:t>1</w:t>
            </w:r>
          </w:p>
          <w:p w14:paraId="214E5532">
            <w:pPr>
              <w:spacing w:after="60"/>
              <w:jc w:val="center"/>
              <w:rPr>
                <w:rFonts w:ascii="Times New Roman" w:hAnsi="Times New Roman"/>
                <w:bCs/>
                <w:sz w:val="28"/>
                <w:szCs w:val="28"/>
                <w:lang w:val="pt-BR"/>
              </w:rPr>
            </w:pPr>
          </w:p>
          <w:p w14:paraId="55271197">
            <w:pPr>
              <w:spacing w:after="60"/>
              <w:jc w:val="center"/>
              <w:rPr>
                <w:rFonts w:ascii="Times New Roman" w:hAnsi="Times New Roman"/>
                <w:bCs/>
                <w:sz w:val="28"/>
                <w:szCs w:val="28"/>
                <w:lang w:val="pt-BR"/>
              </w:rPr>
            </w:pPr>
          </w:p>
          <w:p w14:paraId="56DAB10F">
            <w:pPr>
              <w:spacing w:after="60"/>
              <w:jc w:val="center"/>
              <w:rPr>
                <w:rFonts w:ascii="Times New Roman" w:hAnsi="Times New Roman"/>
                <w:bCs/>
                <w:sz w:val="28"/>
                <w:szCs w:val="28"/>
                <w:lang w:val="pt-BR"/>
              </w:rPr>
            </w:pPr>
          </w:p>
          <w:p w14:paraId="1EC7792C">
            <w:pPr>
              <w:spacing w:after="60"/>
              <w:jc w:val="center"/>
              <w:rPr>
                <w:rFonts w:ascii="Times New Roman" w:hAnsi="Times New Roman"/>
                <w:bCs/>
                <w:sz w:val="28"/>
                <w:szCs w:val="28"/>
                <w:lang w:val="pt-BR"/>
              </w:rPr>
            </w:pPr>
          </w:p>
        </w:tc>
      </w:tr>
      <w:tr w14:paraId="5C201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076EBB6D">
            <w:pPr>
              <w:spacing w:after="60"/>
              <w:jc w:val="center"/>
              <w:rPr>
                <w:rFonts w:ascii="Times New Roman" w:hAnsi="Times New Roman"/>
                <w:sz w:val="28"/>
                <w:szCs w:val="28"/>
                <w:lang w:val="es-ES"/>
              </w:rPr>
            </w:pPr>
            <w:r>
              <w:rPr>
                <w:rFonts w:ascii="Times New Roman" w:hAnsi="Times New Roman"/>
                <w:sz w:val="28"/>
                <w:szCs w:val="28"/>
                <w:lang w:val="es-ES"/>
              </w:rPr>
              <w:t>3</w:t>
            </w:r>
          </w:p>
        </w:tc>
        <w:tc>
          <w:tcPr>
            <w:tcW w:w="2262" w:type="pct"/>
            <w:tcBorders>
              <w:top w:val="single" w:color="auto" w:sz="4" w:space="0"/>
              <w:left w:val="single" w:color="auto" w:sz="4" w:space="0"/>
              <w:bottom w:val="single" w:color="auto" w:sz="4" w:space="0"/>
              <w:right w:val="single" w:color="auto" w:sz="4" w:space="0"/>
            </w:tcBorders>
          </w:tcPr>
          <w:p w14:paraId="3E18FE25">
            <w:pPr>
              <w:spacing w:after="60"/>
              <w:rPr>
                <w:rFonts w:ascii="Times New Roman" w:hAnsi="Times New Roman"/>
                <w:b/>
                <w:bCs/>
                <w:sz w:val="28"/>
                <w:szCs w:val="28"/>
              </w:rPr>
            </w:pPr>
            <w:r>
              <w:rPr>
                <w:rFonts w:ascii="Times New Roman" w:hAnsi="Times New Roman"/>
                <w:b/>
                <w:bCs/>
                <w:sz w:val="28"/>
                <w:szCs w:val="28"/>
              </w:rPr>
              <w:t>Bài 3: Lắp đặt hệ thống đường ống dẫn nước</w:t>
            </w:r>
          </w:p>
          <w:p w14:paraId="5FDA9819">
            <w:pPr>
              <w:spacing w:after="60"/>
              <w:jc w:val="both"/>
              <w:rPr>
                <w:rFonts w:ascii="Times New Roman" w:hAnsi="Times New Roman"/>
                <w:bCs/>
                <w:sz w:val="28"/>
                <w:szCs w:val="28"/>
              </w:rPr>
            </w:pPr>
            <w:r>
              <w:rPr>
                <w:rFonts w:ascii="Times New Roman" w:hAnsi="Times New Roman"/>
                <w:sz w:val="28"/>
                <w:szCs w:val="28"/>
              </w:rPr>
              <w:t>1.</w:t>
            </w:r>
            <w:r>
              <w:rPr>
                <w:rFonts w:ascii="Times New Roman" w:hAnsi="Times New Roman"/>
                <w:b/>
                <w:bCs/>
                <w:sz w:val="28"/>
                <w:szCs w:val="28"/>
              </w:rPr>
              <w:t xml:space="preserve"> </w:t>
            </w:r>
            <w:r>
              <w:rPr>
                <w:rFonts w:ascii="Times New Roman" w:hAnsi="Times New Roman"/>
                <w:bCs/>
                <w:sz w:val="28"/>
                <w:szCs w:val="28"/>
              </w:rPr>
              <w:t xml:space="preserve">Phân loại và tính chọn đường  ống: </w:t>
            </w:r>
          </w:p>
          <w:p w14:paraId="6009DBEF">
            <w:pPr>
              <w:spacing w:after="60"/>
              <w:jc w:val="both"/>
              <w:rPr>
                <w:rFonts w:ascii="Times New Roman" w:hAnsi="Times New Roman"/>
                <w:bCs/>
                <w:sz w:val="28"/>
                <w:szCs w:val="28"/>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 xml:space="preserve">Lắp ráp hệ thống ống dẫn nước: </w:t>
            </w:r>
          </w:p>
          <w:p w14:paraId="75474C64">
            <w:pPr>
              <w:spacing w:after="60"/>
              <w:rPr>
                <w:rFonts w:ascii="Times New Roman" w:hAnsi="Times New Roman"/>
              </w:rPr>
            </w:pPr>
            <w:r>
              <w:rPr>
                <w:rFonts w:ascii="Times New Roman" w:hAnsi="Times New Roman"/>
                <w:sz w:val="28"/>
                <w:szCs w:val="28"/>
              </w:rPr>
              <w:t>3.</w:t>
            </w:r>
            <w:r>
              <w:rPr>
                <w:rFonts w:ascii="Times New Roman" w:hAnsi="Times New Roman"/>
                <w:b/>
                <w:bCs/>
                <w:sz w:val="28"/>
                <w:szCs w:val="28"/>
              </w:rPr>
              <w:t xml:space="preserve"> </w:t>
            </w:r>
            <w:r>
              <w:rPr>
                <w:rFonts w:ascii="Times New Roman" w:hAnsi="Times New Roman"/>
                <w:bCs/>
                <w:sz w:val="28"/>
                <w:szCs w:val="28"/>
              </w:rPr>
              <w:t>Kiểm tra bảo ôn đường ống</w:t>
            </w:r>
          </w:p>
        </w:tc>
        <w:tc>
          <w:tcPr>
            <w:tcW w:w="469" w:type="pct"/>
            <w:tcBorders>
              <w:top w:val="single" w:color="auto" w:sz="4" w:space="0"/>
              <w:left w:val="single" w:color="auto" w:sz="4" w:space="0"/>
              <w:bottom w:val="single" w:color="auto" w:sz="4" w:space="0"/>
              <w:right w:val="single" w:color="auto" w:sz="4" w:space="0"/>
            </w:tcBorders>
          </w:tcPr>
          <w:p w14:paraId="4B4AA019">
            <w:pPr>
              <w:spacing w:after="60"/>
              <w:jc w:val="center"/>
              <w:rPr>
                <w:rFonts w:ascii="Times New Roman" w:hAnsi="Times New Roman"/>
                <w:b/>
                <w:bCs/>
                <w:sz w:val="28"/>
                <w:szCs w:val="28"/>
              </w:rPr>
            </w:pPr>
            <w:r>
              <w:rPr>
                <w:rFonts w:ascii="Times New Roman" w:hAnsi="Times New Roman"/>
                <w:b/>
                <w:bCs/>
                <w:sz w:val="28"/>
                <w:szCs w:val="28"/>
              </w:rPr>
              <w:t>7</w:t>
            </w:r>
          </w:p>
          <w:p w14:paraId="08ECBE05">
            <w:pPr>
              <w:spacing w:after="60"/>
              <w:jc w:val="center"/>
              <w:rPr>
                <w:rFonts w:ascii="Times New Roman" w:hAnsi="Times New Roman"/>
                <w:b/>
                <w:bCs/>
                <w:sz w:val="26"/>
                <w:szCs w:val="28"/>
              </w:rPr>
            </w:pPr>
          </w:p>
          <w:p w14:paraId="7D427E9C">
            <w:pPr>
              <w:spacing w:after="60"/>
              <w:jc w:val="center"/>
              <w:rPr>
                <w:rFonts w:ascii="Times New Roman" w:hAnsi="Times New Roman"/>
                <w:bCs/>
                <w:sz w:val="28"/>
                <w:szCs w:val="28"/>
              </w:rPr>
            </w:pPr>
          </w:p>
          <w:p w14:paraId="7B001ABC">
            <w:pPr>
              <w:spacing w:after="60"/>
              <w:jc w:val="center"/>
              <w:rPr>
                <w:rFonts w:ascii="Times New Roman" w:hAnsi="Times New Roman"/>
                <w:bCs/>
                <w:sz w:val="20"/>
                <w:szCs w:val="28"/>
              </w:rPr>
            </w:pPr>
          </w:p>
          <w:p w14:paraId="4E0E8612">
            <w:pPr>
              <w:spacing w:after="60"/>
              <w:jc w:val="center"/>
              <w:rPr>
                <w:rFonts w:ascii="Times New Roman" w:hAnsi="Times New Roman"/>
                <w:bCs/>
                <w:sz w:val="28"/>
                <w:szCs w:val="28"/>
              </w:rPr>
            </w:pPr>
          </w:p>
          <w:p w14:paraId="1E3A5069">
            <w:pPr>
              <w:spacing w:after="60"/>
              <w:jc w:val="center"/>
              <w:rPr>
                <w:rFonts w:ascii="Times New Roman" w:hAnsi="Times New Roman"/>
                <w:b/>
                <w:bCs/>
                <w:sz w:val="28"/>
                <w:szCs w:val="28"/>
              </w:rPr>
            </w:pPr>
          </w:p>
        </w:tc>
        <w:tc>
          <w:tcPr>
            <w:tcW w:w="548" w:type="pct"/>
            <w:tcBorders>
              <w:top w:val="single" w:color="auto" w:sz="4" w:space="0"/>
              <w:left w:val="single" w:color="auto" w:sz="4" w:space="0"/>
              <w:bottom w:val="single" w:color="auto" w:sz="4" w:space="0"/>
              <w:right w:val="single" w:color="auto" w:sz="4" w:space="0"/>
            </w:tcBorders>
          </w:tcPr>
          <w:p w14:paraId="3E2B86E4">
            <w:pPr>
              <w:spacing w:after="60"/>
              <w:jc w:val="center"/>
              <w:rPr>
                <w:rFonts w:ascii="Times New Roman" w:hAnsi="Times New Roman"/>
                <w:b/>
                <w:bCs/>
                <w:sz w:val="28"/>
                <w:szCs w:val="28"/>
              </w:rPr>
            </w:pPr>
            <w:r>
              <w:rPr>
                <w:rFonts w:ascii="Times New Roman" w:hAnsi="Times New Roman"/>
                <w:b/>
                <w:bCs/>
                <w:sz w:val="28"/>
                <w:szCs w:val="28"/>
              </w:rPr>
              <w:t>3</w:t>
            </w:r>
          </w:p>
          <w:p w14:paraId="26E29BE4">
            <w:pPr>
              <w:spacing w:after="60"/>
              <w:jc w:val="center"/>
              <w:rPr>
                <w:rFonts w:ascii="Times New Roman" w:hAnsi="Times New Roman"/>
                <w:b/>
                <w:bCs/>
                <w:sz w:val="28"/>
                <w:szCs w:val="28"/>
              </w:rPr>
            </w:pPr>
          </w:p>
          <w:p w14:paraId="5E83431B">
            <w:pPr>
              <w:spacing w:after="60"/>
              <w:jc w:val="center"/>
              <w:rPr>
                <w:rFonts w:ascii="Times New Roman" w:hAnsi="Times New Roman"/>
                <w:bCs/>
                <w:sz w:val="28"/>
                <w:szCs w:val="28"/>
              </w:rPr>
            </w:pPr>
          </w:p>
          <w:p w14:paraId="6CB2555F">
            <w:pPr>
              <w:spacing w:after="60"/>
              <w:jc w:val="center"/>
              <w:rPr>
                <w:rFonts w:ascii="Times New Roman" w:hAnsi="Times New Roman"/>
                <w:bCs/>
                <w:sz w:val="20"/>
                <w:szCs w:val="28"/>
              </w:rPr>
            </w:pPr>
          </w:p>
          <w:p w14:paraId="1082134D">
            <w:pPr>
              <w:spacing w:after="60"/>
              <w:jc w:val="center"/>
              <w:rPr>
                <w:rFonts w:ascii="Times New Roman" w:hAnsi="Times New Roman"/>
                <w:bCs/>
                <w:sz w:val="28"/>
                <w:szCs w:val="28"/>
              </w:rPr>
            </w:pPr>
          </w:p>
          <w:p w14:paraId="692B3920">
            <w:pPr>
              <w:spacing w:after="60"/>
              <w:jc w:val="center"/>
              <w:rPr>
                <w:rFonts w:ascii="Times New Roman" w:hAnsi="Times New Roman"/>
                <w:b/>
                <w:bCs/>
                <w:sz w:val="28"/>
                <w:szCs w:val="28"/>
              </w:rPr>
            </w:pPr>
          </w:p>
        </w:tc>
        <w:tc>
          <w:tcPr>
            <w:tcW w:w="782" w:type="pct"/>
            <w:tcBorders>
              <w:top w:val="single" w:color="auto" w:sz="4" w:space="0"/>
              <w:left w:val="single" w:color="auto" w:sz="4" w:space="0"/>
              <w:bottom w:val="single" w:color="auto" w:sz="4" w:space="0"/>
              <w:right w:val="single" w:color="auto" w:sz="4" w:space="0"/>
            </w:tcBorders>
          </w:tcPr>
          <w:p w14:paraId="3A3B7DC2">
            <w:pPr>
              <w:spacing w:after="60"/>
              <w:jc w:val="center"/>
              <w:rPr>
                <w:rFonts w:ascii="Times New Roman" w:hAnsi="Times New Roman"/>
                <w:b/>
                <w:bCs/>
                <w:sz w:val="28"/>
                <w:szCs w:val="28"/>
              </w:rPr>
            </w:pPr>
            <w:r>
              <w:rPr>
                <w:rFonts w:ascii="Times New Roman" w:hAnsi="Times New Roman"/>
                <w:b/>
                <w:bCs/>
                <w:sz w:val="28"/>
                <w:szCs w:val="28"/>
              </w:rPr>
              <w:t>4</w:t>
            </w:r>
          </w:p>
          <w:p w14:paraId="17543BFE">
            <w:pPr>
              <w:spacing w:after="60"/>
              <w:jc w:val="center"/>
              <w:rPr>
                <w:rFonts w:ascii="Times New Roman" w:hAnsi="Times New Roman"/>
                <w:b/>
                <w:bCs/>
                <w:sz w:val="28"/>
                <w:szCs w:val="28"/>
              </w:rPr>
            </w:pPr>
          </w:p>
          <w:p w14:paraId="158E41D0">
            <w:pPr>
              <w:spacing w:after="60"/>
              <w:jc w:val="center"/>
              <w:rPr>
                <w:rFonts w:ascii="Times New Roman" w:hAnsi="Times New Roman"/>
                <w:b/>
                <w:bCs/>
                <w:sz w:val="28"/>
                <w:szCs w:val="28"/>
              </w:rPr>
            </w:pPr>
          </w:p>
          <w:p w14:paraId="0D7F876E">
            <w:pPr>
              <w:spacing w:after="60"/>
              <w:jc w:val="center"/>
              <w:rPr>
                <w:rFonts w:ascii="Times New Roman" w:hAnsi="Times New Roman"/>
                <w:b/>
                <w:bCs/>
                <w:sz w:val="20"/>
                <w:szCs w:val="28"/>
              </w:rPr>
            </w:pPr>
          </w:p>
          <w:p w14:paraId="707B49A5">
            <w:pPr>
              <w:spacing w:after="60"/>
              <w:jc w:val="center"/>
              <w:rPr>
                <w:rFonts w:ascii="Times New Roman" w:hAnsi="Times New Roman"/>
                <w:b/>
                <w:bCs/>
                <w:sz w:val="28"/>
                <w:szCs w:val="28"/>
              </w:rPr>
            </w:pPr>
          </w:p>
        </w:tc>
        <w:tc>
          <w:tcPr>
            <w:tcW w:w="542" w:type="pct"/>
            <w:tcBorders>
              <w:top w:val="single" w:color="auto" w:sz="4" w:space="0"/>
              <w:left w:val="single" w:color="auto" w:sz="4" w:space="0"/>
              <w:bottom w:val="single" w:color="auto" w:sz="4" w:space="0"/>
              <w:right w:val="single" w:color="auto" w:sz="4" w:space="0"/>
            </w:tcBorders>
          </w:tcPr>
          <w:p w14:paraId="44C5321B">
            <w:pPr>
              <w:spacing w:after="60"/>
              <w:jc w:val="center"/>
              <w:rPr>
                <w:rFonts w:ascii="Times New Roman" w:hAnsi="Times New Roman"/>
                <w:bCs/>
                <w:sz w:val="28"/>
                <w:szCs w:val="28"/>
                <w:lang w:val="pt-BR"/>
              </w:rPr>
            </w:pPr>
          </w:p>
        </w:tc>
      </w:tr>
      <w:tr w14:paraId="014B5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561358D2">
            <w:pPr>
              <w:spacing w:after="60"/>
              <w:jc w:val="center"/>
              <w:rPr>
                <w:rFonts w:ascii="Times New Roman" w:hAnsi="Times New Roman"/>
                <w:sz w:val="28"/>
                <w:szCs w:val="28"/>
                <w:lang w:val="es-ES"/>
              </w:rPr>
            </w:pPr>
            <w:r>
              <w:rPr>
                <w:rFonts w:ascii="Times New Roman" w:hAnsi="Times New Roman"/>
                <w:sz w:val="28"/>
                <w:szCs w:val="28"/>
                <w:lang w:val="es-ES"/>
              </w:rPr>
              <w:t>4</w:t>
            </w:r>
          </w:p>
        </w:tc>
        <w:tc>
          <w:tcPr>
            <w:tcW w:w="2262" w:type="pct"/>
            <w:tcBorders>
              <w:top w:val="single" w:color="auto" w:sz="4" w:space="0"/>
              <w:left w:val="single" w:color="auto" w:sz="4" w:space="0"/>
              <w:bottom w:val="single" w:color="auto" w:sz="4" w:space="0"/>
              <w:right w:val="single" w:color="auto" w:sz="4" w:space="0"/>
            </w:tcBorders>
          </w:tcPr>
          <w:p w14:paraId="3F4345EF">
            <w:pPr>
              <w:spacing w:after="60"/>
              <w:rPr>
                <w:rFonts w:ascii="Times New Roman" w:hAnsi="Times New Roman"/>
                <w:b/>
                <w:bCs/>
                <w:sz w:val="28"/>
                <w:szCs w:val="28"/>
              </w:rPr>
            </w:pPr>
            <w:r>
              <w:rPr>
                <w:rFonts w:ascii="Times New Roman" w:hAnsi="Times New Roman"/>
                <w:b/>
                <w:bCs/>
                <w:sz w:val="28"/>
                <w:szCs w:val="28"/>
              </w:rPr>
              <w:t>Bài 4: Lắp đặt tháp giải nhiệt, bình giãn nở và các thiết bị phụ</w:t>
            </w:r>
          </w:p>
          <w:p w14:paraId="12DEACE8">
            <w:pPr>
              <w:spacing w:after="60"/>
              <w:rPr>
                <w:rFonts w:ascii="Times New Roman" w:hAnsi="Times New Roman"/>
              </w:rPr>
            </w:pPr>
            <w:r>
              <w:rPr>
                <w:rFonts w:ascii="Times New Roman" w:hAnsi="Times New Roman"/>
                <w:sz w:val="28"/>
                <w:szCs w:val="28"/>
              </w:rPr>
              <w:t>1.</w:t>
            </w:r>
            <w:r>
              <w:rPr>
                <w:rFonts w:ascii="Times New Roman" w:hAnsi="Times New Roman"/>
                <w:b/>
                <w:bCs/>
                <w:sz w:val="28"/>
                <w:szCs w:val="28"/>
              </w:rPr>
              <w:t xml:space="preserve"> </w:t>
            </w:r>
            <w:r>
              <w:rPr>
                <w:rFonts w:ascii="Times New Roman" w:hAnsi="Times New Roman"/>
                <w:bCs/>
                <w:sz w:val="28"/>
                <w:szCs w:val="28"/>
              </w:rPr>
              <w:t>Lắp đặt tháp giải nhiệt</w:t>
            </w:r>
          </w:p>
          <w:p w14:paraId="039BF3E9">
            <w:pPr>
              <w:spacing w:after="60"/>
              <w:rPr>
                <w:rFonts w:ascii="Times New Roman" w:hAnsi="Times New Roman"/>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Lắp đặt bình giãn nở</w:t>
            </w:r>
          </w:p>
          <w:p w14:paraId="10E8EAE5">
            <w:pPr>
              <w:spacing w:after="60"/>
              <w:rPr>
                <w:rFonts w:ascii="Times New Roman" w:hAnsi="Times New Roman"/>
              </w:rPr>
            </w:pPr>
            <w:r>
              <w:rPr>
                <w:rFonts w:ascii="Times New Roman" w:hAnsi="Times New Roman"/>
                <w:sz w:val="28"/>
                <w:szCs w:val="28"/>
              </w:rPr>
              <w:t>3.</w:t>
            </w:r>
            <w:r>
              <w:rPr>
                <w:rFonts w:ascii="Times New Roman" w:hAnsi="Times New Roman"/>
                <w:b/>
                <w:bCs/>
                <w:sz w:val="28"/>
                <w:szCs w:val="28"/>
              </w:rPr>
              <w:t xml:space="preserve"> </w:t>
            </w:r>
            <w:r>
              <w:rPr>
                <w:rFonts w:ascii="Times New Roman" w:hAnsi="Times New Roman"/>
                <w:bCs/>
                <w:sz w:val="28"/>
                <w:szCs w:val="28"/>
              </w:rPr>
              <w:t>Lắp đặt nhiệt kế và áp kế, phin lọc cặn, lỗ xả khí</w:t>
            </w:r>
          </w:p>
          <w:p w14:paraId="5287FDFA">
            <w:pPr>
              <w:spacing w:after="60"/>
              <w:rPr>
                <w:rFonts w:ascii="Times New Roman" w:hAnsi="Times New Roman"/>
                <w:bCs/>
                <w:sz w:val="28"/>
                <w:szCs w:val="28"/>
              </w:rPr>
            </w:pPr>
            <w:r>
              <w:rPr>
                <w:rFonts w:ascii="Times New Roman" w:hAnsi="Times New Roman"/>
                <w:sz w:val="28"/>
                <w:szCs w:val="28"/>
              </w:rPr>
              <w:t>4.</w:t>
            </w:r>
            <w:r>
              <w:rPr>
                <w:rFonts w:ascii="Times New Roman" w:hAnsi="Times New Roman"/>
                <w:b/>
                <w:bCs/>
                <w:sz w:val="28"/>
                <w:szCs w:val="28"/>
              </w:rPr>
              <w:t xml:space="preserve"> </w:t>
            </w:r>
            <w:r>
              <w:rPr>
                <w:rFonts w:ascii="Times New Roman" w:hAnsi="Times New Roman"/>
                <w:bCs/>
                <w:sz w:val="28"/>
                <w:szCs w:val="28"/>
              </w:rPr>
              <w:t>Lắp đặt van và các phụ kiện</w:t>
            </w:r>
          </w:p>
          <w:p w14:paraId="46272ECB">
            <w:pPr>
              <w:spacing w:after="60"/>
              <w:rPr>
                <w:rFonts w:ascii="Times New Roman" w:hAnsi="Times New Roman"/>
                <w:bCs/>
                <w:sz w:val="28"/>
                <w:szCs w:val="28"/>
              </w:rPr>
            </w:pPr>
            <w:r>
              <w:rPr>
                <w:rFonts w:ascii="Times New Roman" w:hAnsi="Times New Roman"/>
                <w:sz w:val="28"/>
                <w:szCs w:val="28"/>
              </w:rPr>
              <w:t>5. Các thiết bị phụ khác trong hệ thống</w:t>
            </w:r>
          </w:p>
        </w:tc>
        <w:tc>
          <w:tcPr>
            <w:tcW w:w="469" w:type="pct"/>
            <w:tcBorders>
              <w:top w:val="single" w:color="auto" w:sz="4" w:space="0"/>
              <w:left w:val="single" w:color="auto" w:sz="4" w:space="0"/>
              <w:bottom w:val="single" w:color="auto" w:sz="4" w:space="0"/>
              <w:right w:val="single" w:color="auto" w:sz="4" w:space="0"/>
            </w:tcBorders>
          </w:tcPr>
          <w:p w14:paraId="683B0CD1">
            <w:pPr>
              <w:spacing w:after="60"/>
              <w:jc w:val="center"/>
              <w:rPr>
                <w:rFonts w:ascii="Times New Roman" w:hAnsi="Times New Roman"/>
                <w:b/>
                <w:bCs/>
                <w:sz w:val="28"/>
                <w:szCs w:val="28"/>
              </w:rPr>
            </w:pPr>
            <w:r>
              <w:rPr>
                <w:rFonts w:ascii="Times New Roman" w:hAnsi="Times New Roman"/>
                <w:b/>
                <w:bCs/>
                <w:sz w:val="28"/>
                <w:szCs w:val="28"/>
              </w:rPr>
              <w:t>11</w:t>
            </w:r>
          </w:p>
          <w:p w14:paraId="3C679D6B">
            <w:pPr>
              <w:spacing w:after="60"/>
              <w:jc w:val="center"/>
              <w:rPr>
                <w:rFonts w:ascii="Times New Roman" w:hAnsi="Times New Roman"/>
                <w:b/>
                <w:bCs/>
                <w:sz w:val="28"/>
                <w:szCs w:val="28"/>
              </w:rPr>
            </w:pPr>
          </w:p>
          <w:p w14:paraId="6E0EF67F">
            <w:pPr>
              <w:spacing w:after="60"/>
              <w:jc w:val="center"/>
              <w:rPr>
                <w:rFonts w:ascii="Times New Roman" w:hAnsi="Times New Roman"/>
                <w:bCs/>
                <w:sz w:val="28"/>
                <w:szCs w:val="28"/>
              </w:rPr>
            </w:pPr>
          </w:p>
        </w:tc>
        <w:tc>
          <w:tcPr>
            <w:tcW w:w="548" w:type="pct"/>
            <w:tcBorders>
              <w:top w:val="single" w:color="auto" w:sz="4" w:space="0"/>
              <w:left w:val="single" w:color="auto" w:sz="4" w:space="0"/>
              <w:bottom w:val="single" w:color="auto" w:sz="4" w:space="0"/>
              <w:right w:val="single" w:color="auto" w:sz="4" w:space="0"/>
            </w:tcBorders>
          </w:tcPr>
          <w:p w14:paraId="4F13642A">
            <w:pPr>
              <w:spacing w:after="60"/>
              <w:jc w:val="center"/>
              <w:rPr>
                <w:rFonts w:ascii="Times New Roman" w:hAnsi="Times New Roman"/>
                <w:b/>
                <w:bCs/>
                <w:sz w:val="28"/>
                <w:szCs w:val="28"/>
              </w:rPr>
            </w:pPr>
            <w:r>
              <w:rPr>
                <w:rFonts w:ascii="Times New Roman" w:hAnsi="Times New Roman"/>
                <w:b/>
                <w:bCs/>
                <w:sz w:val="28"/>
                <w:szCs w:val="28"/>
              </w:rPr>
              <w:t>3</w:t>
            </w:r>
          </w:p>
          <w:p w14:paraId="35F68D2E">
            <w:pPr>
              <w:spacing w:after="60"/>
              <w:jc w:val="center"/>
              <w:rPr>
                <w:rFonts w:ascii="Times New Roman" w:hAnsi="Times New Roman"/>
                <w:b/>
                <w:bCs/>
                <w:sz w:val="28"/>
                <w:szCs w:val="28"/>
              </w:rPr>
            </w:pPr>
          </w:p>
          <w:p w14:paraId="4E92E318">
            <w:pPr>
              <w:spacing w:after="60"/>
              <w:jc w:val="center"/>
              <w:rPr>
                <w:rFonts w:ascii="Times New Roman" w:hAnsi="Times New Roman"/>
                <w:b/>
                <w:bCs/>
                <w:sz w:val="28"/>
                <w:szCs w:val="28"/>
              </w:rPr>
            </w:pPr>
          </w:p>
        </w:tc>
        <w:tc>
          <w:tcPr>
            <w:tcW w:w="782" w:type="pct"/>
            <w:tcBorders>
              <w:top w:val="single" w:color="auto" w:sz="4" w:space="0"/>
              <w:left w:val="single" w:color="auto" w:sz="4" w:space="0"/>
              <w:bottom w:val="single" w:color="auto" w:sz="4" w:space="0"/>
              <w:right w:val="single" w:color="auto" w:sz="4" w:space="0"/>
            </w:tcBorders>
          </w:tcPr>
          <w:p w14:paraId="741EF133">
            <w:pPr>
              <w:spacing w:after="60"/>
              <w:jc w:val="center"/>
              <w:rPr>
                <w:rFonts w:ascii="Times New Roman" w:hAnsi="Times New Roman"/>
                <w:b/>
                <w:bCs/>
                <w:sz w:val="28"/>
                <w:szCs w:val="28"/>
              </w:rPr>
            </w:pPr>
            <w:r>
              <w:rPr>
                <w:rFonts w:ascii="Times New Roman" w:hAnsi="Times New Roman"/>
                <w:b/>
                <w:bCs/>
                <w:sz w:val="28"/>
                <w:szCs w:val="28"/>
              </w:rPr>
              <w:t>7</w:t>
            </w:r>
          </w:p>
          <w:p w14:paraId="6218176E">
            <w:pPr>
              <w:spacing w:after="60"/>
              <w:jc w:val="center"/>
              <w:rPr>
                <w:rFonts w:ascii="Times New Roman" w:hAnsi="Times New Roman"/>
                <w:b/>
                <w:bCs/>
                <w:sz w:val="28"/>
                <w:szCs w:val="28"/>
              </w:rPr>
            </w:pPr>
          </w:p>
          <w:p w14:paraId="5147B200">
            <w:pPr>
              <w:spacing w:after="60"/>
              <w:jc w:val="center"/>
              <w:rPr>
                <w:rFonts w:ascii="Times New Roman" w:hAnsi="Times New Roman"/>
                <w:b/>
                <w:bCs/>
                <w:sz w:val="28"/>
                <w:szCs w:val="28"/>
              </w:rPr>
            </w:pPr>
          </w:p>
        </w:tc>
        <w:tc>
          <w:tcPr>
            <w:tcW w:w="542" w:type="pct"/>
            <w:tcBorders>
              <w:top w:val="single" w:color="auto" w:sz="4" w:space="0"/>
              <w:left w:val="single" w:color="auto" w:sz="4" w:space="0"/>
              <w:bottom w:val="single" w:color="auto" w:sz="4" w:space="0"/>
              <w:right w:val="single" w:color="auto" w:sz="4" w:space="0"/>
            </w:tcBorders>
          </w:tcPr>
          <w:p w14:paraId="46847813">
            <w:pPr>
              <w:spacing w:after="60"/>
              <w:jc w:val="center"/>
              <w:rPr>
                <w:rFonts w:ascii="Times New Roman" w:hAnsi="Times New Roman"/>
                <w:b/>
                <w:bCs/>
                <w:sz w:val="28"/>
                <w:szCs w:val="28"/>
                <w:lang w:val="pt-BR"/>
              </w:rPr>
            </w:pPr>
            <w:r>
              <w:rPr>
                <w:rFonts w:ascii="Times New Roman" w:hAnsi="Times New Roman"/>
                <w:b/>
                <w:bCs/>
                <w:sz w:val="28"/>
                <w:szCs w:val="28"/>
                <w:lang w:val="pt-BR"/>
              </w:rPr>
              <w:t>1</w:t>
            </w:r>
          </w:p>
          <w:p w14:paraId="62FF5514">
            <w:pPr>
              <w:spacing w:after="60"/>
              <w:jc w:val="center"/>
              <w:rPr>
                <w:rFonts w:ascii="Times New Roman" w:hAnsi="Times New Roman"/>
                <w:b/>
                <w:bCs/>
                <w:sz w:val="28"/>
                <w:szCs w:val="28"/>
                <w:lang w:val="pt-BR"/>
              </w:rPr>
            </w:pPr>
          </w:p>
          <w:p w14:paraId="786FDAD8">
            <w:pPr>
              <w:spacing w:after="60"/>
              <w:jc w:val="center"/>
              <w:rPr>
                <w:rFonts w:ascii="Times New Roman" w:hAnsi="Times New Roman"/>
                <w:b/>
                <w:bCs/>
                <w:sz w:val="28"/>
                <w:szCs w:val="28"/>
                <w:lang w:val="pt-BR"/>
              </w:rPr>
            </w:pPr>
          </w:p>
          <w:p w14:paraId="762B96F6">
            <w:pPr>
              <w:spacing w:after="60"/>
              <w:jc w:val="center"/>
              <w:rPr>
                <w:rFonts w:ascii="Times New Roman" w:hAnsi="Times New Roman"/>
                <w:bCs/>
                <w:sz w:val="28"/>
                <w:szCs w:val="28"/>
                <w:lang w:val="pt-BR"/>
              </w:rPr>
            </w:pPr>
          </w:p>
        </w:tc>
      </w:tr>
      <w:tr w14:paraId="73194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4349BEAF">
            <w:pPr>
              <w:spacing w:after="60"/>
              <w:jc w:val="center"/>
              <w:rPr>
                <w:rFonts w:ascii="Times New Roman" w:hAnsi="Times New Roman"/>
                <w:sz w:val="28"/>
                <w:szCs w:val="28"/>
              </w:rPr>
            </w:pPr>
            <w:r>
              <w:rPr>
                <w:rFonts w:ascii="Times New Roman" w:hAnsi="Times New Roman"/>
                <w:sz w:val="28"/>
                <w:szCs w:val="28"/>
              </w:rPr>
              <w:t>5</w:t>
            </w:r>
          </w:p>
        </w:tc>
        <w:tc>
          <w:tcPr>
            <w:tcW w:w="2262" w:type="pct"/>
            <w:tcBorders>
              <w:top w:val="single" w:color="auto" w:sz="4" w:space="0"/>
              <w:left w:val="single" w:color="auto" w:sz="4" w:space="0"/>
              <w:bottom w:val="single" w:color="auto" w:sz="4" w:space="0"/>
              <w:right w:val="single" w:color="auto" w:sz="4" w:space="0"/>
            </w:tcBorders>
          </w:tcPr>
          <w:p w14:paraId="7F2509C0">
            <w:pPr>
              <w:spacing w:after="60"/>
              <w:rPr>
                <w:rFonts w:ascii="Times New Roman" w:hAnsi="Times New Roman"/>
                <w:b/>
                <w:sz w:val="28"/>
                <w:szCs w:val="28"/>
              </w:rPr>
            </w:pPr>
            <w:r>
              <w:rPr>
                <w:rFonts w:ascii="Times New Roman" w:hAnsi="Times New Roman"/>
                <w:b/>
                <w:sz w:val="28"/>
                <w:szCs w:val="28"/>
              </w:rPr>
              <w:t>Bài 5: Lắp đặt các loại bơm</w:t>
            </w:r>
          </w:p>
          <w:p w14:paraId="4AF40FAC">
            <w:pPr>
              <w:spacing w:after="60"/>
              <w:rPr>
                <w:rFonts w:ascii="Times New Roman" w:hAnsi="Times New Roman"/>
              </w:rPr>
            </w:pPr>
            <w:r>
              <w:rPr>
                <w:rFonts w:ascii="Times New Roman" w:hAnsi="Times New Roman"/>
                <w:sz w:val="28"/>
                <w:szCs w:val="28"/>
              </w:rPr>
              <w:t>1.</w:t>
            </w:r>
            <w:r>
              <w:rPr>
                <w:rFonts w:ascii="Times New Roman" w:hAnsi="Times New Roman"/>
                <w:b/>
                <w:bCs/>
                <w:sz w:val="28"/>
                <w:szCs w:val="28"/>
              </w:rPr>
              <w:t xml:space="preserve"> </w:t>
            </w:r>
            <w:r>
              <w:rPr>
                <w:rFonts w:ascii="Times New Roman" w:hAnsi="Times New Roman"/>
                <w:bCs/>
                <w:sz w:val="28"/>
                <w:szCs w:val="28"/>
              </w:rPr>
              <w:t>Khái niệm và phân loại, tính chọn bơm, đường đặc tính bơm</w:t>
            </w:r>
          </w:p>
          <w:p w14:paraId="100A1C51">
            <w:pPr>
              <w:spacing w:after="60"/>
              <w:rPr>
                <w:rFonts w:ascii="Times New Roman" w:hAnsi="Times New Roman"/>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Lắp đặt bơm</w:t>
            </w:r>
          </w:p>
        </w:tc>
        <w:tc>
          <w:tcPr>
            <w:tcW w:w="469" w:type="pct"/>
            <w:tcBorders>
              <w:top w:val="single" w:color="auto" w:sz="4" w:space="0"/>
              <w:left w:val="single" w:color="auto" w:sz="4" w:space="0"/>
              <w:bottom w:val="single" w:color="auto" w:sz="4" w:space="0"/>
              <w:right w:val="single" w:color="auto" w:sz="4" w:space="0"/>
            </w:tcBorders>
            <w:vAlign w:val="center"/>
          </w:tcPr>
          <w:p w14:paraId="6EED194D">
            <w:pPr>
              <w:spacing w:after="60"/>
              <w:jc w:val="center"/>
              <w:rPr>
                <w:rFonts w:ascii="Times New Roman" w:hAnsi="Times New Roman"/>
                <w:b/>
                <w:bCs/>
                <w:sz w:val="28"/>
                <w:szCs w:val="28"/>
                <w:lang w:val="pt-BR"/>
              </w:rPr>
            </w:pPr>
            <w:r>
              <w:rPr>
                <w:rFonts w:ascii="Times New Roman" w:hAnsi="Times New Roman"/>
                <w:b/>
                <w:bCs/>
                <w:sz w:val="28"/>
                <w:szCs w:val="28"/>
                <w:lang w:val="pt-BR"/>
              </w:rPr>
              <w:t>6</w:t>
            </w:r>
          </w:p>
          <w:p w14:paraId="18F0A2ED">
            <w:pPr>
              <w:spacing w:after="60"/>
              <w:jc w:val="center"/>
              <w:rPr>
                <w:rFonts w:ascii="Times New Roman" w:hAnsi="Times New Roman"/>
                <w:bCs/>
                <w:sz w:val="28"/>
                <w:szCs w:val="28"/>
                <w:lang w:val="pt-BR"/>
              </w:rPr>
            </w:pPr>
          </w:p>
          <w:p w14:paraId="62A70CA0">
            <w:pPr>
              <w:spacing w:after="60"/>
              <w:jc w:val="center"/>
              <w:rPr>
                <w:rFonts w:ascii="Times New Roman" w:hAnsi="Times New Roman"/>
                <w:bCs/>
                <w:sz w:val="24"/>
                <w:szCs w:val="28"/>
                <w:lang w:val="pt-BR"/>
              </w:rPr>
            </w:pPr>
          </w:p>
          <w:p w14:paraId="3D9C4E9C">
            <w:pPr>
              <w:spacing w:after="60"/>
              <w:jc w:val="center"/>
              <w:rPr>
                <w:rFonts w:ascii="Times New Roman" w:hAnsi="Times New Roman"/>
                <w:b/>
                <w:bCs/>
                <w:sz w:val="28"/>
                <w:szCs w:val="28"/>
                <w:lang w:val="pt-BR"/>
              </w:rPr>
            </w:pPr>
          </w:p>
        </w:tc>
        <w:tc>
          <w:tcPr>
            <w:tcW w:w="548" w:type="pct"/>
            <w:tcBorders>
              <w:top w:val="single" w:color="auto" w:sz="4" w:space="0"/>
              <w:left w:val="single" w:color="auto" w:sz="4" w:space="0"/>
              <w:bottom w:val="single" w:color="auto" w:sz="4" w:space="0"/>
              <w:right w:val="single" w:color="auto" w:sz="4" w:space="0"/>
            </w:tcBorders>
          </w:tcPr>
          <w:p w14:paraId="30809382">
            <w:pPr>
              <w:spacing w:after="60"/>
              <w:jc w:val="center"/>
              <w:rPr>
                <w:rFonts w:ascii="Times New Roman" w:hAnsi="Times New Roman"/>
                <w:b/>
                <w:bCs/>
                <w:sz w:val="28"/>
                <w:szCs w:val="28"/>
                <w:lang w:val="pt-BR"/>
              </w:rPr>
            </w:pPr>
            <w:r>
              <w:rPr>
                <w:rFonts w:ascii="Times New Roman" w:hAnsi="Times New Roman"/>
                <w:b/>
                <w:bCs/>
                <w:sz w:val="28"/>
                <w:szCs w:val="28"/>
                <w:lang w:val="pt-BR"/>
              </w:rPr>
              <w:t>2</w:t>
            </w:r>
          </w:p>
          <w:p w14:paraId="4FA7BE17">
            <w:pPr>
              <w:spacing w:after="60"/>
              <w:jc w:val="center"/>
              <w:rPr>
                <w:rFonts w:ascii="Times New Roman" w:hAnsi="Times New Roman"/>
                <w:bCs/>
                <w:sz w:val="28"/>
                <w:szCs w:val="28"/>
                <w:lang w:val="pt-BR"/>
              </w:rPr>
            </w:pPr>
          </w:p>
          <w:p w14:paraId="7134465A">
            <w:pPr>
              <w:spacing w:after="60"/>
              <w:jc w:val="center"/>
              <w:rPr>
                <w:rFonts w:ascii="Times New Roman" w:hAnsi="Times New Roman"/>
                <w:bCs/>
                <w:sz w:val="26"/>
                <w:szCs w:val="28"/>
                <w:lang w:val="pt-BR"/>
              </w:rPr>
            </w:pPr>
          </w:p>
          <w:p w14:paraId="7D7BEE44">
            <w:pPr>
              <w:spacing w:after="60"/>
              <w:jc w:val="center"/>
              <w:rPr>
                <w:rFonts w:ascii="Times New Roman" w:hAnsi="Times New Roman"/>
                <w:b/>
                <w:bCs/>
                <w:sz w:val="28"/>
                <w:szCs w:val="28"/>
                <w:lang w:val="pt-BR"/>
              </w:rPr>
            </w:pPr>
          </w:p>
        </w:tc>
        <w:tc>
          <w:tcPr>
            <w:tcW w:w="782" w:type="pct"/>
            <w:tcBorders>
              <w:top w:val="single" w:color="auto" w:sz="4" w:space="0"/>
              <w:left w:val="single" w:color="auto" w:sz="4" w:space="0"/>
              <w:bottom w:val="single" w:color="auto" w:sz="4" w:space="0"/>
              <w:right w:val="single" w:color="auto" w:sz="4" w:space="0"/>
            </w:tcBorders>
          </w:tcPr>
          <w:p w14:paraId="1670A569">
            <w:pPr>
              <w:spacing w:after="60"/>
              <w:jc w:val="center"/>
              <w:rPr>
                <w:rFonts w:ascii="Times New Roman" w:hAnsi="Times New Roman"/>
                <w:b/>
                <w:bCs/>
                <w:sz w:val="28"/>
                <w:szCs w:val="28"/>
                <w:lang w:val="pt-BR"/>
              </w:rPr>
            </w:pPr>
            <w:r>
              <w:rPr>
                <w:rFonts w:ascii="Times New Roman" w:hAnsi="Times New Roman"/>
                <w:b/>
                <w:bCs/>
                <w:sz w:val="28"/>
                <w:szCs w:val="28"/>
                <w:lang w:val="pt-BR"/>
              </w:rPr>
              <w:t>4</w:t>
            </w:r>
          </w:p>
          <w:p w14:paraId="7A86669C">
            <w:pPr>
              <w:spacing w:after="60"/>
              <w:jc w:val="center"/>
              <w:rPr>
                <w:rFonts w:ascii="Times New Roman" w:hAnsi="Times New Roman"/>
                <w:b/>
                <w:bCs/>
                <w:sz w:val="28"/>
                <w:szCs w:val="28"/>
                <w:lang w:val="pt-BR"/>
              </w:rPr>
            </w:pPr>
          </w:p>
          <w:p w14:paraId="111B7B17">
            <w:pPr>
              <w:spacing w:after="60"/>
              <w:jc w:val="center"/>
              <w:rPr>
                <w:rFonts w:ascii="Times New Roman" w:hAnsi="Times New Roman"/>
                <w:b/>
                <w:bCs/>
                <w:sz w:val="26"/>
                <w:szCs w:val="28"/>
                <w:lang w:val="pt-BR"/>
              </w:rPr>
            </w:pPr>
          </w:p>
          <w:p w14:paraId="664DE41D">
            <w:pPr>
              <w:spacing w:after="60"/>
              <w:jc w:val="center"/>
              <w:rPr>
                <w:rFonts w:ascii="Times New Roman" w:hAnsi="Times New Roman"/>
                <w:bCs/>
                <w:sz w:val="28"/>
                <w:szCs w:val="28"/>
                <w:lang w:val="pt-BR"/>
              </w:rPr>
            </w:pPr>
          </w:p>
        </w:tc>
        <w:tc>
          <w:tcPr>
            <w:tcW w:w="542" w:type="pct"/>
            <w:tcBorders>
              <w:top w:val="single" w:color="auto" w:sz="4" w:space="0"/>
              <w:left w:val="single" w:color="auto" w:sz="4" w:space="0"/>
              <w:bottom w:val="single" w:color="auto" w:sz="4" w:space="0"/>
              <w:right w:val="single" w:color="auto" w:sz="4" w:space="0"/>
            </w:tcBorders>
            <w:vAlign w:val="center"/>
          </w:tcPr>
          <w:p w14:paraId="553526AB">
            <w:pPr>
              <w:spacing w:after="60"/>
              <w:jc w:val="center"/>
              <w:rPr>
                <w:rFonts w:ascii="Times New Roman" w:hAnsi="Times New Roman"/>
                <w:bCs/>
                <w:sz w:val="28"/>
                <w:szCs w:val="28"/>
                <w:lang w:val="pt-BR"/>
              </w:rPr>
            </w:pPr>
          </w:p>
        </w:tc>
      </w:tr>
      <w:tr w14:paraId="0A343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2C57B520">
            <w:pPr>
              <w:spacing w:after="60"/>
              <w:jc w:val="center"/>
              <w:rPr>
                <w:rFonts w:ascii="Times New Roman" w:hAnsi="Times New Roman"/>
                <w:sz w:val="28"/>
                <w:szCs w:val="28"/>
              </w:rPr>
            </w:pPr>
            <w:r>
              <w:rPr>
                <w:rFonts w:ascii="Times New Roman" w:hAnsi="Times New Roman"/>
                <w:sz w:val="28"/>
                <w:szCs w:val="28"/>
              </w:rPr>
              <w:t>6</w:t>
            </w:r>
          </w:p>
        </w:tc>
        <w:tc>
          <w:tcPr>
            <w:tcW w:w="2262" w:type="pct"/>
            <w:tcBorders>
              <w:top w:val="single" w:color="auto" w:sz="4" w:space="0"/>
              <w:left w:val="single" w:color="auto" w:sz="4" w:space="0"/>
              <w:bottom w:val="single" w:color="auto" w:sz="4" w:space="0"/>
              <w:right w:val="single" w:color="auto" w:sz="4" w:space="0"/>
            </w:tcBorders>
          </w:tcPr>
          <w:p w14:paraId="3BCC62DE">
            <w:pPr>
              <w:spacing w:after="60"/>
              <w:rPr>
                <w:rFonts w:ascii="Times New Roman" w:hAnsi="Times New Roman"/>
                <w:b/>
                <w:bCs/>
                <w:sz w:val="28"/>
                <w:szCs w:val="28"/>
              </w:rPr>
            </w:pPr>
            <w:r>
              <w:rPr>
                <w:rFonts w:ascii="Times New Roman" w:hAnsi="Times New Roman"/>
                <w:b/>
                <w:bCs/>
                <w:sz w:val="28"/>
                <w:szCs w:val="28"/>
              </w:rPr>
              <w:t>Bài 6: Lắp đặt hệ thống đường ống gió</w:t>
            </w:r>
          </w:p>
          <w:p w14:paraId="2AF9BB1D">
            <w:pPr>
              <w:spacing w:after="60"/>
              <w:rPr>
                <w:rFonts w:ascii="Times New Roman" w:hAnsi="Times New Roman"/>
              </w:rPr>
            </w:pPr>
            <w:r>
              <w:rPr>
                <w:rFonts w:ascii="Times New Roman" w:hAnsi="Times New Roman"/>
                <w:sz w:val="28"/>
                <w:szCs w:val="28"/>
              </w:rPr>
              <w:t>1.</w:t>
            </w:r>
            <w:r>
              <w:rPr>
                <w:rFonts w:ascii="Times New Roman" w:hAnsi="Times New Roman"/>
                <w:b/>
                <w:bCs/>
                <w:sz w:val="28"/>
                <w:szCs w:val="28"/>
              </w:rPr>
              <w:t xml:space="preserve"> </w:t>
            </w:r>
            <w:r>
              <w:rPr>
                <w:rFonts w:ascii="Times New Roman" w:hAnsi="Times New Roman"/>
                <w:bCs/>
                <w:sz w:val="28"/>
                <w:szCs w:val="28"/>
              </w:rPr>
              <w:t>Phân loại</w:t>
            </w:r>
          </w:p>
          <w:p w14:paraId="498C008E">
            <w:pPr>
              <w:spacing w:after="60"/>
              <w:rPr>
                <w:rFonts w:ascii="Times New Roman" w:hAnsi="Times New Roman"/>
              </w:rPr>
            </w:pPr>
            <w:r>
              <w:rPr>
                <w:rFonts w:ascii="Times New Roman" w:hAnsi="Times New Roman"/>
                <w:sz w:val="28"/>
                <w:szCs w:val="28"/>
              </w:rPr>
              <w:t xml:space="preserve">2. </w:t>
            </w:r>
            <w:r>
              <w:rPr>
                <w:rFonts w:ascii="Times New Roman" w:hAnsi="Times New Roman"/>
                <w:bCs/>
                <w:sz w:val="28"/>
                <w:szCs w:val="28"/>
              </w:rPr>
              <w:t>Lắp đặt hệ thống đường gió ngầm</w:t>
            </w:r>
          </w:p>
          <w:p w14:paraId="1AFE2A32">
            <w:pPr>
              <w:spacing w:after="60"/>
              <w:rPr>
                <w:rFonts w:ascii="Times New Roman" w:hAnsi="Times New Roman"/>
              </w:rPr>
            </w:pPr>
            <w:r>
              <w:rPr>
                <w:rFonts w:ascii="Times New Roman" w:hAnsi="Times New Roman"/>
                <w:sz w:val="28"/>
                <w:szCs w:val="28"/>
              </w:rPr>
              <w:t>3.</w:t>
            </w:r>
            <w:r>
              <w:rPr>
                <w:rFonts w:ascii="Times New Roman" w:hAnsi="Times New Roman"/>
                <w:b/>
                <w:bCs/>
                <w:sz w:val="28"/>
                <w:szCs w:val="28"/>
              </w:rPr>
              <w:t xml:space="preserve"> </w:t>
            </w:r>
            <w:r>
              <w:rPr>
                <w:rFonts w:ascii="Times New Roman" w:hAnsi="Times New Roman"/>
                <w:bCs/>
                <w:sz w:val="28"/>
                <w:szCs w:val="28"/>
              </w:rPr>
              <w:t>Lắp đặt hệ thống ống kiểu treo</w:t>
            </w:r>
          </w:p>
          <w:p w14:paraId="23A57524">
            <w:pPr>
              <w:spacing w:after="60"/>
              <w:rPr>
                <w:rFonts w:ascii="Times New Roman" w:hAnsi="Times New Roman"/>
                <w:bCs/>
                <w:sz w:val="28"/>
                <w:szCs w:val="28"/>
              </w:rPr>
            </w:pPr>
            <w:r>
              <w:rPr>
                <w:rFonts w:ascii="Times New Roman" w:hAnsi="Times New Roman"/>
                <w:sz w:val="28"/>
                <w:szCs w:val="28"/>
              </w:rPr>
              <w:t xml:space="preserve">4. </w:t>
            </w:r>
            <w:r>
              <w:rPr>
                <w:rFonts w:ascii="Times New Roman" w:hAnsi="Times New Roman"/>
                <w:bCs/>
                <w:sz w:val="28"/>
                <w:szCs w:val="28"/>
              </w:rPr>
              <w:t>Bảo ôn đường ống gió</w:t>
            </w:r>
          </w:p>
          <w:p w14:paraId="1D8BA9AA">
            <w:pPr>
              <w:spacing w:after="60"/>
              <w:rPr>
                <w:rFonts w:ascii="Times New Roman" w:hAnsi="Times New Roman"/>
              </w:rPr>
            </w:pPr>
            <w:r>
              <w:rPr>
                <w:rFonts w:ascii="Times New Roman" w:hAnsi="Times New Roman"/>
                <w:bCs/>
                <w:sz w:val="28"/>
                <w:szCs w:val="28"/>
              </w:rPr>
              <w:t>5. Kiểm tra</w:t>
            </w:r>
          </w:p>
          <w:p w14:paraId="11F8B275">
            <w:pPr>
              <w:spacing w:after="60"/>
              <w:rPr>
                <w:rFonts w:ascii="Times New Roman" w:hAnsi="Times New Roman"/>
                <w:sz w:val="28"/>
                <w:szCs w:val="28"/>
              </w:rPr>
            </w:pPr>
            <w:r>
              <w:rPr>
                <w:rFonts w:ascii="Times New Roman" w:hAnsi="Times New Roman"/>
                <w:sz w:val="28"/>
                <w:szCs w:val="28"/>
              </w:rPr>
              <w:t xml:space="preserve">6. </w:t>
            </w:r>
            <w:r>
              <w:rPr>
                <w:rFonts w:ascii="Times New Roman" w:hAnsi="Times New Roman"/>
                <w:bCs/>
                <w:sz w:val="28"/>
                <w:szCs w:val="28"/>
              </w:rPr>
              <w:t>Lắp đặt các thiết bị phụ đường ống gió</w:t>
            </w:r>
          </w:p>
        </w:tc>
        <w:tc>
          <w:tcPr>
            <w:tcW w:w="469" w:type="pct"/>
            <w:tcBorders>
              <w:top w:val="single" w:color="auto" w:sz="4" w:space="0"/>
              <w:left w:val="single" w:color="auto" w:sz="4" w:space="0"/>
              <w:bottom w:val="single" w:color="auto" w:sz="4" w:space="0"/>
              <w:right w:val="single" w:color="auto" w:sz="4" w:space="0"/>
            </w:tcBorders>
          </w:tcPr>
          <w:p w14:paraId="0CE2E1DD">
            <w:pPr>
              <w:spacing w:after="60"/>
              <w:jc w:val="center"/>
              <w:rPr>
                <w:rFonts w:ascii="Times New Roman" w:hAnsi="Times New Roman"/>
                <w:b/>
                <w:bCs/>
                <w:sz w:val="28"/>
                <w:szCs w:val="28"/>
                <w:lang w:val="pt-BR"/>
              </w:rPr>
            </w:pPr>
            <w:r>
              <w:rPr>
                <w:rFonts w:ascii="Times New Roman" w:hAnsi="Times New Roman"/>
                <w:b/>
                <w:bCs/>
                <w:sz w:val="28"/>
                <w:szCs w:val="28"/>
                <w:lang w:val="pt-BR"/>
              </w:rPr>
              <w:t>10</w:t>
            </w:r>
          </w:p>
          <w:p w14:paraId="76FF86F7">
            <w:pPr>
              <w:spacing w:after="60"/>
              <w:jc w:val="center"/>
              <w:rPr>
                <w:rFonts w:ascii="Times New Roman" w:hAnsi="Times New Roman"/>
                <w:b/>
                <w:bCs/>
                <w:sz w:val="26"/>
                <w:szCs w:val="28"/>
                <w:lang w:val="pt-BR"/>
              </w:rPr>
            </w:pPr>
          </w:p>
          <w:p w14:paraId="43E9ADF6">
            <w:pPr>
              <w:spacing w:after="60"/>
              <w:jc w:val="center"/>
              <w:rPr>
                <w:rFonts w:ascii="Times New Roman" w:hAnsi="Times New Roman"/>
                <w:bCs/>
                <w:sz w:val="28"/>
                <w:szCs w:val="28"/>
                <w:lang w:val="pt-BR"/>
              </w:rPr>
            </w:pPr>
          </w:p>
          <w:p w14:paraId="76C3967F">
            <w:pPr>
              <w:spacing w:after="60"/>
              <w:jc w:val="center"/>
              <w:rPr>
                <w:rFonts w:ascii="Times New Roman" w:hAnsi="Times New Roman"/>
                <w:b/>
                <w:bCs/>
                <w:sz w:val="28"/>
                <w:szCs w:val="28"/>
                <w:lang w:val="pt-BR"/>
              </w:rPr>
            </w:pPr>
          </w:p>
        </w:tc>
        <w:tc>
          <w:tcPr>
            <w:tcW w:w="548" w:type="pct"/>
            <w:tcBorders>
              <w:top w:val="single" w:color="auto" w:sz="4" w:space="0"/>
              <w:left w:val="single" w:color="auto" w:sz="4" w:space="0"/>
              <w:bottom w:val="single" w:color="auto" w:sz="4" w:space="0"/>
              <w:right w:val="single" w:color="auto" w:sz="4" w:space="0"/>
            </w:tcBorders>
          </w:tcPr>
          <w:p w14:paraId="48718810">
            <w:pPr>
              <w:spacing w:after="60"/>
              <w:jc w:val="center"/>
              <w:rPr>
                <w:rFonts w:ascii="Times New Roman" w:hAnsi="Times New Roman"/>
                <w:b/>
                <w:bCs/>
                <w:sz w:val="28"/>
                <w:szCs w:val="28"/>
                <w:lang w:val="pt-BR"/>
              </w:rPr>
            </w:pPr>
            <w:r>
              <w:rPr>
                <w:rFonts w:ascii="Times New Roman" w:hAnsi="Times New Roman"/>
                <w:b/>
                <w:bCs/>
                <w:sz w:val="28"/>
                <w:szCs w:val="28"/>
                <w:lang w:val="pt-BR"/>
              </w:rPr>
              <w:t>3</w:t>
            </w:r>
          </w:p>
          <w:p w14:paraId="467DA674">
            <w:pPr>
              <w:spacing w:after="60"/>
              <w:jc w:val="center"/>
              <w:rPr>
                <w:rFonts w:ascii="Times New Roman" w:hAnsi="Times New Roman"/>
                <w:b/>
                <w:bCs/>
                <w:sz w:val="26"/>
                <w:szCs w:val="28"/>
                <w:lang w:val="pt-BR"/>
              </w:rPr>
            </w:pPr>
          </w:p>
          <w:p w14:paraId="5D678568">
            <w:pPr>
              <w:spacing w:after="60"/>
              <w:jc w:val="center"/>
              <w:rPr>
                <w:rFonts w:ascii="Times New Roman" w:hAnsi="Times New Roman"/>
                <w:bCs/>
                <w:sz w:val="28"/>
                <w:szCs w:val="28"/>
                <w:lang w:val="pt-BR"/>
              </w:rPr>
            </w:pPr>
          </w:p>
          <w:p w14:paraId="6775DBBE">
            <w:pPr>
              <w:spacing w:after="60"/>
              <w:jc w:val="center"/>
              <w:rPr>
                <w:rFonts w:ascii="Times New Roman" w:hAnsi="Times New Roman"/>
                <w:bCs/>
                <w:sz w:val="28"/>
                <w:szCs w:val="28"/>
                <w:lang w:val="pt-BR"/>
              </w:rPr>
            </w:pPr>
          </w:p>
          <w:p w14:paraId="2F7BF69E">
            <w:pPr>
              <w:spacing w:after="60"/>
              <w:jc w:val="center"/>
              <w:rPr>
                <w:rFonts w:ascii="Times New Roman" w:hAnsi="Times New Roman"/>
                <w:bCs/>
                <w:szCs w:val="28"/>
                <w:lang w:val="pt-BR"/>
              </w:rPr>
            </w:pPr>
          </w:p>
          <w:p w14:paraId="41B0E922">
            <w:pPr>
              <w:spacing w:after="60"/>
              <w:jc w:val="center"/>
              <w:rPr>
                <w:rFonts w:ascii="Times New Roman" w:hAnsi="Times New Roman"/>
                <w:bCs/>
                <w:sz w:val="28"/>
                <w:szCs w:val="28"/>
                <w:lang w:val="pt-BR"/>
              </w:rPr>
            </w:pPr>
          </w:p>
          <w:p w14:paraId="3AECA01C">
            <w:pPr>
              <w:spacing w:after="60"/>
              <w:jc w:val="center"/>
              <w:rPr>
                <w:rFonts w:ascii="Times New Roman" w:hAnsi="Times New Roman"/>
                <w:bCs/>
                <w:sz w:val="28"/>
                <w:szCs w:val="28"/>
                <w:lang w:val="pt-BR"/>
              </w:rPr>
            </w:pPr>
          </w:p>
          <w:p w14:paraId="22C71516">
            <w:pPr>
              <w:spacing w:after="60"/>
              <w:jc w:val="center"/>
              <w:rPr>
                <w:rFonts w:ascii="Times New Roman" w:hAnsi="Times New Roman"/>
                <w:b/>
                <w:bCs/>
                <w:sz w:val="28"/>
                <w:szCs w:val="28"/>
                <w:lang w:val="pt-BR"/>
              </w:rPr>
            </w:pPr>
          </w:p>
        </w:tc>
        <w:tc>
          <w:tcPr>
            <w:tcW w:w="782" w:type="pct"/>
            <w:tcBorders>
              <w:top w:val="single" w:color="auto" w:sz="4" w:space="0"/>
              <w:left w:val="single" w:color="auto" w:sz="4" w:space="0"/>
              <w:bottom w:val="single" w:color="auto" w:sz="4" w:space="0"/>
              <w:right w:val="single" w:color="auto" w:sz="4" w:space="0"/>
            </w:tcBorders>
          </w:tcPr>
          <w:p w14:paraId="4A80A856">
            <w:pPr>
              <w:spacing w:after="60"/>
              <w:jc w:val="center"/>
              <w:rPr>
                <w:rFonts w:ascii="Times New Roman" w:hAnsi="Times New Roman"/>
                <w:b/>
                <w:bCs/>
                <w:sz w:val="28"/>
                <w:szCs w:val="28"/>
                <w:lang w:val="pt-BR"/>
              </w:rPr>
            </w:pPr>
            <w:r>
              <w:rPr>
                <w:rFonts w:ascii="Times New Roman" w:hAnsi="Times New Roman"/>
                <w:b/>
                <w:bCs/>
                <w:sz w:val="28"/>
                <w:szCs w:val="28"/>
                <w:lang w:val="pt-BR"/>
              </w:rPr>
              <w:t>6</w:t>
            </w:r>
          </w:p>
          <w:p w14:paraId="44C6BFB0">
            <w:pPr>
              <w:spacing w:after="60"/>
              <w:jc w:val="center"/>
              <w:rPr>
                <w:rFonts w:ascii="Times New Roman" w:hAnsi="Times New Roman"/>
                <w:b/>
                <w:bCs/>
                <w:sz w:val="26"/>
                <w:szCs w:val="28"/>
                <w:lang w:val="pt-BR"/>
              </w:rPr>
            </w:pPr>
          </w:p>
          <w:p w14:paraId="17B4919D">
            <w:pPr>
              <w:spacing w:after="60"/>
              <w:jc w:val="center"/>
              <w:rPr>
                <w:rFonts w:ascii="Times New Roman" w:hAnsi="Times New Roman"/>
                <w:b/>
                <w:bCs/>
                <w:sz w:val="28"/>
                <w:szCs w:val="28"/>
                <w:lang w:val="pt-BR"/>
              </w:rPr>
            </w:pPr>
          </w:p>
          <w:p w14:paraId="0543033D">
            <w:pPr>
              <w:spacing w:after="60"/>
              <w:jc w:val="center"/>
              <w:rPr>
                <w:rFonts w:ascii="Times New Roman" w:hAnsi="Times New Roman"/>
                <w:bCs/>
                <w:sz w:val="28"/>
                <w:szCs w:val="28"/>
                <w:lang w:val="pt-BR"/>
              </w:rPr>
            </w:pPr>
          </w:p>
          <w:p w14:paraId="76DFEE68">
            <w:pPr>
              <w:spacing w:after="60"/>
              <w:jc w:val="center"/>
              <w:rPr>
                <w:rFonts w:ascii="Times New Roman" w:hAnsi="Times New Roman"/>
                <w:bCs/>
                <w:szCs w:val="28"/>
                <w:lang w:val="pt-BR"/>
              </w:rPr>
            </w:pPr>
          </w:p>
          <w:p w14:paraId="07CA1547">
            <w:pPr>
              <w:spacing w:after="60"/>
              <w:jc w:val="center"/>
              <w:rPr>
                <w:rFonts w:ascii="Times New Roman" w:hAnsi="Times New Roman"/>
                <w:b/>
                <w:bCs/>
                <w:sz w:val="28"/>
                <w:szCs w:val="28"/>
                <w:lang w:val="pt-BR"/>
              </w:rPr>
            </w:pPr>
          </w:p>
        </w:tc>
        <w:tc>
          <w:tcPr>
            <w:tcW w:w="542" w:type="pct"/>
            <w:tcBorders>
              <w:top w:val="single" w:color="auto" w:sz="4" w:space="0"/>
              <w:left w:val="single" w:color="auto" w:sz="4" w:space="0"/>
              <w:bottom w:val="single" w:color="auto" w:sz="4" w:space="0"/>
              <w:right w:val="single" w:color="auto" w:sz="4" w:space="0"/>
            </w:tcBorders>
          </w:tcPr>
          <w:p w14:paraId="6E9F0441">
            <w:pPr>
              <w:spacing w:after="60"/>
              <w:jc w:val="center"/>
              <w:rPr>
                <w:rFonts w:ascii="Times New Roman" w:hAnsi="Times New Roman"/>
                <w:b/>
                <w:bCs/>
                <w:sz w:val="28"/>
                <w:szCs w:val="28"/>
                <w:lang w:val="pt-BR"/>
              </w:rPr>
            </w:pPr>
            <w:r>
              <w:rPr>
                <w:rFonts w:ascii="Times New Roman" w:hAnsi="Times New Roman"/>
                <w:b/>
                <w:bCs/>
                <w:sz w:val="28"/>
                <w:szCs w:val="28"/>
                <w:lang w:val="pt-BR"/>
              </w:rPr>
              <w:t>1</w:t>
            </w:r>
          </w:p>
          <w:p w14:paraId="65732C0B">
            <w:pPr>
              <w:spacing w:after="60"/>
              <w:jc w:val="center"/>
              <w:rPr>
                <w:rFonts w:ascii="Times New Roman" w:hAnsi="Times New Roman"/>
                <w:bCs/>
                <w:sz w:val="26"/>
                <w:szCs w:val="28"/>
                <w:lang w:val="pt-BR"/>
              </w:rPr>
            </w:pPr>
          </w:p>
          <w:p w14:paraId="0E6D9AB5">
            <w:pPr>
              <w:spacing w:after="60"/>
              <w:jc w:val="center"/>
              <w:rPr>
                <w:rFonts w:ascii="Times New Roman" w:hAnsi="Times New Roman"/>
                <w:bCs/>
                <w:sz w:val="28"/>
                <w:szCs w:val="28"/>
                <w:lang w:val="pt-BR"/>
              </w:rPr>
            </w:pPr>
          </w:p>
          <w:p w14:paraId="1DD4DD22">
            <w:pPr>
              <w:spacing w:after="60"/>
              <w:jc w:val="center"/>
              <w:rPr>
                <w:rFonts w:ascii="Times New Roman" w:hAnsi="Times New Roman"/>
                <w:bCs/>
                <w:sz w:val="28"/>
                <w:szCs w:val="28"/>
                <w:lang w:val="pt-BR"/>
              </w:rPr>
            </w:pPr>
          </w:p>
        </w:tc>
      </w:tr>
      <w:tr w14:paraId="4035A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right w:val="single" w:color="auto" w:sz="4" w:space="0"/>
            </w:tcBorders>
          </w:tcPr>
          <w:p w14:paraId="0F42EA53">
            <w:pPr>
              <w:spacing w:after="60"/>
              <w:jc w:val="center"/>
              <w:rPr>
                <w:rFonts w:ascii="Times New Roman" w:hAnsi="Times New Roman"/>
                <w:sz w:val="28"/>
                <w:szCs w:val="28"/>
              </w:rPr>
            </w:pPr>
            <w:r>
              <w:rPr>
                <w:rFonts w:ascii="Times New Roman" w:hAnsi="Times New Roman"/>
                <w:sz w:val="28"/>
                <w:szCs w:val="28"/>
              </w:rPr>
              <w:t>7</w:t>
            </w:r>
          </w:p>
        </w:tc>
        <w:tc>
          <w:tcPr>
            <w:tcW w:w="2262" w:type="pct"/>
            <w:tcBorders>
              <w:top w:val="single" w:color="auto" w:sz="4" w:space="0"/>
              <w:left w:val="single" w:color="auto" w:sz="4" w:space="0"/>
              <w:bottom w:val="single" w:color="auto" w:sz="4" w:space="0"/>
              <w:right w:val="single" w:color="auto" w:sz="4" w:space="0"/>
            </w:tcBorders>
          </w:tcPr>
          <w:p w14:paraId="15241E70">
            <w:pPr>
              <w:spacing w:after="60"/>
              <w:rPr>
                <w:rFonts w:ascii="Times New Roman" w:hAnsi="Times New Roman"/>
                <w:b/>
                <w:iCs/>
                <w:sz w:val="28"/>
                <w:szCs w:val="28"/>
              </w:rPr>
            </w:pPr>
            <w:r>
              <w:rPr>
                <w:rFonts w:ascii="Times New Roman" w:hAnsi="Times New Roman"/>
                <w:b/>
                <w:iCs/>
                <w:sz w:val="28"/>
                <w:szCs w:val="28"/>
              </w:rPr>
              <w:t xml:space="preserve">Bài 7: Lắp đặt miệng thổi và miệng hút không khí – quạt gió </w:t>
            </w:r>
          </w:p>
          <w:p w14:paraId="25B06F94">
            <w:pPr>
              <w:spacing w:after="60"/>
              <w:rPr>
                <w:rFonts w:ascii="Times New Roman" w:hAnsi="Times New Roman"/>
              </w:rPr>
            </w:pPr>
            <w:r>
              <w:rPr>
                <w:rFonts w:ascii="Times New Roman" w:hAnsi="Times New Roman"/>
                <w:iCs/>
                <w:sz w:val="28"/>
                <w:szCs w:val="28"/>
              </w:rPr>
              <w:t xml:space="preserve">1. </w:t>
            </w:r>
            <w:r>
              <w:rPr>
                <w:rFonts w:ascii="Times New Roman" w:hAnsi="Times New Roman"/>
                <w:bCs/>
                <w:sz w:val="28"/>
                <w:szCs w:val="28"/>
              </w:rPr>
              <w:t>Khái niệm và phân loại, yêu cầu miệng thổi, miệng hút</w:t>
            </w:r>
          </w:p>
          <w:p w14:paraId="7CB53FC7">
            <w:pPr>
              <w:spacing w:after="60"/>
              <w:rPr>
                <w:rFonts w:ascii="Times New Roman" w:hAnsi="Times New Roman"/>
              </w:rPr>
            </w:pPr>
            <w:r>
              <w:rPr>
                <w:rFonts w:ascii="Times New Roman" w:hAnsi="Times New Roman"/>
                <w:sz w:val="28"/>
                <w:szCs w:val="28"/>
              </w:rPr>
              <w:t>2.</w:t>
            </w:r>
            <w:r>
              <w:rPr>
                <w:rFonts w:ascii="Times New Roman" w:hAnsi="Times New Roman"/>
                <w:b/>
                <w:bCs/>
                <w:sz w:val="28"/>
                <w:szCs w:val="28"/>
              </w:rPr>
              <w:t xml:space="preserve"> </w:t>
            </w:r>
            <w:r>
              <w:rPr>
                <w:rFonts w:ascii="Times New Roman" w:hAnsi="Times New Roman"/>
                <w:bCs/>
                <w:sz w:val="28"/>
                <w:szCs w:val="28"/>
              </w:rPr>
              <w:t>Lắp đặt các loại miệng thổi thông dụng</w:t>
            </w:r>
          </w:p>
          <w:p w14:paraId="505CAC47">
            <w:pPr>
              <w:spacing w:after="60"/>
              <w:rPr>
                <w:rFonts w:ascii="Times New Roman" w:hAnsi="Times New Roman"/>
              </w:rPr>
            </w:pPr>
            <w:r>
              <w:rPr>
                <w:rFonts w:ascii="Times New Roman" w:hAnsi="Times New Roman"/>
                <w:sz w:val="28"/>
                <w:szCs w:val="28"/>
              </w:rPr>
              <w:t>3.</w:t>
            </w:r>
            <w:r>
              <w:rPr>
                <w:rFonts w:ascii="Times New Roman" w:hAnsi="Times New Roman"/>
                <w:b/>
                <w:bCs/>
                <w:sz w:val="28"/>
                <w:szCs w:val="28"/>
              </w:rPr>
              <w:t xml:space="preserve"> </w:t>
            </w:r>
            <w:r>
              <w:rPr>
                <w:rFonts w:ascii="Times New Roman" w:hAnsi="Times New Roman"/>
                <w:bCs/>
                <w:sz w:val="28"/>
                <w:szCs w:val="28"/>
              </w:rPr>
              <w:t>Khái niệm và phân loại, tính chọn quạt gió</w:t>
            </w:r>
          </w:p>
          <w:p w14:paraId="0E4A0AB8">
            <w:pPr>
              <w:spacing w:after="60"/>
              <w:jc w:val="both"/>
              <w:rPr>
                <w:rFonts w:ascii="Times New Roman" w:hAnsi="Times New Roman"/>
              </w:rPr>
            </w:pPr>
            <w:r>
              <w:rPr>
                <w:rFonts w:ascii="Times New Roman" w:hAnsi="Times New Roman"/>
                <w:bCs/>
                <w:sz w:val="28"/>
                <w:szCs w:val="28"/>
              </w:rPr>
              <w:t>4. Lắp đặt quạt:</w:t>
            </w:r>
          </w:p>
        </w:tc>
        <w:tc>
          <w:tcPr>
            <w:tcW w:w="469" w:type="pct"/>
            <w:tcBorders>
              <w:top w:val="single" w:color="auto" w:sz="4" w:space="0"/>
              <w:left w:val="single" w:color="auto" w:sz="4" w:space="0"/>
              <w:bottom w:val="single" w:color="auto" w:sz="4" w:space="0"/>
              <w:right w:val="single" w:color="auto" w:sz="4" w:space="0"/>
            </w:tcBorders>
          </w:tcPr>
          <w:p w14:paraId="4989F009">
            <w:pPr>
              <w:spacing w:after="60"/>
              <w:jc w:val="center"/>
              <w:rPr>
                <w:rFonts w:ascii="Times New Roman" w:hAnsi="Times New Roman"/>
                <w:b/>
                <w:bCs/>
                <w:sz w:val="28"/>
                <w:szCs w:val="28"/>
                <w:lang w:val="pt-BR"/>
              </w:rPr>
            </w:pPr>
            <w:r>
              <w:rPr>
                <w:rFonts w:ascii="Times New Roman" w:hAnsi="Times New Roman"/>
                <w:b/>
                <w:bCs/>
                <w:sz w:val="28"/>
                <w:szCs w:val="28"/>
                <w:lang w:val="pt-BR"/>
              </w:rPr>
              <w:t>7</w:t>
            </w:r>
          </w:p>
          <w:p w14:paraId="4BCA7624">
            <w:pPr>
              <w:spacing w:after="60"/>
              <w:jc w:val="center"/>
              <w:rPr>
                <w:rFonts w:ascii="Times New Roman" w:hAnsi="Times New Roman"/>
                <w:bCs/>
                <w:szCs w:val="28"/>
                <w:lang w:val="pt-BR"/>
              </w:rPr>
            </w:pPr>
          </w:p>
          <w:p w14:paraId="312319FF">
            <w:pPr>
              <w:spacing w:after="60"/>
              <w:jc w:val="center"/>
              <w:rPr>
                <w:rFonts w:ascii="Times New Roman" w:hAnsi="Times New Roman"/>
                <w:bCs/>
                <w:sz w:val="26"/>
                <w:szCs w:val="28"/>
                <w:lang w:val="pt-BR"/>
              </w:rPr>
            </w:pPr>
          </w:p>
          <w:p w14:paraId="2AA91A17">
            <w:pPr>
              <w:spacing w:after="60"/>
              <w:jc w:val="center"/>
              <w:rPr>
                <w:rFonts w:ascii="Times New Roman" w:hAnsi="Times New Roman"/>
                <w:bCs/>
                <w:sz w:val="28"/>
                <w:szCs w:val="28"/>
                <w:lang w:val="pt-BR"/>
              </w:rPr>
            </w:pPr>
          </w:p>
        </w:tc>
        <w:tc>
          <w:tcPr>
            <w:tcW w:w="548" w:type="pct"/>
            <w:tcBorders>
              <w:top w:val="single" w:color="auto" w:sz="4" w:space="0"/>
              <w:left w:val="single" w:color="auto" w:sz="4" w:space="0"/>
              <w:bottom w:val="single" w:color="auto" w:sz="4" w:space="0"/>
              <w:right w:val="single" w:color="auto" w:sz="4" w:space="0"/>
            </w:tcBorders>
          </w:tcPr>
          <w:p w14:paraId="345A9EA7">
            <w:pPr>
              <w:spacing w:after="60"/>
              <w:jc w:val="center"/>
              <w:rPr>
                <w:rFonts w:ascii="Times New Roman" w:hAnsi="Times New Roman"/>
                <w:b/>
                <w:bCs/>
                <w:sz w:val="28"/>
                <w:szCs w:val="28"/>
                <w:lang w:val="pt-BR"/>
              </w:rPr>
            </w:pPr>
            <w:r>
              <w:rPr>
                <w:rFonts w:ascii="Times New Roman" w:hAnsi="Times New Roman"/>
                <w:b/>
                <w:bCs/>
                <w:sz w:val="28"/>
                <w:szCs w:val="28"/>
                <w:lang w:val="pt-BR"/>
              </w:rPr>
              <w:t>3</w:t>
            </w:r>
          </w:p>
          <w:p w14:paraId="13852C49">
            <w:pPr>
              <w:spacing w:after="60"/>
              <w:jc w:val="center"/>
              <w:rPr>
                <w:rFonts w:ascii="Times New Roman" w:hAnsi="Times New Roman"/>
                <w:bCs/>
                <w:szCs w:val="28"/>
                <w:lang w:val="pt-BR"/>
              </w:rPr>
            </w:pPr>
          </w:p>
          <w:p w14:paraId="7700A829">
            <w:pPr>
              <w:spacing w:after="60"/>
              <w:jc w:val="center"/>
              <w:rPr>
                <w:rFonts w:ascii="Times New Roman" w:hAnsi="Times New Roman"/>
                <w:bCs/>
                <w:sz w:val="28"/>
                <w:szCs w:val="28"/>
                <w:lang w:val="pt-BR"/>
              </w:rPr>
            </w:pPr>
          </w:p>
          <w:p w14:paraId="6F401D36">
            <w:pPr>
              <w:spacing w:after="60"/>
              <w:jc w:val="center"/>
              <w:rPr>
                <w:rFonts w:ascii="Times New Roman" w:hAnsi="Times New Roman"/>
                <w:bCs/>
                <w:sz w:val="26"/>
                <w:szCs w:val="28"/>
                <w:lang w:val="pt-BR"/>
              </w:rPr>
            </w:pPr>
          </w:p>
          <w:p w14:paraId="09AD8540">
            <w:pPr>
              <w:spacing w:after="60"/>
              <w:jc w:val="center"/>
              <w:rPr>
                <w:rFonts w:ascii="Times New Roman" w:hAnsi="Times New Roman"/>
                <w:bCs/>
                <w:sz w:val="28"/>
                <w:szCs w:val="28"/>
                <w:lang w:val="pt-BR"/>
              </w:rPr>
            </w:pPr>
          </w:p>
          <w:p w14:paraId="60DD99A0">
            <w:pPr>
              <w:spacing w:after="60"/>
              <w:jc w:val="center"/>
              <w:rPr>
                <w:rFonts w:ascii="Times New Roman" w:hAnsi="Times New Roman"/>
                <w:bCs/>
                <w:sz w:val="26"/>
                <w:szCs w:val="28"/>
                <w:lang w:val="pt-BR"/>
              </w:rPr>
            </w:pPr>
          </w:p>
          <w:p w14:paraId="305B83DD">
            <w:pPr>
              <w:spacing w:after="60"/>
              <w:jc w:val="center"/>
              <w:rPr>
                <w:rFonts w:ascii="Times New Roman" w:hAnsi="Times New Roman"/>
                <w:bCs/>
                <w:sz w:val="28"/>
                <w:szCs w:val="28"/>
                <w:lang w:val="pt-BR"/>
              </w:rPr>
            </w:pPr>
          </w:p>
          <w:p w14:paraId="41DE8EF9">
            <w:pPr>
              <w:spacing w:after="60"/>
              <w:jc w:val="center"/>
              <w:rPr>
                <w:rFonts w:ascii="Times New Roman" w:hAnsi="Times New Roman"/>
                <w:bCs/>
                <w:sz w:val="28"/>
                <w:szCs w:val="28"/>
                <w:lang w:val="pt-BR"/>
              </w:rPr>
            </w:pPr>
          </w:p>
          <w:p w14:paraId="121FD08F">
            <w:pPr>
              <w:spacing w:after="60"/>
              <w:jc w:val="center"/>
              <w:rPr>
                <w:rFonts w:ascii="Times New Roman" w:hAnsi="Times New Roman"/>
                <w:bCs/>
                <w:sz w:val="28"/>
                <w:szCs w:val="28"/>
                <w:lang w:val="pt-BR"/>
              </w:rPr>
            </w:pPr>
          </w:p>
        </w:tc>
        <w:tc>
          <w:tcPr>
            <w:tcW w:w="782" w:type="pct"/>
            <w:tcBorders>
              <w:top w:val="single" w:color="auto" w:sz="4" w:space="0"/>
              <w:left w:val="single" w:color="auto" w:sz="4" w:space="0"/>
              <w:bottom w:val="single" w:color="auto" w:sz="4" w:space="0"/>
              <w:right w:val="single" w:color="auto" w:sz="4" w:space="0"/>
            </w:tcBorders>
          </w:tcPr>
          <w:p w14:paraId="6990B937">
            <w:pPr>
              <w:spacing w:after="60"/>
              <w:jc w:val="center"/>
              <w:rPr>
                <w:rFonts w:ascii="Times New Roman" w:hAnsi="Times New Roman"/>
                <w:b/>
                <w:bCs/>
                <w:sz w:val="28"/>
                <w:szCs w:val="28"/>
                <w:lang w:val="pt-BR"/>
              </w:rPr>
            </w:pPr>
            <w:r>
              <w:rPr>
                <w:rFonts w:ascii="Times New Roman" w:hAnsi="Times New Roman"/>
                <w:b/>
                <w:bCs/>
                <w:sz w:val="28"/>
                <w:szCs w:val="28"/>
                <w:lang w:val="pt-BR"/>
              </w:rPr>
              <w:t>3</w:t>
            </w:r>
          </w:p>
          <w:p w14:paraId="701E66D1">
            <w:pPr>
              <w:spacing w:after="60"/>
              <w:jc w:val="center"/>
              <w:rPr>
                <w:rFonts w:ascii="Times New Roman" w:hAnsi="Times New Roman"/>
                <w:bCs/>
                <w:szCs w:val="28"/>
                <w:lang w:val="pt-BR"/>
              </w:rPr>
            </w:pPr>
          </w:p>
          <w:p w14:paraId="595B5915">
            <w:pPr>
              <w:spacing w:after="60"/>
              <w:jc w:val="center"/>
              <w:rPr>
                <w:rFonts w:ascii="Times New Roman" w:hAnsi="Times New Roman"/>
                <w:bCs/>
                <w:sz w:val="28"/>
                <w:szCs w:val="28"/>
                <w:lang w:val="pt-BR"/>
              </w:rPr>
            </w:pPr>
          </w:p>
          <w:p w14:paraId="20756FE5">
            <w:pPr>
              <w:spacing w:after="60"/>
              <w:jc w:val="center"/>
              <w:rPr>
                <w:rFonts w:ascii="Times New Roman" w:hAnsi="Times New Roman"/>
                <w:bCs/>
                <w:sz w:val="26"/>
                <w:szCs w:val="28"/>
                <w:lang w:val="pt-BR"/>
              </w:rPr>
            </w:pPr>
          </w:p>
          <w:p w14:paraId="545261EE">
            <w:pPr>
              <w:spacing w:after="60"/>
              <w:jc w:val="center"/>
              <w:rPr>
                <w:rFonts w:ascii="Times New Roman" w:hAnsi="Times New Roman"/>
                <w:bCs/>
                <w:sz w:val="28"/>
                <w:szCs w:val="28"/>
                <w:lang w:val="pt-BR"/>
              </w:rPr>
            </w:pPr>
          </w:p>
          <w:p w14:paraId="7783DB12">
            <w:pPr>
              <w:spacing w:after="60"/>
              <w:jc w:val="center"/>
              <w:rPr>
                <w:rFonts w:ascii="Times New Roman" w:hAnsi="Times New Roman"/>
                <w:bCs/>
                <w:sz w:val="26"/>
                <w:szCs w:val="28"/>
                <w:lang w:val="pt-BR"/>
              </w:rPr>
            </w:pPr>
          </w:p>
          <w:p w14:paraId="18784C29">
            <w:pPr>
              <w:spacing w:after="60"/>
              <w:jc w:val="center"/>
              <w:rPr>
                <w:rFonts w:ascii="Times New Roman" w:hAnsi="Times New Roman"/>
                <w:bCs/>
                <w:sz w:val="28"/>
                <w:szCs w:val="28"/>
                <w:lang w:val="pt-BR"/>
              </w:rPr>
            </w:pPr>
          </w:p>
          <w:p w14:paraId="5A0E75DE">
            <w:pPr>
              <w:spacing w:after="60"/>
              <w:jc w:val="center"/>
              <w:rPr>
                <w:rFonts w:ascii="Times New Roman" w:hAnsi="Times New Roman"/>
                <w:bCs/>
                <w:sz w:val="26"/>
                <w:szCs w:val="28"/>
                <w:lang w:val="pt-BR"/>
              </w:rPr>
            </w:pPr>
          </w:p>
          <w:p w14:paraId="77CCAF98">
            <w:pPr>
              <w:spacing w:after="60"/>
              <w:jc w:val="center"/>
              <w:rPr>
                <w:rFonts w:ascii="Times New Roman" w:hAnsi="Times New Roman"/>
                <w:bCs/>
                <w:sz w:val="28"/>
                <w:szCs w:val="28"/>
                <w:lang w:val="pt-BR"/>
              </w:rPr>
            </w:pPr>
          </w:p>
        </w:tc>
        <w:tc>
          <w:tcPr>
            <w:tcW w:w="542" w:type="pct"/>
            <w:tcBorders>
              <w:top w:val="single" w:color="auto" w:sz="4" w:space="0"/>
              <w:left w:val="single" w:color="auto" w:sz="4" w:space="0"/>
              <w:bottom w:val="single" w:color="auto" w:sz="4" w:space="0"/>
              <w:right w:val="single" w:color="auto" w:sz="4" w:space="0"/>
            </w:tcBorders>
          </w:tcPr>
          <w:p w14:paraId="02795448">
            <w:pPr>
              <w:spacing w:after="60"/>
              <w:jc w:val="center"/>
              <w:rPr>
                <w:rFonts w:ascii="Times New Roman" w:hAnsi="Times New Roman"/>
                <w:b/>
                <w:bCs/>
                <w:sz w:val="28"/>
                <w:szCs w:val="28"/>
                <w:lang w:val="pt-BR"/>
              </w:rPr>
            </w:pPr>
            <w:r>
              <w:rPr>
                <w:rFonts w:ascii="Times New Roman" w:hAnsi="Times New Roman"/>
                <w:b/>
                <w:bCs/>
                <w:sz w:val="28"/>
                <w:szCs w:val="28"/>
                <w:lang w:val="pt-BR"/>
              </w:rPr>
              <w:t>1</w:t>
            </w:r>
          </w:p>
          <w:p w14:paraId="03A2FD97">
            <w:pPr>
              <w:spacing w:after="60"/>
              <w:jc w:val="center"/>
              <w:rPr>
                <w:rFonts w:ascii="Times New Roman" w:hAnsi="Times New Roman"/>
                <w:bCs/>
                <w:sz w:val="28"/>
                <w:szCs w:val="28"/>
                <w:lang w:val="pt-BR"/>
              </w:rPr>
            </w:pPr>
          </w:p>
          <w:p w14:paraId="1EE73C83">
            <w:pPr>
              <w:spacing w:after="60"/>
              <w:jc w:val="center"/>
              <w:rPr>
                <w:rFonts w:ascii="Times New Roman" w:hAnsi="Times New Roman"/>
                <w:bCs/>
                <w:sz w:val="28"/>
                <w:szCs w:val="28"/>
                <w:lang w:val="pt-BR"/>
              </w:rPr>
            </w:pPr>
          </w:p>
          <w:p w14:paraId="28092FF8">
            <w:pPr>
              <w:spacing w:after="60"/>
              <w:jc w:val="center"/>
              <w:rPr>
                <w:rFonts w:ascii="Times New Roman" w:hAnsi="Times New Roman"/>
                <w:bCs/>
                <w:sz w:val="28"/>
                <w:szCs w:val="28"/>
                <w:lang w:val="pt-BR"/>
              </w:rPr>
            </w:pPr>
          </w:p>
          <w:p w14:paraId="03820524">
            <w:pPr>
              <w:spacing w:after="60"/>
              <w:jc w:val="center"/>
              <w:rPr>
                <w:rFonts w:ascii="Times New Roman" w:hAnsi="Times New Roman"/>
                <w:bCs/>
                <w:sz w:val="28"/>
                <w:szCs w:val="28"/>
                <w:lang w:val="pt-BR"/>
              </w:rPr>
            </w:pPr>
          </w:p>
          <w:p w14:paraId="2E0BEF36">
            <w:pPr>
              <w:spacing w:after="60"/>
              <w:jc w:val="center"/>
              <w:rPr>
                <w:rFonts w:ascii="Times New Roman" w:hAnsi="Times New Roman"/>
                <w:bCs/>
                <w:sz w:val="16"/>
                <w:szCs w:val="28"/>
                <w:lang w:val="pt-BR"/>
              </w:rPr>
            </w:pPr>
          </w:p>
          <w:p w14:paraId="1AE4C47F">
            <w:pPr>
              <w:spacing w:after="60"/>
              <w:jc w:val="center"/>
              <w:rPr>
                <w:rFonts w:ascii="Times New Roman" w:hAnsi="Times New Roman"/>
                <w:bCs/>
                <w:sz w:val="28"/>
                <w:szCs w:val="28"/>
                <w:lang w:val="pt-BR"/>
              </w:rPr>
            </w:pPr>
          </w:p>
          <w:p w14:paraId="5552FE1C">
            <w:pPr>
              <w:spacing w:after="60"/>
              <w:jc w:val="center"/>
              <w:rPr>
                <w:rFonts w:ascii="Times New Roman" w:hAnsi="Times New Roman"/>
                <w:bCs/>
                <w:sz w:val="26"/>
                <w:szCs w:val="28"/>
                <w:lang w:val="pt-BR"/>
              </w:rPr>
            </w:pPr>
          </w:p>
          <w:p w14:paraId="6BEB62AE">
            <w:pPr>
              <w:spacing w:after="60"/>
              <w:jc w:val="center"/>
              <w:rPr>
                <w:rFonts w:ascii="Times New Roman" w:hAnsi="Times New Roman"/>
                <w:bCs/>
                <w:sz w:val="28"/>
                <w:szCs w:val="28"/>
                <w:lang w:val="pt-BR"/>
              </w:rPr>
            </w:pPr>
          </w:p>
        </w:tc>
      </w:tr>
      <w:tr w14:paraId="7AF2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Borders>
              <w:top w:val="single" w:color="auto" w:sz="4" w:space="0"/>
              <w:left w:val="single" w:color="auto" w:sz="4" w:space="0"/>
              <w:bottom w:val="single" w:color="auto" w:sz="4" w:space="0"/>
            </w:tcBorders>
          </w:tcPr>
          <w:p w14:paraId="6492C11D">
            <w:pPr>
              <w:spacing w:after="60"/>
              <w:jc w:val="center"/>
              <w:rPr>
                <w:rFonts w:ascii="Times New Roman" w:hAnsi="Times New Roman"/>
                <w:sz w:val="28"/>
                <w:szCs w:val="28"/>
              </w:rPr>
            </w:pPr>
          </w:p>
        </w:tc>
        <w:tc>
          <w:tcPr>
            <w:tcW w:w="2262" w:type="pct"/>
            <w:tcBorders>
              <w:top w:val="single" w:color="auto" w:sz="4" w:space="0"/>
              <w:bottom w:val="single" w:color="auto" w:sz="4" w:space="0"/>
            </w:tcBorders>
          </w:tcPr>
          <w:p w14:paraId="6D076D91">
            <w:pPr>
              <w:spacing w:after="60"/>
              <w:rPr>
                <w:rFonts w:ascii="Times New Roman" w:hAnsi="Times New Roman"/>
                <w:b/>
                <w:bCs/>
                <w:sz w:val="28"/>
                <w:szCs w:val="28"/>
              </w:rPr>
            </w:pPr>
            <w:r>
              <w:rPr>
                <w:rFonts w:ascii="Times New Roman" w:hAnsi="Times New Roman"/>
                <w:b/>
                <w:bCs/>
                <w:sz w:val="28"/>
                <w:szCs w:val="28"/>
              </w:rPr>
              <w:t>Cộng</w:t>
            </w:r>
          </w:p>
        </w:tc>
        <w:tc>
          <w:tcPr>
            <w:tcW w:w="469" w:type="pct"/>
            <w:tcBorders>
              <w:top w:val="single" w:color="auto" w:sz="4" w:space="0"/>
              <w:bottom w:val="single" w:color="auto" w:sz="4" w:space="0"/>
            </w:tcBorders>
          </w:tcPr>
          <w:p w14:paraId="5103536E">
            <w:pPr>
              <w:spacing w:after="60"/>
              <w:jc w:val="center"/>
              <w:rPr>
                <w:rFonts w:ascii="Times New Roman" w:hAnsi="Times New Roman"/>
                <w:b/>
                <w:bCs/>
                <w:sz w:val="28"/>
                <w:szCs w:val="28"/>
                <w:lang w:val="pt-BR"/>
              </w:rPr>
            </w:pPr>
            <w:r>
              <w:rPr>
                <w:rFonts w:ascii="Times New Roman" w:hAnsi="Times New Roman"/>
                <w:b/>
                <w:bCs/>
                <w:sz w:val="28"/>
                <w:szCs w:val="28"/>
                <w:lang w:val="pt-BR"/>
              </w:rPr>
              <w:t>60</w:t>
            </w:r>
          </w:p>
        </w:tc>
        <w:tc>
          <w:tcPr>
            <w:tcW w:w="548" w:type="pct"/>
            <w:tcBorders>
              <w:top w:val="single" w:color="auto" w:sz="4" w:space="0"/>
              <w:bottom w:val="single" w:color="auto" w:sz="4" w:space="0"/>
            </w:tcBorders>
          </w:tcPr>
          <w:p w14:paraId="07A47144">
            <w:pPr>
              <w:spacing w:after="60"/>
              <w:jc w:val="center"/>
              <w:rPr>
                <w:rFonts w:ascii="Times New Roman" w:hAnsi="Times New Roman"/>
                <w:b/>
                <w:bCs/>
                <w:sz w:val="28"/>
                <w:szCs w:val="28"/>
                <w:lang w:val="pt-BR"/>
              </w:rPr>
            </w:pPr>
            <w:r>
              <w:rPr>
                <w:rFonts w:ascii="Times New Roman" w:hAnsi="Times New Roman"/>
                <w:b/>
                <w:bCs/>
                <w:sz w:val="28"/>
                <w:szCs w:val="28"/>
                <w:lang w:val="pt-BR"/>
              </w:rPr>
              <w:t>20</w:t>
            </w:r>
          </w:p>
        </w:tc>
        <w:tc>
          <w:tcPr>
            <w:tcW w:w="782" w:type="pct"/>
            <w:tcBorders>
              <w:top w:val="single" w:color="auto" w:sz="4" w:space="0"/>
              <w:bottom w:val="single" w:color="auto" w:sz="4" w:space="0"/>
            </w:tcBorders>
          </w:tcPr>
          <w:p w14:paraId="4A99EA0F">
            <w:pPr>
              <w:spacing w:after="60"/>
              <w:jc w:val="center"/>
              <w:rPr>
                <w:rFonts w:ascii="Times New Roman" w:hAnsi="Times New Roman"/>
                <w:b/>
                <w:bCs/>
                <w:sz w:val="28"/>
                <w:szCs w:val="28"/>
                <w:lang w:val="pt-BR"/>
              </w:rPr>
            </w:pPr>
            <w:r>
              <w:rPr>
                <w:rFonts w:ascii="Times New Roman" w:hAnsi="Times New Roman"/>
                <w:b/>
                <w:bCs/>
                <w:sz w:val="28"/>
                <w:szCs w:val="28"/>
                <w:lang w:val="pt-BR"/>
              </w:rPr>
              <w:t>36</w:t>
            </w:r>
          </w:p>
        </w:tc>
        <w:tc>
          <w:tcPr>
            <w:tcW w:w="542" w:type="pct"/>
            <w:tcBorders>
              <w:top w:val="single" w:color="auto" w:sz="4" w:space="0"/>
              <w:bottom w:val="single" w:color="auto" w:sz="4" w:space="0"/>
              <w:right w:val="single" w:color="auto" w:sz="4" w:space="0"/>
            </w:tcBorders>
          </w:tcPr>
          <w:p w14:paraId="0DB52FAC">
            <w:pPr>
              <w:spacing w:after="60"/>
              <w:jc w:val="center"/>
              <w:rPr>
                <w:rFonts w:ascii="Times New Roman" w:hAnsi="Times New Roman"/>
                <w:b/>
                <w:bCs/>
                <w:sz w:val="28"/>
                <w:szCs w:val="28"/>
                <w:lang w:val="pt-BR"/>
              </w:rPr>
            </w:pPr>
            <w:r>
              <w:rPr>
                <w:rFonts w:ascii="Times New Roman" w:hAnsi="Times New Roman"/>
                <w:b/>
                <w:bCs/>
                <w:sz w:val="28"/>
                <w:szCs w:val="28"/>
                <w:lang w:val="pt-BR"/>
              </w:rPr>
              <w:t>4</w:t>
            </w:r>
          </w:p>
        </w:tc>
      </w:tr>
    </w:tbl>
    <w:p w14:paraId="47331E3C">
      <w:pPr>
        <w:spacing w:after="60"/>
        <w:jc w:val="both"/>
        <w:rPr>
          <w:rFonts w:ascii="Times New Roman" w:hAnsi="Times New Roman"/>
          <w:sz w:val="28"/>
          <w:szCs w:val="28"/>
        </w:rPr>
      </w:pPr>
      <w:r>
        <w:rPr>
          <w:rFonts w:ascii="Times New Roman" w:hAnsi="Times New Roman"/>
          <w:sz w:val="28"/>
          <w:szCs w:val="28"/>
          <w:vertAlign w:val="superscript"/>
        </w:rPr>
        <w:t>*</w:t>
      </w:r>
      <w:r>
        <w:rPr>
          <w:rFonts w:ascii="Times New Roman" w:hAnsi="Times New Roman"/>
          <w:sz w:val="28"/>
          <w:szCs w:val="28"/>
        </w:rPr>
        <w:t xml:space="preserve">Ghi chú: </w:t>
      </w:r>
      <w:r>
        <w:rPr>
          <w:rFonts w:ascii="Times New Roman" w:hAnsi="Times New Roman"/>
          <w:i/>
          <w:sz w:val="28"/>
          <w:szCs w:val="28"/>
        </w:rPr>
        <w:t>thời gian kiểm tra được tích hợp giữa lý thuyết và thực hành được tính vào giờ thực hành</w:t>
      </w:r>
    </w:p>
    <w:p w14:paraId="0F1BCB47">
      <w:pPr>
        <w:spacing w:after="60"/>
        <w:jc w:val="both"/>
        <w:rPr>
          <w:rFonts w:ascii="Times New Roman" w:hAnsi="Times New Roman"/>
          <w:b/>
          <w:i/>
          <w:sz w:val="28"/>
          <w:szCs w:val="28"/>
        </w:rPr>
      </w:pPr>
      <w:r>
        <w:rPr>
          <w:rFonts w:ascii="Times New Roman" w:hAnsi="Times New Roman"/>
          <w:b/>
          <w:i/>
          <w:sz w:val="28"/>
          <w:szCs w:val="28"/>
        </w:rPr>
        <w:t>2.</w:t>
      </w:r>
      <w:r>
        <w:rPr>
          <w:rFonts w:ascii="Times New Roman" w:hAnsi="Times New Roman"/>
          <w:b/>
          <w:sz w:val="28"/>
          <w:szCs w:val="28"/>
        </w:rPr>
        <w:t xml:space="preserve"> </w:t>
      </w:r>
      <w:r>
        <w:rPr>
          <w:rFonts w:ascii="Times New Roman" w:hAnsi="Times New Roman"/>
          <w:b/>
          <w:i/>
          <w:sz w:val="28"/>
          <w:szCs w:val="28"/>
        </w:rPr>
        <w:t>Nội dung chi tiết:</w:t>
      </w:r>
    </w:p>
    <w:p w14:paraId="3852105A">
      <w:pPr>
        <w:spacing w:after="60"/>
        <w:jc w:val="both"/>
        <w:rPr>
          <w:rFonts w:ascii="Times New Roman" w:hAnsi="Times New Roman"/>
          <w:b/>
          <w:bCs/>
          <w:i/>
          <w:iCs/>
          <w:sz w:val="28"/>
          <w:szCs w:val="28"/>
        </w:rPr>
      </w:pPr>
      <w:r>
        <w:rPr>
          <w:rFonts w:ascii="Times New Roman" w:hAnsi="Times New Roman"/>
          <w:b/>
          <w:sz w:val="28"/>
          <w:szCs w:val="28"/>
        </w:rPr>
        <w:t>Bài 1:</w:t>
      </w:r>
      <w:r>
        <w:rPr>
          <w:rFonts w:ascii="Times New Roman" w:hAnsi="Times New Roman"/>
          <w:sz w:val="28"/>
          <w:szCs w:val="28"/>
        </w:rPr>
        <w:t xml:space="preserve"> </w:t>
      </w:r>
      <w:r>
        <w:rPr>
          <w:rFonts w:ascii="Times New Roman" w:hAnsi="Times New Roman"/>
          <w:b/>
          <w:sz w:val="28"/>
          <w:szCs w:val="28"/>
        </w:rPr>
        <w:t>Lắp đặt h</w:t>
      </w:r>
      <w:r>
        <w:rPr>
          <w:rFonts w:ascii="Times New Roman" w:hAnsi="Times New Roman"/>
          <w:b/>
          <w:bCs/>
          <w:sz w:val="28"/>
          <w:szCs w:val="28"/>
        </w:rPr>
        <w:t xml:space="preserve">ệ thống điều hòa trung tâm nước     </w:t>
      </w:r>
      <w:r>
        <w:rPr>
          <w:rFonts w:ascii="Times New Roman" w:hAnsi="Times New Roman"/>
          <w:i/>
          <w:iCs/>
          <w:sz w:val="28"/>
          <w:szCs w:val="28"/>
        </w:rPr>
        <w:t>Thời gian: 10 giờ</w:t>
      </w:r>
    </w:p>
    <w:p w14:paraId="3F4A10F5">
      <w:pPr>
        <w:spacing w:after="60"/>
        <w:jc w:val="both"/>
        <w:rPr>
          <w:rFonts w:ascii="Times New Roman" w:hAnsi="Times New Roman"/>
          <w:iCs/>
          <w:sz w:val="28"/>
          <w:szCs w:val="28"/>
        </w:rPr>
      </w:pPr>
      <w:r>
        <w:rPr>
          <w:rFonts w:ascii="Times New Roman" w:hAnsi="Times New Roman"/>
          <w:iCs/>
          <w:sz w:val="28"/>
          <w:szCs w:val="28"/>
        </w:rPr>
        <w:t xml:space="preserve">1. Mục tiêu của bài: </w:t>
      </w:r>
    </w:p>
    <w:p w14:paraId="17794CB1">
      <w:pPr>
        <w:tabs>
          <w:tab w:val="left" w:pos="0"/>
        </w:tabs>
        <w:spacing w:after="60"/>
        <w:jc w:val="both"/>
        <w:rPr>
          <w:rFonts w:ascii="Times New Roman" w:hAnsi="Times New Roman"/>
          <w:sz w:val="28"/>
          <w:szCs w:val="28"/>
        </w:rPr>
      </w:pPr>
      <w:r>
        <w:rPr>
          <w:rFonts w:ascii="Times New Roman" w:hAnsi="Times New Roman"/>
          <w:iCs/>
          <w:sz w:val="28"/>
          <w:szCs w:val="28"/>
        </w:rPr>
        <w:t xml:space="preserve">- </w:t>
      </w:r>
      <w:r>
        <w:rPr>
          <w:rFonts w:ascii="Times New Roman" w:hAnsi="Times New Roman"/>
          <w:sz w:val="28"/>
          <w:szCs w:val="28"/>
        </w:rPr>
        <w:t>Phân tích được sơ đồ nguyên lý của hệ thống điều hoà trung tâm nước.</w:t>
      </w:r>
    </w:p>
    <w:p w14:paraId="237FD2EE">
      <w:pPr>
        <w:tabs>
          <w:tab w:val="left" w:pos="0"/>
        </w:tabs>
        <w:spacing w:after="60"/>
        <w:jc w:val="both"/>
        <w:rPr>
          <w:rFonts w:ascii="Times New Roman" w:hAnsi="Times New Roman"/>
          <w:sz w:val="28"/>
          <w:szCs w:val="28"/>
        </w:rPr>
      </w:pPr>
      <w:r>
        <w:rPr>
          <w:rFonts w:ascii="Times New Roman" w:hAnsi="Times New Roman"/>
          <w:sz w:val="28"/>
          <w:szCs w:val="28"/>
        </w:rPr>
        <w:t xml:space="preserve">- Trình bày được nguyên lý làm việc của từng thiết bị trên hệ thống </w:t>
      </w:r>
    </w:p>
    <w:p w14:paraId="79CBC9E0">
      <w:pPr>
        <w:tabs>
          <w:tab w:val="left" w:pos="0"/>
        </w:tabs>
        <w:spacing w:after="60"/>
        <w:jc w:val="both"/>
        <w:rPr>
          <w:rFonts w:ascii="Times New Roman" w:hAnsi="Times New Roman"/>
          <w:sz w:val="28"/>
          <w:szCs w:val="28"/>
        </w:rPr>
      </w:pPr>
      <w:r>
        <w:rPr>
          <w:rFonts w:ascii="Times New Roman" w:hAnsi="Times New Roman"/>
          <w:sz w:val="28"/>
          <w:szCs w:val="28"/>
        </w:rPr>
        <w:t xml:space="preserve">- Trình bày được cấu tạo của từng thiết bị trên hệ thống </w:t>
      </w:r>
    </w:p>
    <w:p w14:paraId="1A0C9947">
      <w:pPr>
        <w:spacing w:after="60"/>
        <w:jc w:val="both"/>
        <w:rPr>
          <w:rFonts w:ascii="Times New Roman" w:hAnsi="Times New Roman"/>
          <w:sz w:val="28"/>
          <w:szCs w:val="28"/>
        </w:rPr>
      </w:pPr>
      <w:r>
        <w:rPr>
          <w:rFonts w:ascii="Times New Roman" w:hAnsi="Times New Roman"/>
          <w:sz w:val="28"/>
          <w:szCs w:val="28"/>
        </w:rPr>
        <w:t xml:space="preserve">- Phân tích được bản vẽ lắp đặt </w:t>
      </w:r>
    </w:p>
    <w:p w14:paraId="7060F8DB">
      <w:pPr>
        <w:spacing w:after="60"/>
        <w:jc w:val="both"/>
        <w:rPr>
          <w:rFonts w:ascii="Times New Roman" w:hAnsi="Times New Roman"/>
          <w:sz w:val="28"/>
          <w:szCs w:val="28"/>
        </w:rPr>
      </w:pPr>
      <w:r>
        <w:rPr>
          <w:rFonts w:ascii="Times New Roman" w:hAnsi="Times New Roman"/>
          <w:sz w:val="28"/>
          <w:szCs w:val="28"/>
        </w:rPr>
        <w:t>- Đọc được các thông số kỹ thuật của máy trên cataloge</w:t>
      </w:r>
    </w:p>
    <w:p w14:paraId="5337CF03">
      <w:pPr>
        <w:spacing w:after="60"/>
        <w:jc w:val="both"/>
        <w:rPr>
          <w:rFonts w:ascii="Times New Roman" w:hAnsi="Times New Roman"/>
          <w:sz w:val="28"/>
          <w:szCs w:val="28"/>
        </w:rPr>
      </w:pPr>
      <w:r>
        <w:rPr>
          <w:rFonts w:ascii="Times New Roman" w:hAnsi="Times New Roman"/>
          <w:sz w:val="28"/>
          <w:szCs w:val="28"/>
        </w:rPr>
        <w:t>- Liệt kê được qui trình lắp đặt</w:t>
      </w:r>
    </w:p>
    <w:p w14:paraId="1F0D7DD5">
      <w:pPr>
        <w:spacing w:after="60"/>
        <w:jc w:val="both"/>
        <w:rPr>
          <w:rFonts w:ascii="Times New Roman" w:hAnsi="Times New Roman"/>
          <w:sz w:val="28"/>
          <w:szCs w:val="28"/>
        </w:rPr>
      </w:pPr>
      <w:r>
        <w:rPr>
          <w:rFonts w:ascii="Times New Roman" w:hAnsi="Times New Roman"/>
          <w:sz w:val="28"/>
          <w:szCs w:val="28"/>
        </w:rPr>
        <w:t xml:space="preserve">- Lắp đặt được hệ thống điều hòa trung tâm nước  </w:t>
      </w:r>
    </w:p>
    <w:p w14:paraId="63A122C1">
      <w:pPr>
        <w:spacing w:after="60"/>
        <w:jc w:val="both"/>
        <w:rPr>
          <w:rFonts w:ascii="Times New Roman" w:hAnsi="Times New Roman"/>
          <w:sz w:val="28"/>
          <w:szCs w:val="28"/>
        </w:rPr>
      </w:pPr>
      <w:r>
        <w:rPr>
          <w:rFonts w:ascii="Times New Roman" w:hAnsi="Times New Roman"/>
          <w:sz w:val="28"/>
          <w:szCs w:val="28"/>
        </w:rPr>
        <w:t>- Nghiêm chỉnh, cẩn thận, chính xác, an toàn.</w:t>
      </w:r>
    </w:p>
    <w:p w14:paraId="37BF1FCE">
      <w:pPr>
        <w:spacing w:after="60"/>
        <w:jc w:val="both"/>
        <w:rPr>
          <w:rFonts w:ascii="Times New Roman" w:hAnsi="Times New Roman"/>
          <w:sz w:val="28"/>
          <w:szCs w:val="28"/>
        </w:rPr>
      </w:pPr>
      <w:r>
        <w:rPr>
          <w:rFonts w:ascii="Times New Roman" w:hAnsi="Times New Roman"/>
          <w:sz w:val="28"/>
          <w:szCs w:val="28"/>
        </w:rPr>
        <w:t>2. Nội dung của bài:</w:t>
      </w:r>
    </w:p>
    <w:p w14:paraId="3A33E592">
      <w:pPr>
        <w:spacing w:after="60"/>
        <w:jc w:val="both"/>
        <w:rPr>
          <w:rFonts w:ascii="Times New Roman" w:hAnsi="Times New Roman"/>
          <w:bCs/>
          <w:sz w:val="28"/>
          <w:szCs w:val="28"/>
        </w:rPr>
      </w:pPr>
      <w:r>
        <w:rPr>
          <w:rFonts w:ascii="Times New Roman" w:hAnsi="Times New Roman"/>
          <w:sz w:val="28"/>
          <w:szCs w:val="28"/>
        </w:rPr>
        <w:t>2.1.</w:t>
      </w:r>
      <w:r>
        <w:rPr>
          <w:rFonts w:ascii="Times New Roman" w:hAnsi="Times New Roman"/>
          <w:b/>
          <w:bCs/>
          <w:sz w:val="28"/>
          <w:szCs w:val="28"/>
        </w:rPr>
        <w:t xml:space="preserve"> </w:t>
      </w:r>
      <w:r>
        <w:rPr>
          <w:rFonts w:ascii="Times New Roman" w:hAnsi="Times New Roman"/>
          <w:bCs/>
          <w:sz w:val="28"/>
          <w:szCs w:val="28"/>
        </w:rPr>
        <w:t xml:space="preserve">Giới thiệu sơ đồ hệ thống điều hòa trung tâm nước: </w:t>
      </w:r>
    </w:p>
    <w:p w14:paraId="73FAF3AB">
      <w:pPr>
        <w:spacing w:after="60"/>
        <w:ind w:firstLine="720"/>
        <w:jc w:val="both"/>
        <w:rPr>
          <w:rFonts w:ascii="Times New Roman" w:hAnsi="Times New Roman"/>
          <w:sz w:val="28"/>
          <w:szCs w:val="28"/>
        </w:rPr>
      </w:pPr>
      <w:r>
        <w:rPr>
          <w:rFonts w:ascii="Times New Roman" w:hAnsi="Times New Roman"/>
          <w:bCs/>
          <w:sz w:val="28"/>
          <w:szCs w:val="28"/>
        </w:rPr>
        <w:t>2.1.</w:t>
      </w:r>
      <w:r>
        <w:rPr>
          <w:rFonts w:ascii="Times New Roman" w:hAnsi="Times New Roman"/>
          <w:sz w:val="28"/>
          <w:szCs w:val="28"/>
        </w:rPr>
        <w:t>1. Giới thiệu chung sơ đồ nguyên lý hệ thống ĐHKK trung tâm nước</w:t>
      </w:r>
    </w:p>
    <w:p w14:paraId="7D62DAF5">
      <w:pPr>
        <w:spacing w:after="60"/>
        <w:ind w:firstLine="720"/>
        <w:jc w:val="both"/>
        <w:rPr>
          <w:rFonts w:ascii="Times New Roman" w:hAnsi="Times New Roman"/>
          <w:sz w:val="28"/>
          <w:szCs w:val="28"/>
        </w:rPr>
      </w:pPr>
      <w:r>
        <w:rPr>
          <w:rFonts w:ascii="Times New Roman" w:hAnsi="Times New Roman"/>
          <w:sz w:val="28"/>
          <w:szCs w:val="28"/>
        </w:rPr>
        <w:t>2.1.2. Trình bày chức năng, nhiệm vụ của từng thiết bị trên hệ thống điều hoà</w:t>
      </w:r>
    </w:p>
    <w:p w14:paraId="5476E250">
      <w:pPr>
        <w:spacing w:after="60"/>
        <w:jc w:val="both"/>
        <w:rPr>
          <w:rFonts w:ascii="Times New Roman" w:hAnsi="Times New Roman"/>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 xml:space="preserve">Lắp máy làm lạnh nước (Water Chiller): </w:t>
      </w:r>
    </w:p>
    <w:p w14:paraId="6FD4F3E5">
      <w:pPr>
        <w:spacing w:after="60"/>
        <w:ind w:firstLine="720"/>
        <w:jc w:val="both"/>
        <w:rPr>
          <w:rFonts w:ascii="Times New Roman" w:hAnsi="Times New Roman"/>
          <w:i/>
          <w:iCs/>
          <w:sz w:val="28"/>
          <w:szCs w:val="28"/>
        </w:rPr>
      </w:pPr>
      <w:r>
        <w:rPr>
          <w:rFonts w:ascii="Times New Roman" w:hAnsi="Times New Roman"/>
          <w:bCs/>
          <w:sz w:val="28"/>
          <w:szCs w:val="28"/>
        </w:rPr>
        <w:t>2.2.</w:t>
      </w:r>
      <w:r>
        <w:rPr>
          <w:rFonts w:ascii="Times New Roman" w:hAnsi="Times New Roman"/>
          <w:sz w:val="28"/>
          <w:szCs w:val="28"/>
        </w:rPr>
        <w:t>1. Khảo sát, lập quy trình lắp đặt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79D9A6A">
      <w:pPr>
        <w:spacing w:after="60"/>
        <w:ind w:firstLine="720"/>
        <w:jc w:val="both"/>
        <w:rPr>
          <w:rFonts w:ascii="Times New Roman" w:hAnsi="Times New Roman"/>
          <w:sz w:val="28"/>
          <w:szCs w:val="28"/>
        </w:rPr>
      </w:pPr>
      <w:r>
        <w:rPr>
          <w:rFonts w:ascii="Times New Roman" w:hAnsi="Times New Roman"/>
          <w:sz w:val="28"/>
          <w:szCs w:val="28"/>
        </w:rPr>
        <w:t xml:space="preserve">2.2.2. Lắp đặt chiller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439C905">
      <w:pPr>
        <w:spacing w:after="60"/>
        <w:jc w:val="both"/>
        <w:rPr>
          <w:rFonts w:ascii="Times New Roman" w:hAnsi="Times New Roman"/>
          <w:bCs/>
          <w:sz w:val="28"/>
          <w:szCs w:val="28"/>
        </w:rPr>
      </w:pPr>
      <w:r>
        <w:rPr>
          <w:rFonts w:ascii="Times New Roman" w:hAnsi="Times New Roman"/>
          <w:sz w:val="28"/>
          <w:szCs w:val="28"/>
        </w:rPr>
        <w:t>2.3.</w:t>
      </w:r>
      <w:r>
        <w:rPr>
          <w:rFonts w:ascii="Times New Roman" w:hAnsi="Times New Roman"/>
          <w:b/>
          <w:bCs/>
          <w:sz w:val="28"/>
          <w:szCs w:val="28"/>
        </w:rPr>
        <w:t xml:space="preserve"> </w:t>
      </w:r>
      <w:r>
        <w:rPr>
          <w:rFonts w:ascii="Times New Roman" w:hAnsi="Times New Roman"/>
          <w:bCs/>
          <w:sz w:val="28"/>
          <w:szCs w:val="28"/>
        </w:rPr>
        <w:t xml:space="preserve">Lắp đặt FCU (Fan coil unit)/AHU (Air Handling Unit): </w:t>
      </w:r>
    </w:p>
    <w:p w14:paraId="47E1AFF7">
      <w:pPr>
        <w:spacing w:after="60"/>
        <w:ind w:firstLine="720"/>
        <w:jc w:val="both"/>
        <w:rPr>
          <w:rFonts w:ascii="Times New Roman" w:hAnsi="Times New Roman"/>
          <w:sz w:val="28"/>
          <w:szCs w:val="28"/>
        </w:rPr>
      </w:pPr>
      <w:r>
        <w:rPr>
          <w:rFonts w:ascii="Times New Roman" w:hAnsi="Times New Roman"/>
          <w:bCs/>
          <w:sz w:val="28"/>
          <w:szCs w:val="28"/>
        </w:rPr>
        <w:t>2.3.</w:t>
      </w:r>
      <w:r>
        <w:rPr>
          <w:rFonts w:ascii="Times New Roman" w:hAnsi="Times New Roman"/>
          <w:sz w:val="28"/>
          <w:szCs w:val="28"/>
        </w:rPr>
        <w:t xml:space="preserve">1. Khảo sát, lập quy trình lắp đặt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82866D4">
      <w:pPr>
        <w:spacing w:after="60"/>
        <w:ind w:firstLine="720"/>
        <w:jc w:val="both"/>
        <w:rPr>
          <w:rFonts w:ascii="Times New Roman" w:hAnsi="Times New Roman"/>
          <w:sz w:val="28"/>
          <w:szCs w:val="28"/>
        </w:rPr>
      </w:pPr>
      <w:r>
        <w:rPr>
          <w:rFonts w:ascii="Times New Roman" w:hAnsi="Times New Roman"/>
          <w:sz w:val="28"/>
          <w:szCs w:val="28"/>
        </w:rPr>
        <w:t xml:space="preserve">2.3.2. Lắp đặt FCU - AHU </w:t>
      </w:r>
      <w:r>
        <w:rPr>
          <w:rFonts w:ascii="Times New Roman" w:hAnsi="Times New Roman"/>
          <w:sz w:val="28"/>
          <w:szCs w:val="28"/>
        </w:rPr>
        <w:tab/>
      </w:r>
      <w:r>
        <w:rPr>
          <w:rFonts w:ascii="Times New Roman" w:hAnsi="Times New Roman"/>
          <w:sz w:val="28"/>
          <w:szCs w:val="28"/>
        </w:rPr>
        <w:t xml:space="preserve"> </w:t>
      </w:r>
    </w:p>
    <w:p w14:paraId="00FDB387">
      <w:pPr>
        <w:spacing w:after="60"/>
        <w:ind w:firstLine="720"/>
        <w:jc w:val="both"/>
        <w:rPr>
          <w:rFonts w:ascii="Times New Roman" w:hAnsi="Times New Roman"/>
          <w:sz w:val="28"/>
          <w:szCs w:val="28"/>
        </w:rPr>
      </w:pPr>
      <w:r>
        <w:rPr>
          <w:rFonts w:ascii="Times New Roman" w:hAnsi="Times New Roman"/>
          <w:sz w:val="28"/>
          <w:szCs w:val="28"/>
        </w:rPr>
        <w:t xml:space="preserve">2.3.3. Lắp đặt đường ống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1FDCF3B9">
      <w:pPr>
        <w:spacing w:after="60"/>
        <w:ind w:firstLine="720"/>
        <w:jc w:val="both"/>
        <w:rPr>
          <w:rFonts w:ascii="Times New Roman" w:hAnsi="Times New Roman"/>
          <w:i/>
          <w:iCs/>
          <w:sz w:val="28"/>
          <w:szCs w:val="28"/>
        </w:rPr>
      </w:pPr>
      <w:r>
        <w:rPr>
          <w:rFonts w:ascii="Times New Roman" w:hAnsi="Times New Roman"/>
          <w:sz w:val="28"/>
          <w:szCs w:val="28"/>
        </w:rPr>
        <w:t>2.3.4. Vận hành, chạy thử</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A7EC417">
      <w:pPr>
        <w:spacing w:after="60"/>
        <w:jc w:val="both"/>
        <w:rPr>
          <w:rFonts w:ascii="Times New Roman" w:hAnsi="Times New Roman"/>
          <w:b/>
          <w:bCs/>
          <w:sz w:val="28"/>
          <w:szCs w:val="28"/>
        </w:rPr>
      </w:pPr>
      <w:r>
        <w:rPr>
          <w:rFonts w:ascii="Times New Roman" w:hAnsi="Times New Roman"/>
          <w:b/>
          <w:sz w:val="28"/>
          <w:szCs w:val="28"/>
        </w:rPr>
        <w:t>Bài 2.</w:t>
      </w:r>
      <w:r>
        <w:rPr>
          <w:rFonts w:ascii="Times New Roman" w:hAnsi="Times New Roman"/>
          <w:b/>
          <w:bCs/>
          <w:sz w:val="28"/>
          <w:szCs w:val="28"/>
        </w:rPr>
        <w:t xml:space="preserve"> Lắp đặt máy điều hòa không khí VRV</w:t>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9 giờ</w:t>
      </w:r>
    </w:p>
    <w:p w14:paraId="6C35A16C">
      <w:pPr>
        <w:spacing w:after="60"/>
        <w:jc w:val="both"/>
        <w:rPr>
          <w:rFonts w:ascii="Times New Roman" w:hAnsi="Times New Roman"/>
          <w:iCs/>
          <w:sz w:val="28"/>
          <w:szCs w:val="28"/>
        </w:rPr>
      </w:pPr>
      <w:r>
        <w:rPr>
          <w:rFonts w:ascii="Times New Roman" w:hAnsi="Times New Roman"/>
          <w:iCs/>
          <w:sz w:val="28"/>
          <w:szCs w:val="28"/>
        </w:rPr>
        <w:t>1. Mục tiêu của bài:</w:t>
      </w:r>
    </w:p>
    <w:p w14:paraId="607EA697">
      <w:pPr>
        <w:spacing w:after="60"/>
        <w:jc w:val="both"/>
        <w:rPr>
          <w:rFonts w:ascii="Times New Roman" w:hAnsi="Times New Roman"/>
          <w:bCs/>
          <w:sz w:val="28"/>
          <w:szCs w:val="28"/>
        </w:rPr>
      </w:pPr>
      <w:r>
        <w:rPr>
          <w:rFonts w:ascii="Times New Roman" w:hAnsi="Times New Roman"/>
          <w:sz w:val="28"/>
          <w:szCs w:val="28"/>
        </w:rPr>
        <w:t xml:space="preserve">- Phân tích được sơ đồ nguyên lý của hệ thống điều hoà </w:t>
      </w:r>
      <w:r>
        <w:rPr>
          <w:rFonts w:ascii="Times New Roman" w:hAnsi="Times New Roman"/>
          <w:bCs/>
          <w:sz w:val="28"/>
          <w:szCs w:val="28"/>
        </w:rPr>
        <w:t>không khí VRV</w:t>
      </w:r>
    </w:p>
    <w:p w14:paraId="75C9E085">
      <w:pPr>
        <w:spacing w:after="60"/>
        <w:jc w:val="both"/>
        <w:rPr>
          <w:rFonts w:ascii="Times New Roman" w:hAnsi="Times New Roman"/>
          <w:bCs/>
          <w:sz w:val="28"/>
          <w:szCs w:val="28"/>
        </w:rPr>
      </w:pPr>
      <w:r>
        <w:rPr>
          <w:rFonts w:ascii="Times New Roman" w:hAnsi="Times New Roman"/>
          <w:sz w:val="28"/>
          <w:szCs w:val="28"/>
        </w:rPr>
        <w:t xml:space="preserve">- Trình bày được nguyên lý làm việc của từng thiết bị trên hệ thống </w:t>
      </w:r>
    </w:p>
    <w:p w14:paraId="5CB73D35">
      <w:pPr>
        <w:tabs>
          <w:tab w:val="left" w:pos="0"/>
        </w:tabs>
        <w:spacing w:after="60"/>
        <w:jc w:val="both"/>
        <w:rPr>
          <w:rFonts w:ascii="Times New Roman" w:hAnsi="Times New Roman"/>
          <w:sz w:val="28"/>
          <w:szCs w:val="28"/>
        </w:rPr>
      </w:pPr>
      <w:r>
        <w:rPr>
          <w:rFonts w:ascii="Times New Roman" w:hAnsi="Times New Roman"/>
          <w:sz w:val="28"/>
          <w:szCs w:val="28"/>
        </w:rPr>
        <w:t>- Trình bày được cấu tạo của từng thiết bị trên hệ thống</w:t>
      </w:r>
    </w:p>
    <w:p w14:paraId="7CB413DC">
      <w:pPr>
        <w:tabs>
          <w:tab w:val="left" w:pos="0"/>
        </w:tabs>
        <w:spacing w:after="60"/>
        <w:jc w:val="both"/>
        <w:rPr>
          <w:rFonts w:ascii="Times New Roman" w:hAnsi="Times New Roman"/>
          <w:sz w:val="28"/>
          <w:szCs w:val="28"/>
        </w:rPr>
      </w:pPr>
      <w:r>
        <w:rPr>
          <w:rFonts w:ascii="Times New Roman" w:hAnsi="Times New Roman"/>
          <w:sz w:val="28"/>
          <w:szCs w:val="28"/>
        </w:rPr>
        <w:t>- Nêu ra được các phương pháp điều chỉnh năng suất lạnh</w:t>
      </w:r>
    </w:p>
    <w:p w14:paraId="236AD78F">
      <w:pPr>
        <w:tabs>
          <w:tab w:val="left" w:pos="0"/>
        </w:tabs>
        <w:spacing w:after="60"/>
        <w:jc w:val="both"/>
        <w:rPr>
          <w:rFonts w:ascii="Times New Roman" w:hAnsi="Times New Roman"/>
          <w:b/>
          <w:bCs/>
          <w:sz w:val="28"/>
          <w:szCs w:val="28"/>
          <w:u w:val="single"/>
        </w:rPr>
      </w:pPr>
      <w:r>
        <w:rPr>
          <w:rFonts w:ascii="Times New Roman" w:hAnsi="Times New Roman"/>
          <w:sz w:val="28"/>
          <w:szCs w:val="28"/>
        </w:rPr>
        <w:t xml:space="preserve">- Phân biệt được các hệ thống điều hòa không khí </w:t>
      </w:r>
    </w:p>
    <w:p w14:paraId="54DC4D82">
      <w:pPr>
        <w:tabs>
          <w:tab w:val="left" w:pos="0"/>
        </w:tabs>
        <w:spacing w:after="60"/>
        <w:jc w:val="both"/>
        <w:rPr>
          <w:rFonts w:ascii="Times New Roman" w:hAnsi="Times New Roman"/>
          <w:sz w:val="28"/>
          <w:szCs w:val="28"/>
        </w:rPr>
      </w:pPr>
      <w:r>
        <w:rPr>
          <w:rFonts w:ascii="Times New Roman" w:hAnsi="Times New Roman"/>
          <w:sz w:val="28"/>
          <w:szCs w:val="28"/>
        </w:rPr>
        <w:t xml:space="preserve">- Phân tích được bản vẽ lắp đặt </w:t>
      </w:r>
    </w:p>
    <w:p w14:paraId="229655C9">
      <w:pPr>
        <w:tabs>
          <w:tab w:val="left" w:pos="0"/>
        </w:tabs>
        <w:spacing w:after="60"/>
        <w:jc w:val="both"/>
        <w:rPr>
          <w:rFonts w:ascii="Times New Roman" w:hAnsi="Times New Roman"/>
          <w:sz w:val="28"/>
          <w:szCs w:val="28"/>
        </w:rPr>
      </w:pPr>
      <w:r>
        <w:rPr>
          <w:rFonts w:ascii="Times New Roman" w:hAnsi="Times New Roman"/>
          <w:sz w:val="28"/>
          <w:szCs w:val="28"/>
        </w:rPr>
        <w:t xml:space="preserve">- Đọc được các thông số kỹ thuật của máy trên cataloge. </w:t>
      </w:r>
    </w:p>
    <w:p w14:paraId="7C65C686">
      <w:pPr>
        <w:tabs>
          <w:tab w:val="left" w:pos="0"/>
        </w:tabs>
        <w:spacing w:after="60"/>
        <w:jc w:val="both"/>
        <w:rPr>
          <w:rFonts w:ascii="Times New Roman" w:hAnsi="Times New Roman"/>
          <w:sz w:val="28"/>
          <w:szCs w:val="28"/>
        </w:rPr>
      </w:pPr>
      <w:r>
        <w:rPr>
          <w:rFonts w:ascii="Times New Roman" w:hAnsi="Times New Roman"/>
          <w:sz w:val="28"/>
          <w:szCs w:val="28"/>
        </w:rPr>
        <w:t>- Liệt kê được qui trình lắp đặt</w:t>
      </w:r>
    </w:p>
    <w:p w14:paraId="677DFFF5">
      <w:pPr>
        <w:tabs>
          <w:tab w:val="left" w:pos="0"/>
        </w:tabs>
        <w:spacing w:after="60"/>
        <w:jc w:val="both"/>
        <w:rPr>
          <w:rFonts w:ascii="Times New Roman" w:hAnsi="Times New Roman"/>
          <w:sz w:val="28"/>
          <w:szCs w:val="28"/>
        </w:rPr>
      </w:pPr>
      <w:r>
        <w:rPr>
          <w:rFonts w:ascii="Times New Roman" w:hAnsi="Times New Roman"/>
          <w:sz w:val="28"/>
          <w:szCs w:val="28"/>
        </w:rPr>
        <w:t xml:space="preserve">- Lắp đặt được hệ thống  </w:t>
      </w:r>
    </w:p>
    <w:p w14:paraId="67D14ED1">
      <w:pPr>
        <w:spacing w:after="60"/>
        <w:jc w:val="both"/>
        <w:rPr>
          <w:rFonts w:ascii="Times New Roman" w:hAnsi="Times New Roman"/>
          <w:sz w:val="28"/>
          <w:szCs w:val="28"/>
        </w:rPr>
      </w:pPr>
      <w:r>
        <w:rPr>
          <w:rFonts w:ascii="Times New Roman" w:hAnsi="Times New Roman"/>
          <w:sz w:val="28"/>
          <w:szCs w:val="28"/>
        </w:rPr>
        <w:t>- Tập trung, cẩn thận, liệt kê đầy đủ thiết bị, dụng cụ, đảm bảo an toàn</w:t>
      </w:r>
    </w:p>
    <w:p w14:paraId="63C98895">
      <w:pPr>
        <w:spacing w:after="60"/>
        <w:jc w:val="both"/>
        <w:rPr>
          <w:rFonts w:ascii="Times New Roman" w:hAnsi="Times New Roman"/>
          <w:sz w:val="28"/>
          <w:szCs w:val="28"/>
        </w:rPr>
      </w:pPr>
      <w:r>
        <w:rPr>
          <w:rFonts w:ascii="Times New Roman" w:hAnsi="Times New Roman"/>
          <w:sz w:val="28"/>
          <w:szCs w:val="28"/>
        </w:rPr>
        <w:t>2. Nội dung của bài:</w:t>
      </w:r>
    </w:p>
    <w:p w14:paraId="4589A21B">
      <w:pPr>
        <w:spacing w:after="60"/>
        <w:jc w:val="both"/>
        <w:rPr>
          <w:rFonts w:ascii="Times New Roman" w:hAnsi="Times New Roman"/>
          <w:bCs/>
          <w:sz w:val="28"/>
          <w:szCs w:val="28"/>
        </w:rPr>
      </w:pPr>
      <w:r>
        <w:rPr>
          <w:rFonts w:ascii="Times New Roman" w:hAnsi="Times New Roman"/>
          <w:sz w:val="28"/>
          <w:szCs w:val="28"/>
        </w:rPr>
        <w:t xml:space="preserve">2.1. </w:t>
      </w:r>
      <w:r>
        <w:rPr>
          <w:rFonts w:ascii="Times New Roman" w:hAnsi="Times New Roman"/>
          <w:bCs/>
          <w:sz w:val="28"/>
          <w:szCs w:val="28"/>
        </w:rPr>
        <w:t xml:space="preserve">Giới thiệu  hệ thống điều hòa không khí VRV: </w:t>
      </w:r>
    </w:p>
    <w:p w14:paraId="4C1CC7D0">
      <w:pPr>
        <w:spacing w:after="60"/>
        <w:ind w:firstLine="720"/>
        <w:jc w:val="both"/>
        <w:rPr>
          <w:rFonts w:ascii="Times New Roman" w:hAnsi="Times New Roman"/>
          <w:i/>
          <w:iCs/>
          <w:sz w:val="28"/>
          <w:szCs w:val="28"/>
        </w:rPr>
      </w:pPr>
      <w:r>
        <w:rPr>
          <w:rFonts w:ascii="Times New Roman" w:hAnsi="Times New Roman"/>
          <w:sz w:val="28"/>
          <w:szCs w:val="28"/>
        </w:rPr>
        <w:t>2.1.1. Máy điều hòa không khí VRV</w:t>
      </w:r>
    </w:p>
    <w:p w14:paraId="072A66E2">
      <w:pPr>
        <w:spacing w:after="60"/>
        <w:ind w:firstLine="720"/>
        <w:jc w:val="both"/>
        <w:rPr>
          <w:rFonts w:ascii="Times New Roman" w:hAnsi="Times New Roman"/>
          <w:sz w:val="28"/>
          <w:szCs w:val="28"/>
        </w:rPr>
      </w:pPr>
      <w:r>
        <w:rPr>
          <w:rFonts w:ascii="Times New Roman" w:hAnsi="Times New Roman"/>
          <w:sz w:val="28"/>
          <w:szCs w:val="28"/>
        </w:rPr>
        <w:t>2.1.2. Máy điều hòa nhiều cụm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0B9AA4C">
      <w:pPr>
        <w:spacing w:after="60"/>
        <w:jc w:val="both"/>
        <w:rPr>
          <w:rFonts w:ascii="Times New Roman" w:hAnsi="Times New Roman"/>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 xml:space="preserve">Lắp đặt hệ thống điều hòa không khí VRV: </w:t>
      </w:r>
    </w:p>
    <w:p w14:paraId="6DC6CFF1">
      <w:pPr>
        <w:spacing w:after="60"/>
        <w:ind w:firstLine="720"/>
        <w:jc w:val="both"/>
        <w:rPr>
          <w:rFonts w:ascii="Times New Roman" w:hAnsi="Times New Roman"/>
          <w:sz w:val="28"/>
          <w:szCs w:val="28"/>
        </w:rPr>
      </w:pPr>
      <w:r>
        <w:rPr>
          <w:rFonts w:ascii="Times New Roman" w:hAnsi="Times New Roman"/>
          <w:sz w:val="28"/>
          <w:szCs w:val="28"/>
        </w:rPr>
        <w:t>2.2.1. Khảo sát, lập quy trình lắp đặt</w:t>
      </w:r>
      <w:r>
        <w:rPr>
          <w:rFonts w:ascii="Times New Roman" w:hAnsi="Times New Roman"/>
          <w:sz w:val="28"/>
          <w:szCs w:val="28"/>
        </w:rPr>
        <w:tab/>
      </w:r>
    </w:p>
    <w:p w14:paraId="7F244270">
      <w:pPr>
        <w:spacing w:after="60"/>
        <w:ind w:firstLine="720"/>
        <w:jc w:val="both"/>
        <w:rPr>
          <w:rFonts w:ascii="Times New Roman" w:hAnsi="Times New Roman"/>
          <w:sz w:val="28"/>
          <w:szCs w:val="28"/>
        </w:rPr>
      </w:pPr>
      <w:r>
        <w:rPr>
          <w:rFonts w:ascii="Times New Roman" w:hAnsi="Times New Roman"/>
          <w:sz w:val="28"/>
          <w:szCs w:val="28"/>
        </w:rPr>
        <w:t>2.2.2. Lắp đặt theo quy trình</w:t>
      </w:r>
      <w:r>
        <w:rPr>
          <w:rFonts w:ascii="Times New Roman" w:hAnsi="Times New Roman"/>
          <w:sz w:val="28"/>
          <w:szCs w:val="28"/>
        </w:rPr>
        <w:tab/>
      </w:r>
    </w:p>
    <w:p w14:paraId="2D15D207">
      <w:pPr>
        <w:spacing w:after="60"/>
        <w:jc w:val="both"/>
        <w:rPr>
          <w:rFonts w:ascii="Times New Roman" w:hAnsi="Times New Roman"/>
          <w:b/>
          <w:bCs/>
          <w:sz w:val="28"/>
          <w:szCs w:val="28"/>
        </w:rPr>
      </w:pPr>
      <w:r>
        <w:rPr>
          <w:rFonts w:ascii="Times New Roman" w:hAnsi="Times New Roman"/>
          <w:b/>
          <w:sz w:val="28"/>
          <w:szCs w:val="28"/>
        </w:rPr>
        <w:t>Bài 3.</w:t>
      </w:r>
      <w:r>
        <w:rPr>
          <w:rFonts w:ascii="Times New Roman" w:hAnsi="Times New Roman"/>
          <w:b/>
          <w:bCs/>
          <w:sz w:val="28"/>
          <w:szCs w:val="28"/>
        </w:rPr>
        <w:t xml:space="preserve"> Lắp đặt hệ thống đường ống dẫn nước </w:t>
      </w:r>
      <w:r>
        <w:rPr>
          <w:rFonts w:ascii="Times New Roman" w:hAnsi="Times New Roman"/>
          <w:b/>
          <w:bCs/>
          <w:sz w:val="28"/>
          <w:szCs w:val="28"/>
        </w:rPr>
        <w:tab/>
      </w:r>
      <w:r>
        <w:rPr>
          <w:rFonts w:ascii="Times New Roman" w:hAnsi="Times New Roman"/>
          <w:i/>
          <w:iCs/>
          <w:sz w:val="28"/>
          <w:szCs w:val="28"/>
        </w:rPr>
        <w:t>Thời gian: 7 giờ</w:t>
      </w:r>
    </w:p>
    <w:p w14:paraId="39271C74">
      <w:pPr>
        <w:spacing w:after="60"/>
        <w:jc w:val="both"/>
        <w:rPr>
          <w:rFonts w:ascii="Times New Roman" w:hAnsi="Times New Roman"/>
          <w:iCs/>
          <w:sz w:val="28"/>
          <w:szCs w:val="28"/>
        </w:rPr>
      </w:pPr>
      <w:r>
        <w:rPr>
          <w:rFonts w:ascii="Times New Roman" w:hAnsi="Times New Roman"/>
          <w:iCs/>
          <w:sz w:val="28"/>
          <w:szCs w:val="28"/>
        </w:rPr>
        <w:t>1. Mục tiêu của bài:</w:t>
      </w:r>
    </w:p>
    <w:p w14:paraId="2C7B53AD">
      <w:pPr>
        <w:spacing w:after="60"/>
        <w:jc w:val="both"/>
        <w:rPr>
          <w:rFonts w:ascii="Times New Roman" w:hAnsi="Times New Roman"/>
          <w:sz w:val="28"/>
          <w:szCs w:val="28"/>
        </w:rPr>
      </w:pPr>
      <w:r>
        <w:rPr>
          <w:rFonts w:ascii="Times New Roman" w:hAnsi="Times New Roman"/>
          <w:sz w:val="28"/>
          <w:szCs w:val="28"/>
        </w:rPr>
        <w:t>- Nêu được tiêu chuẩn các loại đường ống dẫn nước, giá treo, giá đỡ, chống rung</w:t>
      </w:r>
    </w:p>
    <w:p w14:paraId="1245DCE8">
      <w:pPr>
        <w:spacing w:after="60"/>
        <w:jc w:val="both"/>
        <w:rPr>
          <w:rFonts w:ascii="Times New Roman" w:hAnsi="Times New Roman"/>
          <w:sz w:val="28"/>
          <w:szCs w:val="28"/>
        </w:rPr>
      </w:pPr>
      <w:r>
        <w:rPr>
          <w:rFonts w:ascii="Times New Roman" w:hAnsi="Times New Roman"/>
          <w:sz w:val="28"/>
          <w:szCs w:val="28"/>
        </w:rPr>
        <w:t xml:space="preserve">trong hệ thống điều hoà không khí trung tâm </w:t>
      </w:r>
    </w:p>
    <w:p w14:paraId="1D386795">
      <w:pPr>
        <w:spacing w:after="60"/>
        <w:jc w:val="both"/>
        <w:rPr>
          <w:rFonts w:ascii="Times New Roman" w:hAnsi="Times New Roman"/>
          <w:sz w:val="28"/>
          <w:szCs w:val="28"/>
        </w:rPr>
      </w:pPr>
      <w:r>
        <w:rPr>
          <w:rFonts w:ascii="Times New Roman" w:hAnsi="Times New Roman"/>
          <w:sz w:val="28"/>
          <w:szCs w:val="28"/>
        </w:rPr>
        <w:t>- Đưa ra công thức tính chọn đường kính ống theo tiêu chuẩn</w:t>
      </w:r>
    </w:p>
    <w:p w14:paraId="17EA748E">
      <w:pPr>
        <w:tabs>
          <w:tab w:val="left" w:pos="-1980"/>
        </w:tabs>
        <w:spacing w:after="60"/>
        <w:jc w:val="both"/>
        <w:rPr>
          <w:rFonts w:ascii="Times New Roman" w:hAnsi="Times New Roman"/>
          <w:sz w:val="28"/>
          <w:szCs w:val="28"/>
        </w:rPr>
      </w:pPr>
      <w:r>
        <w:rPr>
          <w:rFonts w:ascii="Times New Roman" w:hAnsi="Times New Roman"/>
          <w:sz w:val="28"/>
          <w:szCs w:val="28"/>
        </w:rPr>
        <w:t xml:space="preserve">- Đánh giá được yêu cầu tốc độ của dòng nước trong hệ thống điều hoà không khí </w:t>
      </w:r>
    </w:p>
    <w:p w14:paraId="1886329F">
      <w:pPr>
        <w:tabs>
          <w:tab w:val="left" w:pos="-31"/>
        </w:tabs>
        <w:spacing w:after="60"/>
        <w:jc w:val="both"/>
        <w:rPr>
          <w:rFonts w:ascii="Times New Roman" w:hAnsi="Times New Roman"/>
          <w:sz w:val="28"/>
          <w:szCs w:val="28"/>
        </w:rPr>
      </w:pPr>
      <w:r>
        <w:rPr>
          <w:rFonts w:ascii="Times New Roman" w:hAnsi="Times New Roman"/>
          <w:sz w:val="28"/>
          <w:szCs w:val="28"/>
        </w:rPr>
        <w:t xml:space="preserve">- Đo được tốc độ của dòng chảy trong các đường ống </w:t>
      </w:r>
    </w:p>
    <w:p w14:paraId="6F50B8BA">
      <w:pPr>
        <w:tabs>
          <w:tab w:val="left" w:pos="-31"/>
        </w:tabs>
        <w:spacing w:after="60"/>
        <w:jc w:val="both"/>
        <w:rPr>
          <w:rFonts w:ascii="Times New Roman" w:hAnsi="Times New Roman"/>
          <w:sz w:val="28"/>
          <w:szCs w:val="28"/>
        </w:rPr>
      </w:pPr>
      <w:r>
        <w:rPr>
          <w:rFonts w:ascii="Times New Roman" w:hAnsi="Times New Roman"/>
          <w:sz w:val="28"/>
          <w:szCs w:val="28"/>
        </w:rPr>
        <w:t xml:space="preserve">- Lập được công thức tính chọn đường kính ống dẫn </w:t>
      </w:r>
    </w:p>
    <w:p w14:paraId="06CBB5E7">
      <w:pPr>
        <w:tabs>
          <w:tab w:val="left" w:pos="-31"/>
        </w:tabs>
        <w:spacing w:after="60"/>
        <w:jc w:val="both"/>
        <w:rPr>
          <w:rFonts w:ascii="Times New Roman" w:hAnsi="Times New Roman"/>
          <w:sz w:val="28"/>
          <w:szCs w:val="28"/>
        </w:rPr>
      </w:pPr>
      <w:r>
        <w:rPr>
          <w:rFonts w:ascii="Times New Roman" w:hAnsi="Times New Roman"/>
          <w:sz w:val="28"/>
          <w:szCs w:val="28"/>
        </w:rPr>
        <w:t xml:space="preserve">- Phân loại được các loại đường ống dẫn, giá treo, giá đỡ, chống rung.. </w:t>
      </w:r>
    </w:p>
    <w:p w14:paraId="500E1BFC">
      <w:pPr>
        <w:spacing w:after="60"/>
        <w:jc w:val="both"/>
        <w:rPr>
          <w:rFonts w:ascii="Times New Roman" w:hAnsi="Times New Roman"/>
          <w:sz w:val="28"/>
          <w:szCs w:val="28"/>
        </w:rPr>
      </w:pPr>
      <w:r>
        <w:rPr>
          <w:rFonts w:ascii="Times New Roman" w:hAnsi="Times New Roman"/>
          <w:sz w:val="28"/>
          <w:szCs w:val="28"/>
        </w:rPr>
        <w:t xml:space="preserve">- Đọc được các thông số kỹ thuật trên cataloge. </w:t>
      </w:r>
    </w:p>
    <w:p w14:paraId="48546DCF">
      <w:pPr>
        <w:spacing w:after="60"/>
        <w:jc w:val="both"/>
        <w:rPr>
          <w:rFonts w:ascii="Times New Roman" w:hAnsi="Times New Roman"/>
          <w:sz w:val="28"/>
          <w:szCs w:val="28"/>
        </w:rPr>
      </w:pPr>
      <w:r>
        <w:rPr>
          <w:rFonts w:ascii="Times New Roman" w:hAnsi="Times New Roman"/>
          <w:sz w:val="28"/>
          <w:szCs w:val="28"/>
        </w:rPr>
        <w:t>- Liệt kê được qui trình lắp đặt</w:t>
      </w:r>
    </w:p>
    <w:p w14:paraId="6A05812D">
      <w:pPr>
        <w:spacing w:after="60"/>
        <w:jc w:val="both"/>
        <w:rPr>
          <w:rFonts w:ascii="Times New Roman" w:hAnsi="Times New Roman"/>
          <w:sz w:val="28"/>
          <w:szCs w:val="28"/>
        </w:rPr>
      </w:pPr>
      <w:r>
        <w:rPr>
          <w:rFonts w:ascii="Times New Roman" w:hAnsi="Times New Roman"/>
          <w:sz w:val="28"/>
          <w:szCs w:val="28"/>
        </w:rPr>
        <w:t xml:space="preserve">- Lắp đặt được hệ thống  </w:t>
      </w:r>
    </w:p>
    <w:p w14:paraId="70399986">
      <w:pPr>
        <w:tabs>
          <w:tab w:val="left" w:pos="-31"/>
        </w:tabs>
        <w:spacing w:after="60"/>
        <w:jc w:val="both"/>
        <w:rPr>
          <w:rFonts w:ascii="Times New Roman" w:hAnsi="Times New Roman"/>
          <w:sz w:val="28"/>
          <w:szCs w:val="28"/>
        </w:rPr>
      </w:pPr>
      <w:r>
        <w:rPr>
          <w:rFonts w:ascii="Times New Roman" w:hAnsi="Times New Roman"/>
          <w:sz w:val="28"/>
          <w:szCs w:val="28"/>
        </w:rPr>
        <w:t>- Cẩn thận, tỉ mỉ, tuân thủ các tiêu chuẩn, đảm bảo an toàn</w:t>
      </w:r>
    </w:p>
    <w:p w14:paraId="6CC3A562">
      <w:pPr>
        <w:spacing w:after="60"/>
        <w:jc w:val="both"/>
        <w:rPr>
          <w:rFonts w:ascii="Times New Roman" w:hAnsi="Times New Roman"/>
          <w:sz w:val="28"/>
          <w:szCs w:val="28"/>
        </w:rPr>
      </w:pPr>
      <w:r>
        <w:rPr>
          <w:rFonts w:ascii="Times New Roman" w:hAnsi="Times New Roman"/>
          <w:sz w:val="28"/>
          <w:szCs w:val="28"/>
        </w:rPr>
        <w:t>2. Nội dung của bài:</w:t>
      </w:r>
    </w:p>
    <w:p w14:paraId="28AC9C9C">
      <w:pPr>
        <w:spacing w:after="60"/>
        <w:jc w:val="both"/>
        <w:rPr>
          <w:rFonts w:ascii="Times New Roman" w:hAnsi="Times New Roman"/>
          <w:bCs/>
          <w:sz w:val="28"/>
          <w:szCs w:val="28"/>
        </w:rPr>
      </w:pPr>
      <w:r>
        <w:rPr>
          <w:rFonts w:ascii="Times New Roman" w:hAnsi="Times New Roman"/>
          <w:sz w:val="28"/>
          <w:szCs w:val="28"/>
        </w:rPr>
        <w:t>2.1.</w:t>
      </w:r>
      <w:r>
        <w:rPr>
          <w:rFonts w:ascii="Times New Roman" w:hAnsi="Times New Roman"/>
          <w:b/>
          <w:bCs/>
          <w:sz w:val="28"/>
          <w:szCs w:val="28"/>
        </w:rPr>
        <w:t xml:space="preserve"> </w:t>
      </w:r>
      <w:r>
        <w:rPr>
          <w:rFonts w:ascii="Times New Roman" w:hAnsi="Times New Roman"/>
          <w:bCs/>
          <w:sz w:val="28"/>
          <w:szCs w:val="28"/>
        </w:rPr>
        <w:t xml:space="preserve">Phân loại và tính chọn đường ống: </w:t>
      </w:r>
    </w:p>
    <w:p w14:paraId="0100D7D4">
      <w:pPr>
        <w:spacing w:after="60"/>
        <w:ind w:firstLine="720"/>
        <w:jc w:val="both"/>
        <w:rPr>
          <w:rFonts w:ascii="Times New Roman" w:hAnsi="Times New Roman"/>
          <w:sz w:val="28"/>
          <w:szCs w:val="28"/>
        </w:rPr>
      </w:pPr>
      <w:r>
        <w:rPr>
          <w:rFonts w:ascii="Times New Roman" w:hAnsi="Times New Roman"/>
          <w:bCs/>
          <w:sz w:val="28"/>
          <w:szCs w:val="28"/>
        </w:rPr>
        <w:t>2.1.</w:t>
      </w:r>
      <w:r>
        <w:rPr>
          <w:rFonts w:ascii="Times New Roman" w:hAnsi="Times New Roman"/>
          <w:sz w:val="28"/>
          <w:szCs w:val="28"/>
        </w:rPr>
        <w:t>1. Nguyên lý cấu tạo và làm việc của hệ thống đường ống nước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2.1.2. Lắp đặt hệ thống đường ống nước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8649A9D">
      <w:pPr>
        <w:spacing w:after="60"/>
        <w:ind w:firstLine="720"/>
        <w:jc w:val="both"/>
        <w:rPr>
          <w:rFonts w:ascii="Times New Roman" w:hAnsi="Times New Roman"/>
          <w:sz w:val="28"/>
          <w:szCs w:val="28"/>
        </w:rPr>
      </w:pPr>
      <w:r>
        <w:rPr>
          <w:rFonts w:ascii="Times New Roman" w:hAnsi="Times New Roman"/>
          <w:sz w:val="28"/>
          <w:szCs w:val="28"/>
        </w:rPr>
        <w:t>2.1.3. Treo đỡ và chống rung ống dẫn nước trong điều hòa không khí</w:t>
      </w:r>
    </w:p>
    <w:p w14:paraId="668C2E29">
      <w:pPr>
        <w:spacing w:after="60"/>
        <w:jc w:val="both"/>
        <w:rPr>
          <w:rFonts w:ascii="Times New Roman" w:hAnsi="Times New Roman"/>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Lắp ráp hệ thống ống dẫn nước</w:t>
      </w:r>
    </w:p>
    <w:p w14:paraId="2AD3B7EB">
      <w:pPr>
        <w:spacing w:after="60"/>
        <w:ind w:firstLine="720"/>
        <w:jc w:val="both"/>
        <w:rPr>
          <w:rFonts w:ascii="Times New Roman" w:hAnsi="Times New Roman"/>
          <w:sz w:val="28"/>
          <w:szCs w:val="28"/>
        </w:rPr>
      </w:pPr>
      <w:r>
        <w:rPr>
          <w:rFonts w:ascii="Times New Roman" w:hAnsi="Times New Roman"/>
          <w:bCs/>
          <w:sz w:val="28"/>
          <w:szCs w:val="28"/>
        </w:rPr>
        <w:t>2.2.</w:t>
      </w:r>
      <w:r>
        <w:rPr>
          <w:rFonts w:ascii="Times New Roman" w:hAnsi="Times New Roman"/>
          <w:sz w:val="28"/>
          <w:szCs w:val="28"/>
        </w:rPr>
        <w:t xml:space="preserve">1. </w:t>
      </w:r>
      <w:r>
        <w:rPr>
          <w:rFonts w:ascii="Times New Roman" w:hAnsi="Times New Roman"/>
          <w:bCs/>
          <w:sz w:val="28"/>
          <w:szCs w:val="28"/>
        </w:rPr>
        <w:t>Quy trình và các tiêu chuẩn thực hiện công việc</w:t>
      </w:r>
    </w:p>
    <w:p w14:paraId="17438C70">
      <w:pPr>
        <w:spacing w:after="60"/>
        <w:ind w:firstLine="720"/>
        <w:jc w:val="both"/>
        <w:rPr>
          <w:rFonts w:ascii="Times New Roman" w:hAnsi="Times New Roman"/>
          <w:sz w:val="28"/>
          <w:szCs w:val="28"/>
        </w:rPr>
      </w:pPr>
      <w:r>
        <w:rPr>
          <w:rFonts w:ascii="Times New Roman" w:hAnsi="Times New Roman"/>
          <w:sz w:val="28"/>
          <w:szCs w:val="28"/>
        </w:rPr>
        <w:t xml:space="preserve">2.2.2. </w:t>
      </w:r>
      <w:r>
        <w:rPr>
          <w:rFonts w:ascii="Times New Roman" w:hAnsi="Times New Roman"/>
          <w:bCs/>
          <w:sz w:val="28"/>
          <w:szCs w:val="28"/>
        </w:rPr>
        <w:t>Hướng dẫn cách thức thực hiện công việc</w:t>
      </w:r>
      <w:r>
        <w:rPr>
          <w:rFonts w:ascii="Times New Roman" w:hAnsi="Times New Roman"/>
          <w:sz w:val="28"/>
          <w:szCs w:val="28"/>
        </w:rPr>
        <w:tab/>
      </w:r>
      <w:r>
        <w:rPr>
          <w:rFonts w:ascii="Times New Roman" w:hAnsi="Times New Roman"/>
          <w:sz w:val="28"/>
          <w:szCs w:val="28"/>
        </w:rPr>
        <w:tab/>
      </w:r>
    </w:p>
    <w:p w14:paraId="156F64E7">
      <w:pPr>
        <w:spacing w:after="60"/>
        <w:ind w:firstLine="720"/>
        <w:jc w:val="both"/>
        <w:rPr>
          <w:rFonts w:ascii="Times New Roman" w:hAnsi="Times New Roman"/>
          <w:sz w:val="28"/>
          <w:szCs w:val="28"/>
        </w:rPr>
      </w:pPr>
      <w:r>
        <w:rPr>
          <w:rFonts w:ascii="Times New Roman" w:hAnsi="Times New Roman"/>
          <w:sz w:val="28"/>
          <w:szCs w:val="28"/>
        </w:rPr>
        <w:t xml:space="preserve">2.2.3. </w:t>
      </w:r>
      <w:r>
        <w:rPr>
          <w:rFonts w:ascii="Times New Roman" w:hAnsi="Times New Roman"/>
          <w:bCs/>
          <w:sz w:val="28"/>
          <w:szCs w:val="28"/>
        </w:rPr>
        <w:t>Những lỗi thường gặp và cách khắc phục</w:t>
      </w:r>
    </w:p>
    <w:p w14:paraId="6D7EBEF1">
      <w:pPr>
        <w:spacing w:after="60"/>
        <w:jc w:val="both"/>
        <w:rPr>
          <w:rFonts w:ascii="Times New Roman" w:hAnsi="Times New Roman"/>
          <w:bCs/>
          <w:sz w:val="28"/>
          <w:szCs w:val="28"/>
        </w:rPr>
      </w:pPr>
      <w:r>
        <w:rPr>
          <w:rFonts w:ascii="Times New Roman" w:hAnsi="Times New Roman"/>
          <w:sz w:val="28"/>
          <w:szCs w:val="28"/>
        </w:rPr>
        <w:t>2.3.</w:t>
      </w:r>
      <w:r>
        <w:rPr>
          <w:rFonts w:ascii="Times New Roman" w:hAnsi="Times New Roman"/>
          <w:b/>
          <w:bCs/>
          <w:sz w:val="28"/>
          <w:szCs w:val="28"/>
        </w:rPr>
        <w:t xml:space="preserve"> </w:t>
      </w:r>
      <w:r>
        <w:rPr>
          <w:rFonts w:ascii="Times New Roman" w:hAnsi="Times New Roman"/>
          <w:bCs/>
          <w:sz w:val="28"/>
          <w:szCs w:val="28"/>
        </w:rPr>
        <w:t>Kiểm tra bảo ôn đường ống</w:t>
      </w:r>
    </w:p>
    <w:p w14:paraId="32701944">
      <w:pPr>
        <w:spacing w:after="60"/>
        <w:ind w:firstLine="720"/>
        <w:jc w:val="both"/>
        <w:rPr>
          <w:rFonts w:ascii="Times New Roman" w:hAnsi="Times New Roman"/>
          <w:sz w:val="28"/>
          <w:szCs w:val="28"/>
        </w:rPr>
      </w:pPr>
      <w:r>
        <w:rPr>
          <w:rFonts w:ascii="Times New Roman" w:hAnsi="Times New Roman"/>
          <w:sz w:val="28"/>
          <w:szCs w:val="28"/>
        </w:rPr>
        <w:t xml:space="preserve">2.3.1. </w:t>
      </w:r>
      <w:r>
        <w:rPr>
          <w:rFonts w:ascii="Times New Roman" w:hAnsi="Times New Roman"/>
          <w:bCs/>
          <w:sz w:val="28"/>
          <w:szCs w:val="28"/>
        </w:rPr>
        <w:t>Quy trình và các tiêu chuẩn thực hiện công việc</w:t>
      </w:r>
      <w:r>
        <w:rPr>
          <w:rFonts w:ascii="Times New Roman" w:hAnsi="Times New Roman"/>
          <w:sz w:val="28"/>
          <w:szCs w:val="28"/>
        </w:rPr>
        <w:tab/>
      </w:r>
      <w:r>
        <w:rPr>
          <w:rFonts w:ascii="Times New Roman" w:hAnsi="Times New Roman"/>
          <w:sz w:val="28"/>
          <w:szCs w:val="28"/>
        </w:rPr>
        <w:tab/>
      </w:r>
    </w:p>
    <w:p w14:paraId="118606F8">
      <w:pPr>
        <w:spacing w:after="60"/>
        <w:ind w:firstLine="720"/>
        <w:jc w:val="both"/>
        <w:rPr>
          <w:rFonts w:ascii="Times New Roman" w:hAnsi="Times New Roman"/>
          <w:sz w:val="28"/>
          <w:szCs w:val="28"/>
        </w:rPr>
      </w:pPr>
      <w:r>
        <w:rPr>
          <w:rFonts w:ascii="Times New Roman" w:hAnsi="Times New Roman"/>
          <w:sz w:val="28"/>
          <w:szCs w:val="28"/>
        </w:rPr>
        <w:t xml:space="preserve">2.3.2. </w:t>
      </w:r>
      <w:r>
        <w:rPr>
          <w:rFonts w:ascii="Times New Roman" w:hAnsi="Times New Roman"/>
          <w:bCs/>
          <w:sz w:val="28"/>
          <w:szCs w:val="28"/>
        </w:rPr>
        <w:t>Hướng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DC61396">
      <w:pPr>
        <w:spacing w:after="60"/>
        <w:ind w:firstLine="720"/>
        <w:jc w:val="both"/>
        <w:rPr>
          <w:rFonts w:ascii="Times New Roman" w:hAnsi="Times New Roman"/>
          <w:sz w:val="28"/>
          <w:szCs w:val="28"/>
        </w:rPr>
      </w:pPr>
      <w:r>
        <w:rPr>
          <w:rFonts w:ascii="Times New Roman" w:hAnsi="Times New Roman"/>
          <w:sz w:val="28"/>
          <w:szCs w:val="28"/>
        </w:rPr>
        <w:t xml:space="preserve">2.3.3. </w:t>
      </w:r>
      <w:r>
        <w:rPr>
          <w:rFonts w:ascii="Times New Roman" w:hAnsi="Times New Roman"/>
          <w:bCs/>
          <w:sz w:val="28"/>
          <w:szCs w:val="28"/>
        </w:rPr>
        <w:t>Những lỗi thường gặp và cách khắc phục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2EA43E0">
      <w:pPr>
        <w:spacing w:after="60"/>
        <w:jc w:val="both"/>
        <w:rPr>
          <w:rFonts w:ascii="Times New Roman" w:hAnsi="Times New Roman"/>
          <w:i/>
          <w:iCs/>
          <w:sz w:val="28"/>
          <w:szCs w:val="28"/>
        </w:rPr>
      </w:pPr>
      <w:r>
        <w:rPr>
          <w:rFonts w:ascii="Times New Roman" w:hAnsi="Times New Roman"/>
          <w:b/>
          <w:sz w:val="28"/>
          <w:szCs w:val="28"/>
        </w:rPr>
        <w:t>Bài 4.</w:t>
      </w:r>
      <w:r>
        <w:rPr>
          <w:rFonts w:ascii="Times New Roman" w:hAnsi="Times New Roman"/>
          <w:sz w:val="28"/>
          <w:szCs w:val="28"/>
        </w:rPr>
        <w:t xml:space="preserve"> </w:t>
      </w:r>
      <w:r>
        <w:rPr>
          <w:rFonts w:ascii="Times New Roman" w:hAnsi="Times New Roman"/>
          <w:b/>
          <w:sz w:val="28"/>
          <w:szCs w:val="28"/>
        </w:rPr>
        <w:t>Lắp đặt t</w:t>
      </w:r>
      <w:r>
        <w:rPr>
          <w:rFonts w:ascii="Times New Roman" w:hAnsi="Times New Roman"/>
          <w:b/>
          <w:bCs/>
          <w:sz w:val="28"/>
          <w:szCs w:val="28"/>
        </w:rPr>
        <w:t xml:space="preserve">háp giải nhiệt, bình giãn nở và các thiết bị phụ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11 giờ</w:t>
      </w:r>
    </w:p>
    <w:p w14:paraId="403AAECF">
      <w:pPr>
        <w:spacing w:after="60"/>
        <w:jc w:val="both"/>
        <w:rPr>
          <w:rFonts w:ascii="Times New Roman" w:hAnsi="Times New Roman"/>
          <w:iCs/>
          <w:sz w:val="28"/>
          <w:szCs w:val="28"/>
        </w:rPr>
      </w:pPr>
      <w:r>
        <w:rPr>
          <w:rFonts w:ascii="Times New Roman" w:hAnsi="Times New Roman"/>
          <w:iCs/>
          <w:sz w:val="28"/>
          <w:szCs w:val="28"/>
        </w:rPr>
        <w:t>1. Mục tiêu của bài:</w:t>
      </w:r>
    </w:p>
    <w:p w14:paraId="26510B26">
      <w:pPr>
        <w:tabs>
          <w:tab w:val="left" w:pos="-2880"/>
        </w:tabs>
        <w:spacing w:after="60"/>
        <w:jc w:val="both"/>
        <w:rPr>
          <w:rFonts w:ascii="Times New Roman" w:hAnsi="Times New Roman"/>
          <w:sz w:val="28"/>
          <w:szCs w:val="28"/>
        </w:rPr>
      </w:pPr>
      <w:r>
        <w:rPr>
          <w:rFonts w:ascii="Times New Roman" w:hAnsi="Times New Roman"/>
          <w:sz w:val="28"/>
          <w:szCs w:val="28"/>
        </w:rPr>
        <w:t xml:space="preserve">- Nêu được chức năng và nhiệm vụ của tháp giải nhiệt, bình giãn nở, thiết bị phụ trong hệ thống điều hoà không khí trung tâm; </w:t>
      </w:r>
    </w:p>
    <w:p w14:paraId="0E258361">
      <w:pPr>
        <w:tabs>
          <w:tab w:val="left" w:pos="-1980"/>
        </w:tabs>
        <w:spacing w:after="60"/>
        <w:jc w:val="both"/>
        <w:rPr>
          <w:rFonts w:ascii="Times New Roman" w:hAnsi="Times New Roman"/>
          <w:sz w:val="28"/>
          <w:szCs w:val="28"/>
        </w:rPr>
      </w:pPr>
      <w:r>
        <w:rPr>
          <w:rFonts w:ascii="Times New Roman" w:hAnsi="Times New Roman"/>
          <w:sz w:val="28"/>
          <w:szCs w:val="28"/>
        </w:rPr>
        <w:t>- Liệt kê và trình bày được nguyên lý làm việc, cấu tạo của các chi tiết trong tháp giải nhiệt, bình giãn nở, thiết bị phụ;</w:t>
      </w:r>
    </w:p>
    <w:p w14:paraId="502DDA28">
      <w:pPr>
        <w:tabs>
          <w:tab w:val="left" w:pos="-1980"/>
        </w:tabs>
        <w:spacing w:after="60"/>
        <w:jc w:val="both"/>
        <w:rPr>
          <w:rFonts w:ascii="Times New Roman" w:hAnsi="Times New Roman"/>
          <w:sz w:val="28"/>
          <w:szCs w:val="28"/>
        </w:rPr>
      </w:pPr>
      <w:r>
        <w:rPr>
          <w:rFonts w:ascii="Times New Roman" w:hAnsi="Times New Roman"/>
          <w:sz w:val="28"/>
          <w:szCs w:val="28"/>
        </w:rPr>
        <w:t xml:space="preserve">- Tính chọn tháp giải nhiệt, bình giãn nở, thiết bị phụ phù hợp công suất với hệ thống điều hoà không khí; </w:t>
      </w:r>
    </w:p>
    <w:p w14:paraId="0A171A09">
      <w:pPr>
        <w:tabs>
          <w:tab w:val="left" w:pos="-1980"/>
        </w:tabs>
        <w:spacing w:after="60"/>
        <w:jc w:val="both"/>
        <w:rPr>
          <w:rFonts w:ascii="Times New Roman" w:hAnsi="Times New Roman"/>
          <w:sz w:val="28"/>
          <w:szCs w:val="28"/>
        </w:rPr>
      </w:pPr>
      <w:r>
        <w:rPr>
          <w:rFonts w:ascii="Times New Roman" w:hAnsi="Times New Roman"/>
          <w:sz w:val="28"/>
          <w:szCs w:val="28"/>
        </w:rPr>
        <w:t xml:space="preserve">- Qui trình lắp đặt, vận hành tháp giải nhiệt, bình giãn nở, thiết bị phụ; </w:t>
      </w:r>
    </w:p>
    <w:p w14:paraId="334E7528">
      <w:pPr>
        <w:spacing w:after="60"/>
        <w:jc w:val="both"/>
        <w:rPr>
          <w:rFonts w:ascii="Times New Roman" w:hAnsi="Times New Roman"/>
          <w:sz w:val="28"/>
          <w:szCs w:val="28"/>
        </w:rPr>
      </w:pPr>
      <w:r>
        <w:rPr>
          <w:rFonts w:ascii="Times New Roman" w:hAnsi="Times New Roman"/>
          <w:sz w:val="28"/>
          <w:szCs w:val="28"/>
        </w:rPr>
        <w:t>- Lắp đặt được các thiết bị trên</w:t>
      </w:r>
    </w:p>
    <w:p w14:paraId="63F1479C">
      <w:pPr>
        <w:spacing w:after="60"/>
        <w:jc w:val="both"/>
        <w:rPr>
          <w:rFonts w:ascii="Times New Roman" w:hAnsi="Times New Roman"/>
          <w:sz w:val="28"/>
          <w:szCs w:val="28"/>
        </w:rPr>
      </w:pPr>
      <w:r>
        <w:rPr>
          <w:rFonts w:ascii="Times New Roman" w:hAnsi="Times New Roman"/>
          <w:sz w:val="28"/>
          <w:szCs w:val="28"/>
        </w:rPr>
        <w:t>- Cẩn thận, tỉ mỉ, tuân thủ điều kiện làm việc của tháp giải nhiệt, bình giãn nở, thiết bị phụ..</w:t>
      </w:r>
    </w:p>
    <w:p w14:paraId="3A5521D6">
      <w:pPr>
        <w:spacing w:after="60"/>
        <w:jc w:val="both"/>
        <w:rPr>
          <w:rFonts w:ascii="Times New Roman" w:hAnsi="Times New Roman"/>
          <w:sz w:val="28"/>
          <w:szCs w:val="28"/>
        </w:rPr>
      </w:pPr>
      <w:r>
        <w:rPr>
          <w:rFonts w:ascii="Times New Roman" w:hAnsi="Times New Roman"/>
          <w:sz w:val="28"/>
          <w:szCs w:val="28"/>
        </w:rPr>
        <w:t>2. Nội dung của bài:</w:t>
      </w:r>
    </w:p>
    <w:p w14:paraId="6EFFD360">
      <w:pPr>
        <w:spacing w:after="60"/>
        <w:jc w:val="both"/>
        <w:rPr>
          <w:rFonts w:ascii="Times New Roman" w:hAnsi="Times New Roman"/>
          <w:sz w:val="28"/>
          <w:szCs w:val="28"/>
        </w:rPr>
      </w:pPr>
      <w:r>
        <w:rPr>
          <w:rFonts w:ascii="Times New Roman" w:hAnsi="Times New Roman"/>
          <w:sz w:val="28"/>
          <w:szCs w:val="28"/>
        </w:rPr>
        <w:t>2.1.</w:t>
      </w:r>
      <w:r>
        <w:rPr>
          <w:rFonts w:ascii="Times New Roman" w:hAnsi="Times New Roman"/>
          <w:b/>
          <w:bCs/>
          <w:sz w:val="28"/>
          <w:szCs w:val="28"/>
        </w:rPr>
        <w:t xml:space="preserve"> </w:t>
      </w:r>
      <w:r>
        <w:rPr>
          <w:rFonts w:ascii="Times New Roman" w:hAnsi="Times New Roman"/>
          <w:bCs/>
          <w:sz w:val="28"/>
          <w:szCs w:val="28"/>
        </w:rPr>
        <w:t>Lắp đặt tháp giải nhiệt:</w:t>
      </w:r>
    </w:p>
    <w:p w14:paraId="675CF266">
      <w:pPr>
        <w:spacing w:after="60"/>
        <w:ind w:firstLine="720"/>
        <w:jc w:val="both"/>
        <w:rPr>
          <w:rFonts w:ascii="Times New Roman" w:hAnsi="Times New Roman"/>
          <w:sz w:val="28"/>
          <w:szCs w:val="28"/>
        </w:rPr>
      </w:pPr>
      <w:r>
        <w:rPr>
          <w:rFonts w:ascii="Times New Roman" w:hAnsi="Times New Roman"/>
          <w:sz w:val="28"/>
          <w:szCs w:val="28"/>
        </w:rPr>
        <w:t>2.1.1. Tháp giải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3CC1BE0">
      <w:pPr>
        <w:spacing w:after="60"/>
        <w:ind w:firstLine="720"/>
        <w:jc w:val="both"/>
        <w:rPr>
          <w:rFonts w:ascii="Times New Roman" w:hAnsi="Times New Roman"/>
          <w:sz w:val="28"/>
          <w:szCs w:val="28"/>
        </w:rPr>
      </w:pPr>
      <w:r>
        <w:rPr>
          <w:rFonts w:ascii="Times New Roman" w:hAnsi="Times New Roman"/>
          <w:sz w:val="28"/>
          <w:szCs w:val="28"/>
        </w:rPr>
        <w:t>2.1.2. Công dụng và vị trí lắp đặt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85664FF">
      <w:pPr>
        <w:spacing w:after="60"/>
        <w:ind w:firstLine="720"/>
        <w:jc w:val="both"/>
        <w:rPr>
          <w:rFonts w:ascii="Times New Roman" w:hAnsi="Times New Roman"/>
          <w:i/>
          <w:iCs/>
          <w:sz w:val="28"/>
          <w:szCs w:val="28"/>
        </w:rPr>
      </w:pPr>
      <w:r>
        <w:rPr>
          <w:rFonts w:ascii="Times New Roman" w:hAnsi="Times New Roman"/>
          <w:sz w:val="28"/>
          <w:szCs w:val="28"/>
        </w:rPr>
        <w:t>2.1.3. Cấu tạo của tháp giải nhiệt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56D77F6">
      <w:pPr>
        <w:spacing w:after="60"/>
        <w:jc w:val="both"/>
        <w:rPr>
          <w:rFonts w:ascii="Times New Roman" w:hAnsi="Times New Roman"/>
          <w:b/>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Lắp đặt bình giãn nở:</w:t>
      </w:r>
      <w:r>
        <w:rPr>
          <w:rFonts w:ascii="Times New Roman" w:hAnsi="Times New Roman"/>
          <w:sz w:val="28"/>
          <w:szCs w:val="28"/>
        </w:rPr>
        <w:tab/>
      </w:r>
      <w:r>
        <w:rPr>
          <w:rFonts w:ascii="Times New Roman" w:hAnsi="Times New Roman"/>
          <w:sz w:val="28"/>
          <w:szCs w:val="28"/>
        </w:rPr>
        <w:t xml:space="preserve"> </w:t>
      </w:r>
    </w:p>
    <w:p w14:paraId="739FCC71">
      <w:pPr>
        <w:spacing w:after="60"/>
        <w:jc w:val="both"/>
        <w:rPr>
          <w:rFonts w:ascii="Times New Roman" w:hAnsi="Times New Roman"/>
          <w:b/>
          <w:bCs/>
          <w:sz w:val="28"/>
          <w:szCs w:val="28"/>
        </w:rPr>
      </w:pPr>
      <w:r>
        <w:rPr>
          <w:rFonts w:ascii="Times New Roman" w:hAnsi="Times New Roman"/>
          <w:sz w:val="28"/>
          <w:szCs w:val="28"/>
        </w:rPr>
        <w:t>2.3.</w:t>
      </w:r>
      <w:r>
        <w:rPr>
          <w:rFonts w:ascii="Times New Roman" w:hAnsi="Times New Roman"/>
          <w:b/>
          <w:bCs/>
          <w:sz w:val="28"/>
          <w:szCs w:val="28"/>
        </w:rPr>
        <w:t xml:space="preserve"> </w:t>
      </w:r>
      <w:r>
        <w:rPr>
          <w:rFonts w:ascii="Times New Roman" w:hAnsi="Times New Roman"/>
          <w:bCs/>
          <w:sz w:val="28"/>
          <w:szCs w:val="28"/>
        </w:rPr>
        <w:t>Lắp đặt nhiệt kế và áp kế, phin lọc cặn, lỗ xả khí:</w:t>
      </w:r>
    </w:p>
    <w:p w14:paraId="5472EE1B">
      <w:pPr>
        <w:spacing w:after="60"/>
        <w:ind w:firstLine="720"/>
        <w:jc w:val="both"/>
        <w:rPr>
          <w:rFonts w:ascii="Times New Roman" w:hAnsi="Times New Roman"/>
          <w:sz w:val="28"/>
          <w:szCs w:val="28"/>
        </w:rPr>
      </w:pPr>
      <w:r>
        <w:rPr>
          <w:rFonts w:ascii="Times New Roman" w:hAnsi="Times New Roman"/>
          <w:sz w:val="28"/>
          <w:szCs w:val="28"/>
        </w:rPr>
        <w:t xml:space="preserve">2.3.1. Nguyên lý cấu tạo và làm việc của phin sấy, phin lọc </w:t>
      </w:r>
    </w:p>
    <w:p w14:paraId="582560BE">
      <w:pPr>
        <w:spacing w:after="60"/>
        <w:ind w:firstLine="720"/>
        <w:jc w:val="both"/>
        <w:rPr>
          <w:rFonts w:ascii="Times New Roman" w:hAnsi="Times New Roman"/>
          <w:sz w:val="28"/>
          <w:szCs w:val="28"/>
        </w:rPr>
      </w:pPr>
      <w:r>
        <w:rPr>
          <w:rFonts w:ascii="Times New Roman" w:hAnsi="Times New Roman"/>
          <w:sz w:val="28"/>
          <w:szCs w:val="28"/>
        </w:rPr>
        <w:t xml:space="preserve">2.3.2. Lắp đặt nhiệt kế, áp kế, phin sấy lọc, lỗ xả khí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CFD382F">
      <w:pPr>
        <w:spacing w:after="60"/>
        <w:jc w:val="both"/>
        <w:rPr>
          <w:rFonts w:ascii="Times New Roman" w:hAnsi="Times New Roman"/>
          <w:b/>
          <w:bCs/>
          <w:sz w:val="28"/>
          <w:szCs w:val="28"/>
        </w:rPr>
      </w:pPr>
      <w:r>
        <w:rPr>
          <w:rFonts w:ascii="Times New Roman" w:hAnsi="Times New Roman"/>
          <w:sz w:val="28"/>
          <w:szCs w:val="28"/>
        </w:rPr>
        <w:t>2.4.</w:t>
      </w:r>
      <w:r>
        <w:rPr>
          <w:rFonts w:ascii="Times New Roman" w:hAnsi="Times New Roman"/>
          <w:b/>
          <w:bCs/>
          <w:sz w:val="28"/>
          <w:szCs w:val="28"/>
        </w:rPr>
        <w:t xml:space="preserve"> </w:t>
      </w:r>
      <w:r>
        <w:rPr>
          <w:rFonts w:ascii="Times New Roman" w:hAnsi="Times New Roman"/>
          <w:bCs/>
          <w:sz w:val="28"/>
          <w:szCs w:val="28"/>
        </w:rPr>
        <w:t>Lắp đặt van và các phụ kiện:</w:t>
      </w:r>
    </w:p>
    <w:p w14:paraId="096130C7">
      <w:pPr>
        <w:spacing w:after="60"/>
        <w:ind w:firstLine="720"/>
        <w:jc w:val="both"/>
        <w:rPr>
          <w:rFonts w:ascii="Times New Roman" w:hAnsi="Times New Roman"/>
          <w:sz w:val="28"/>
          <w:szCs w:val="28"/>
        </w:rPr>
      </w:pPr>
      <w:r>
        <w:rPr>
          <w:rFonts w:ascii="Times New Roman" w:hAnsi="Times New Roman"/>
          <w:sz w:val="28"/>
          <w:szCs w:val="28"/>
        </w:rPr>
        <w:t>2.4.1. Van tiết lưu tự động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09903A1">
      <w:pPr>
        <w:spacing w:after="60"/>
        <w:ind w:firstLine="720"/>
        <w:jc w:val="both"/>
        <w:rPr>
          <w:rFonts w:ascii="Times New Roman" w:hAnsi="Times New Roman"/>
          <w:sz w:val="28"/>
          <w:szCs w:val="28"/>
        </w:rPr>
      </w:pPr>
      <w:r>
        <w:rPr>
          <w:rFonts w:ascii="Times New Roman" w:hAnsi="Times New Roman"/>
          <w:sz w:val="28"/>
          <w:szCs w:val="28"/>
        </w:rPr>
        <w:t xml:space="preserve">2.4.2. Lắp đặt van tiết lưu tự động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92D2050">
      <w:pPr>
        <w:spacing w:after="60"/>
        <w:jc w:val="both"/>
        <w:rPr>
          <w:rFonts w:ascii="Times New Roman" w:hAnsi="Times New Roman"/>
          <w:sz w:val="28"/>
          <w:szCs w:val="28"/>
        </w:rPr>
      </w:pPr>
      <w:r>
        <w:rPr>
          <w:rFonts w:ascii="Times New Roman" w:hAnsi="Times New Roman"/>
          <w:sz w:val="28"/>
          <w:szCs w:val="28"/>
        </w:rPr>
        <w:t>2.5. Các thiết bị phụ khác trong hệ thống</w:t>
      </w:r>
    </w:p>
    <w:p w14:paraId="133D7B66">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2.5.1. Bình tách dầu</w:t>
      </w:r>
    </w:p>
    <w:p w14:paraId="38B3C5D5">
      <w:pPr>
        <w:spacing w:after="6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2.5.2. Bình tách lỏng</w:t>
      </w:r>
    </w:p>
    <w:p w14:paraId="63B944AF">
      <w:pPr>
        <w:spacing w:after="60"/>
        <w:jc w:val="both"/>
        <w:rPr>
          <w:rFonts w:ascii="Times New Roman" w:hAnsi="Times New Roman"/>
          <w:sz w:val="28"/>
          <w:szCs w:val="28"/>
        </w:rPr>
      </w:pPr>
      <w:r>
        <w:rPr>
          <w:rFonts w:ascii="Times New Roman" w:hAnsi="Times New Roman"/>
          <w:b/>
          <w:sz w:val="28"/>
          <w:szCs w:val="28"/>
        </w:rPr>
        <w:t>Bài 5.</w:t>
      </w:r>
      <w:r>
        <w:rPr>
          <w:rFonts w:ascii="Times New Roman" w:hAnsi="Times New Roman"/>
          <w:b/>
          <w:bCs/>
          <w:sz w:val="28"/>
          <w:szCs w:val="28"/>
        </w:rPr>
        <w:t xml:space="preserve"> Lắp đặt các loại bơm</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6 giờ</w:t>
      </w:r>
    </w:p>
    <w:p w14:paraId="558CD247">
      <w:pPr>
        <w:spacing w:after="60"/>
        <w:rPr>
          <w:rFonts w:ascii="Times New Roman" w:hAnsi="Times New Roman"/>
          <w:iCs/>
          <w:sz w:val="28"/>
          <w:szCs w:val="28"/>
        </w:rPr>
      </w:pPr>
      <w:r>
        <w:rPr>
          <w:rFonts w:ascii="Times New Roman" w:hAnsi="Times New Roman"/>
          <w:iCs/>
          <w:sz w:val="28"/>
          <w:szCs w:val="28"/>
        </w:rPr>
        <w:t>1. Mục tiêu của bài:</w:t>
      </w:r>
    </w:p>
    <w:p w14:paraId="166BCC6E">
      <w:pPr>
        <w:spacing w:after="60"/>
        <w:jc w:val="both"/>
        <w:rPr>
          <w:rFonts w:ascii="Times New Roman" w:hAnsi="Times New Roman"/>
          <w:sz w:val="28"/>
          <w:szCs w:val="28"/>
        </w:rPr>
      </w:pPr>
      <w:r>
        <w:rPr>
          <w:rFonts w:ascii="Times New Roman" w:hAnsi="Times New Roman"/>
          <w:sz w:val="28"/>
          <w:szCs w:val="28"/>
        </w:rPr>
        <w:t>- Trình bày được chức năng, nhiệm vụ của các loại bơm trong hệ thống điều hoà không khí trung tâm</w:t>
      </w:r>
    </w:p>
    <w:p w14:paraId="408E5B3F">
      <w:pPr>
        <w:spacing w:after="60"/>
        <w:jc w:val="both"/>
        <w:rPr>
          <w:rFonts w:ascii="Times New Roman" w:hAnsi="Times New Roman"/>
          <w:sz w:val="28"/>
          <w:szCs w:val="28"/>
        </w:rPr>
      </w:pPr>
      <w:r>
        <w:rPr>
          <w:rFonts w:ascii="Times New Roman" w:hAnsi="Times New Roman"/>
          <w:sz w:val="28"/>
          <w:szCs w:val="28"/>
        </w:rPr>
        <w:t xml:space="preserve">- Mô tả được cấu tạo, nguyên lý làm việc của các loại bơm    </w:t>
      </w:r>
    </w:p>
    <w:p w14:paraId="304F5E13">
      <w:pPr>
        <w:spacing w:after="60"/>
        <w:jc w:val="both"/>
        <w:rPr>
          <w:rFonts w:ascii="Times New Roman" w:hAnsi="Times New Roman"/>
          <w:sz w:val="28"/>
          <w:szCs w:val="28"/>
        </w:rPr>
      </w:pPr>
      <w:r>
        <w:rPr>
          <w:rFonts w:ascii="Times New Roman" w:hAnsi="Times New Roman"/>
          <w:sz w:val="28"/>
          <w:szCs w:val="28"/>
        </w:rPr>
        <w:t>- Vẽ được sơ đồ cấu tạo của bơm</w:t>
      </w:r>
    </w:p>
    <w:p w14:paraId="6FD8BEBD">
      <w:pPr>
        <w:spacing w:after="60"/>
        <w:jc w:val="both"/>
        <w:rPr>
          <w:rFonts w:ascii="Times New Roman" w:hAnsi="Times New Roman"/>
          <w:sz w:val="28"/>
          <w:szCs w:val="28"/>
        </w:rPr>
      </w:pPr>
      <w:r>
        <w:rPr>
          <w:rFonts w:ascii="Times New Roman" w:hAnsi="Times New Roman"/>
          <w:sz w:val="28"/>
          <w:szCs w:val="28"/>
        </w:rPr>
        <w:t>- Tính chọn được bơm theo catalog nhà sản xuất cung cấp</w:t>
      </w:r>
    </w:p>
    <w:p w14:paraId="691A4F92">
      <w:pPr>
        <w:spacing w:after="60"/>
        <w:jc w:val="both"/>
        <w:rPr>
          <w:rFonts w:ascii="Times New Roman" w:hAnsi="Times New Roman"/>
          <w:sz w:val="28"/>
          <w:szCs w:val="28"/>
        </w:rPr>
      </w:pPr>
      <w:r>
        <w:rPr>
          <w:rFonts w:ascii="Times New Roman" w:hAnsi="Times New Roman"/>
          <w:sz w:val="28"/>
          <w:szCs w:val="28"/>
        </w:rPr>
        <w:t xml:space="preserve">- Xác định được đường đặc tính của bơm   </w:t>
      </w:r>
    </w:p>
    <w:p w14:paraId="316B7812">
      <w:pPr>
        <w:spacing w:after="60"/>
        <w:jc w:val="both"/>
        <w:rPr>
          <w:rFonts w:ascii="Times New Roman" w:hAnsi="Times New Roman"/>
          <w:sz w:val="28"/>
          <w:szCs w:val="28"/>
        </w:rPr>
      </w:pPr>
      <w:r>
        <w:rPr>
          <w:rFonts w:ascii="Times New Roman" w:hAnsi="Times New Roman"/>
          <w:sz w:val="28"/>
          <w:szCs w:val="28"/>
        </w:rPr>
        <w:t xml:space="preserve">- Tính được lưu lượng bơm </w:t>
      </w:r>
    </w:p>
    <w:p w14:paraId="02EA10D3">
      <w:pPr>
        <w:spacing w:after="60"/>
        <w:jc w:val="both"/>
        <w:rPr>
          <w:rFonts w:ascii="Times New Roman" w:hAnsi="Times New Roman"/>
          <w:sz w:val="28"/>
          <w:szCs w:val="28"/>
        </w:rPr>
      </w:pPr>
      <w:r>
        <w:rPr>
          <w:rFonts w:ascii="Times New Roman" w:hAnsi="Times New Roman"/>
          <w:sz w:val="28"/>
          <w:szCs w:val="28"/>
        </w:rPr>
        <w:t xml:space="preserve">- Tính được công suất bơm </w:t>
      </w:r>
    </w:p>
    <w:p w14:paraId="689430A9">
      <w:pPr>
        <w:spacing w:after="60"/>
        <w:jc w:val="both"/>
        <w:rPr>
          <w:rFonts w:ascii="Times New Roman" w:hAnsi="Times New Roman"/>
          <w:sz w:val="28"/>
          <w:szCs w:val="28"/>
        </w:rPr>
      </w:pPr>
      <w:r>
        <w:rPr>
          <w:rFonts w:ascii="Times New Roman" w:hAnsi="Times New Roman"/>
          <w:sz w:val="28"/>
          <w:szCs w:val="28"/>
        </w:rPr>
        <w:t>- Xác định cột áp bơm</w:t>
      </w:r>
    </w:p>
    <w:p w14:paraId="181BC493">
      <w:pPr>
        <w:spacing w:after="60"/>
        <w:jc w:val="both"/>
        <w:rPr>
          <w:rFonts w:ascii="Times New Roman" w:hAnsi="Times New Roman"/>
          <w:sz w:val="28"/>
          <w:szCs w:val="28"/>
        </w:rPr>
      </w:pPr>
      <w:r>
        <w:rPr>
          <w:rFonts w:ascii="Times New Roman" w:hAnsi="Times New Roman"/>
          <w:sz w:val="28"/>
          <w:szCs w:val="28"/>
        </w:rPr>
        <w:t xml:space="preserve">- Lắp đặt được các loại bơm </w:t>
      </w:r>
    </w:p>
    <w:p w14:paraId="7C510B92">
      <w:pPr>
        <w:spacing w:after="60"/>
        <w:jc w:val="both"/>
        <w:rPr>
          <w:rFonts w:ascii="Times New Roman" w:hAnsi="Times New Roman"/>
          <w:sz w:val="28"/>
          <w:szCs w:val="28"/>
        </w:rPr>
      </w:pPr>
      <w:r>
        <w:rPr>
          <w:rFonts w:ascii="Times New Roman" w:hAnsi="Times New Roman"/>
          <w:sz w:val="28"/>
          <w:szCs w:val="28"/>
        </w:rPr>
        <w:t xml:space="preserve">- Cẩn thận, tỉ mỉ, tuân thủ điều kiện làm việc, tránh nhầm lẫn, đảm bảo an toàn  </w:t>
      </w:r>
    </w:p>
    <w:p w14:paraId="4C35EDE1">
      <w:pPr>
        <w:spacing w:after="60"/>
        <w:jc w:val="both"/>
        <w:rPr>
          <w:rFonts w:ascii="Times New Roman" w:hAnsi="Times New Roman"/>
          <w:sz w:val="28"/>
          <w:szCs w:val="28"/>
        </w:rPr>
      </w:pPr>
      <w:r>
        <w:rPr>
          <w:rFonts w:ascii="Times New Roman" w:hAnsi="Times New Roman"/>
          <w:sz w:val="28"/>
          <w:szCs w:val="28"/>
        </w:rPr>
        <w:t>2. Nội dung của bài:</w:t>
      </w:r>
    </w:p>
    <w:p w14:paraId="4BF3A4BC">
      <w:pPr>
        <w:spacing w:after="60"/>
        <w:jc w:val="both"/>
        <w:rPr>
          <w:rFonts w:ascii="Times New Roman" w:hAnsi="Times New Roman"/>
          <w:b/>
          <w:bCs/>
          <w:sz w:val="28"/>
          <w:szCs w:val="28"/>
        </w:rPr>
      </w:pPr>
      <w:r>
        <w:rPr>
          <w:rFonts w:ascii="Times New Roman" w:hAnsi="Times New Roman"/>
          <w:sz w:val="28"/>
          <w:szCs w:val="28"/>
        </w:rPr>
        <w:t>2.1.</w:t>
      </w:r>
      <w:r>
        <w:rPr>
          <w:rFonts w:ascii="Times New Roman" w:hAnsi="Times New Roman"/>
          <w:b/>
          <w:bCs/>
          <w:sz w:val="28"/>
          <w:szCs w:val="28"/>
        </w:rPr>
        <w:t xml:space="preserve"> </w:t>
      </w:r>
      <w:r>
        <w:rPr>
          <w:rFonts w:ascii="Times New Roman" w:hAnsi="Times New Roman"/>
          <w:bCs/>
          <w:sz w:val="28"/>
          <w:szCs w:val="28"/>
        </w:rPr>
        <w:t>Khái niệm và phân loại, tính chọn bơm, đường đặc tính bơm</w:t>
      </w:r>
    </w:p>
    <w:p w14:paraId="5D038B86">
      <w:pPr>
        <w:spacing w:after="60"/>
        <w:ind w:firstLine="720"/>
        <w:jc w:val="both"/>
        <w:rPr>
          <w:rFonts w:ascii="Times New Roman" w:hAnsi="Times New Roman"/>
          <w:sz w:val="28"/>
          <w:szCs w:val="28"/>
        </w:rPr>
      </w:pPr>
      <w:r>
        <w:rPr>
          <w:rFonts w:ascii="Times New Roman" w:hAnsi="Times New Roman"/>
          <w:sz w:val="28"/>
          <w:szCs w:val="28"/>
        </w:rPr>
        <w:t>2.1.1. Tính chọn bơm nước và chất tải lạnh</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6C0C7B9A">
      <w:pPr>
        <w:spacing w:after="60"/>
        <w:ind w:firstLine="720"/>
        <w:jc w:val="both"/>
        <w:rPr>
          <w:rFonts w:ascii="Times New Roman" w:hAnsi="Times New Roman"/>
          <w:sz w:val="28"/>
          <w:szCs w:val="28"/>
        </w:rPr>
      </w:pPr>
      <w:r>
        <w:rPr>
          <w:rFonts w:ascii="Times New Roman" w:hAnsi="Times New Roman"/>
          <w:sz w:val="28"/>
          <w:szCs w:val="28"/>
        </w:rPr>
        <w:t xml:space="preserve">2.1.2. Tính chọn bơm Amôniac </w:t>
      </w:r>
      <w:r>
        <w:rPr>
          <w:rFonts w:ascii="Times New Roman" w:hAnsi="Times New Roman"/>
          <w:sz w:val="28"/>
          <w:szCs w:val="28"/>
        </w:rPr>
        <w:tab/>
      </w:r>
      <w:r>
        <w:rPr>
          <w:rFonts w:ascii="Times New Roman" w:hAnsi="Times New Roman"/>
          <w:sz w:val="28"/>
          <w:szCs w:val="28"/>
        </w:rPr>
        <w:tab/>
      </w:r>
    </w:p>
    <w:p w14:paraId="35EEC0AD">
      <w:pPr>
        <w:spacing w:after="60"/>
        <w:ind w:firstLine="720"/>
        <w:jc w:val="both"/>
        <w:rPr>
          <w:rFonts w:ascii="Times New Roman" w:hAnsi="Times New Roman"/>
          <w:sz w:val="28"/>
          <w:szCs w:val="28"/>
        </w:rPr>
      </w:pPr>
      <w:r>
        <w:rPr>
          <w:rFonts w:ascii="Times New Roman" w:hAnsi="Times New Roman"/>
          <w:sz w:val="28"/>
          <w:szCs w:val="28"/>
        </w:rPr>
        <w:t>2.1.3. Khái niệm chung</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3627EE5">
      <w:pPr>
        <w:spacing w:after="60"/>
        <w:ind w:firstLine="720"/>
        <w:jc w:val="both"/>
        <w:rPr>
          <w:rFonts w:ascii="Times New Roman" w:hAnsi="Times New Roman"/>
          <w:sz w:val="28"/>
          <w:szCs w:val="28"/>
        </w:rPr>
      </w:pPr>
      <w:r>
        <w:rPr>
          <w:rFonts w:ascii="Times New Roman" w:hAnsi="Times New Roman"/>
          <w:sz w:val="28"/>
          <w:szCs w:val="28"/>
        </w:rPr>
        <w:t>2.1.4. Đặc tính bơm</w:t>
      </w:r>
      <w:r>
        <w:rPr>
          <w:rFonts w:ascii="Times New Roman" w:hAnsi="Times New Roman"/>
          <w:sz w:val="28"/>
          <w:szCs w:val="28"/>
        </w:rPr>
        <w:tab/>
      </w:r>
    </w:p>
    <w:p w14:paraId="14AAED10">
      <w:pPr>
        <w:spacing w:after="60"/>
        <w:ind w:firstLine="720"/>
        <w:jc w:val="both"/>
        <w:rPr>
          <w:rFonts w:ascii="Times New Roman" w:hAnsi="Times New Roman"/>
          <w:sz w:val="28"/>
          <w:szCs w:val="28"/>
        </w:rPr>
      </w:pPr>
      <w:r>
        <w:rPr>
          <w:rFonts w:ascii="Times New Roman" w:hAnsi="Times New Roman"/>
          <w:sz w:val="28"/>
          <w:szCs w:val="28"/>
        </w:rPr>
        <w:t>2.1.5. Tính chọn bơm</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C55386E">
      <w:pPr>
        <w:spacing w:after="60"/>
        <w:jc w:val="both"/>
        <w:rPr>
          <w:rFonts w:ascii="Times New Roman" w:hAnsi="Times New Roman"/>
          <w:b/>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Lắp đặt bơm:</w:t>
      </w:r>
      <w:r>
        <w:rPr>
          <w:rFonts w:ascii="Times New Roman" w:hAnsi="Times New Roman"/>
          <w:sz w:val="28"/>
          <w:szCs w:val="28"/>
        </w:rPr>
        <w:tab/>
      </w:r>
    </w:p>
    <w:p w14:paraId="6C62C7F3">
      <w:pPr>
        <w:spacing w:after="60"/>
        <w:jc w:val="both"/>
        <w:rPr>
          <w:rFonts w:ascii="Times New Roman" w:hAnsi="Times New Roman"/>
          <w:sz w:val="28"/>
          <w:szCs w:val="28"/>
        </w:rPr>
      </w:pPr>
      <w:r>
        <w:rPr>
          <w:rFonts w:ascii="Times New Roman" w:hAnsi="Times New Roman"/>
          <w:b/>
          <w:sz w:val="28"/>
          <w:szCs w:val="28"/>
        </w:rPr>
        <w:t>Bài 6.</w:t>
      </w:r>
      <w:r>
        <w:rPr>
          <w:rFonts w:ascii="Times New Roman" w:hAnsi="Times New Roman"/>
          <w:b/>
          <w:bCs/>
          <w:sz w:val="28"/>
          <w:szCs w:val="28"/>
        </w:rPr>
        <w:t xml:space="preserve"> Lắp đặt hệ thống đường ống gió</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 xml:space="preserve">              </w:t>
      </w:r>
      <w:r>
        <w:rPr>
          <w:rFonts w:ascii="Times New Roman" w:hAnsi="Times New Roman"/>
          <w:i/>
          <w:iCs/>
          <w:sz w:val="28"/>
          <w:szCs w:val="28"/>
        </w:rPr>
        <w:t>Thời gian: 10 giờ</w:t>
      </w:r>
    </w:p>
    <w:p w14:paraId="249D9603">
      <w:pPr>
        <w:spacing w:after="60"/>
        <w:jc w:val="both"/>
        <w:rPr>
          <w:rFonts w:ascii="Times New Roman" w:hAnsi="Times New Roman"/>
          <w:iCs/>
          <w:sz w:val="28"/>
          <w:szCs w:val="28"/>
        </w:rPr>
      </w:pPr>
      <w:r>
        <w:rPr>
          <w:rFonts w:ascii="Times New Roman" w:hAnsi="Times New Roman"/>
          <w:iCs/>
          <w:sz w:val="28"/>
          <w:szCs w:val="28"/>
        </w:rPr>
        <w:t>1. Mục tiêu của bài:</w:t>
      </w:r>
    </w:p>
    <w:p w14:paraId="4C90B7BF">
      <w:pPr>
        <w:spacing w:after="60"/>
        <w:jc w:val="both"/>
        <w:rPr>
          <w:rFonts w:ascii="Times New Roman" w:hAnsi="Times New Roman"/>
          <w:sz w:val="28"/>
          <w:szCs w:val="28"/>
        </w:rPr>
      </w:pPr>
      <w:r>
        <w:rPr>
          <w:rFonts w:ascii="Times New Roman" w:hAnsi="Times New Roman"/>
          <w:sz w:val="28"/>
          <w:szCs w:val="28"/>
        </w:rPr>
        <w:t>- Trình bày được chức năng, nhiệm vụ của từng hệ thống ống gió</w:t>
      </w:r>
    </w:p>
    <w:p w14:paraId="66E5FF3D">
      <w:pPr>
        <w:spacing w:after="60"/>
        <w:jc w:val="both"/>
        <w:rPr>
          <w:rFonts w:ascii="Times New Roman" w:hAnsi="Times New Roman"/>
          <w:sz w:val="28"/>
          <w:szCs w:val="28"/>
        </w:rPr>
      </w:pPr>
      <w:r>
        <w:rPr>
          <w:rFonts w:ascii="Times New Roman" w:hAnsi="Times New Roman"/>
          <w:sz w:val="28"/>
          <w:szCs w:val="28"/>
        </w:rPr>
        <w:t xml:space="preserve">- Trình bày được nguyên lý làm việc của từng thiết bị trên hệ thống </w:t>
      </w:r>
    </w:p>
    <w:p w14:paraId="207DB3BC">
      <w:pPr>
        <w:spacing w:after="60"/>
        <w:jc w:val="both"/>
        <w:rPr>
          <w:rFonts w:ascii="Times New Roman" w:hAnsi="Times New Roman"/>
          <w:sz w:val="28"/>
          <w:szCs w:val="28"/>
        </w:rPr>
      </w:pPr>
      <w:r>
        <w:rPr>
          <w:rFonts w:ascii="Times New Roman" w:hAnsi="Times New Roman"/>
          <w:sz w:val="28"/>
          <w:szCs w:val="28"/>
        </w:rPr>
        <w:t>- Trình bày được chức năng, nhiệm vụ, mục đích của đường dẫn ống gió ngầm</w:t>
      </w:r>
    </w:p>
    <w:p w14:paraId="1164EE58">
      <w:pPr>
        <w:spacing w:after="60"/>
        <w:jc w:val="both"/>
        <w:rPr>
          <w:rFonts w:ascii="Times New Roman" w:hAnsi="Times New Roman"/>
          <w:sz w:val="28"/>
          <w:szCs w:val="28"/>
        </w:rPr>
      </w:pPr>
      <w:r>
        <w:rPr>
          <w:rFonts w:ascii="Times New Roman" w:hAnsi="Times New Roman"/>
          <w:sz w:val="28"/>
          <w:szCs w:val="28"/>
        </w:rPr>
        <w:t>- Trình bày được chức năng, nhiệm vụ, mục đích của đường dẫn ống gió treo</w:t>
      </w:r>
    </w:p>
    <w:p w14:paraId="68185E8A">
      <w:pPr>
        <w:spacing w:after="60"/>
        <w:jc w:val="both"/>
        <w:rPr>
          <w:rFonts w:ascii="Times New Roman" w:hAnsi="Times New Roman"/>
          <w:sz w:val="28"/>
          <w:szCs w:val="28"/>
        </w:rPr>
      </w:pPr>
      <w:r>
        <w:rPr>
          <w:rFonts w:ascii="Times New Roman" w:hAnsi="Times New Roman"/>
          <w:sz w:val="28"/>
          <w:szCs w:val="28"/>
        </w:rPr>
        <w:t>- Hiểu được điều kiện tác động đến lớp bảo ôn: chiều dày, vật liệu bảo ôn</w:t>
      </w:r>
    </w:p>
    <w:p w14:paraId="09EFB34C">
      <w:pPr>
        <w:spacing w:after="60"/>
        <w:jc w:val="both"/>
        <w:rPr>
          <w:rFonts w:ascii="Times New Roman" w:hAnsi="Times New Roman"/>
          <w:sz w:val="28"/>
          <w:szCs w:val="28"/>
        </w:rPr>
      </w:pPr>
      <w:r>
        <w:rPr>
          <w:rFonts w:ascii="Times New Roman" w:hAnsi="Times New Roman"/>
          <w:sz w:val="28"/>
          <w:szCs w:val="28"/>
        </w:rPr>
        <w:t>-  Lập được qui trình, nguyên vật liệu để làm đường dẫn ống gió</w:t>
      </w:r>
    </w:p>
    <w:p w14:paraId="4BBE11F2">
      <w:pPr>
        <w:spacing w:after="60"/>
        <w:jc w:val="both"/>
        <w:rPr>
          <w:rFonts w:ascii="Times New Roman" w:hAnsi="Times New Roman"/>
          <w:sz w:val="28"/>
          <w:szCs w:val="28"/>
        </w:rPr>
      </w:pPr>
      <w:r>
        <w:rPr>
          <w:rFonts w:ascii="Times New Roman" w:hAnsi="Times New Roman"/>
          <w:sz w:val="28"/>
          <w:szCs w:val="28"/>
        </w:rPr>
        <w:t>- Lắp đặt được hệ thống ống gió</w:t>
      </w:r>
    </w:p>
    <w:p w14:paraId="55C3589D">
      <w:pPr>
        <w:spacing w:after="60"/>
        <w:jc w:val="both"/>
        <w:rPr>
          <w:rFonts w:ascii="Times New Roman" w:hAnsi="Times New Roman"/>
          <w:sz w:val="28"/>
          <w:szCs w:val="28"/>
        </w:rPr>
      </w:pPr>
      <w:r>
        <w:rPr>
          <w:rFonts w:ascii="Times New Roman" w:hAnsi="Times New Roman"/>
          <w:sz w:val="28"/>
          <w:szCs w:val="28"/>
        </w:rPr>
        <w:t>- Nghiêm chỉnh, cẩn thận, an toàn</w:t>
      </w:r>
    </w:p>
    <w:p w14:paraId="422B67DC">
      <w:pPr>
        <w:spacing w:after="60"/>
        <w:jc w:val="both"/>
        <w:rPr>
          <w:rFonts w:ascii="Times New Roman" w:hAnsi="Times New Roman"/>
          <w:sz w:val="28"/>
          <w:szCs w:val="28"/>
        </w:rPr>
      </w:pPr>
      <w:r>
        <w:rPr>
          <w:rFonts w:ascii="Times New Roman" w:hAnsi="Times New Roman"/>
          <w:sz w:val="28"/>
          <w:szCs w:val="28"/>
        </w:rPr>
        <w:t>2. Nội dung của bài:</w:t>
      </w:r>
    </w:p>
    <w:p w14:paraId="163C412F">
      <w:pPr>
        <w:spacing w:after="60"/>
        <w:jc w:val="both"/>
        <w:rPr>
          <w:rFonts w:ascii="Times New Roman" w:hAnsi="Times New Roman"/>
          <w:b/>
          <w:bCs/>
          <w:sz w:val="28"/>
          <w:szCs w:val="28"/>
        </w:rPr>
      </w:pPr>
      <w:r>
        <w:rPr>
          <w:rFonts w:ascii="Times New Roman" w:hAnsi="Times New Roman"/>
          <w:sz w:val="28"/>
          <w:szCs w:val="28"/>
        </w:rPr>
        <w:t>2.1.</w:t>
      </w:r>
      <w:r>
        <w:rPr>
          <w:rFonts w:ascii="Times New Roman" w:hAnsi="Times New Roman"/>
          <w:b/>
          <w:bCs/>
          <w:sz w:val="28"/>
          <w:szCs w:val="28"/>
        </w:rPr>
        <w:t xml:space="preserve"> </w:t>
      </w:r>
      <w:r>
        <w:rPr>
          <w:rFonts w:ascii="Times New Roman" w:hAnsi="Times New Roman"/>
          <w:bCs/>
          <w:sz w:val="28"/>
          <w:szCs w:val="28"/>
        </w:rPr>
        <w:t>Phân loại:</w:t>
      </w:r>
    </w:p>
    <w:p w14:paraId="209D6EE2">
      <w:pPr>
        <w:spacing w:after="60"/>
        <w:ind w:firstLine="720"/>
        <w:jc w:val="both"/>
        <w:rPr>
          <w:rFonts w:ascii="Times New Roman" w:hAnsi="Times New Roman"/>
          <w:sz w:val="28"/>
          <w:szCs w:val="28"/>
        </w:rPr>
      </w:pPr>
      <w:r>
        <w:rPr>
          <w:rFonts w:ascii="Times New Roman" w:hAnsi="Times New Roman"/>
          <w:sz w:val="28"/>
          <w:szCs w:val="28"/>
        </w:rPr>
        <w:t>2.1.1. Nhiệm vụ và đặc điểm của các hệ đường ống gió trong hệ thống ĐHKKTT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2B3A087">
      <w:pPr>
        <w:spacing w:after="60"/>
        <w:ind w:firstLine="720"/>
        <w:jc w:val="both"/>
        <w:rPr>
          <w:rFonts w:ascii="Times New Roman" w:hAnsi="Times New Roman"/>
          <w:sz w:val="28"/>
          <w:szCs w:val="28"/>
        </w:rPr>
      </w:pPr>
      <w:r>
        <w:rPr>
          <w:rFonts w:ascii="Times New Roman" w:hAnsi="Times New Roman"/>
          <w:sz w:val="28"/>
          <w:szCs w:val="28"/>
        </w:rPr>
        <w:t xml:space="preserve">2.1.2. Phân loại và đặc điểm hệ thống đường ống gió </w:t>
      </w:r>
    </w:p>
    <w:p w14:paraId="50223F5F">
      <w:pPr>
        <w:spacing w:after="60"/>
        <w:jc w:val="both"/>
        <w:rPr>
          <w:rFonts w:ascii="Times New Roman" w:hAnsi="Times New Roman"/>
          <w:b/>
          <w:bCs/>
          <w:sz w:val="28"/>
          <w:szCs w:val="28"/>
        </w:rPr>
      </w:pPr>
      <w:r>
        <w:rPr>
          <w:rFonts w:ascii="Times New Roman" w:hAnsi="Times New Roman"/>
          <w:sz w:val="28"/>
          <w:szCs w:val="28"/>
        </w:rPr>
        <w:t xml:space="preserve">2.2. </w:t>
      </w:r>
      <w:r>
        <w:rPr>
          <w:rFonts w:ascii="Times New Roman" w:hAnsi="Times New Roman"/>
          <w:bCs/>
          <w:sz w:val="28"/>
          <w:szCs w:val="28"/>
        </w:rPr>
        <w:t>Lắp đặt hệ thống đường gió ngầm:</w:t>
      </w:r>
    </w:p>
    <w:p w14:paraId="4CE601AB">
      <w:pPr>
        <w:spacing w:after="60"/>
        <w:ind w:firstLine="720"/>
        <w:jc w:val="both"/>
        <w:rPr>
          <w:rFonts w:ascii="Times New Roman" w:hAnsi="Times New Roman"/>
          <w:sz w:val="28"/>
          <w:szCs w:val="28"/>
        </w:rPr>
      </w:pPr>
      <w:r>
        <w:rPr>
          <w:rFonts w:ascii="Times New Roman" w:hAnsi="Times New Roman"/>
          <w:sz w:val="28"/>
          <w:szCs w:val="28"/>
        </w:rPr>
        <w:t xml:space="preserve">2.2.1. </w:t>
      </w:r>
      <w:r>
        <w:rPr>
          <w:rFonts w:ascii="Times New Roman" w:hAnsi="Times New Roman"/>
          <w:bCs/>
          <w:sz w:val="28"/>
          <w:szCs w:val="28"/>
        </w:rPr>
        <w:t>Quy trình và các tiêu chuẩn thực hiện công việc</w:t>
      </w:r>
    </w:p>
    <w:p w14:paraId="2EDAD503">
      <w:pPr>
        <w:spacing w:after="60"/>
        <w:ind w:firstLine="720"/>
        <w:jc w:val="both"/>
        <w:rPr>
          <w:rFonts w:ascii="Times New Roman" w:hAnsi="Times New Roman"/>
          <w:sz w:val="28"/>
          <w:szCs w:val="28"/>
        </w:rPr>
      </w:pPr>
      <w:r>
        <w:rPr>
          <w:rFonts w:ascii="Times New Roman" w:hAnsi="Times New Roman"/>
          <w:sz w:val="28"/>
          <w:szCs w:val="28"/>
        </w:rPr>
        <w:t xml:space="preserve">2.2.2. </w:t>
      </w:r>
      <w:r>
        <w:rPr>
          <w:rFonts w:ascii="Times New Roman" w:hAnsi="Times New Roman"/>
          <w:bCs/>
          <w:sz w:val="28"/>
          <w:szCs w:val="28"/>
        </w:rPr>
        <w:t>Hướng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C2AB067">
      <w:pPr>
        <w:spacing w:after="60"/>
        <w:ind w:firstLine="720"/>
        <w:jc w:val="both"/>
        <w:rPr>
          <w:rFonts w:ascii="Times New Roman" w:hAnsi="Times New Roman"/>
          <w:sz w:val="28"/>
          <w:szCs w:val="28"/>
        </w:rPr>
      </w:pPr>
      <w:r>
        <w:rPr>
          <w:rFonts w:ascii="Times New Roman" w:hAnsi="Times New Roman"/>
          <w:sz w:val="28"/>
          <w:szCs w:val="28"/>
        </w:rPr>
        <w:t xml:space="preserve">2.2.3. </w:t>
      </w:r>
      <w:r>
        <w:rPr>
          <w:rFonts w:ascii="Times New Roman" w:hAnsi="Times New Roman"/>
          <w:bCs/>
          <w:sz w:val="28"/>
          <w:szCs w:val="28"/>
        </w:rPr>
        <w:t>Những lỗi thường gặp và cách khắc phục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CBE30DE">
      <w:pPr>
        <w:spacing w:after="60"/>
        <w:jc w:val="both"/>
        <w:rPr>
          <w:rFonts w:ascii="Times New Roman" w:hAnsi="Times New Roman"/>
          <w:b/>
          <w:bCs/>
          <w:sz w:val="28"/>
          <w:szCs w:val="28"/>
        </w:rPr>
      </w:pPr>
      <w:r>
        <w:rPr>
          <w:rFonts w:ascii="Times New Roman" w:hAnsi="Times New Roman"/>
          <w:sz w:val="28"/>
          <w:szCs w:val="28"/>
        </w:rPr>
        <w:t>2.3.</w:t>
      </w:r>
      <w:r>
        <w:rPr>
          <w:rFonts w:ascii="Times New Roman" w:hAnsi="Times New Roman"/>
          <w:b/>
          <w:bCs/>
          <w:sz w:val="28"/>
          <w:szCs w:val="28"/>
        </w:rPr>
        <w:t xml:space="preserve"> </w:t>
      </w:r>
      <w:r>
        <w:rPr>
          <w:rFonts w:ascii="Times New Roman" w:hAnsi="Times New Roman"/>
          <w:bCs/>
          <w:sz w:val="28"/>
          <w:szCs w:val="28"/>
        </w:rPr>
        <w:t>Lắp đặt hệ thống ống kiểu treo:</w:t>
      </w:r>
    </w:p>
    <w:p w14:paraId="17657923">
      <w:pPr>
        <w:spacing w:after="60"/>
        <w:ind w:firstLine="720"/>
        <w:jc w:val="both"/>
        <w:rPr>
          <w:rFonts w:ascii="Times New Roman" w:hAnsi="Times New Roman"/>
          <w:iCs/>
          <w:sz w:val="28"/>
          <w:szCs w:val="28"/>
        </w:rPr>
      </w:pPr>
      <w:r>
        <w:rPr>
          <w:rFonts w:ascii="Times New Roman" w:hAnsi="Times New Roman"/>
          <w:sz w:val="28"/>
          <w:szCs w:val="28"/>
        </w:rPr>
        <w:t xml:space="preserve">2.3.1. </w:t>
      </w:r>
      <w:r>
        <w:rPr>
          <w:rFonts w:ascii="Times New Roman" w:hAnsi="Times New Roman"/>
          <w:bCs/>
          <w:sz w:val="28"/>
          <w:szCs w:val="28"/>
        </w:rPr>
        <w:t>Quy trình và các tiêu chuẩn thực hiện công việc</w:t>
      </w:r>
    </w:p>
    <w:p w14:paraId="2AE4E7F1">
      <w:pPr>
        <w:spacing w:after="60"/>
        <w:ind w:firstLine="720"/>
        <w:jc w:val="both"/>
        <w:rPr>
          <w:rFonts w:ascii="Times New Roman" w:hAnsi="Times New Roman"/>
          <w:sz w:val="28"/>
          <w:szCs w:val="28"/>
        </w:rPr>
      </w:pPr>
      <w:r>
        <w:rPr>
          <w:rFonts w:ascii="Times New Roman" w:hAnsi="Times New Roman"/>
          <w:sz w:val="28"/>
          <w:szCs w:val="28"/>
        </w:rPr>
        <w:t>2.3.2. H</w:t>
      </w:r>
      <w:r>
        <w:rPr>
          <w:rFonts w:ascii="Times New Roman" w:hAnsi="Times New Roman"/>
          <w:bCs/>
          <w:sz w:val="28"/>
          <w:szCs w:val="28"/>
        </w:rPr>
        <w:t>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AA2D32E">
      <w:pPr>
        <w:spacing w:after="60"/>
        <w:ind w:firstLine="720"/>
        <w:jc w:val="both"/>
        <w:rPr>
          <w:rFonts w:ascii="Times New Roman" w:hAnsi="Times New Roman"/>
          <w:sz w:val="28"/>
          <w:szCs w:val="28"/>
        </w:rPr>
      </w:pPr>
      <w:r>
        <w:rPr>
          <w:rFonts w:ascii="Times New Roman" w:hAnsi="Times New Roman"/>
          <w:sz w:val="28"/>
          <w:szCs w:val="28"/>
        </w:rPr>
        <w:t xml:space="preserve">2.3.3. </w:t>
      </w:r>
      <w:r>
        <w:rPr>
          <w:rFonts w:ascii="Times New Roman" w:hAnsi="Times New Roman"/>
          <w:bCs/>
          <w:sz w:val="28"/>
          <w:szCs w:val="28"/>
        </w:rPr>
        <w:t>Những lỗi thường gặp và cách khắc phục: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38C6241">
      <w:pPr>
        <w:spacing w:after="60"/>
        <w:jc w:val="both"/>
        <w:rPr>
          <w:rFonts w:ascii="Times New Roman" w:hAnsi="Times New Roman"/>
          <w:b/>
          <w:bCs/>
          <w:sz w:val="28"/>
          <w:szCs w:val="28"/>
        </w:rPr>
      </w:pPr>
      <w:r>
        <w:rPr>
          <w:rFonts w:ascii="Times New Roman" w:hAnsi="Times New Roman"/>
          <w:sz w:val="28"/>
          <w:szCs w:val="28"/>
        </w:rPr>
        <w:t xml:space="preserve">2.4. </w:t>
      </w:r>
      <w:r>
        <w:rPr>
          <w:rFonts w:ascii="Times New Roman" w:hAnsi="Times New Roman"/>
          <w:bCs/>
          <w:sz w:val="28"/>
          <w:szCs w:val="28"/>
        </w:rPr>
        <w:t>Bảo ôn đường ống gió:</w:t>
      </w:r>
    </w:p>
    <w:p w14:paraId="7BA22995">
      <w:pPr>
        <w:spacing w:after="60"/>
        <w:ind w:firstLine="720"/>
        <w:jc w:val="both"/>
        <w:rPr>
          <w:rFonts w:ascii="Times New Roman" w:hAnsi="Times New Roman"/>
          <w:iCs/>
          <w:sz w:val="28"/>
          <w:szCs w:val="28"/>
        </w:rPr>
      </w:pPr>
      <w:r>
        <w:rPr>
          <w:rFonts w:ascii="Times New Roman" w:hAnsi="Times New Roman"/>
          <w:sz w:val="28"/>
          <w:szCs w:val="28"/>
        </w:rPr>
        <w:t xml:space="preserve">2.4.1. </w:t>
      </w:r>
      <w:r>
        <w:rPr>
          <w:rFonts w:ascii="Times New Roman" w:hAnsi="Times New Roman"/>
          <w:bCs/>
          <w:sz w:val="28"/>
          <w:szCs w:val="28"/>
        </w:rPr>
        <w:t>Quy trình và các tiêu chuẩn thực hiện công việc</w:t>
      </w:r>
    </w:p>
    <w:p w14:paraId="17222E65">
      <w:pPr>
        <w:spacing w:after="60"/>
        <w:ind w:firstLine="720"/>
        <w:jc w:val="both"/>
        <w:rPr>
          <w:rFonts w:ascii="Times New Roman" w:hAnsi="Times New Roman"/>
          <w:sz w:val="28"/>
          <w:szCs w:val="28"/>
        </w:rPr>
      </w:pPr>
      <w:r>
        <w:rPr>
          <w:rFonts w:ascii="Times New Roman" w:hAnsi="Times New Roman"/>
          <w:sz w:val="28"/>
          <w:szCs w:val="28"/>
        </w:rPr>
        <w:t>2.4.2. H</w:t>
      </w:r>
      <w:r>
        <w:rPr>
          <w:rFonts w:ascii="Times New Roman" w:hAnsi="Times New Roman"/>
          <w:bCs/>
          <w:sz w:val="28"/>
          <w:szCs w:val="28"/>
        </w:rPr>
        <w:t>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55A9683">
      <w:pPr>
        <w:spacing w:after="60"/>
        <w:ind w:firstLine="720"/>
        <w:jc w:val="both"/>
        <w:rPr>
          <w:rFonts w:ascii="Times New Roman" w:hAnsi="Times New Roman"/>
          <w:sz w:val="28"/>
          <w:szCs w:val="28"/>
        </w:rPr>
      </w:pPr>
      <w:r>
        <w:rPr>
          <w:rFonts w:ascii="Times New Roman" w:hAnsi="Times New Roman"/>
          <w:sz w:val="28"/>
          <w:szCs w:val="28"/>
        </w:rPr>
        <w:t xml:space="preserve">2.4.3. </w:t>
      </w:r>
      <w:r>
        <w:rPr>
          <w:rFonts w:ascii="Times New Roman" w:hAnsi="Times New Roman"/>
          <w:bCs/>
          <w:sz w:val="28"/>
          <w:szCs w:val="28"/>
        </w:rPr>
        <w:t>Những lỗi thường gặp và cách khắc phục: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p>
    <w:p w14:paraId="4F4CCD72">
      <w:pPr>
        <w:spacing w:after="60"/>
        <w:jc w:val="both"/>
        <w:rPr>
          <w:rFonts w:ascii="Times New Roman" w:hAnsi="Times New Roman"/>
          <w:sz w:val="28"/>
          <w:szCs w:val="28"/>
        </w:rPr>
      </w:pPr>
      <w:r>
        <w:rPr>
          <w:rFonts w:ascii="Times New Roman" w:hAnsi="Times New Roman"/>
          <w:sz w:val="28"/>
          <w:szCs w:val="28"/>
        </w:rPr>
        <w:t xml:space="preserve">2.5. Kiểm tra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0726E8C">
      <w:pPr>
        <w:spacing w:after="60"/>
        <w:ind w:firstLine="720"/>
        <w:jc w:val="both"/>
        <w:rPr>
          <w:rFonts w:ascii="Times New Roman" w:hAnsi="Times New Roman"/>
          <w:iCs/>
          <w:sz w:val="28"/>
          <w:szCs w:val="28"/>
        </w:rPr>
      </w:pPr>
      <w:r>
        <w:rPr>
          <w:rFonts w:ascii="Times New Roman" w:hAnsi="Times New Roman"/>
          <w:sz w:val="28"/>
          <w:szCs w:val="28"/>
        </w:rPr>
        <w:t xml:space="preserve">2.5.1. </w:t>
      </w:r>
      <w:r>
        <w:rPr>
          <w:rFonts w:ascii="Times New Roman" w:hAnsi="Times New Roman"/>
          <w:bCs/>
          <w:sz w:val="28"/>
          <w:szCs w:val="28"/>
        </w:rPr>
        <w:t>Quy trình và các tiêu chuẩn thực hiện công việc</w:t>
      </w:r>
    </w:p>
    <w:p w14:paraId="5107CC6C">
      <w:pPr>
        <w:spacing w:after="60"/>
        <w:ind w:firstLine="720"/>
        <w:jc w:val="both"/>
        <w:rPr>
          <w:rFonts w:ascii="Times New Roman" w:hAnsi="Times New Roman"/>
          <w:sz w:val="28"/>
          <w:szCs w:val="28"/>
        </w:rPr>
      </w:pPr>
      <w:r>
        <w:rPr>
          <w:rFonts w:ascii="Times New Roman" w:hAnsi="Times New Roman"/>
          <w:sz w:val="28"/>
          <w:szCs w:val="28"/>
        </w:rPr>
        <w:t>2.5.2. H</w:t>
      </w:r>
      <w:r>
        <w:rPr>
          <w:rFonts w:ascii="Times New Roman" w:hAnsi="Times New Roman"/>
          <w:bCs/>
          <w:sz w:val="28"/>
          <w:szCs w:val="28"/>
        </w:rPr>
        <w:t>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33A23BA">
      <w:pPr>
        <w:spacing w:after="60"/>
        <w:ind w:firstLine="720"/>
        <w:jc w:val="both"/>
        <w:rPr>
          <w:rFonts w:ascii="Times New Roman" w:hAnsi="Times New Roman"/>
          <w:sz w:val="28"/>
          <w:szCs w:val="28"/>
        </w:rPr>
      </w:pPr>
      <w:r>
        <w:rPr>
          <w:rFonts w:ascii="Times New Roman" w:hAnsi="Times New Roman"/>
          <w:sz w:val="28"/>
          <w:szCs w:val="28"/>
        </w:rPr>
        <w:t xml:space="preserve">2.5.3. </w:t>
      </w:r>
      <w:r>
        <w:rPr>
          <w:rFonts w:ascii="Times New Roman" w:hAnsi="Times New Roman"/>
          <w:bCs/>
          <w:sz w:val="28"/>
          <w:szCs w:val="28"/>
        </w:rPr>
        <w:t>Những lỗi thường gặp và cách khắc phục:</w:t>
      </w:r>
      <w:r>
        <w:rPr>
          <w:rFonts w:ascii="Times New Roman" w:hAnsi="Times New Roman"/>
          <w:sz w:val="28"/>
          <w:szCs w:val="28"/>
        </w:rPr>
        <w:tab/>
      </w:r>
    </w:p>
    <w:p w14:paraId="58795DE7">
      <w:pPr>
        <w:spacing w:after="60"/>
        <w:jc w:val="both"/>
        <w:rPr>
          <w:rFonts w:ascii="Times New Roman" w:hAnsi="Times New Roman"/>
          <w:bCs/>
          <w:sz w:val="28"/>
          <w:szCs w:val="28"/>
        </w:rPr>
      </w:pPr>
      <w:r>
        <w:rPr>
          <w:rFonts w:ascii="Times New Roman" w:hAnsi="Times New Roman"/>
          <w:sz w:val="28"/>
          <w:szCs w:val="28"/>
        </w:rPr>
        <w:t xml:space="preserve">2.6. </w:t>
      </w:r>
      <w:r>
        <w:rPr>
          <w:rFonts w:ascii="Times New Roman" w:hAnsi="Times New Roman"/>
          <w:bCs/>
          <w:sz w:val="28"/>
          <w:szCs w:val="28"/>
        </w:rPr>
        <w:t>Lắp đặt các thiết bị phụ đường ống gió:</w:t>
      </w:r>
    </w:p>
    <w:p w14:paraId="43143DC3">
      <w:pPr>
        <w:spacing w:after="60"/>
        <w:ind w:firstLine="720"/>
        <w:jc w:val="both"/>
        <w:rPr>
          <w:rFonts w:ascii="Times New Roman" w:hAnsi="Times New Roman"/>
          <w:iCs/>
          <w:sz w:val="28"/>
          <w:szCs w:val="28"/>
        </w:rPr>
      </w:pPr>
      <w:r>
        <w:rPr>
          <w:rFonts w:ascii="Times New Roman" w:hAnsi="Times New Roman"/>
          <w:sz w:val="28"/>
          <w:szCs w:val="28"/>
        </w:rPr>
        <w:t xml:space="preserve">2.6.1. </w:t>
      </w:r>
      <w:r>
        <w:rPr>
          <w:rFonts w:ascii="Times New Roman" w:hAnsi="Times New Roman"/>
          <w:bCs/>
          <w:sz w:val="28"/>
          <w:szCs w:val="28"/>
        </w:rPr>
        <w:t>Quy trình và các tiêu chuẩn thực hiện công việc</w:t>
      </w:r>
    </w:p>
    <w:p w14:paraId="7A922951">
      <w:pPr>
        <w:spacing w:after="60"/>
        <w:ind w:firstLine="720"/>
        <w:jc w:val="both"/>
        <w:rPr>
          <w:rFonts w:ascii="Times New Roman" w:hAnsi="Times New Roman"/>
          <w:sz w:val="28"/>
          <w:szCs w:val="28"/>
        </w:rPr>
      </w:pPr>
      <w:r>
        <w:rPr>
          <w:rFonts w:ascii="Times New Roman" w:hAnsi="Times New Roman"/>
          <w:sz w:val="28"/>
          <w:szCs w:val="28"/>
        </w:rPr>
        <w:t>2.6.2. H</w:t>
      </w:r>
      <w:r>
        <w:rPr>
          <w:rFonts w:ascii="Times New Roman" w:hAnsi="Times New Roman"/>
          <w:bCs/>
          <w:sz w:val="28"/>
          <w:szCs w:val="28"/>
        </w:rPr>
        <w:t>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4481391">
      <w:pPr>
        <w:spacing w:after="60"/>
        <w:ind w:firstLine="720"/>
        <w:jc w:val="both"/>
        <w:rPr>
          <w:rFonts w:ascii="Times New Roman" w:hAnsi="Times New Roman"/>
          <w:b/>
          <w:bCs/>
          <w:sz w:val="28"/>
          <w:szCs w:val="28"/>
        </w:rPr>
      </w:pPr>
      <w:r>
        <w:rPr>
          <w:rFonts w:ascii="Times New Roman" w:hAnsi="Times New Roman"/>
          <w:sz w:val="28"/>
          <w:szCs w:val="28"/>
        </w:rPr>
        <w:t xml:space="preserve">2.6.3. </w:t>
      </w:r>
      <w:r>
        <w:rPr>
          <w:rFonts w:ascii="Times New Roman" w:hAnsi="Times New Roman"/>
          <w:bCs/>
          <w:sz w:val="28"/>
          <w:szCs w:val="28"/>
        </w:rPr>
        <w:t>Những lỗi thường gặp và cách khắc phục:</w:t>
      </w:r>
    </w:p>
    <w:p w14:paraId="6C23875A">
      <w:pPr>
        <w:spacing w:after="60"/>
        <w:jc w:val="both"/>
        <w:rPr>
          <w:rFonts w:ascii="Times New Roman" w:hAnsi="Times New Roman"/>
          <w:b/>
          <w:bCs/>
          <w:sz w:val="28"/>
          <w:szCs w:val="28"/>
        </w:rPr>
      </w:pPr>
      <w:r>
        <w:rPr>
          <w:rFonts w:ascii="Times New Roman" w:hAnsi="Times New Roman"/>
          <w:b/>
          <w:sz w:val="28"/>
          <w:szCs w:val="28"/>
        </w:rPr>
        <w:t>Bài 7.</w:t>
      </w:r>
      <w:r>
        <w:rPr>
          <w:rFonts w:ascii="Times New Roman" w:hAnsi="Times New Roman"/>
          <w:sz w:val="28"/>
          <w:szCs w:val="28"/>
        </w:rPr>
        <w:t xml:space="preserve"> </w:t>
      </w:r>
      <w:r>
        <w:rPr>
          <w:rFonts w:ascii="Times New Roman" w:hAnsi="Times New Roman"/>
          <w:b/>
          <w:sz w:val="28"/>
          <w:szCs w:val="28"/>
        </w:rPr>
        <w:t>Lắp đặt m</w:t>
      </w:r>
      <w:r>
        <w:rPr>
          <w:rFonts w:ascii="Times New Roman" w:hAnsi="Times New Roman"/>
          <w:b/>
          <w:bCs/>
          <w:sz w:val="28"/>
          <w:szCs w:val="28"/>
        </w:rPr>
        <w:t xml:space="preserve">iệng thổi và miệng hút không khí - Quạt gió </w:t>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i/>
          <w:iCs/>
          <w:sz w:val="28"/>
          <w:szCs w:val="28"/>
        </w:rPr>
        <w:t>Thời gian: 7 giờ</w:t>
      </w:r>
    </w:p>
    <w:p w14:paraId="2A0C7431">
      <w:pPr>
        <w:spacing w:after="60"/>
        <w:jc w:val="both"/>
        <w:rPr>
          <w:rFonts w:ascii="Times New Roman" w:hAnsi="Times New Roman"/>
          <w:iCs/>
          <w:sz w:val="28"/>
          <w:szCs w:val="28"/>
        </w:rPr>
      </w:pPr>
      <w:r>
        <w:rPr>
          <w:rFonts w:ascii="Times New Roman" w:hAnsi="Times New Roman"/>
          <w:iCs/>
          <w:sz w:val="28"/>
          <w:szCs w:val="28"/>
        </w:rPr>
        <w:t>1. Mục tiêu của bài:</w:t>
      </w:r>
    </w:p>
    <w:p w14:paraId="3AD2563D">
      <w:pPr>
        <w:spacing w:after="60"/>
        <w:jc w:val="both"/>
        <w:rPr>
          <w:rFonts w:ascii="Times New Roman" w:hAnsi="Times New Roman"/>
          <w:sz w:val="28"/>
          <w:szCs w:val="28"/>
        </w:rPr>
      </w:pPr>
      <w:r>
        <w:rPr>
          <w:rFonts w:ascii="Times New Roman" w:hAnsi="Times New Roman"/>
          <w:sz w:val="28"/>
          <w:szCs w:val="28"/>
        </w:rPr>
        <w:t xml:space="preserve">- Khái quát được chức năng, nhiệm vụ, phân loại, cấu tạo của miệng thổi, miệng hút trên hệ thống gió  </w:t>
      </w:r>
    </w:p>
    <w:p w14:paraId="32434537">
      <w:pPr>
        <w:spacing w:after="60"/>
        <w:jc w:val="both"/>
        <w:rPr>
          <w:rFonts w:ascii="Times New Roman" w:hAnsi="Times New Roman"/>
          <w:sz w:val="28"/>
          <w:szCs w:val="28"/>
        </w:rPr>
      </w:pPr>
      <w:r>
        <w:rPr>
          <w:rFonts w:ascii="Times New Roman" w:hAnsi="Times New Roman"/>
          <w:sz w:val="28"/>
          <w:szCs w:val="28"/>
        </w:rPr>
        <w:t>- Tính chọn đúng miệng thổi, hút trong đường ống gió</w:t>
      </w:r>
    </w:p>
    <w:p w14:paraId="59C32DC3">
      <w:pPr>
        <w:spacing w:after="60"/>
        <w:jc w:val="both"/>
        <w:rPr>
          <w:rFonts w:ascii="Times New Roman" w:hAnsi="Times New Roman"/>
          <w:sz w:val="28"/>
          <w:szCs w:val="28"/>
        </w:rPr>
      </w:pPr>
      <w:r>
        <w:rPr>
          <w:rFonts w:ascii="Times New Roman" w:hAnsi="Times New Roman"/>
          <w:sz w:val="28"/>
          <w:szCs w:val="28"/>
        </w:rPr>
        <w:t xml:space="preserve">- Xác định vị trí lắp đặt </w:t>
      </w:r>
    </w:p>
    <w:p w14:paraId="2FBF896D">
      <w:pPr>
        <w:spacing w:after="60"/>
        <w:jc w:val="both"/>
        <w:rPr>
          <w:rFonts w:ascii="Times New Roman" w:hAnsi="Times New Roman"/>
          <w:sz w:val="28"/>
          <w:szCs w:val="28"/>
        </w:rPr>
      </w:pPr>
      <w:r>
        <w:rPr>
          <w:rFonts w:ascii="Times New Roman" w:hAnsi="Times New Roman"/>
          <w:sz w:val="28"/>
          <w:szCs w:val="28"/>
        </w:rPr>
        <w:t xml:space="preserve">- Khái quát được chức năng, nhiệm vụ, phân loại, cấu tạo của quạt gió   </w:t>
      </w:r>
    </w:p>
    <w:p w14:paraId="6207F08A">
      <w:pPr>
        <w:spacing w:after="60"/>
        <w:jc w:val="both"/>
        <w:rPr>
          <w:rFonts w:ascii="Times New Roman" w:hAnsi="Times New Roman"/>
          <w:sz w:val="28"/>
          <w:szCs w:val="28"/>
        </w:rPr>
      </w:pPr>
      <w:r>
        <w:rPr>
          <w:rFonts w:ascii="Times New Roman" w:hAnsi="Times New Roman"/>
          <w:sz w:val="28"/>
          <w:szCs w:val="28"/>
        </w:rPr>
        <w:t xml:space="preserve">- Phân biệt được các loại quạt gió dựa vào công suất, hướng đi của gió </w:t>
      </w:r>
    </w:p>
    <w:p w14:paraId="65A3C515">
      <w:pPr>
        <w:spacing w:after="60"/>
        <w:jc w:val="both"/>
        <w:rPr>
          <w:rFonts w:ascii="Times New Roman" w:hAnsi="Times New Roman"/>
          <w:sz w:val="28"/>
          <w:szCs w:val="28"/>
        </w:rPr>
      </w:pPr>
      <w:r>
        <w:rPr>
          <w:rFonts w:ascii="Times New Roman" w:hAnsi="Times New Roman"/>
          <w:sz w:val="28"/>
          <w:szCs w:val="28"/>
        </w:rPr>
        <w:t xml:space="preserve">- Phân biệt được sự  khác nhau giữa miệng thổi, miệng hút </w:t>
      </w:r>
    </w:p>
    <w:p w14:paraId="56CCA67F">
      <w:pPr>
        <w:spacing w:after="60"/>
        <w:jc w:val="both"/>
        <w:rPr>
          <w:rFonts w:ascii="Times New Roman" w:hAnsi="Times New Roman"/>
          <w:iCs/>
          <w:sz w:val="28"/>
          <w:szCs w:val="28"/>
        </w:rPr>
      </w:pPr>
      <w:r>
        <w:rPr>
          <w:rFonts w:ascii="Times New Roman" w:hAnsi="Times New Roman"/>
          <w:iCs/>
          <w:sz w:val="28"/>
          <w:szCs w:val="28"/>
        </w:rPr>
        <w:t>- Lắp đặt được các thiết bị trên</w:t>
      </w:r>
    </w:p>
    <w:p w14:paraId="041C373F">
      <w:pPr>
        <w:spacing w:after="60"/>
        <w:jc w:val="both"/>
        <w:rPr>
          <w:rFonts w:ascii="Times New Roman" w:hAnsi="Times New Roman"/>
          <w:iCs/>
          <w:sz w:val="28"/>
          <w:szCs w:val="28"/>
        </w:rPr>
      </w:pPr>
      <w:r>
        <w:rPr>
          <w:rFonts w:ascii="Times New Roman" w:hAnsi="Times New Roman"/>
          <w:iCs/>
          <w:sz w:val="28"/>
          <w:szCs w:val="28"/>
        </w:rPr>
        <w:t>- Nghiêm chỉnh, cẩn thận, an toàn.</w:t>
      </w:r>
    </w:p>
    <w:p w14:paraId="49802EF3">
      <w:pPr>
        <w:spacing w:after="60"/>
        <w:jc w:val="both"/>
        <w:rPr>
          <w:rFonts w:ascii="Times New Roman" w:hAnsi="Times New Roman"/>
          <w:iCs/>
          <w:sz w:val="28"/>
          <w:szCs w:val="28"/>
        </w:rPr>
      </w:pPr>
      <w:r>
        <w:rPr>
          <w:rFonts w:ascii="Times New Roman" w:hAnsi="Times New Roman"/>
          <w:iCs/>
          <w:sz w:val="28"/>
          <w:szCs w:val="28"/>
        </w:rPr>
        <w:t>2. Nội dung của bài:</w:t>
      </w:r>
    </w:p>
    <w:p w14:paraId="5595E98E">
      <w:pPr>
        <w:spacing w:after="60"/>
        <w:jc w:val="both"/>
        <w:rPr>
          <w:rFonts w:ascii="Times New Roman" w:hAnsi="Times New Roman"/>
          <w:iCs/>
          <w:sz w:val="28"/>
          <w:szCs w:val="28"/>
        </w:rPr>
      </w:pPr>
      <w:r>
        <w:rPr>
          <w:rFonts w:ascii="Times New Roman" w:hAnsi="Times New Roman"/>
          <w:iCs/>
          <w:sz w:val="28"/>
          <w:szCs w:val="28"/>
        </w:rPr>
        <w:t xml:space="preserve">2.1. </w:t>
      </w:r>
      <w:r>
        <w:rPr>
          <w:rFonts w:ascii="Times New Roman" w:hAnsi="Times New Roman"/>
          <w:bCs/>
          <w:sz w:val="28"/>
          <w:szCs w:val="28"/>
        </w:rPr>
        <w:t>Khái niệm và phân loại, yêu cầu miệng thổi, miệng hút:</w:t>
      </w:r>
    </w:p>
    <w:p w14:paraId="732DDF26">
      <w:pPr>
        <w:spacing w:after="60"/>
        <w:ind w:firstLine="720"/>
        <w:jc w:val="both"/>
        <w:rPr>
          <w:rFonts w:ascii="Times New Roman" w:hAnsi="Times New Roman"/>
          <w:sz w:val="28"/>
          <w:szCs w:val="28"/>
        </w:rPr>
      </w:pPr>
      <w:r>
        <w:rPr>
          <w:rFonts w:ascii="Times New Roman" w:hAnsi="Times New Roman"/>
          <w:sz w:val="28"/>
          <w:szCs w:val="28"/>
        </w:rPr>
        <w:t>2.1.1. Tổ chức trao đổi không khí trong nhà</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41D6AA98">
      <w:pPr>
        <w:spacing w:after="60"/>
        <w:ind w:firstLine="720"/>
        <w:jc w:val="both"/>
        <w:rPr>
          <w:rFonts w:ascii="Times New Roman" w:hAnsi="Times New Roman"/>
          <w:sz w:val="28"/>
          <w:szCs w:val="28"/>
        </w:rPr>
      </w:pPr>
      <w:r>
        <w:rPr>
          <w:rFonts w:ascii="Times New Roman" w:hAnsi="Times New Roman"/>
          <w:sz w:val="28"/>
          <w:szCs w:val="28"/>
        </w:rPr>
        <w:t xml:space="preserve">2.1.2. Miệng thổi, miệng hút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635B515F">
      <w:pPr>
        <w:spacing w:after="60"/>
        <w:jc w:val="both"/>
        <w:rPr>
          <w:rFonts w:ascii="Times New Roman" w:hAnsi="Times New Roman"/>
          <w:b/>
          <w:bCs/>
          <w:sz w:val="28"/>
          <w:szCs w:val="28"/>
        </w:rPr>
      </w:pPr>
      <w:r>
        <w:rPr>
          <w:rFonts w:ascii="Times New Roman" w:hAnsi="Times New Roman"/>
          <w:sz w:val="28"/>
          <w:szCs w:val="28"/>
        </w:rPr>
        <w:t>2.2.</w:t>
      </w:r>
      <w:r>
        <w:rPr>
          <w:rFonts w:ascii="Times New Roman" w:hAnsi="Times New Roman"/>
          <w:b/>
          <w:bCs/>
          <w:sz w:val="28"/>
          <w:szCs w:val="28"/>
        </w:rPr>
        <w:t xml:space="preserve"> </w:t>
      </w:r>
      <w:r>
        <w:rPr>
          <w:rFonts w:ascii="Times New Roman" w:hAnsi="Times New Roman"/>
          <w:bCs/>
          <w:sz w:val="28"/>
          <w:szCs w:val="28"/>
        </w:rPr>
        <w:t>Lắp đặt các loại miệng thổi thông dụng:</w:t>
      </w:r>
    </w:p>
    <w:p w14:paraId="414DA6A4">
      <w:pPr>
        <w:spacing w:after="60"/>
        <w:ind w:firstLine="720"/>
        <w:jc w:val="both"/>
        <w:rPr>
          <w:rFonts w:ascii="Times New Roman" w:hAnsi="Times New Roman"/>
          <w:sz w:val="28"/>
          <w:szCs w:val="28"/>
        </w:rPr>
      </w:pPr>
      <w:r>
        <w:rPr>
          <w:rFonts w:ascii="Times New Roman" w:hAnsi="Times New Roman"/>
          <w:sz w:val="28"/>
          <w:szCs w:val="28"/>
        </w:rPr>
        <w:t>2.2.1. Quy trình và các tiêu chuẩn thục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AFEC874">
      <w:pPr>
        <w:spacing w:after="60"/>
        <w:ind w:firstLine="720"/>
        <w:jc w:val="both"/>
        <w:rPr>
          <w:rFonts w:ascii="Times New Roman" w:hAnsi="Times New Roman"/>
          <w:sz w:val="28"/>
          <w:szCs w:val="28"/>
        </w:rPr>
      </w:pPr>
      <w:r>
        <w:rPr>
          <w:rFonts w:ascii="Times New Roman" w:hAnsi="Times New Roman"/>
          <w:sz w:val="28"/>
          <w:szCs w:val="28"/>
        </w:rPr>
        <w:t>2.2.2. Hướng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7B5CF309">
      <w:pPr>
        <w:spacing w:after="60"/>
        <w:ind w:firstLine="720"/>
        <w:jc w:val="both"/>
        <w:rPr>
          <w:rFonts w:ascii="Times New Roman" w:hAnsi="Times New Roman"/>
          <w:sz w:val="28"/>
          <w:szCs w:val="28"/>
        </w:rPr>
      </w:pPr>
      <w:r>
        <w:rPr>
          <w:rFonts w:ascii="Times New Roman" w:hAnsi="Times New Roman"/>
          <w:sz w:val="28"/>
          <w:szCs w:val="28"/>
        </w:rPr>
        <w:t>2.2.3. Những lỗi thường gặp và cách khắc phục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7E4ABDD">
      <w:pPr>
        <w:spacing w:after="60"/>
        <w:jc w:val="both"/>
        <w:rPr>
          <w:rFonts w:ascii="Times New Roman" w:hAnsi="Times New Roman"/>
          <w:b/>
          <w:bCs/>
          <w:sz w:val="28"/>
          <w:szCs w:val="28"/>
        </w:rPr>
      </w:pPr>
      <w:r>
        <w:rPr>
          <w:rFonts w:ascii="Times New Roman" w:hAnsi="Times New Roman"/>
          <w:sz w:val="28"/>
          <w:szCs w:val="28"/>
        </w:rPr>
        <w:t>2.3.</w:t>
      </w:r>
      <w:r>
        <w:rPr>
          <w:rFonts w:ascii="Times New Roman" w:hAnsi="Times New Roman"/>
          <w:b/>
          <w:bCs/>
          <w:sz w:val="28"/>
          <w:szCs w:val="28"/>
        </w:rPr>
        <w:t xml:space="preserve"> </w:t>
      </w:r>
      <w:r>
        <w:rPr>
          <w:rFonts w:ascii="Times New Roman" w:hAnsi="Times New Roman"/>
          <w:bCs/>
          <w:sz w:val="28"/>
          <w:szCs w:val="28"/>
        </w:rPr>
        <w:t>Khái niệm và phân loại, tính chọn quạt gió:</w:t>
      </w:r>
    </w:p>
    <w:p w14:paraId="5AA2000C">
      <w:pPr>
        <w:spacing w:after="60"/>
        <w:ind w:firstLine="720"/>
        <w:jc w:val="both"/>
        <w:rPr>
          <w:rFonts w:ascii="Times New Roman" w:hAnsi="Times New Roman"/>
          <w:sz w:val="28"/>
          <w:szCs w:val="28"/>
        </w:rPr>
      </w:pPr>
      <w:r>
        <w:rPr>
          <w:rFonts w:ascii="Times New Roman" w:hAnsi="Times New Roman"/>
          <w:sz w:val="28"/>
          <w:szCs w:val="28"/>
        </w:rPr>
        <w:t>2.3.1. Quy trình và các tiêu chuẩn thục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3E8A022">
      <w:pPr>
        <w:spacing w:after="60"/>
        <w:ind w:firstLine="720"/>
        <w:jc w:val="both"/>
        <w:rPr>
          <w:rFonts w:ascii="Times New Roman" w:hAnsi="Times New Roman"/>
          <w:sz w:val="28"/>
          <w:szCs w:val="28"/>
        </w:rPr>
      </w:pPr>
      <w:r>
        <w:rPr>
          <w:rFonts w:ascii="Times New Roman" w:hAnsi="Times New Roman"/>
          <w:sz w:val="28"/>
          <w:szCs w:val="28"/>
        </w:rPr>
        <w:t>2.3.2. Hướng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E53EEAC">
      <w:pPr>
        <w:spacing w:after="60"/>
        <w:ind w:firstLine="720"/>
        <w:jc w:val="both"/>
        <w:rPr>
          <w:rFonts w:ascii="Times New Roman" w:hAnsi="Times New Roman"/>
          <w:sz w:val="28"/>
          <w:szCs w:val="28"/>
        </w:rPr>
      </w:pPr>
      <w:r>
        <w:rPr>
          <w:rFonts w:ascii="Times New Roman" w:hAnsi="Times New Roman"/>
          <w:sz w:val="28"/>
          <w:szCs w:val="28"/>
        </w:rPr>
        <w:t>2.3.3. Những lỗi thường gặp và cách khắc phục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p>
    <w:p w14:paraId="54F830C6">
      <w:pPr>
        <w:spacing w:after="60"/>
        <w:jc w:val="both"/>
        <w:rPr>
          <w:rFonts w:ascii="Times New Roman" w:hAnsi="Times New Roman"/>
          <w:bCs/>
          <w:sz w:val="28"/>
          <w:szCs w:val="28"/>
        </w:rPr>
      </w:pPr>
      <w:r>
        <w:rPr>
          <w:rFonts w:ascii="Times New Roman" w:hAnsi="Times New Roman"/>
          <w:bCs/>
          <w:sz w:val="28"/>
          <w:szCs w:val="28"/>
        </w:rPr>
        <w:t>2.4. Lắp đặt quạt:</w:t>
      </w:r>
    </w:p>
    <w:p w14:paraId="5073F22C">
      <w:pPr>
        <w:spacing w:after="60"/>
        <w:ind w:firstLine="720"/>
        <w:jc w:val="both"/>
        <w:rPr>
          <w:rFonts w:ascii="Times New Roman" w:hAnsi="Times New Roman"/>
          <w:sz w:val="28"/>
          <w:szCs w:val="28"/>
        </w:rPr>
      </w:pPr>
      <w:r>
        <w:rPr>
          <w:rFonts w:ascii="Times New Roman" w:hAnsi="Times New Roman"/>
          <w:sz w:val="28"/>
          <w:szCs w:val="28"/>
        </w:rPr>
        <w:t>2.4.1. Quy trình và các tiêu chuẩn thục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0B1E5E73">
      <w:pPr>
        <w:spacing w:after="60"/>
        <w:ind w:firstLine="720"/>
        <w:jc w:val="both"/>
        <w:rPr>
          <w:rFonts w:ascii="Times New Roman" w:hAnsi="Times New Roman"/>
          <w:sz w:val="28"/>
          <w:szCs w:val="28"/>
        </w:rPr>
      </w:pPr>
      <w:r>
        <w:rPr>
          <w:rFonts w:ascii="Times New Roman" w:hAnsi="Times New Roman"/>
          <w:sz w:val="28"/>
          <w:szCs w:val="28"/>
        </w:rPr>
        <w:t>2.4.2. Hướng dẫn cách thức thực hiện công việc</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71A1ACD">
      <w:pPr>
        <w:spacing w:after="60"/>
        <w:ind w:firstLine="720"/>
        <w:jc w:val="both"/>
        <w:rPr>
          <w:rFonts w:ascii="Times New Roman" w:hAnsi="Times New Roman"/>
          <w:b/>
          <w:bCs/>
          <w:sz w:val="28"/>
          <w:szCs w:val="28"/>
        </w:rPr>
      </w:pPr>
      <w:r>
        <w:rPr>
          <w:rFonts w:ascii="Times New Roman" w:hAnsi="Times New Roman"/>
          <w:sz w:val="28"/>
          <w:szCs w:val="28"/>
        </w:rPr>
        <w:t xml:space="preserve">2.4.3. Những lỗi thường gặp và cách khắc phục  </w:t>
      </w:r>
    </w:p>
    <w:p w14:paraId="2F82E6B7">
      <w:pPr>
        <w:tabs>
          <w:tab w:val="left" w:pos="720"/>
          <w:tab w:val="left" w:pos="1440"/>
          <w:tab w:val="center" w:pos="4500"/>
        </w:tabs>
        <w:spacing w:after="60"/>
        <w:rPr>
          <w:rFonts w:ascii="Times New Roman" w:hAnsi="Times New Roman"/>
          <w:b/>
          <w:sz w:val="28"/>
          <w:szCs w:val="28"/>
        </w:rPr>
      </w:pPr>
      <w:r>
        <w:rPr>
          <w:rFonts w:ascii="Times New Roman" w:hAnsi="Times New Roman"/>
          <w:b/>
          <w:sz w:val="28"/>
          <w:szCs w:val="28"/>
        </w:rPr>
        <w:t xml:space="preserve">IV. ĐIỀU KIỆN THỰC HIỆN MÔ ĐUN:  </w:t>
      </w:r>
    </w:p>
    <w:p w14:paraId="4BD9D5D1">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xml:space="preserve">- Vật liệu: </w:t>
      </w:r>
    </w:p>
    <w:p w14:paraId="7EEC9CDF">
      <w:pPr>
        <w:spacing w:after="60"/>
        <w:ind w:firstLine="709"/>
        <w:jc w:val="both"/>
        <w:rPr>
          <w:rFonts w:ascii="Times New Roman" w:hAnsi="Times New Roman"/>
          <w:sz w:val="28"/>
          <w:szCs w:val="28"/>
          <w:vertAlign w:val="superscript"/>
          <w:lang w:val="fr-FR"/>
        </w:rPr>
      </w:pPr>
      <w:r>
        <w:rPr>
          <w:rFonts w:ascii="Times New Roman" w:hAnsi="Times New Roman"/>
          <w:sz w:val="28"/>
          <w:szCs w:val="28"/>
          <w:lang w:val="fr-FR"/>
        </w:rPr>
        <w:t>+ Dây đơn S = 1mm</w:t>
      </w:r>
      <w:r>
        <w:rPr>
          <w:rFonts w:ascii="Times New Roman" w:hAnsi="Times New Roman"/>
          <w:sz w:val="28"/>
          <w:szCs w:val="28"/>
          <w:vertAlign w:val="superscript"/>
          <w:lang w:val="fr-FR"/>
        </w:rPr>
        <w:t>2</w:t>
      </w:r>
    </w:p>
    <w:p w14:paraId="564B1112">
      <w:pPr>
        <w:spacing w:after="60"/>
        <w:ind w:firstLine="709"/>
        <w:jc w:val="both"/>
        <w:rPr>
          <w:rFonts w:ascii="Times New Roman" w:hAnsi="Times New Roman"/>
          <w:sz w:val="28"/>
          <w:szCs w:val="28"/>
        </w:rPr>
      </w:pPr>
      <w:r>
        <w:rPr>
          <w:rFonts w:ascii="Times New Roman" w:hAnsi="Times New Roman"/>
          <w:sz w:val="28"/>
          <w:szCs w:val="28"/>
        </w:rPr>
        <w:t>+ Đầu cốt</w:t>
      </w:r>
    </w:p>
    <w:p w14:paraId="18DAB556">
      <w:pPr>
        <w:spacing w:after="60"/>
        <w:ind w:firstLine="709"/>
        <w:jc w:val="both"/>
        <w:rPr>
          <w:rFonts w:ascii="Times New Roman" w:hAnsi="Times New Roman"/>
          <w:sz w:val="28"/>
          <w:szCs w:val="28"/>
        </w:rPr>
      </w:pPr>
      <w:r>
        <w:rPr>
          <w:rFonts w:ascii="Times New Roman" w:hAnsi="Times New Roman"/>
          <w:bCs/>
          <w:sz w:val="28"/>
          <w:szCs w:val="28"/>
          <w:lang w:val="pl-PL" w:eastAsia="ko-KR"/>
        </w:rPr>
        <w:t xml:space="preserve">+ </w:t>
      </w:r>
      <w:r>
        <w:rPr>
          <w:rFonts w:ascii="Times New Roman" w:hAnsi="Times New Roman"/>
          <w:sz w:val="28"/>
          <w:szCs w:val="28"/>
          <w:lang w:val="pt-BR"/>
        </w:rPr>
        <w:t xml:space="preserve">Ống đồng </w:t>
      </w:r>
    </w:p>
    <w:p w14:paraId="196B56E5">
      <w:pPr>
        <w:tabs>
          <w:tab w:val="left" w:pos="567"/>
        </w:tabs>
        <w:spacing w:after="60"/>
        <w:ind w:firstLine="709"/>
        <w:jc w:val="both"/>
        <w:rPr>
          <w:rFonts w:ascii="Times New Roman" w:hAnsi="Times New Roman"/>
          <w:sz w:val="28"/>
          <w:szCs w:val="28"/>
        </w:rPr>
      </w:pPr>
      <w:r>
        <w:rPr>
          <w:rFonts w:ascii="Times New Roman" w:hAnsi="Times New Roman"/>
          <w:sz w:val="28"/>
          <w:szCs w:val="28"/>
          <w:lang w:val="pt-BR"/>
        </w:rPr>
        <w:tab/>
      </w:r>
      <w:r>
        <w:rPr>
          <w:rFonts w:ascii="Times New Roman" w:hAnsi="Times New Roman"/>
          <w:sz w:val="28"/>
          <w:szCs w:val="28"/>
          <w:lang w:val="pt-BR"/>
        </w:rPr>
        <w:t xml:space="preserve">+ </w:t>
      </w:r>
      <w:r>
        <w:rPr>
          <w:rFonts w:ascii="Times New Roman" w:hAnsi="Times New Roman"/>
          <w:sz w:val="28"/>
          <w:szCs w:val="28"/>
        </w:rPr>
        <w:t>Que hàn</w:t>
      </w:r>
    </w:p>
    <w:p w14:paraId="45F160F0">
      <w:pPr>
        <w:tabs>
          <w:tab w:val="left" w:pos="567"/>
        </w:tabs>
        <w:spacing w:after="60"/>
        <w:ind w:firstLine="709"/>
        <w:jc w:val="both"/>
        <w:rPr>
          <w:rFonts w:ascii="Times New Roman" w:hAnsi="Times New Roman"/>
          <w:sz w:val="28"/>
          <w:szCs w:val="28"/>
          <w:lang w:val="pt-BR"/>
        </w:rPr>
      </w:pP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lang w:val="pt-BR"/>
        </w:rPr>
        <w:t>Băng cuốn</w:t>
      </w:r>
    </w:p>
    <w:p w14:paraId="5820B78B">
      <w:pPr>
        <w:tabs>
          <w:tab w:val="left" w:pos="567"/>
        </w:tabs>
        <w:spacing w:after="60"/>
        <w:ind w:firstLine="709"/>
        <w:jc w:val="both"/>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xml:space="preserve">+ Bọc bảo ôn </w:t>
      </w:r>
    </w:p>
    <w:p w14:paraId="7A2E3FF6">
      <w:pPr>
        <w:tabs>
          <w:tab w:val="left" w:pos="567"/>
        </w:tabs>
        <w:spacing w:after="60"/>
        <w:ind w:firstLine="709"/>
        <w:jc w:val="both"/>
        <w:rPr>
          <w:rFonts w:ascii="Times New Roman" w:hAnsi="Times New Roman"/>
          <w:sz w:val="28"/>
          <w:szCs w:val="28"/>
          <w:lang w:val="de-DE"/>
        </w:rPr>
      </w:pPr>
      <w:r>
        <w:rPr>
          <w:rFonts w:ascii="Times New Roman" w:hAnsi="Times New Roman"/>
          <w:sz w:val="28"/>
          <w:szCs w:val="28"/>
          <w:lang w:val="de-DE"/>
        </w:rPr>
        <w:tab/>
      </w:r>
      <w:r>
        <w:rPr>
          <w:rFonts w:ascii="Times New Roman" w:hAnsi="Times New Roman"/>
          <w:sz w:val="28"/>
          <w:szCs w:val="28"/>
          <w:lang w:val="de-DE"/>
        </w:rPr>
        <w:t>+ Băng dính cách điện</w:t>
      </w:r>
    </w:p>
    <w:p w14:paraId="5B58B2DB">
      <w:pPr>
        <w:tabs>
          <w:tab w:val="left" w:pos="567"/>
        </w:tabs>
        <w:spacing w:after="60"/>
        <w:ind w:firstLine="709"/>
        <w:jc w:val="both"/>
        <w:rPr>
          <w:rFonts w:ascii="Times New Roman" w:hAnsi="Times New Roman"/>
          <w:bCs/>
          <w:sz w:val="28"/>
          <w:szCs w:val="28"/>
          <w:lang w:val="pl-PL" w:eastAsia="ko-KR"/>
        </w:rPr>
      </w:pPr>
      <w:r>
        <w:rPr>
          <w:rFonts w:ascii="Times New Roman" w:hAnsi="Times New Roman"/>
          <w:sz w:val="28"/>
          <w:szCs w:val="28"/>
          <w:lang w:val="pt-BR"/>
        </w:rPr>
        <w:tab/>
      </w:r>
      <w:r>
        <w:rPr>
          <w:rFonts w:ascii="Times New Roman" w:hAnsi="Times New Roman"/>
          <w:sz w:val="28"/>
          <w:szCs w:val="28"/>
          <w:lang w:val="pt-BR"/>
        </w:rPr>
        <w:t>+ Ống dẫn nước ngưng</w:t>
      </w:r>
    </w:p>
    <w:p w14:paraId="74D26A60">
      <w:pPr>
        <w:tabs>
          <w:tab w:val="left" w:pos="567"/>
        </w:tabs>
        <w:spacing w:after="60"/>
        <w:ind w:firstLine="709"/>
        <w:jc w:val="both"/>
        <w:rPr>
          <w:rFonts w:ascii="Times New Roman" w:hAnsi="Times New Roman"/>
          <w:sz w:val="28"/>
          <w:szCs w:val="28"/>
          <w:lang w:val="pt-BR"/>
        </w:rPr>
      </w:pPr>
      <w:r>
        <w:rPr>
          <w:rFonts w:ascii="Times New Roman" w:hAnsi="Times New Roman"/>
          <w:bCs/>
          <w:sz w:val="28"/>
          <w:szCs w:val="28"/>
          <w:lang w:val="pl-PL" w:eastAsia="ko-KR"/>
        </w:rPr>
        <w:tab/>
      </w:r>
      <w:r>
        <w:rPr>
          <w:rFonts w:ascii="Times New Roman" w:hAnsi="Times New Roman"/>
          <w:bCs/>
          <w:sz w:val="28"/>
          <w:szCs w:val="28"/>
          <w:lang w:val="pl-PL" w:eastAsia="ko-KR"/>
        </w:rPr>
        <w:t xml:space="preserve">+ </w:t>
      </w:r>
      <w:r>
        <w:rPr>
          <w:rFonts w:ascii="Times New Roman" w:hAnsi="Times New Roman"/>
          <w:sz w:val="28"/>
          <w:szCs w:val="28"/>
          <w:lang w:val="pt-BR"/>
        </w:rPr>
        <w:t>Gas đốt</w:t>
      </w:r>
    </w:p>
    <w:p w14:paraId="4747D784">
      <w:pPr>
        <w:tabs>
          <w:tab w:val="left" w:pos="567"/>
        </w:tabs>
        <w:spacing w:after="60"/>
        <w:ind w:firstLine="709"/>
        <w:jc w:val="both"/>
        <w:rPr>
          <w:rFonts w:ascii="Times New Roman" w:hAnsi="Times New Roman"/>
          <w:bCs/>
          <w:sz w:val="28"/>
          <w:szCs w:val="28"/>
          <w:lang w:val="pl-PL" w:eastAsia="ko-KR"/>
        </w:rPr>
      </w:pPr>
      <w:r>
        <w:rPr>
          <w:rFonts w:ascii="Times New Roman" w:hAnsi="Times New Roman"/>
          <w:sz w:val="28"/>
          <w:szCs w:val="28"/>
          <w:lang w:val="pt-BR"/>
        </w:rPr>
        <w:tab/>
      </w:r>
      <w:r>
        <w:rPr>
          <w:rFonts w:ascii="Times New Roman" w:hAnsi="Times New Roman"/>
          <w:sz w:val="28"/>
          <w:szCs w:val="28"/>
          <w:lang w:val="pt-BR"/>
        </w:rPr>
        <w:t>+ Bình ô xy</w:t>
      </w:r>
      <w:r>
        <w:rPr>
          <w:rFonts w:ascii="Times New Roman" w:hAnsi="Times New Roman"/>
          <w:bCs/>
          <w:sz w:val="28"/>
          <w:szCs w:val="28"/>
          <w:lang w:val="pl-PL" w:eastAsia="ko-KR"/>
        </w:rPr>
        <w:tab/>
      </w:r>
    </w:p>
    <w:p w14:paraId="2A23B97F">
      <w:pPr>
        <w:spacing w:after="60"/>
        <w:ind w:firstLine="709"/>
        <w:jc w:val="both"/>
        <w:rPr>
          <w:rFonts w:ascii="Times New Roman" w:hAnsi="Times New Roman"/>
          <w:sz w:val="28"/>
          <w:szCs w:val="28"/>
          <w:lang w:val="pt-BR"/>
        </w:rPr>
      </w:pPr>
      <w:r>
        <w:rPr>
          <w:rFonts w:ascii="Times New Roman" w:hAnsi="Times New Roman"/>
          <w:sz w:val="28"/>
          <w:szCs w:val="28"/>
          <w:lang w:val="pt-BR"/>
        </w:rPr>
        <w:t>+ Gas R22</w:t>
      </w:r>
    </w:p>
    <w:p w14:paraId="37900F1C">
      <w:pPr>
        <w:spacing w:after="60"/>
        <w:ind w:firstLine="709"/>
        <w:jc w:val="both"/>
        <w:rPr>
          <w:rFonts w:ascii="Times New Roman" w:hAnsi="Times New Roman"/>
          <w:sz w:val="28"/>
          <w:szCs w:val="28"/>
        </w:rPr>
      </w:pPr>
      <w:r>
        <w:rPr>
          <w:rFonts w:ascii="Times New Roman" w:hAnsi="Times New Roman"/>
          <w:sz w:val="28"/>
          <w:szCs w:val="28"/>
          <w:lang w:val="pt-BR"/>
        </w:rPr>
        <w:t>+ Dầu lạnh</w:t>
      </w:r>
    </w:p>
    <w:p w14:paraId="2CA07413">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Học liệu, dụng cụ và trang thiết bị:</w:t>
      </w:r>
    </w:p>
    <w:p w14:paraId="2291BAA5">
      <w:pPr>
        <w:spacing w:after="60"/>
        <w:ind w:firstLine="720"/>
        <w:jc w:val="both"/>
        <w:rPr>
          <w:rFonts w:ascii="Times New Roman" w:hAnsi="Times New Roman"/>
          <w:sz w:val="28"/>
          <w:szCs w:val="28"/>
        </w:rPr>
      </w:pPr>
      <w:r>
        <w:rPr>
          <w:rFonts w:ascii="Times New Roman" w:hAnsi="Times New Roman"/>
          <w:sz w:val="28"/>
          <w:szCs w:val="28"/>
        </w:rPr>
        <w:t>+ Áp tô mát 1 pha - 250V</w:t>
      </w:r>
    </w:p>
    <w:p w14:paraId="4BB21931">
      <w:pPr>
        <w:spacing w:after="60"/>
        <w:ind w:firstLine="720"/>
        <w:jc w:val="both"/>
        <w:rPr>
          <w:rFonts w:ascii="Times New Roman" w:hAnsi="Times New Roman"/>
          <w:bCs/>
          <w:sz w:val="28"/>
          <w:szCs w:val="28"/>
          <w:lang w:val="pl-PL" w:eastAsia="ko-KR"/>
        </w:rPr>
      </w:pPr>
      <w:r>
        <w:rPr>
          <w:rFonts w:ascii="Times New Roman" w:hAnsi="Times New Roman"/>
          <w:sz w:val="28"/>
          <w:szCs w:val="28"/>
          <w:lang w:val="pt-BR"/>
        </w:rPr>
        <w:t>+ Áp tô mát 3 pha - 380V</w:t>
      </w:r>
    </w:p>
    <w:p w14:paraId="0A7D510F">
      <w:pPr>
        <w:spacing w:after="60"/>
        <w:ind w:firstLine="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Cầu chì 10A - 250V</w:t>
      </w:r>
    </w:p>
    <w:p w14:paraId="049B6147">
      <w:pPr>
        <w:spacing w:after="60"/>
        <w:ind w:firstLine="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Nút ấn kép</w:t>
      </w:r>
    </w:p>
    <w:p w14:paraId="57EF9671">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 xml:space="preserve">Rơ le nhiệt 10A </w:t>
      </w:r>
    </w:p>
    <w:p w14:paraId="1D6B48FD">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Rơ le trung gian (8 chân) + đế</w:t>
      </w:r>
    </w:p>
    <w:p w14:paraId="37DBE6E1">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Rơ le trung gian (11 hoặc14 chân) + đế</w:t>
      </w:r>
    </w:p>
    <w:p w14:paraId="0A351ED5">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Công tắc xoay 5A - 220V</w:t>
      </w:r>
    </w:p>
    <w:p w14:paraId="32EC83BB">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Rơle thời gian  60 giây + đế</w:t>
      </w:r>
    </w:p>
    <w:p w14:paraId="3686792C">
      <w:pPr>
        <w:spacing w:after="60"/>
        <w:ind w:left="720"/>
        <w:jc w:val="both"/>
        <w:rPr>
          <w:rFonts w:ascii="Times New Roman" w:hAnsi="Times New Roman"/>
          <w:sz w:val="28"/>
          <w:szCs w:val="28"/>
          <w:lang w:val="pt-BR"/>
        </w:rPr>
      </w:pPr>
      <w:r>
        <w:rPr>
          <w:rFonts w:ascii="Times New Roman" w:hAnsi="Times New Roman"/>
          <w:sz w:val="28"/>
          <w:szCs w:val="28"/>
          <w:lang w:val="pt-BR"/>
        </w:rPr>
        <w:t xml:space="preserve">+ Đèn tín hiệu 220V </w:t>
      </w:r>
    </w:p>
    <w:p w14:paraId="5FE35776">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Động cơ 1 pha 220V - 80W</w:t>
      </w:r>
    </w:p>
    <w:p w14:paraId="2F9F38D6">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Động cơ 3 pha 380V/220V - 100W</w:t>
      </w:r>
    </w:p>
    <w:p w14:paraId="0A5443F6">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Cầu đấu 4 cực 10A</w:t>
      </w:r>
    </w:p>
    <w:p w14:paraId="5DBFDC27">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Cầu đấu 8 cực 10A</w:t>
      </w:r>
    </w:p>
    <w:p w14:paraId="246DAF51">
      <w:pPr>
        <w:spacing w:after="60"/>
        <w:ind w:left="720"/>
        <w:jc w:val="both"/>
        <w:rPr>
          <w:rFonts w:ascii="Times New Roman" w:hAnsi="Times New Roman"/>
          <w:sz w:val="28"/>
          <w:szCs w:val="28"/>
          <w:lang w:val="es-ES"/>
        </w:rPr>
      </w:pPr>
      <w:r>
        <w:rPr>
          <w:rFonts w:ascii="Times New Roman" w:hAnsi="Times New Roman"/>
          <w:sz w:val="28"/>
          <w:szCs w:val="28"/>
          <w:lang w:val="pt-BR"/>
        </w:rPr>
        <w:t xml:space="preserve">+ </w:t>
      </w:r>
      <w:r>
        <w:rPr>
          <w:rFonts w:ascii="Times New Roman" w:hAnsi="Times New Roman"/>
          <w:sz w:val="28"/>
          <w:szCs w:val="28"/>
          <w:lang w:val="es-ES"/>
        </w:rPr>
        <w:t>Máy hút chân không</w:t>
      </w:r>
    </w:p>
    <w:p w14:paraId="1EEB8687">
      <w:pPr>
        <w:spacing w:after="60"/>
        <w:ind w:left="720"/>
        <w:jc w:val="both"/>
        <w:rPr>
          <w:rFonts w:ascii="Times New Roman" w:hAnsi="Times New Roman"/>
          <w:sz w:val="28"/>
          <w:szCs w:val="28"/>
          <w:lang w:val="pt-BR"/>
        </w:rPr>
      </w:pPr>
      <w:r>
        <w:rPr>
          <w:rFonts w:ascii="Times New Roman" w:hAnsi="Times New Roman"/>
          <w:sz w:val="28"/>
          <w:szCs w:val="28"/>
          <w:lang w:val="pt-BR"/>
        </w:rPr>
        <w:t>+ Bộ dụng cụ cơ khí</w:t>
      </w:r>
    </w:p>
    <w:p w14:paraId="4C94A330">
      <w:pPr>
        <w:spacing w:after="60"/>
        <w:ind w:left="720"/>
        <w:jc w:val="both"/>
        <w:rPr>
          <w:rFonts w:ascii="Times New Roman" w:hAnsi="Times New Roman"/>
          <w:sz w:val="28"/>
          <w:szCs w:val="28"/>
          <w:lang w:val="pt-BR"/>
        </w:rPr>
      </w:pPr>
      <w:r>
        <w:rPr>
          <w:rFonts w:ascii="Times New Roman" w:hAnsi="Times New Roman"/>
          <w:sz w:val="28"/>
          <w:szCs w:val="28"/>
          <w:lang w:val="pt-BR"/>
        </w:rPr>
        <w:t>+ Đồng hồ đo cường độ dòng điện (Ampe kìm)</w:t>
      </w:r>
    </w:p>
    <w:p w14:paraId="7D45407A">
      <w:pPr>
        <w:spacing w:after="60"/>
        <w:ind w:left="720"/>
        <w:jc w:val="both"/>
        <w:rPr>
          <w:rFonts w:ascii="Times New Roman" w:hAnsi="Times New Roman"/>
          <w:sz w:val="28"/>
          <w:szCs w:val="28"/>
          <w:lang w:val="pt-BR"/>
        </w:rPr>
      </w:pPr>
      <w:r>
        <w:rPr>
          <w:rFonts w:ascii="Times New Roman" w:hAnsi="Times New Roman"/>
          <w:sz w:val="28"/>
          <w:szCs w:val="28"/>
          <w:lang w:val="pt-BR"/>
        </w:rPr>
        <w:t>+ Đồng hồ đo nhiệt độ</w:t>
      </w:r>
    </w:p>
    <w:p w14:paraId="64C77291">
      <w:pPr>
        <w:spacing w:after="60"/>
        <w:ind w:left="720"/>
        <w:jc w:val="both"/>
        <w:rPr>
          <w:rFonts w:ascii="Times New Roman" w:hAnsi="Times New Roman"/>
          <w:sz w:val="28"/>
          <w:szCs w:val="28"/>
          <w:lang w:val="pt-BR"/>
        </w:rPr>
      </w:pPr>
      <w:r>
        <w:rPr>
          <w:rFonts w:ascii="Times New Roman" w:hAnsi="Times New Roman"/>
          <w:sz w:val="28"/>
          <w:szCs w:val="28"/>
          <w:lang w:val="pt-BR"/>
        </w:rPr>
        <w:t>+ Mô hình điều hòa không khí trung tâm</w:t>
      </w:r>
    </w:p>
    <w:p w14:paraId="52831465">
      <w:pPr>
        <w:spacing w:after="60"/>
        <w:ind w:left="720"/>
        <w:jc w:val="both"/>
        <w:rPr>
          <w:rFonts w:ascii="Times New Roman" w:hAnsi="Times New Roman"/>
          <w:sz w:val="28"/>
          <w:szCs w:val="28"/>
        </w:rPr>
      </w:pPr>
      <w:r>
        <w:rPr>
          <w:rFonts w:ascii="Times New Roman" w:hAnsi="Times New Roman"/>
          <w:sz w:val="28"/>
          <w:szCs w:val="28"/>
          <w:lang w:val="pt-BR"/>
        </w:rPr>
        <w:t xml:space="preserve">+ </w:t>
      </w:r>
      <w:r>
        <w:rPr>
          <w:rFonts w:ascii="Times New Roman" w:hAnsi="Times New Roman"/>
          <w:sz w:val="28"/>
          <w:szCs w:val="28"/>
        </w:rPr>
        <w:t>Mô hình Water Chiller</w:t>
      </w:r>
    </w:p>
    <w:p w14:paraId="09B239DE">
      <w:pPr>
        <w:spacing w:after="60"/>
        <w:jc w:val="both"/>
        <w:rPr>
          <w:rFonts w:ascii="Times New Roman" w:hAnsi="Times New Roman"/>
          <w:bCs/>
          <w:sz w:val="28"/>
          <w:szCs w:val="28"/>
          <w:lang w:val="pl-PL" w:eastAsia="ko-KR"/>
        </w:rPr>
      </w:pPr>
      <w:r>
        <w:rPr>
          <w:rFonts w:ascii="Times New Roman" w:hAnsi="Times New Roman"/>
          <w:bCs/>
          <w:sz w:val="28"/>
          <w:szCs w:val="28"/>
          <w:lang w:val="pl-PL" w:eastAsia="ko-KR"/>
        </w:rPr>
        <w:t xml:space="preserve">- Các điều kiện khác: </w:t>
      </w:r>
    </w:p>
    <w:p w14:paraId="15629E97">
      <w:pPr>
        <w:tabs>
          <w:tab w:val="left" w:pos="709"/>
        </w:tabs>
        <w:spacing w:after="60"/>
        <w:ind w:firstLine="142"/>
        <w:jc w:val="both"/>
        <w:rPr>
          <w:rFonts w:ascii="Times New Roman" w:hAnsi="Times New Roman"/>
          <w:bCs/>
          <w:sz w:val="28"/>
          <w:szCs w:val="28"/>
          <w:lang w:val="pl-PL" w:eastAsia="ko-KR"/>
        </w:rPr>
      </w:pPr>
      <w:r>
        <w:rPr>
          <w:rFonts w:ascii="Times New Roman" w:hAnsi="Times New Roman"/>
          <w:bCs/>
          <w:sz w:val="28"/>
          <w:szCs w:val="28"/>
          <w:lang w:val="pl-PL" w:eastAsia="ko-KR"/>
        </w:rPr>
        <w:tab/>
      </w:r>
      <w:r>
        <w:rPr>
          <w:rFonts w:ascii="Times New Roman" w:hAnsi="Times New Roman"/>
          <w:bCs/>
          <w:sz w:val="28"/>
          <w:szCs w:val="28"/>
          <w:lang w:val="pl-PL" w:eastAsia="ko-KR"/>
        </w:rPr>
        <w:t>+ máy tính</w:t>
      </w:r>
    </w:p>
    <w:p w14:paraId="036ACF64">
      <w:pPr>
        <w:tabs>
          <w:tab w:val="left" w:pos="709"/>
        </w:tabs>
        <w:spacing w:after="60"/>
        <w:ind w:firstLine="142"/>
        <w:jc w:val="both"/>
        <w:rPr>
          <w:rFonts w:ascii="Times New Roman" w:hAnsi="Times New Roman"/>
          <w:i/>
          <w:iCs/>
          <w:sz w:val="28"/>
          <w:szCs w:val="28"/>
        </w:rPr>
      </w:pPr>
      <w:r>
        <w:rPr>
          <w:rFonts w:ascii="Times New Roman" w:hAnsi="Times New Roman"/>
          <w:bCs/>
          <w:sz w:val="28"/>
          <w:szCs w:val="28"/>
          <w:lang w:val="pl-PL" w:eastAsia="ko-KR"/>
        </w:rPr>
        <w:tab/>
      </w:r>
      <w:r>
        <w:rPr>
          <w:rFonts w:ascii="Times New Roman" w:hAnsi="Times New Roman"/>
          <w:bCs/>
          <w:sz w:val="28"/>
          <w:szCs w:val="28"/>
          <w:lang w:eastAsia="ko-KR"/>
        </w:rPr>
        <w:t xml:space="preserve">+ Máy chiếu </w:t>
      </w:r>
    </w:p>
    <w:p w14:paraId="33A2DC36">
      <w:pPr>
        <w:tabs>
          <w:tab w:val="left" w:pos="6432"/>
        </w:tabs>
        <w:spacing w:after="60"/>
        <w:jc w:val="both"/>
        <w:rPr>
          <w:rFonts w:ascii="Times New Roman" w:hAnsi="Times New Roman"/>
          <w:b/>
          <w:sz w:val="28"/>
          <w:szCs w:val="28"/>
          <w:lang w:val="pt-BR"/>
        </w:rPr>
      </w:pPr>
      <w:r>
        <w:rPr>
          <w:rFonts w:ascii="Times New Roman" w:hAnsi="Times New Roman"/>
          <w:b/>
          <w:sz w:val="28"/>
          <w:szCs w:val="28"/>
          <w:lang w:val="pt-BR"/>
        </w:rPr>
        <w:t>V. PHƯƠNG PHÁP VÀ NỘI DUNG ĐÁNH GIÁ:</w:t>
      </w:r>
      <w:r>
        <w:rPr>
          <w:rFonts w:ascii="Times New Roman" w:hAnsi="Times New Roman"/>
          <w:b/>
          <w:sz w:val="28"/>
          <w:szCs w:val="28"/>
          <w:lang w:val="pt-BR"/>
        </w:rPr>
        <w:tab/>
      </w:r>
    </w:p>
    <w:p w14:paraId="09E6D5E4">
      <w:pPr>
        <w:spacing w:after="60"/>
        <w:ind w:firstLine="720"/>
        <w:jc w:val="both"/>
        <w:rPr>
          <w:rFonts w:ascii="Times New Roman" w:hAnsi="Times New Roman"/>
          <w:b/>
          <w:sz w:val="28"/>
          <w:szCs w:val="28"/>
          <w:lang w:val="pt-BR"/>
        </w:rPr>
      </w:pPr>
      <w:r>
        <w:rPr>
          <w:rFonts w:ascii="Times New Roman" w:hAnsi="Times New Roman"/>
          <w:sz w:val="28"/>
          <w:szCs w:val="28"/>
        </w:rPr>
        <w:t>Các điểm kiểm tra thường xuyên ở các bài học, kiểm tra định kỳ ở cuối phần. Thi hết môn theo tiến độ học tập của nhà trường. Điểm tổng kết mô đun theo qui chế thi và kiểm tra.</w:t>
      </w:r>
    </w:p>
    <w:p w14:paraId="77A8503C">
      <w:pPr>
        <w:spacing w:after="60"/>
        <w:jc w:val="both"/>
        <w:rPr>
          <w:rFonts w:ascii="Times New Roman" w:hAnsi="Times New Roman"/>
          <w:sz w:val="28"/>
          <w:szCs w:val="28"/>
          <w:lang w:val="pt-BR"/>
        </w:rPr>
      </w:pPr>
      <w:r>
        <w:rPr>
          <w:rFonts w:ascii="Times New Roman" w:hAnsi="Times New Roman"/>
          <w:sz w:val="28"/>
          <w:szCs w:val="28"/>
          <w:lang w:val="pt-BR"/>
        </w:rPr>
        <w:t>- Hình thức:</w:t>
      </w:r>
    </w:p>
    <w:p w14:paraId="0F1B07C9">
      <w:pPr>
        <w:spacing w:after="60"/>
        <w:ind w:firstLine="720"/>
        <w:rPr>
          <w:rFonts w:ascii="Times New Roman" w:hAnsi="Times New Roman"/>
          <w:sz w:val="28"/>
          <w:szCs w:val="28"/>
          <w:lang w:val="pt-BR"/>
        </w:rPr>
      </w:pPr>
      <w:r>
        <w:rPr>
          <w:rFonts w:ascii="Times New Roman" w:hAnsi="Times New Roman"/>
          <w:sz w:val="28"/>
          <w:szCs w:val="28"/>
          <w:lang w:val="pt-BR"/>
        </w:rPr>
        <w:t>Thực hành và vấn đáp: Lắp đặt điều hòa trung tâm nước, hện thống điều hòa không khí CRV sửa chữa những hư hỏng thông thường; Trình bày nguyên lý làm việc, nêu phương pháp sửa chữa mạch điện; Trả lời câu hỏi của giáo viên</w:t>
      </w:r>
    </w:p>
    <w:p w14:paraId="1B065269">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 Tiêu chuẩn đánh giá:</w:t>
      </w:r>
    </w:p>
    <w:p w14:paraId="5C9435F3">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Qua bài kiểm tra viết với câu tự luận đạt yêu cầu</w:t>
      </w:r>
    </w:p>
    <w:p w14:paraId="3CE680C5">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Đánh giá kết quả của từng bài tập thực hành</w:t>
      </w:r>
    </w:p>
    <w:p w14:paraId="71E6E912">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Sử dụng dụng cụ đúng phương pháp</w:t>
      </w:r>
    </w:p>
    <w:p w14:paraId="428839C5">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 xml:space="preserve">+ Được đánh giá bằng quan sát quá trình và sản phẩm theo tiêu chuẩn kỹ thuật. </w:t>
      </w:r>
    </w:p>
    <w:p w14:paraId="7F1D197F">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lang w:val="pt-BR"/>
        </w:rPr>
        <w:tab/>
      </w:r>
      <w:r>
        <w:rPr>
          <w:rFonts w:ascii="Times New Roman" w:hAnsi="Times New Roman"/>
          <w:sz w:val="28"/>
          <w:szCs w:val="28"/>
        </w:rPr>
        <w:t xml:space="preserve">+ Đảm bảo an toàn lao động </w:t>
      </w:r>
    </w:p>
    <w:p w14:paraId="1A6822A9">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Nơi thực tập phải gọn gàng, ngăn nắp</w:t>
      </w:r>
    </w:p>
    <w:p w14:paraId="28067B3F">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 Cẩn thận, có ý thức bảo quản máy, thiết bị. Có tinh thần tổ, nhóm.  </w:t>
      </w:r>
    </w:p>
    <w:p w14:paraId="1BB2EF2A">
      <w:pPr>
        <w:tabs>
          <w:tab w:val="left" w:pos="720"/>
          <w:tab w:val="left" w:pos="1440"/>
          <w:tab w:val="center" w:pos="4500"/>
        </w:tabs>
        <w:spacing w:after="60"/>
        <w:rPr>
          <w:rFonts w:ascii="Times New Roman" w:hAnsi="Times New Roman"/>
          <w:sz w:val="28"/>
          <w:szCs w:val="28"/>
        </w:rPr>
      </w:pPr>
      <w:r>
        <w:rPr>
          <w:rFonts w:ascii="Times New Roman" w:hAnsi="Times New Roman"/>
          <w:iCs/>
          <w:sz w:val="28"/>
          <w:szCs w:val="28"/>
        </w:rPr>
        <w:t xml:space="preserve">- </w:t>
      </w:r>
      <w:r>
        <w:rPr>
          <w:rFonts w:ascii="Times New Roman" w:hAnsi="Times New Roman"/>
          <w:i/>
          <w:iCs/>
          <w:sz w:val="28"/>
          <w:szCs w:val="28"/>
        </w:rPr>
        <w:t xml:space="preserve"> </w:t>
      </w:r>
      <w:r>
        <w:rPr>
          <w:rFonts w:ascii="Times New Roman" w:hAnsi="Times New Roman"/>
          <w:sz w:val="28"/>
          <w:szCs w:val="28"/>
        </w:rPr>
        <w:t>Phương pháp đánh giá:</w:t>
      </w:r>
      <w:r>
        <w:rPr>
          <w:rFonts w:ascii="Times New Roman" w:hAnsi="Times New Roman"/>
          <w:i/>
          <w:iCs/>
          <w:sz w:val="28"/>
          <w:szCs w:val="28"/>
        </w:rPr>
        <w:t xml:space="preserve"> </w:t>
      </w:r>
      <w:r>
        <w:rPr>
          <w:rFonts w:ascii="Times New Roman" w:hAnsi="Times New Roman"/>
          <w:sz w:val="28"/>
          <w:szCs w:val="28"/>
        </w:rPr>
        <w:t xml:space="preserve">Chấm theo thang điểm 10 </w:t>
      </w:r>
    </w:p>
    <w:p w14:paraId="3A8DD87A">
      <w:pPr>
        <w:tabs>
          <w:tab w:val="left" w:pos="720"/>
          <w:tab w:val="left" w:pos="1440"/>
          <w:tab w:val="center" w:pos="4500"/>
        </w:tabs>
        <w:spacing w:after="60"/>
        <w:rPr>
          <w:rFonts w:ascii="Times New Roman" w:hAnsi="Times New Roman"/>
          <w:b/>
          <w:sz w:val="28"/>
          <w:szCs w:val="28"/>
        </w:rPr>
      </w:pPr>
    </w:p>
    <w:p w14:paraId="6EB69F54">
      <w:pPr>
        <w:tabs>
          <w:tab w:val="left" w:pos="720"/>
          <w:tab w:val="left" w:pos="1440"/>
          <w:tab w:val="center" w:pos="4500"/>
        </w:tabs>
        <w:spacing w:after="60"/>
        <w:rPr>
          <w:rFonts w:ascii="Times New Roman" w:hAnsi="Times New Roman"/>
          <w:b/>
          <w:sz w:val="28"/>
          <w:szCs w:val="28"/>
        </w:rPr>
      </w:pPr>
      <w:r>
        <w:rPr>
          <w:rFonts w:ascii="Times New Roman" w:hAnsi="Times New Roman"/>
          <w:b/>
          <w:sz w:val="28"/>
          <w:szCs w:val="28"/>
        </w:rPr>
        <w:t xml:space="preserve">VI. HƯỚNG DẪN THỰC HIỆN MÔ ĐUN:  </w:t>
      </w:r>
    </w:p>
    <w:p w14:paraId="6F0B3FA4">
      <w:pPr>
        <w:keepNext/>
        <w:keepLines/>
        <w:spacing w:after="60"/>
        <w:jc w:val="both"/>
        <w:rPr>
          <w:rFonts w:ascii="Times New Roman" w:hAnsi="Times New Roman"/>
          <w:i/>
          <w:sz w:val="28"/>
          <w:szCs w:val="28"/>
        </w:rPr>
      </w:pPr>
      <w:r>
        <w:rPr>
          <w:rFonts w:ascii="Times New Roman" w:hAnsi="Times New Roman"/>
          <w:i/>
          <w:sz w:val="28"/>
          <w:szCs w:val="28"/>
        </w:rPr>
        <w:t>1. Phạm vi áp dụng chương trình:</w:t>
      </w:r>
    </w:p>
    <w:p w14:paraId="1D956699">
      <w:pPr>
        <w:keepNext/>
        <w:keepLines/>
        <w:spacing w:after="60"/>
        <w:jc w:val="both"/>
        <w:rPr>
          <w:rFonts w:ascii="Times New Roman" w:hAnsi="Times New Roman"/>
          <w:sz w:val="28"/>
          <w:szCs w:val="28"/>
        </w:rPr>
      </w:pPr>
      <w:r>
        <w:rPr>
          <w:rFonts w:ascii="Times New Roman" w:hAnsi="Times New Roman"/>
          <w:sz w:val="28"/>
          <w:szCs w:val="28"/>
        </w:rPr>
        <w:t>- Chương trình mô đun được sử dụng để giảng dạy  trình độ Trung cấp nghề</w:t>
      </w:r>
    </w:p>
    <w:p w14:paraId="078DC457">
      <w:pPr>
        <w:spacing w:after="60"/>
        <w:jc w:val="both"/>
        <w:rPr>
          <w:rFonts w:ascii="Times New Roman" w:hAnsi="Times New Roman"/>
          <w:i/>
          <w:sz w:val="28"/>
          <w:szCs w:val="28"/>
        </w:rPr>
      </w:pPr>
      <w:r>
        <w:rPr>
          <w:rFonts w:ascii="Times New Roman" w:hAnsi="Times New Roman"/>
          <w:i/>
          <w:sz w:val="28"/>
          <w:szCs w:val="28"/>
        </w:rPr>
        <w:t>2. Hướng dẫn một số điểm chính về phương pháp giảng dạy mô đun:</w:t>
      </w:r>
    </w:p>
    <w:p w14:paraId="64B1FF64">
      <w:pPr>
        <w:spacing w:after="60"/>
        <w:ind w:left="-108" w:firstLine="180"/>
        <w:jc w:val="both"/>
        <w:rPr>
          <w:rFonts w:ascii="Times New Roman" w:hAnsi="Times New Roman"/>
          <w:sz w:val="28"/>
          <w:szCs w:val="28"/>
        </w:rPr>
      </w:pPr>
      <w:r>
        <w:rPr>
          <w:rFonts w:ascii="Times New Roman" w:hAnsi="Times New Roman"/>
          <w:sz w:val="28"/>
          <w:szCs w:val="28"/>
        </w:rPr>
        <w:t>- Diễn giải</w:t>
      </w:r>
    </w:p>
    <w:p w14:paraId="1B9F8B9A">
      <w:pPr>
        <w:spacing w:after="60"/>
        <w:ind w:left="-108" w:firstLine="180"/>
        <w:jc w:val="both"/>
        <w:rPr>
          <w:rFonts w:ascii="Times New Roman" w:hAnsi="Times New Roman"/>
          <w:sz w:val="28"/>
          <w:szCs w:val="28"/>
        </w:rPr>
      </w:pPr>
      <w:r>
        <w:rPr>
          <w:rFonts w:ascii="Times New Roman" w:hAnsi="Times New Roman"/>
          <w:sz w:val="28"/>
          <w:szCs w:val="28"/>
        </w:rPr>
        <w:t>- Phỏng vấn</w:t>
      </w:r>
    </w:p>
    <w:p w14:paraId="52BB587A">
      <w:pPr>
        <w:spacing w:after="60"/>
        <w:ind w:left="-108" w:firstLine="180"/>
        <w:jc w:val="both"/>
        <w:rPr>
          <w:rFonts w:ascii="Times New Roman" w:hAnsi="Times New Roman"/>
          <w:sz w:val="28"/>
          <w:szCs w:val="28"/>
        </w:rPr>
      </w:pPr>
      <w:r>
        <w:rPr>
          <w:rFonts w:ascii="Times New Roman" w:hAnsi="Times New Roman"/>
          <w:sz w:val="28"/>
          <w:szCs w:val="28"/>
        </w:rPr>
        <w:t xml:space="preserve">- Nêu vấn đề </w:t>
      </w:r>
    </w:p>
    <w:p w14:paraId="783E2FBC">
      <w:pPr>
        <w:spacing w:after="60"/>
        <w:ind w:left="-108" w:firstLine="180"/>
        <w:jc w:val="both"/>
        <w:rPr>
          <w:rFonts w:ascii="Times New Roman" w:hAnsi="Times New Roman"/>
          <w:sz w:val="28"/>
          <w:szCs w:val="28"/>
        </w:rPr>
      </w:pPr>
      <w:r>
        <w:rPr>
          <w:rFonts w:ascii="Times New Roman" w:hAnsi="Times New Roman"/>
          <w:sz w:val="28"/>
          <w:szCs w:val="28"/>
        </w:rPr>
        <w:t>- Thị phạm</w:t>
      </w:r>
    </w:p>
    <w:p w14:paraId="04BA4353">
      <w:pPr>
        <w:spacing w:after="60"/>
        <w:ind w:left="-108" w:firstLine="180"/>
        <w:jc w:val="both"/>
        <w:rPr>
          <w:rFonts w:ascii="Times New Roman" w:hAnsi="Times New Roman"/>
          <w:sz w:val="28"/>
          <w:szCs w:val="28"/>
        </w:rPr>
      </w:pPr>
      <w:r>
        <w:rPr>
          <w:rFonts w:ascii="Times New Roman" w:hAnsi="Times New Roman"/>
          <w:sz w:val="28"/>
          <w:szCs w:val="28"/>
        </w:rPr>
        <w:t>- Gợi mở</w:t>
      </w:r>
    </w:p>
    <w:p w14:paraId="78B57CB9">
      <w:pPr>
        <w:spacing w:after="60"/>
        <w:ind w:left="-108" w:firstLine="180"/>
        <w:jc w:val="both"/>
        <w:rPr>
          <w:rFonts w:ascii="Times New Roman" w:hAnsi="Times New Roman"/>
          <w:sz w:val="28"/>
          <w:szCs w:val="28"/>
        </w:rPr>
      </w:pPr>
      <w:r>
        <w:rPr>
          <w:rFonts w:ascii="Times New Roman" w:hAnsi="Times New Roman"/>
          <w:sz w:val="28"/>
          <w:szCs w:val="28"/>
        </w:rPr>
        <w:t xml:space="preserve">- Thực hành </w:t>
      </w:r>
    </w:p>
    <w:p w14:paraId="657EC089">
      <w:pPr>
        <w:spacing w:after="60"/>
        <w:ind w:left="72"/>
        <w:jc w:val="both"/>
        <w:rPr>
          <w:rFonts w:ascii="Times New Roman" w:hAnsi="Times New Roman"/>
          <w:sz w:val="28"/>
          <w:szCs w:val="28"/>
        </w:rPr>
      </w:pPr>
      <w:r>
        <w:rPr>
          <w:rFonts w:ascii="Times New Roman" w:hAnsi="Times New Roman"/>
          <w:sz w:val="28"/>
          <w:szCs w:val="28"/>
        </w:rPr>
        <w:t xml:space="preserve">- Giáo viên trước khi giảng dạy cần phải căn cứ vào nội dung của từng bài học để chuẩn bị đầy đủ các điều kiện thực hiện bài học để đảm bảo chất lượng giảng dạy.  </w:t>
      </w:r>
    </w:p>
    <w:p w14:paraId="4AAD475F">
      <w:pPr>
        <w:keepNext/>
        <w:keepLines/>
        <w:spacing w:after="60"/>
        <w:jc w:val="both"/>
        <w:rPr>
          <w:rFonts w:ascii="Times New Roman" w:hAnsi="Times New Roman"/>
          <w:i/>
          <w:sz w:val="28"/>
          <w:szCs w:val="28"/>
        </w:rPr>
      </w:pPr>
      <w:r>
        <w:rPr>
          <w:rFonts w:ascii="Times New Roman" w:hAnsi="Times New Roman"/>
          <w:i/>
          <w:sz w:val="28"/>
          <w:szCs w:val="28"/>
        </w:rPr>
        <w:t>3. Những trọng tâm chương trình cần chú ý:</w:t>
      </w:r>
    </w:p>
    <w:p w14:paraId="7497EE29">
      <w:pPr>
        <w:keepNext/>
        <w:keepLines/>
        <w:spacing w:after="60"/>
        <w:jc w:val="both"/>
        <w:rPr>
          <w:rFonts w:ascii="Times New Roman" w:hAnsi="Times New Roman"/>
          <w:sz w:val="28"/>
          <w:szCs w:val="28"/>
        </w:rPr>
      </w:pPr>
      <w:r>
        <w:rPr>
          <w:rFonts w:ascii="Times New Roman" w:hAnsi="Times New Roman"/>
          <w:sz w:val="28"/>
          <w:szCs w:val="28"/>
        </w:rPr>
        <w:t xml:space="preserve">- Tất cả các bài  </w:t>
      </w:r>
    </w:p>
    <w:p w14:paraId="03989542">
      <w:pPr>
        <w:keepNext/>
        <w:keepLines/>
        <w:spacing w:after="60"/>
        <w:jc w:val="both"/>
        <w:rPr>
          <w:rFonts w:ascii="Times New Roman" w:hAnsi="Times New Roman"/>
          <w:i/>
          <w:sz w:val="28"/>
          <w:szCs w:val="28"/>
        </w:rPr>
      </w:pPr>
      <w:r>
        <w:rPr>
          <w:rFonts w:ascii="Times New Roman" w:hAnsi="Times New Roman"/>
          <w:i/>
          <w:sz w:val="28"/>
          <w:szCs w:val="28"/>
        </w:rPr>
        <w:t>4. Tài liệu tham khảo:</w:t>
      </w:r>
    </w:p>
    <w:p w14:paraId="0FA2A9EB">
      <w:pPr>
        <w:spacing w:after="60"/>
        <w:jc w:val="both"/>
        <w:rPr>
          <w:rFonts w:ascii="Times New Roman" w:hAnsi="Times New Roman"/>
          <w:bCs/>
          <w:sz w:val="28"/>
          <w:szCs w:val="28"/>
        </w:rPr>
      </w:pPr>
      <w:r>
        <w:rPr>
          <w:rFonts w:ascii="Times New Roman" w:hAnsi="Times New Roman"/>
          <w:bCs/>
          <w:sz w:val="28"/>
          <w:szCs w:val="28"/>
        </w:rPr>
        <w:t xml:space="preserve">[1] Hà Đăng Trung, Nguyễn Quân. </w:t>
      </w:r>
      <w:r>
        <w:rPr>
          <w:rFonts w:ascii="Times New Roman" w:hAnsi="Times New Roman"/>
          <w:bCs/>
          <w:i/>
          <w:sz w:val="28"/>
          <w:szCs w:val="28"/>
        </w:rPr>
        <w:t>Giáo trình thông gió và điều tiết không khí</w:t>
      </w:r>
      <w:r>
        <w:rPr>
          <w:rFonts w:ascii="Times New Roman" w:hAnsi="Times New Roman"/>
          <w:bCs/>
          <w:sz w:val="28"/>
          <w:szCs w:val="28"/>
        </w:rPr>
        <w:t xml:space="preserve">. Trường Đại học Bách khoa Hà Nội, tái bản 2013 </w:t>
      </w:r>
    </w:p>
    <w:p w14:paraId="6E5D64E6">
      <w:pPr>
        <w:spacing w:after="60"/>
        <w:jc w:val="both"/>
        <w:rPr>
          <w:rFonts w:ascii="Times New Roman" w:hAnsi="Times New Roman"/>
          <w:bCs/>
          <w:sz w:val="28"/>
          <w:szCs w:val="28"/>
        </w:rPr>
      </w:pPr>
      <w:r>
        <w:rPr>
          <w:rFonts w:ascii="Times New Roman" w:hAnsi="Times New Roman"/>
          <w:bCs/>
          <w:sz w:val="28"/>
          <w:szCs w:val="28"/>
        </w:rPr>
        <w:t xml:space="preserve">[2] Hà Đăng Trung, Nguyễn Quân. </w:t>
      </w:r>
      <w:r>
        <w:rPr>
          <w:rFonts w:ascii="Times New Roman" w:hAnsi="Times New Roman"/>
          <w:bCs/>
          <w:i/>
          <w:sz w:val="28"/>
          <w:szCs w:val="28"/>
        </w:rPr>
        <w:t>Cơ sở kỹ thuật điều hoà không khí</w:t>
      </w:r>
      <w:r>
        <w:rPr>
          <w:rFonts w:ascii="Times New Roman" w:hAnsi="Times New Roman"/>
          <w:bCs/>
          <w:sz w:val="28"/>
          <w:szCs w:val="28"/>
        </w:rPr>
        <w:t xml:space="preserve">. Nhà xuất bản Khoa học và Kỹ thuật, Hà Nội, tái bản năm2017. </w:t>
      </w:r>
    </w:p>
    <w:p w14:paraId="0FF4C52B">
      <w:pPr>
        <w:spacing w:after="60"/>
        <w:jc w:val="both"/>
        <w:rPr>
          <w:rFonts w:ascii="Times New Roman" w:hAnsi="Times New Roman"/>
          <w:bCs/>
          <w:sz w:val="28"/>
          <w:szCs w:val="28"/>
        </w:rPr>
      </w:pPr>
      <w:r>
        <w:rPr>
          <w:rFonts w:ascii="Times New Roman" w:hAnsi="Times New Roman"/>
          <w:bCs/>
          <w:sz w:val="28"/>
          <w:szCs w:val="28"/>
        </w:rPr>
        <w:t xml:space="preserve">[3] Lê Chí Hiệp. </w:t>
      </w:r>
      <w:r>
        <w:rPr>
          <w:rFonts w:ascii="Times New Roman" w:hAnsi="Times New Roman"/>
          <w:bCs/>
          <w:i/>
          <w:sz w:val="28"/>
          <w:szCs w:val="28"/>
        </w:rPr>
        <w:t>Kỹthuật điều hoà không khí</w:t>
      </w:r>
      <w:r>
        <w:rPr>
          <w:rFonts w:ascii="Times New Roman" w:hAnsi="Times New Roman"/>
          <w:bCs/>
          <w:sz w:val="28"/>
          <w:szCs w:val="28"/>
        </w:rPr>
        <w:t xml:space="preserve">. Nhà xuất bản Khoa học và Kỹ thuật, HàNội, năm 2015 </w:t>
      </w:r>
    </w:p>
    <w:p w14:paraId="3C3CAE9B">
      <w:pPr>
        <w:spacing w:after="60"/>
        <w:jc w:val="both"/>
        <w:rPr>
          <w:rFonts w:ascii="Times New Roman" w:hAnsi="Times New Roman"/>
          <w:bCs/>
          <w:sz w:val="28"/>
          <w:szCs w:val="28"/>
        </w:rPr>
      </w:pPr>
      <w:r>
        <w:rPr>
          <w:rFonts w:ascii="Times New Roman" w:hAnsi="Times New Roman"/>
          <w:bCs/>
          <w:sz w:val="28"/>
          <w:szCs w:val="28"/>
        </w:rPr>
        <w:t xml:space="preserve">[4] Trần Ngọc Chấn. Kỹ </w:t>
      </w:r>
      <w:r>
        <w:rPr>
          <w:rFonts w:ascii="Times New Roman" w:hAnsi="Times New Roman"/>
          <w:bCs/>
          <w:i/>
          <w:sz w:val="28"/>
          <w:szCs w:val="28"/>
        </w:rPr>
        <w:t>thuật thông gió</w:t>
      </w:r>
      <w:r>
        <w:rPr>
          <w:rFonts w:ascii="Times New Roman" w:hAnsi="Times New Roman"/>
          <w:bCs/>
          <w:sz w:val="28"/>
          <w:szCs w:val="28"/>
        </w:rPr>
        <w:t xml:space="preserve">. Nhà xuất bản xây dựng, Hà Nội, năm 2014 </w:t>
      </w:r>
    </w:p>
    <w:p w14:paraId="7F033BAF">
      <w:pPr>
        <w:spacing w:after="60"/>
        <w:jc w:val="both"/>
        <w:rPr>
          <w:rFonts w:ascii="Times New Roman" w:hAnsi="Times New Roman"/>
          <w:bCs/>
          <w:sz w:val="28"/>
          <w:szCs w:val="28"/>
        </w:rPr>
      </w:pPr>
      <w:r>
        <w:rPr>
          <w:rFonts w:ascii="Times New Roman" w:hAnsi="Times New Roman"/>
          <w:bCs/>
          <w:sz w:val="28"/>
          <w:szCs w:val="28"/>
        </w:rPr>
        <w:t xml:space="preserve">[5] Catalogue các máy điều hoà của hãng Carrier </w:t>
      </w:r>
    </w:p>
    <w:p w14:paraId="3A159E70">
      <w:pPr>
        <w:spacing w:after="60"/>
        <w:jc w:val="both"/>
        <w:rPr>
          <w:rFonts w:ascii="Times New Roman" w:hAnsi="Times New Roman"/>
          <w:bCs/>
          <w:sz w:val="28"/>
          <w:szCs w:val="28"/>
        </w:rPr>
      </w:pPr>
      <w:r>
        <w:rPr>
          <w:rFonts w:ascii="Times New Roman" w:hAnsi="Times New Roman"/>
          <w:bCs/>
          <w:sz w:val="28"/>
          <w:szCs w:val="28"/>
        </w:rPr>
        <w:t xml:space="preserve">[6] Catalogue các máy điều hoà của hãng Toshiba </w:t>
      </w:r>
    </w:p>
    <w:p w14:paraId="6A6BFDE2">
      <w:pPr>
        <w:spacing w:after="60"/>
        <w:jc w:val="both"/>
        <w:rPr>
          <w:rFonts w:ascii="Times New Roman" w:hAnsi="Times New Roman"/>
          <w:bCs/>
          <w:sz w:val="28"/>
          <w:szCs w:val="28"/>
        </w:rPr>
      </w:pPr>
      <w:r>
        <w:rPr>
          <w:rFonts w:ascii="Times New Roman" w:hAnsi="Times New Roman"/>
          <w:bCs/>
          <w:sz w:val="28"/>
          <w:szCs w:val="28"/>
        </w:rPr>
        <w:t xml:space="preserve">[7] Catalogue các máy điều hoà của hãng Mitsubishi </w:t>
      </w:r>
    </w:p>
    <w:p w14:paraId="72F2F9DB">
      <w:pPr>
        <w:spacing w:after="60"/>
        <w:jc w:val="both"/>
        <w:rPr>
          <w:rFonts w:ascii="Times New Roman" w:hAnsi="Times New Roman"/>
          <w:sz w:val="28"/>
          <w:szCs w:val="28"/>
        </w:rPr>
      </w:pPr>
      <w:r>
        <w:rPr>
          <w:rFonts w:ascii="Times New Roman" w:hAnsi="Times New Roman"/>
          <w:bCs/>
          <w:sz w:val="28"/>
          <w:szCs w:val="28"/>
        </w:rPr>
        <w:t xml:space="preserve">[8] Catalogue các máy điều hoà của hãng Daikin </w:t>
      </w:r>
      <w:r>
        <w:rPr>
          <w:rFonts w:ascii="Times New Roman" w:hAnsi="Times New Roman"/>
          <w:spacing w:val="-6"/>
          <w:sz w:val="28"/>
          <w:szCs w:val="28"/>
        </w:rPr>
        <w:br w:type="page"/>
      </w:r>
    </w:p>
    <w:p w14:paraId="5E70BFA4">
      <w:pPr>
        <w:spacing w:after="60"/>
        <w:rPr>
          <w:rFonts w:ascii="Times New Roman" w:hAnsi="Times New Roman"/>
          <w:b/>
          <w:bCs/>
          <w:sz w:val="44"/>
          <w:szCs w:val="44"/>
        </w:rPr>
      </w:pPr>
      <w:r>
        <w:rPr>
          <w:rFonts w:ascii="Times New Roman" w:hAnsi="Times New Roman"/>
          <w:b/>
          <w:bCs/>
          <w:sz w:val="44"/>
          <w:szCs w:val="44"/>
        </w:rPr>
        <w:br w:type="page"/>
      </w:r>
    </w:p>
    <w:p w14:paraId="4DBAED8F">
      <w:pPr>
        <w:spacing w:after="60"/>
        <w:ind w:firstLine="567"/>
        <w:jc w:val="both"/>
        <w:rPr>
          <w:rFonts w:ascii="Times New Roman" w:hAnsi="Times New Roman"/>
          <w:b/>
          <w:bCs/>
          <w:sz w:val="44"/>
          <w:szCs w:val="44"/>
        </w:rPr>
      </w:pPr>
      <w:r>
        <w:rPr>
          <w:rFonts w:ascii="Times New Roman" w:hAnsi="Times New Roman"/>
        </w:rPr>
        <mc:AlternateContent>
          <mc:Choice Requires="wps">
            <w:drawing>
              <wp:anchor distT="0" distB="0" distL="114300" distR="114300" simplePos="0" relativeHeight="251673600" behindDoc="0" locked="0" layoutInCell="1" allowOverlap="1">
                <wp:simplePos x="0" y="0"/>
                <wp:positionH relativeFrom="column">
                  <wp:posOffset>41275</wp:posOffset>
                </wp:positionH>
                <wp:positionV relativeFrom="paragraph">
                  <wp:posOffset>34925</wp:posOffset>
                </wp:positionV>
                <wp:extent cx="5683250" cy="9177020"/>
                <wp:effectExtent l="19050" t="19050" r="31750" b="43180"/>
                <wp:wrapNone/>
                <wp:docPr id="1638459668" name="Rectangle 1638459668"/>
                <wp:cNvGraphicFramePr/>
                <a:graphic xmlns:a="http://schemas.openxmlformats.org/drawingml/2006/main">
                  <a:graphicData uri="http://schemas.microsoft.com/office/word/2010/wordprocessingShape">
                    <wps:wsp>
                      <wps:cNvSpPr>
                        <a:spLocks noChangeArrowheads="1"/>
                      </wps:cNvSpPr>
                      <wps:spPr bwMode="auto">
                        <a:xfrm>
                          <a:off x="0" y="0"/>
                          <a:ext cx="5683250" cy="917702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638459668" o:spid="_x0000_s1026" o:spt="1" style="position:absolute;left:0pt;margin-left:3.25pt;margin-top:2.75pt;height:722.6pt;width:447.5pt;z-index:251673600;mso-width-relative:page;mso-height-relative:page;" filled="f" stroked="t" coordsize="21600,21600" o:gfxdata="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2T5edYAAAAIAQAADwAAAAAAAAABACAAAAAiAAAAZHJzL2Rvd25y&#10;ZXYueG1sUEsBAhQAFAAAAAgAh07iQFGfuak5AgAAbgQAAA4AAAAAAAAAAQAgAAAAJQEAAGRycy9l&#10;Mm9Eb2MueG1sUEsFBgAAAAAGAAYAWQEAANAFAAAAAA==&#10;">
                <v:fill on="f" focussize="0,0"/>
                <v:stroke weight="4.5pt" color="#000000" linestyle="thinThick" miterlimit="8" joinstyle="miter"/>
                <v:imagedata o:title=""/>
                <o:lock v:ext="edit" aspectratio="f"/>
              </v:rect>
            </w:pict>
          </mc:Fallback>
        </mc:AlternateContent>
      </w:r>
    </w:p>
    <w:p w14:paraId="1738570D">
      <w:pPr>
        <w:spacing w:after="60"/>
        <w:jc w:val="center"/>
        <w:rPr>
          <w:rFonts w:ascii="Times New Roman" w:hAnsi="Times New Roman"/>
          <w:b/>
          <w:bCs/>
          <w:sz w:val="44"/>
          <w:szCs w:val="44"/>
        </w:rPr>
      </w:pPr>
    </w:p>
    <w:p w14:paraId="677047DD">
      <w:pPr>
        <w:spacing w:after="60"/>
        <w:jc w:val="center"/>
        <w:rPr>
          <w:rFonts w:ascii="Times New Roman" w:hAnsi="Times New Roman"/>
          <w:b/>
          <w:bCs/>
          <w:sz w:val="44"/>
          <w:szCs w:val="44"/>
        </w:rPr>
      </w:pPr>
    </w:p>
    <w:p w14:paraId="5981E7B0">
      <w:pPr>
        <w:spacing w:after="60"/>
        <w:jc w:val="center"/>
        <w:rPr>
          <w:rFonts w:ascii="Times New Roman" w:hAnsi="Times New Roman"/>
          <w:b/>
          <w:bCs/>
          <w:sz w:val="44"/>
          <w:szCs w:val="44"/>
        </w:rPr>
      </w:pPr>
    </w:p>
    <w:p w14:paraId="67A2352F">
      <w:pPr>
        <w:spacing w:after="60"/>
        <w:jc w:val="center"/>
        <w:rPr>
          <w:rFonts w:ascii="Times New Roman" w:hAnsi="Times New Roman"/>
          <w:b/>
          <w:bCs/>
          <w:sz w:val="44"/>
          <w:szCs w:val="44"/>
        </w:rPr>
      </w:pPr>
    </w:p>
    <w:p w14:paraId="54DF3BA4">
      <w:pPr>
        <w:spacing w:after="60"/>
        <w:jc w:val="center"/>
        <w:rPr>
          <w:rFonts w:ascii="Times New Roman" w:hAnsi="Times New Roman"/>
          <w:b/>
          <w:bCs/>
          <w:sz w:val="44"/>
          <w:szCs w:val="44"/>
        </w:rPr>
      </w:pPr>
    </w:p>
    <w:p w14:paraId="12FFEE2E">
      <w:pPr>
        <w:spacing w:after="60"/>
        <w:jc w:val="center"/>
        <w:rPr>
          <w:rFonts w:ascii="Times New Roman" w:hAnsi="Times New Roman"/>
          <w:b/>
          <w:bCs/>
          <w:sz w:val="44"/>
          <w:szCs w:val="44"/>
        </w:rPr>
      </w:pPr>
    </w:p>
    <w:p w14:paraId="7F6107E4">
      <w:pPr>
        <w:spacing w:after="60"/>
        <w:jc w:val="center"/>
        <w:rPr>
          <w:rFonts w:ascii="Times New Roman" w:hAnsi="Times New Roman"/>
          <w:b/>
          <w:bCs/>
          <w:sz w:val="44"/>
          <w:szCs w:val="44"/>
        </w:rPr>
      </w:pPr>
    </w:p>
    <w:p w14:paraId="4878A3F9">
      <w:pPr>
        <w:spacing w:after="60"/>
        <w:jc w:val="center"/>
        <w:rPr>
          <w:rFonts w:ascii="Times New Roman" w:hAnsi="Times New Roman"/>
          <w:b/>
          <w:bCs/>
          <w:sz w:val="44"/>
          <w:szCs w:val="44"/>
        </w:rPr>
      </w:pPr>
    </w:p>
    <w:p w14:paraId="573761E5">
      <w:pPr>
        <w:spacing w:after="60"/>
        <w:jc w:val="center"/>
        <w:rPr>
          <w:rFonts w:ascii="Times New Roman" w:hAnsi="Times New Roman"/>
          <w:b/>
          <w:bCs/>
          <w:sz w:val="44"/>
          <w:szCs w:val="44"/>
        </w:rPr>
      </w:pPr>
    </w:p>
    <w:p w14:paraId="02B37140">
      <w:pPr>
        <w:spacing w:after="60"/>
        <w:jc w:val="center"/>
        <w:rPr>
          <w:rFonts w:ascii="Times New Roman" w:hAnsi="Times New Roman"/>
          <w:b/>
          <w:bCs/>
          <w:sz w:val="44"/>
          <w:szCs w:val="44"/>
        </w:rPr>
      </w:pPr>
      <w:r>
        <w:rPr>
          <w:rFonts w:ascii="Times New Roman" w:hAnsi="Times New Roman"/>
          <w:b/>
          <w:bCs/>
          <w:sz w:val="44"/>
          <w:szCs w:val="44"/>
        </w:rPr>
        <w:t>CHƯƠNG TRÌNH MÔ ĐUN</w:t>
      </w:r>
    </w:p>
    <w:tbl>
      <w:tblPr>
        <w:tblStyle w:val="12"/>
        <w:tblW w:w="0" w:type="auto"/>
        <w:jc w:val="center"/>
        <w:tblLayout w:type="autofit"/>
        <w:tblCellMar>
          <w:top w:w="0" w:type="dxa"/>
          <w:left w:w="108" w:type="dxa"/>
          <w:bottom w:w="0" w:type="dxa"/>
          <w:right w:w="108" w:type="dxa"/>
        </w:tblCellMar>
      </w:tblPr>
      <w:tblGrid>
        <w:gridCol w:w="5621"/>
      </w:tblGrid>
      <w:tr w14:paraId="2A4C03B6">
        <w:tblPrEx>
          <w:tblCellMar>
            <w:top w:w="0" w:type="dxa"/>
            <w:left w:w="108" w:type="dxa"/>
            <w:bottom w:w="0" w:type="dxa"/>
            <w:right w:w="108" w:type="dxa"/>
          </w:tblCellMar>
        </w:tblPrEx>
        <w:trPr>
          <w:trHeight w:val="845" w:hRule="atLeast"/>
          <w:jc w:val="center"/>
        </w:trPr>
        <w:tc>
          <w:tcPr>
            <w:tcW w:w="5621" w:type="dxa"/>
            <w:shd w:val="clear" w:color="auto" w:fill="auto"/>
          </w:tcPr>
          <w:p w14:paraId="390C5CAC">
            <w:pPr>
              <w:spacing w:after="60"/>
              <w:jc w:val="center"/>
              <w:rPr>
                <w:rFonts w:ascii="Times New Roman" w:hAnsi="Times New Roman"/>
                <w:b/>
                <w:bCs/>
                <w:sz w:val="40"/>
                <w:szCs w:val="40"/>
              </w:rPr>
            </w:pPr>
            <w:r>
              <w:rPr>
                <w:rFonts w:ascii="Times New Roman" w:hAnsi="Times New Roman"/>
                <w:b/>
                <w:bCs/>
                <w:sz w:val="40"/>
                <w:szCs w:val="40"/>
              </w:rPr>
              <w:t>Tên mô đun: Điện tử công suất</w:t>
            </w:r>
          </w:p>
        </w:tc>
      </w:tr>
      <w:tr w14:paraId="7B6167E9">
        <w:tblPrEx>
          <w:tblCellMar>
            <w:top w:w="0" w:type="dxa"/>
            <w:left w:w="108" w:type="dxa"/>
            <w:bottom w:w="0" w:type="dxa"/>
            <w:right w:w="108" w:type="dxa"/>
          </w:tblCellMar>
        </w:tblPrEx>
        <w:trPr>
          <w:trHeight w:val="773" w:hRule="atLeast"/>
          <w:jc w:val="center"/>
        </w:trPr>
        <w:tc>
          <w:tcPr>
            <w:tcW w:w="5621" w:type="dxa"/>
            <w:shd w:val="clear" w:color="auto" w:fill="auto"/>
          </w:tcPr>
          <w:p w14:paraId="413723B3">
            <w:pPr>
              <w:spacing w:after="60"/>
              <w:jc w:val="center"/>
              <w:rPr>
                <w:rFonts w:ascii="Times New Roman" w:hAnsi="Times New Roman"/>
                <w:b/>
                <w:bCs/>
                <w:sz w:val="40"/>
                <w:szCs w:val="40"/>
              </w:rPr>
            </w:pPr>
            <w:r>
              <w:rPr>
                <w:rFonts w:ascii="Times New Roman" w:hAnsi="Times New Roman"/>
                <w:b/>
                <w:bCs/>
                <w:sz w:val="40"/>
                <w:szCs w:val="40"/>
              </w:rPr>
              <w:t>Mã số mô đun: MĐ 27</w:t>
            </w:r>
          </w:p>
        </w:tc>
      </w:tr>
    </w:tbl>
    <w:p w14:paraId="62DC4656">
      <w:pPr>
        <w:spacing w:after="60"/>
        <w:jc w:val="center"/>
        <w:rPr>
          <w:rFonts w:ascii="Times New Roman" w:hAnsi="Times New Roman"/>
          <w:b/>
          <w:bCs/>
          <w:sz w:val="44"/>
          <w:szCs w:val="44"/>
        </w:rPr>
      </w:pPr>
    </w:p>
    <w:p w14:paraId="37833246">
      <w:pPr>
        <w:spacing w:after="60"/>
        <w:jc w:val="center"/>
        <w:rPr>
          <w:rFonts w:ascii="Times New Roman" w:hAnsi="Times New Roman"/>
          <w:b/>
          <w:bCs/>
          <w:sz w:val="44"/>
          <w:szCs w:val="44"/>
        </w:rPr>
      </w:pPr>
    </w:p>
    <w:p w14:paraId="3F2C89E3">
      <w:pPr>
        <w:spacing w:after="60"/>
        <w:jc w:val="center"/>
        <w:rPr>
          <w:rFonts w:ascii="Times New Roman" w:hAnsi="Times New Roman"/>
          <w:b/>
          <w:bCs/>
          <w:sz w:val="44"/>
          <w:szCs w:val="44"/>
        </w:rPr>
      </w:pPr>
    </w:p>
    <w:p w14:paraId="2AB296DE">
      <w:pPr>
        <w:spacing w:after="60"/>
        <w:jc w:val="center"/>
        <w:rPr>
          <w:rFonts w:ascii="Times New Roman" w:hAnsi="Times New Roman"/>
          <w:b/>
          <w:bCs/>
          <w:sz w:val="44"/>
          <w:szCs w:val="44"/>
        </w:rPr>
      </w:pPr>
    </w:p>
    <w:p w14:paraId="20528E7A">
      <w:pPr>
        <w:spacing w:after="60"/>
        <w:jc w:val="center"/>
        <w:rPr>
          <w:rFonts w:ascii="Times New Roman" w:hAnsi="Times New Roman"/>
          <w:b/>
          <w:bCs/>
          <w:sz w:val="28"/>
          <w:szCs w:val="28"/>
        </w:rPr>
      </w:pPr>
    </w:p>
    <w:p w14:paraId="1A30B145">
      <w:pPr>
        <w:spacing w:after="60"/>
        <w:jc w:val="center"/>
        <w:rPr>
          <w:rFonts w:ascii="Times New Roman" w:hAnsi="Times New Roman"/>
          <w:b/>
          <w:bCs/>
          <w:sz w:val="28"/>
          <w:szCs w:val="28"/>
        </w:rPr>
      </w:pPr>
    </w:p>
    <w:p w14:paraId="590D5A77">
      <w:pPr>
        <w:spacing w:after="60"/>
        <w:jc w:val="center"/>
        <w:rPr>
          <w:rFonts w:ascii="Times New Roman" w:hAnsi="Times New Roman"/>
          <w:b/>
          <w:bCs/>
          <w:sz w:val="28"/>
          <w:szCs w:val="28"/>
        </w:rPr>
      </w:pPr>
    </w:p>
    <w:p w14:paraId="70545C1F">
      <w:pPr>
        <w:spacing w:after="60"/>
        <w:jc w:val="center"/>
        <w:rPr>
          <w:rFonts w:ascii="Times New Roman" w:hAnsi="Times New Roman"/>
          <w:b/>
          <w:bCs/>
          <w:sz w:val="28"/>
          <w:szCs w:val="28"/>
        </w:rPr>
      </w:pPr>
    </w:p>
    <w:p w14:paraId="6F5F09BE">
      <w:pPr>
        <w:spacing w:after="60"/>
        <w:jc w:val="center"/>
        <w:rPr>
          <w:rFonts w:ascii="Times New Roman" w:hAnsi="Times New Roman"/>
          <w:b/>
          <w:bCs/>
          <w:sz w:val="28"/>
          <w:szCs w:val="28"/>
        </w:rPr>
      </w:pPr>
    </w:p>
    <w:p w14:paraId="2C05C139">
      <w:pPr>
        <w:spacing w:after="60"/>
        <w:jc w:val="center"/>
        <w:rPr>
          <w:rFonts w:ascii="Times New Roman" w:hAnsi="Times New Roman"/>
          <w:b/>
          <w:bCs/>
          <w:sz w:val="28"/>
          <w:szCs w:val="28"/>
        </w:rPr>
      </w:pPr>
    </w:p>
    <w:p w14:paraId="73D283A4">
      <w:pPr>
        <w:spacing w:after="60"/>
        <w:jc w:val="center"/>
        <w:rPr>
          <w:rFonts w:ascii="Times New Roman" w:hAnsi="Times New Roman"/>
          <w:b/>
          <w:bCs/>
          <w:sz w:val="28"/>
          <w:szCs w:val="28"/>
        </w:rPr>
      </w:pPr>
    </w:p>
    <w:p w14:paraId="6E1125E8">
      <w:pPr>
        <w:spacing w:after="60"/>
        <w:jc w:val="center"/>
        <w:rPr>
          <w:rFonts w:ascii="Times New Roman" w:hAnsi="Times New Roman"/>
          <w:b/>
          <w:bCs/>
          <w:sz w:val="28"/>
          <w:szCs w:val="28"/>
        </w:rPr>
      </w:pPr>
    </w:p>
    <w:p w14:paraId="22E834E3">
      <w:pPr>
        <w:keepNext/>
        <w:spacing w:after="60"/>
        <w:jc w:val="center"/>
        <w:outlineLvl w:val="0"/>
        <w:rPr>
          <w:rFonts w:ascii="Times New Roman" w:hAnsi="Times New Roman"/>
          <w:b/>
          <w:bCs/>
          <w:kern w:val="32"/>
          <w:sz w:val="28"/>
          <w:szCs w:val="28"/>
          <w:lang w:val="da-DK" w:eastAsia="zh-CN"/>
        </w:rPr>
      </w:pPr>
      <w:bookmarkStart w:id="55" w:name="_Toc291013447"/>
    </w:p>
    <w:p w14:paraId="4141A8D4">
      <w:pPr>
        <w:keepNext/>
        <w:spacing w:after="60"/>
        <w:jc w:val="center"/>
        <w:outlineLvl w:val="0"/>
        <w:rPr>
          <w:rFonts w:ascii="Times New Roman" w:hAnsi="Times New Roman"/>
          <w:b/>
          <w:bCs/>
          <w:kern w:val="32"/>
          <w:sz w:val="28"/>
          <w:szCs w:val="28"/>
          <w:lang w:val="da-DK" w:eastAsia="zh-CN"/>
        </w:rPr>
      </w:pPr>
    </w:p>
    <w:p w14:paraId="0EF6A7FB">
      <w:pPr>
        <w:keepNext/>
        <w:spacing w:after="60"/>
        <w:jc w:val="center"/>
        <w:outlineLvl w:val="0"/>
        <w:rPr>
          <w:rFonts w:ascii="Times New Roman" w:hAnsi="Times New Roman"/>
          <w:b/>
          <w:bCs/>
          <w:kern w:val="32"/>
          <w:sz w:val="28"/>
          <w:szCs w:val="28"/>
          <w:lang w:val="da-DK" w:eastAsia="zh-CN"/>
        </w:rPr>
      </w:pPr>
    </w:p>
    <w:p w14:paraId="27970F4B">
      <w:pPr>
        <w:keepNext/>
        <w:spacing w:after="60"/>
        <w:jc w:val="center"/>
        <w:outlineLvl w:val="0"/>
        <w:rPr>
          <w:rFonts w:ascii="Times New Roman" w:hAnsi="Times New Roman"/>
          <w:b/>
          <w:bCs/>
          <w:kern w:val="32"/>
          <w:sz w:val="28"/>
          <w:szCs w:val="28"/>
          <w:lang w:val="da-DK" w:eastAsia="zh-CN"/>
        </w:rPr>
      </w:pPr>
    </w:p>
    <w:p w14:paraId="6932722E">
      <w:pPr>
        <w:keepNext/>
        <w:spacing w:after="60"/>
        <w:jc w:val="center"/>
        <w:outlineLvl w:val="0"/>
        <w:rPr>
          <w:rFonts w:ascii="Times New Roman" w:hAnsi="Times New Roman"/>
          <w:b/>
          <w:bCs/>
          <w:kern w:val="32"/>
          <w:sz w:val="28"/>
          <w:szCs w:val="28"/>
          <w:lang w:val="da-DK" w:eastAsia="zh-CN"/>
        </w:rPr>
      </w:pPr>
    </w:p>
    <w:p w14:paraId="4F5348EB">
      <w:pPr>
        <w:keepNext/>
        <w:spacing w:after="60"/>
        <w:jc w:val="center"/>
        <w:outlineLvl w:val="0"/>
        <w:rPr>
          <w:rFonts w:ascii="Times New Roman" w:hAnsi="Times New Roman"/>
          <w:b/>
          <w:bCs/>
          <w:kern w:val="32"/>
          <w:sz w:val="28"/>
          <w:szCs w:val="28"/>
          <w:lang w:val="da-DK" w:eastAsia="zh-CN"/>
        </w:rPr>
      </w:pPr>
    </w:p>
    <w:p w14:paraId="49214307">
      <w:pPr>
        <w:keepNext/>
        <w:spacing w:after="60"/>
        <w:jc w:val="center"/>
        <w:outlineLvl w:val="0"/>
        <w:rPr>
          <w:rFonts w:ascii="Times New Roman" w:hAnsi="Times New Roman"/>
          <w:b/>
          <w:bCs/>
          <w:kern w:val="32"/>
          <w:sz w:val="28"/>
          <w:szCs w:val="28"/>
          <w:lang w:val="da-DK" w:eastAsia="zh-CN"/>
        </w:rPr>
      </w:pPr>
    </w:p>
    <w:p w14:paraId="1C152D5A">
      <w:pPr>
        <w:keepNext/>
        <w:spacing w:after="60"/>
        <w:jc w:val="center"/>
        <w:outlineLvl w:val="0"/>
        <w:rPr>
          <w:rFonts w:ascii="Times New Roman" w:hAnsi="Times New Roman"/>
          <w:b/>
          <w:bCs/>
          <w:kern w:val="32"/>
          <w:sz w:val="28"/>
          <w:szCs w:val="28"/>
          <w:lang w:val="da-DK" w:eastAsia="zh-CN"/>
        </w:rPr>
      </w:pPr>
    </w:p>
    <w:p w14:paraId="737985F2">
      <w:pPr>
        <w:keepNext/>
        <w:spacing w:after="60"/>
        <w:jc w:val="center"/>
        <w:outlineLvl w:val="0"/>
        <w:rPr>
          <w:rFonts w:ascii="Times New Roman" w:hAnsi="Times New Roman"/>
          <w:b/>
          <w:bCs/>
          <w:kern w:val="32"/>
          <w:sz w:val="28"/>
          <w:szCs w:val="28"/>
          <w:lang w:val="da-DK" w:eastAsia="zh-CN"/>
        </w:rPr>
      </w:pPr>
    </w:p>
    <w:p w14:paraId="18149438">
      <w:pPr>
        <w:keepNext/>
        <w:spacing w:after="60"/>
        <w:jc w:val="center"/>
        <w:outlineLvl w:val="0"/>
        <w:rPr>
          <w:rFonts w:ascii="Times New Roman" w:hAnsi="Times New Roman"/>
          <w:b/>
          <w:bCs/>
          <w:kern w:val="32"/>
          <w:sz w:val="28"/>
          <w:szCs w:val="28"/>
          <w:lang w:val="da-DK" w:eastAsia="zh-CN"/>
        </w:rPr>
      </w:pPr>
    </w:p>
    <w:p w14:paraId="6886F332">
      <w:pPr>
        <w:keepNext/>
        <w:spacing w:after="60"/>
        <w:jc w:val="center"/>
        <w:outlineLvl w:val="0"/>
        <w:rPr>
          <w:rFonts w:ascii="Times New Roman" w:hAnsi="Times New Roman"/>
          <w:b/>
          <w:bCs/>
          <w:kern w:val="32"/>
          <w:sz w:val="28"/>
          <w:szCs w:val="28"/>
          <w:lang w:val="da-DK" w:eastAsia="zh-CN"/>
        </w:rPr>
      </w:pPr>
    </w:p>
    <w:p w14:paraId="1C2CB09D">
      <w:pPr>
        <w:keepNext/>
        <w:spacing w:after="60"/>
        <w:jc w:val="center"/>
        <w:outlineLvl w:val="0"/>
        <w:rPr>
          <w:rFonts w:ascii="Times New Roman" w:hAnsi="Times New Roman"/>
          <w:b/>
          <w:bCs/>
          <w:kern w:val="32"/>
          <w:sz w:val="28"/>
          <w:szCs w:val="28"/>
          <w:lang w:val="da-DK" w:eastAsia="zh-CN"/>
        </w:rPr>
      </w:pPr>
    </w:p>
    <w:p w14:paraId="79803CA4">
      <w:pPr>
        <w:keepNext/>
        <w:spacing w:after="60"/>
        <w:jc w:val="center"/>
        <w:outlineLvl w:val="0"/>
        <w:rPr>
          <w:rFonts w:ascii="Times New Roman" w:hAnsi="Times New Roman"/>
          <w:b/>
          <w:bCs/>
          <w:kern w:val="32"/>
          <w:sz w:val="28"/>
          <w:szCs w:val="28"/>
          <w:lang w:val="da-DK" w:eastAsia="zh-CN"/>
        </w:rPr>
      </w:pPr>
    </w:p>
    <w:p w14:paraId="47A355F7">
      <w:pPr>
        <w:keepNext/>
        <w:spacing w:after="60"/>
        <w:jc w:val="center"/>
        <w:outlineLvl w:val="0"/>
        <w:rPr>
          <w:rFonts w:ascii="Times New Roman" w:hAnsi="Times New Roman"/>
          <w:b/>
          <w:bCs/>
          <w:kern w:val="32"/>
          <w:sz w:val="28"/>
          <w:szCs w:val="28"/>
          <w:lang w:val="da-DK" w:eastAsia="zh-CN"/>
        </w:rPr>
      </w:pPr>
    </w:p>
    <w:p w14:paraId="6025BE45">
      <w:pPr>
        <w:keepNext/>
        <w:spacing w:after="60"/>
        <w:jc w:val="center"/>
        <w:outlineLvl w:val="0"/>
        <w:rPr>
          <w:rFonts w:ascii="Times New Roman" w:hAnsi="Times New Roman"/>
          <w:b/>
          <w:bCs/>
          <w:kern w:val="32"/>
          <w:sz w:val="28"/>
          <w:szCs w:val="28"/>
          <w:lang w:val="da-DK" w:eastAsia="zh-CN"/>
        </w:rPr>
      </w:pPr>
    </w:p>
    <w:p w14:paraId="2301393B">
      <w:pPr>
        <w:keepNext/>
        <w:spacing w:after="60"/>
        <w:jc w:val="center"/>
        <w:outlineLvl w:val="0"/>
        <w:rPr>
          <w:rFonts w:ascii="Times New Roman" w:hAnsi="Times New Roman"/>
          <w:b/>
          <w:bCs/>
          <w:kern w:val="32"/>
          <w:sz w:val="28"/>
          <w:szCs w:val="28"/>
          <w:lang w:val="da-DK" w:eastAsia="zh-CN"/>
        </w:rPr>
      </w:pPr>
    </w:p>
    <w:p w14:paraId="00FD4FF3">
      <w:pPr>
        <w:keepNext/>
        <w:spacing w:after="60"/>
        <w:jc w:val="center"/>
        <w:outlineLvl w:val="0"/>
        <w:rPr>
          <w:rFonts w:ascii="Times New Roman" w:hAnsi="Times New Roman"/>
          <w:b/>
          <w:bCs/>
          <w:kern w:val="32"/>
          <w:sz w:val="28"/>
          <w:szCs w:val="28"/>
          <w:lang w:val="da-DK" w:eastAsia="zh-CN"/>
        </w:rPr>
      </w:pPr>
    </w:p>
    <w:p w14:paraId="10F0C3A5">
      <w:pPr>
        <w:keepNext/>
        <w:spacing w:after="60"/>
        <w:jc w:val="center"/>
        <w:outlineLvl w:val="0"/>
        <w:rPr>
          <w:rFonts w:ascii="Times New Roman" w:hAnsi="Times New Roman"/>
          <w:b/>
          <w:bCs/>
          <w:kern w:val="32"/>
          <w:sz w:val="28"/>
          <w:szCs w:val="28"/>
          <w:lang w:val="da-DK" w:eastAsia="zh-CN"/>
        </w:rPr>
      </w:pPr>
    </w:p>
    <w:p w14:paraId="7F8E446A">
      <w:pPr>
        <w:keepNext/>
        <w:spacing w:after="60"/>
        <w:jc w:val="center"/>
        <w:outlineLvl w:val="0"/>
        <w:rPr>
          <w:rFonts w:ascii="Times New Roman" w:hAnsi="Times New Roman"/>
          <w:b/>
          <w:bCs/>
          <w:kern w:val="32"/>
          <w:sz w:val="28"/>
          <w:szCs w:val="28"/>
          <w:lang w:val="da-DK" w:eastAsia="zh-CN"/>
        </w:rPr>
      </w:pPr>
    </w:p>
    <w:p w14:paraId="0FE39A0C">
      <w:pPr>
        <w:keepNext/>
        <w:spacing w:after="60"/>
        <w:jc w:val="center"/>
        <w:outlineLvl w:val="0"/>
        <w:rPr>
          <w:rFonts w:ascii="Times New Roman" w:hAnsi="Times New Roman"/>
          <w:b/>
          <w:bCs/>
          <w:kern w:val="32"/>
          <w:sz w:val="28"/>
          <w:szCs w:val="28"/>
          <w:lang w:val="da-DK" w:eastAsia="zh-CN"/>
        </w:rPr>
      </w:pPr>
    </w:p>
    <w:p w14:paraId="29998013">
      <w:pPr>
        <w:keepNext/>
        <w:spacing w:after="60"/>
        <w:jc w:val="center"/>
        <w:outlineLvl w:val="0"/>
        <w:rPr>
          <w:rFonts w:ascii="Times New Roman" w:hAnsi="Times New Roman"/>
          <w:b/>
          <w:bCs/>
          <w:kern w:val="32"/>
          <w:sz w:val="28"/>
          <w:szCs w:val="28"/>
          <w:lang w:val="da-DK" w:eastAsia="zh-CN"/>
        </w:rPr>
      </w:pPr>
    </w:p>
    <w:p w14:paraId="00D317D9">
      <w:pPr>
        <w:keepNext/>
        <w:spacing w:after="60"/>
        <w:jc w:val="center"/>
        <w:outlineLvl w:val="0"/>
        <w:rPr>
          <w:rFonts w:ascii="Times New Roman" w:hAnsi="Times New Roman"/>
          <w:b/>
          <w:bCs/>
          <w:kern w:val="32"/>
          <w:sz w:val="28"/>
          <w:szCs w:val="28"/>
          <w:lang w:val="da-DK" w:eastAsia="zh-CN"/>
        </w:rPr>
      </w:pPr>
    </w:p>
    <w:p w14:paraId="3D468320">
      <w:pPr>
        <w:keepNext/>
        <w:spacing w:after="60"/>
        <w:jc w:val="center"/>
        <w:outlineLvl w:val="0"/>
        <w:rPr>
          <w:rFonts w:ascii="Times New Roman" w:hAnsi="Times New Roman"/>
          <w:b/>
          <w:bCs/>
          <w:kern w:val="32"/>
          <w:sz w:val="28"/>
          <w:szCs w:val="28"/>
          <w:lang w:val="da-DK" w:eastAsia="zh-CN"/>
        </w:rPr>
      </w:pPr>
    </w:p>
    <w:p w14:paraId="55212B4E">
      <w:pPr>
        <w:keepNext/>
        <w:spacing w:after="60"/>
        <w:jc w:val="center"/>
        <w:outlineLvl w:val="0"/>
        <w:rPr>
          <w:rFonts w:ascii="Times New Roman" w:hAnsi="Times New Roman"/>
          <w:b/>
          <w:bCs/>
          <w:kern w:val="32"/>
          <w:sz w:val="28"/>
          <w:szCs w:val="28"/>
          <w:lang w:val="da-DK" w:eastAsia="zh-CN"/>
        </w:rPr>
      </w:pPr>
    </w:p>
    <w:p w14:paraId="74873BFB">
      <w:pPr>
        <w:keepNext/>
        <w:spacing w:after="60"/>
        <w:jc w:val="center"/>
        <w:outlineLvl w:val="0"/>
        <w:rPr>
          <w:rFonts w:ascii="Times New Roman" w:hAnsi="Times New Roman"/>
          <w:b/>
          <w:bCs/>
          <w:kern w:val="32"/>
          <w:sz w:val="28"/>
          <w:szCs w:val="28"/>
          <w:lang w:val="da-DK" w:eastAsia="zh-CN"/>
        </w:rPr>
      </w:pPr>
    </w:p>
    <w:p w14:paraId="0314F490">
      <w:pPr>
        <w:keepNext/>
        <w:spacing w:after="60"/>
        <w:jc w:val="center"/>
        <w:outlineLvl w:val="0"/>
        <w:rPr>
          <w:rFonts w:ascii="Times New Roman" w:hAnsi="Times New Roman"/>
          <w:b/>
          <w:bCs/>
          <w:kern w:val="32"/>
          <w:sz w:val="28"/>
          <w:szCs w:val="28"/>
          <w:lang w:val="da-DK" w:eastAsia="zh-CN"/>
        </w:rPr>
      </w:pPr>
    </w:p>
    <w:p w14:paraId="55F6ECD6">
      <w:pPr>
        <w:keepNext/>
        <w:spacing w:after="60"/>
        <w:jc w:val="center"/>
        <w:outlineLvl w:val="0"/>
        <w:rPr>
          <w:rFonts w:ascii="Times New Roman" w:hAnsi="Times New Roman"/>
          <w:b/>
          <w:bCs/>
          <w:kern w:val="32"/>
          <w:sz w:val="28"/>
          <w:szCs w:val="28"/>
          <w:lang w:val="da-DK" w:eastAsia="zh-CN"/>
        </w:rPr>
      </w:pPr>
    </w:p>
    <w:p w14:paraId="7CE8B43E">
      <w:pPr>
        <w:keepNext/>
        <w:spacing w:after="60"/>
        <w:jc w:val="center"/>
        <w:outlineLvl w:val="0"/>
        <w:rPr>
          <w:rFonts w:ascii="Times New Roman" w:hAnsi="Times New Roman"/>
          <w:b/>
          <w:bCs/>
          <w:kern w:val="32"/>
          <w:sz w:val="28"/>
          <w:szCs w:val="28"/>
          <w:lang w:val="da-DK" w:eastAsia="zh-CN"/>
        </w:rPr>
      </w:pPr>
    </w:p>
    <w:p w14:paraId="0657B1F4">
      <w:pPr>
        <w:keepNext/>
        <w:spacing w:after="60"/>
        <w:jc w:val="center"/>
        <w:outlineLvl w:val="0"/>
        <w:rPr>
          <w:rFonts w:ascii="Times New Roman" w:hAnsi="Times New Roman"/>
          <w:b/>
          <w:bCs/>
          <w:kern w:val="32"/>
          <w:sz w:val="28"/>
          <w:szCs w:val="28"/>
          <w:lang w:val="da-DK" w:eastAsia="zh-CN"/>
        </w:rPr>
      </w:pPr>
    </w:p>
    <w:p w14:paraId="6D5281D4">
      <w:pPr>
        <w:keepNext/>
        <w:spacing w:after="60"/>
        <w:jc w:val="center"/>
        <w:outlineLvl w:val="0"/>
        <w:rPr>
          <w:rFonts w:ascii="Times New Roman" w:hAnsi="Times New Roman"/>
          <w:b/>
          <w:bCs/>
          <w:kern w:val="32"/>
          <w:sz w:val="28"/>
          <w:szCs w:val="28"/>
          <w:lang w:val="da-DK" w:eastAsia="zh-CN"/>
        </w:rPr>
      </w:pPr>
    </w:p>
    <w:p w14:paraId="114B97F5">
      <w:pPr>
        <w:spacing w:after="60"/>
        <w:rPr>
          <w:rFonts w:ascii="Times New Roman" w:hAnsi="Times New Roman"/>
          <w:lang w:val="da-DK"/>
        </w:rPr>
      </w:pPr>
    </w:p>
    <w:p w14:paraId="1C1141E3">
      <w:pPr>
        <w:spacing w:after="60"/>
        <w:rPr>
          <w:rFonts w:ascii="Times New Roman" w:hAnsi="Times New Roman"/>
          <w:lang w:val="da-DK"/>
        </w:rPr>
      </w:pPr>
    </w:p>
    <w:p w14:paraId="5D195790">
      <w:pPr>
        <w:spacing w:after="60"/>
        <w:rPr>
          <w:rFonts w:ascii="Times New Roman" w:hAnsi="Times New Roman"/>
          <w:lang w:val="da-DK"/>
        </w:rPr>
      </w:pPr>
    </w:p>
    <w:p w14:paraId="4ADDA545">
      <w:pPr>
        <w:keepNext/>
        <w:spacing w:after="60"/>
        <w:jc w:val="center"/>
        <w:outlineLvl w:val="0"/>
        <w:rPr>
          <w:rFonts w:ascii="Times New Roman" w:hAnsi="Times New Roman"/>
          <w:b/>
          <w:bCs/>
          <w:kern w:val="32"/>
          <w:sz w:val="28"/>
          <w:szCs w:val="28"/>
          <w:lang w:val="da-DK" w:eastAsia="zh-CN"/>
        </w:rPr>
      </w:pPr>
      <w:r>
        <w:rPr>
          <w:rFonts w:ascii="Times New Roman" w:hAnsi="Times New Roman"/>
          <w:b/>
          <w:bCs/>
          <w:kern w:val="32"/>
          <w:sz w:val="28"/>
          <w:szCs w:val="28"/>
          <w:lang w:val="da-DK" w:eastAsia="zh-CN"/>
        </w:rPr>
        <w:t>CHƯƠNG TRÌNH MÔ ĐUN</w:t>
      </w:r>
      <w:bookmarkEnd w:id="55"/>
    </w:p>
    <w:p w14:paraId="341A2368">
      <w:pPr>
        <w:spacing w:after="60"/>
        <w:jc w:val="both"/>
        <w:rPr>
          <w:rFonts w:ascii="Times New Roman" w:hAnsi="Times New Roman"/>
          <w:sz w:val="28"/>
          <w:szCs w:val="28"/>
          <w:lang w:val="da-DK" w:eastAsia="ko-KR"/>
        </w:rPr>
      </w:pPr>
      <w:r>
        <w:rPr>
          <w:rFonts w:ascii="Times New Roman" w:hAnsi="Times New Roman"/>
          <w:b/>
          <w:sz w:val="28"/>
          <w:szCs w:val="28"/>
          <w:lang w:val="da-DK" w:eastAsia="ko-KR"/>
        </w:rPr>
        <w:t xml:space="preserve">Tên mô đun: </w:t>
      </w:r>
      <w:r>
        <w:rPr>
          <w:rFonts w:ascii="Times New Roman" w:hAnsi="Times New Roman"/>
          <w:sz w:val="28"/>
          <w:szCs w:val="28"/>
          <w:lang w:val="da-DK" w:eastAsia="ko-KR"/>
        </w:rPr>
        <w:t>Điện tử công suất</w:t>
      </w:r>
    </w:p>
    <w:p w14:paraId="69CD105D">
      <w:pPr>
        <w:spacing w:after="60"/>
        <w:jc w:val="both"/>
        <w:rPr>
          <w:rFonts w:ascii="Times New Roman" w:hAnsi="Times New Roman"/>
          <w:sz w:val="28"/>
          <w:szCs w:val="28"/>
          <w:lang w:val="da-DK" w:eastAsia="ko-KR"/>
        </w:rPr>
      </w:pPr>
      <w:r>
        <w:rPr>
          <w:rFonts w:ascii="Times New Roman" w:hAnsi="Times New Roman"/>
          <w:b/>
          <w:sz w:val="28"/>
          <w:szCs w:val="28"/>
          <w:lang w:val="da-DK" w:eastAsia="ko-KR"/>
        </w:rPr>
        <w:t>Mã số mô đun:</w:t>
      </w:r>
      <w:r>
        <w:rPr>
          <w:rFonts w:ascii="Times New Roman" w:hAnsi="Times New Roman"/>
          <w:sz w:val="28"/>
          <w:szCs w:val="28"/>
          <w:lang w:val="da-DK" w:eastAsia="ko-KR"/>
        </w:rPr>
        <w:t xml:space="preserve"> MĐ 27</w:t>
      </w:r>
    </w:p>
    <w:p w14:paraId="7AF9B9D7">
      <w:pPr>
        <w:spacing w:after="60"/>
        <w:jc w:val="both"/>
        <w:rPr>
          <w:rFonts w:ascii="Times New Roman" w:hAnsi="Times New Roman"/>
          <w:bCs/>
          <w:sz w:val="28"/>
          <w:szCs w:val="28"/>
          <w:lang w:val="vi-VN"/>
        </w:rPr>
      </w:pPr>
      <w:r>
        <w:rPr>
          <w:rFonts w:ascii="Times New Roman" w:hAnsi="Times New Roman"/>
          <w:bCs/>
          <w:sz w:val="28"/>
          <w:szCs w:val="28"/>
          <w:lang w:val="vi-VN"/>
        </w:rPr>
        <w:t xml:space="preserve">Thời gian </w:t>
      </w:r>
      <w:r>
        <w:rPr>
          <w:rFonts w:ascii="Times New Roman" w:hAnsi="Times New Roman"/>
          <w:bCs/>
          <w:sz w:val="28"/>
          <w:szCs w:val="28"/>
        </w:rPr>
        <w:t xml:space="preserve">thực hiện </w:t>
      </w:r>
      <w:r>
        <w:rPr>
          <w:rFonts w:ascii="Times New Roman" w:hAnsi="Times New Roman"/>
          <w:bCs/>
          <w:sz w:val="28"/>
          <w:szCs w:val="28"/>
          <w:lang w:val="vi-VN"/>
        </w:rPr>
        <w:t xml:space="preserve">mô đun: </w:t>
      </w:r>
      <w:r>
        <w:rPr>
          <w:rFonts w:ascii="Times New Roman" w:hAnsi="Times New Roman"/>
          <w:bCs/>
          <w:sz w:val="28"/>
          <w:szCs w:val="28"/>
        </w:rPr>
        <w:t>60</w:t>
      </w:r>
      <w:r>
        <w:rPr>
          <w:rFonts w:ascii="Times New Roman" w:hAnsi="Times New Roman"/>
          <w:bCs/>
          <w:sz w:val="28"/>
          <w:szCs w:val="28"/>
          <w:lang w:val="vi-VN"/>
        </w:rPr>
        <w:t xml:space="preserve"> giờ; (Lý thuyết: </w:t>
      </w:r>
      <w:r>
        <w:rPr>
          <w:rFonts w:ascii="Times New Roman" w:hAnsi="Times New Roman"/>
          <w:bCs/>
          <w:sz w:val="28"/>
          <w:szCs w:val="28"/>
        </w:rPr>
        <w:t xml:space="preserve">20 </w:t>
      </w:r>
      <w:r>
        <w:rPr>
          <w:rFonts w:ascii="Times New Roman" w:hAnsi="Times New Roman"/>
          <w:bCs/>
          <w:sz w:val="28"/>
          <w:szCs w:val="28"/>
          <w:lang w:val="vi-VN"/>
        </w:rPr>
        <w:t>giờ, Thực hành</w:t>
      </w:r>
      <w:r>
        <w:rPr>
          <w:rFonts w:ascii="Times New Roman" w:hAnsi="Times New Roman"/>
          <w:bCs/>
          <w:sz w:val="28"/>
          <w:szCs w:val="28"/>
        </w:rPr>
        <w:t>, thí nghiệm, thảo luận, bài tập</w:t>
      </w:r>
      <w:r>
        <w:rPr>
          <w:rFonts w:ascii="Times New Roman" w:hAnsi="Times New Roman"/>
          <w:bCs/>
          <w:sz w:val="28"/>
          <w:szCs w:val="28"/>
          <w:lang w:val="vi-VN"/>
        </w:rPr>
        <w:t xml:space="preserve">: </w:t>
      </w:r>
      <w:r>
        <w:rPr>
          <w:rFonts w:ascii="Times New Roman" w:hAnsi="Times New Roman"/>
          <w:bCs/>
          <w:sz w:val="28"/>
          <w:szCs w:val="28"/>
        </w:rPr>
        <w:t>37</w:t>
      </w:r>
      <w:r>
        <w:rPr>
          <w:rFonts w:ascii="Times New Roman" w:hAnsi="Times New Roman"/>
          <w:bCs/>
          <w:sz w:val="28"/>
          <w:szCs w:val="28"/>
          <w:lang w:val="vi-VN"/>
        </w:rPr>
        <w:t xml:space="preserve"> giờ</w:t>
      </w:r>
      <w:r>
        <w:rPr>
          <w:rFonts w:ascii="Times New Roman" w:hAnsi="Times New Roman"/>
          <w:bCs/>
          <w:sz w:val="28"/>
          <w:szCs w:val="28"/>
        </w:rPr>
        <w:t>, Kiểm tra: 3 giờ</w:t>
      </w:r>
      <w:r>
        <w:rPr>
          <w:rFonts w:ascii="Times New Roman" w:hAnsi="Times New Roman"/>
          <w:bCs/>
          <w:sz w:val="28"/>
          <w:szCs w:val="28"/>
          <w:lang w:val="vi-VN"/>
        </w:rPr>
        <w:t>)</w:t>
      </w:r>
    </w:p>
    <w:p w14:paraId="595B692F">
      <w:pPr>
        <w:spacing w:after="60"/>
        <w:rPr>
          <w:rFonts w:ascii="Times New Roman" w:hAnsi="Times New Roman"/>
          <w:b/>
          <w:sz w:val="28"/>
          <w:szCs w:val="28"/>
        </w:rPr>
      </w:pPr>
      <w:r>
        <w:rPr>
          <w:rFonts w:ascii="Times New Roman" w:hAnsi="Times New Roman"/>
          <w:b/>
          <w:sz w:val="28"/>
          <w:szCs w:val="28"/>
          <w:lang w:val="en-GB"/>
        </w:rPr>
        <w:t xml:space="preserve">I. </w:t>
      </w:r>
      <w:r>
        <w:rPr>
          <w:rFonts w:ascii="Times New Roman" w:hAnsi="Times New Roman"/>
          <w:b/>
          <w:sz w:val="28"/>
          <w:szCs w:val="28"/>
        </w:rPr>
        <w:t>VỊ TRÍ TÍNH CHẤT MÔ ĐUN:</w:t>
      </w:r>
    </w:p>
    <w:p w14:paraId="22DF287C">
      <w:pPr>
        <w:spacing w:after="60"/>
        <w:ind w:firstLine="720"/>
        <w:jc w:val="both"/>
        <w:rPr>
          <w:rFonts w:ascii="Times New Roman" w:hAnsi="Times New Roman"/>
          <w:sz w:val="28"/>
          <w:szCs w:val="28"/>
          <w:lang w:val="pl-PL" w:eastAsia="ko-KR"/>
        </w:rPr>
      </w:pPr>
      <w:r>
        <w:rPr>
          <w:rFonts w:ascii="Times New Roman" w:hAnsi="Times New Roman"/>
          <w:bCs/>
          <w:sz w:val="28"/>
          <w:szCs w:val="28"/>
          <w:lang w:val="vi-VN"/>
        </w:rPr>
        <w:t xml:space="preserve">-  Vị trí : </w:t>
      </w:r>
      <w:r>
        <w:rPr>
          <w:rFonts w:ascii="Times New Roman" w:hAnsi="Times New Roman"/>
          <w:bCs/>
          <w:sz w:val="28"/>
          <w:szCs w:val="28"/>
        </w:rPr>
        <w:t>Mô đun, m</w:t>
      </w:r>
      <w:r>
        <w:rPr>
          <w:rFonts w:ascii="Times New Roman" w:hAnsi="Times New Roman"/>
          <w:sz w:val="28"/>
          <w:szCs w:val="28"/>
          <w:lang w:val="da-DK"/>
        </w:rPr>
        <w:t>ôn học này có ý nghĩa bổ trợ các kiến thức cần thiết về lĩnh vực điện tử công suất cho học sinh ngành kỹ thuật máy lạnh và điều hòa không khí, làm cơ sở để tiếp thu các môn học mô đun khác, và được học sau khi học sinh được trang bị kiến thức về đo lường điện, linh kiện điện tử</w:t>
      </w:r>
      <w:r>
        <w:rPr>
          <w:rFonts w:ascii="Times New Roman" w:hAnsi="Times New Roman"/>
          <w:sz w:val="28"/>
          <w:szCs w:val="28"/>
          <w:lang w:val="pl-PL" w:eastAsia="ko-KR"/>
        </w:rPr>
        <w:t>.</w:t>
      </w:r>
    </w:p>
    <w:p w14:paraId="6620F2EA">
      <w:pPr>
        <w:spacing w:after="60"/>
        <w:ind w:firstLine="720"/>
        <w:jc w:val="both"/>
        <w:rPr>
          <w:rFonts w:ascii="Times New Roman" w:hAnsi="Times New Roman"/>
          <w:bCs/>
          <w:sz w:val="28"/>
          <w:szCs w:val="28"/>
          <w:lang w:val="vi-VN"/>
        </w:rPr>
      </w:pPr>
      <w:r>
        <w:rPr>
          <w:rFonts w:ascii="Times New Roman" w:hAnsi="Times New Roman"/>
          <w:bCs/>
          <w:sz w:val="28"/>
          <w:szCs w:val="28"/>
          <w:lang w:val="vi-VN"/>
        </w:rPr>
        <w:t>-  Tính chất:</w:t>
      </w:r>
      <w:r>
        <w:rPr>
          <w:rFonts w:ascii="Times New Roman" w:hAnsi="Times New Roman"/>
          <w:sz w:val="28"/>
          <w:szCs w:val="28"/>
          <w:lang w:val="pl-PL" w:eastAsia="ko-KR"/>
        </w:rPr>
        <w:t xml:space="preserve"> Mô đun này là mô đun tự chọn.</w:t>
      </w:r>
    </w:p>
    <w:p w14:paraId="1913DAFE">
      <w:pPr>
        <w:spacing w:after="60"/>
        <w:jc w:val="both"/>
        <w:rPr>
          <w:rFonts w:ascii="Times New Roman" w:hAnsi="Times New Roman"/>
          <w:b/>
          <w:bCs/>
          <w:sz w:val="28"/>
          <w:szCs w:val="28"/>
          <w:lang w:val="vi-VN"/>
        </w:rPr>
      </w:pPr>
      <w:r>
        <w:rPr>
          <w:rFonts w:ascii="Times New Roman" w:hAnsi="Times New Roman"/>
          <w:b/>
          <w:bCs/>
          <w:sz w:val="28"/>
          <w:szCs w:val="28"/>
          <w:lang w:val="en-GB"/>
        </w:rPr>
        <w:t xml:space="preserve">II. </w:t>
      </w:r>
      <w:r>
        <w:rPr>
          <w:rFonts w:ascii="Times New Roman" w:hAnsi="Times New Roman"/>
          <w:b/>
          <w:bCs/>
          <w:sz w:val="28"/>
          <w:szCs w:val="28"/>
        </w:rPr>
        <w:t>MỤC TIÊU MÔ ĐUN</w:t>
      </w:r>
      <w:r>
        <w:rPr>
          <w:rFonts w:ascii="Times New Roman" w:hAnsi="Times New Roman"/>
          <w:b/>
          <w:bCs/>
          <w:sz w:val="28"/>
          <w:szCs w:val="28"/>
          <w:lang w:val="vi-VN"/>
        </w:rPr>
        <w:t xml:space="preserve">: </w:t>
      </w:r>
    </w:p>
    <w:p w14:paraId="29C50FE7">
      <w:pPr>
        <w:spacing w:after="60"/>
        <w:jc w:val="both"/>
        <w:rPr>
          <w:rFonts w:ascii="Times New Roman" w:hAnsi="Times New Roman"/>
          <w:sz w:val="28"/>
          <w:szCs w:val="28"/>
          <w:lang w:val="pl-PL"/>
        </w:rPr>
      </w:pPr>
      <w:r>
        <w:rPr>
          <w:rFonts w:ascii="Times New Roman" w:hAnsi="Times New Roman"/>
          <w:sz w:val="28"/>
          <w:szCs w:val="28"/>
          <w:lang w:val="pl-PL"/>
        </w:rPr>
        <w:t>- Kiến thức:</w:t>
      </w:r>
    </w:p>
    <w:p w14:paraId="07FFCB4A">
      <w:pPr>
        <w:keepNext/>
        <w:keepLines/>
        <w:spacing w:after="60"/>
        <w:ind w:firstLine="567"/>
        <w:jc w:val="both"/>
        <w:outlineLvl w:val="1"/>
        <w:rPr>
          <w:rFonts w:ascii="Times New Roman" w:hAnsi="Times New Roman"/>
          <w:bCs/>
          <w:kern w:val="32"/>
          <w:sz w:val="28"/>
          <w:szCs w:val="28"/>
          <w:lang w:val="en-GB"/>
        </w:rPr>
      </w:pPr>
      <w:r>
        <w:rPr>
          <w:rFonts w:ascii="Times New Roman" w:hAnsi="Times New Roman"/>
          <w:sz w:val="28"/>
          <w:szCs w:val="28"/>
          <w:lang w:val="da-DK"/>
        </w:rPr>
        <w:t xml:space="preserve">+ Trình bày được cấu tạo, nguyên lý hoạt động một số linh kiện công suất như: </w:t>
      </w:r>
      <w:r>
        <w:rPr>
          <w:rFonts w:ascii="Times New Roman" w:hAnsi="Times New Roman"/>
          <w:bCs/>
          <w:kern w:val="32"/>
          <w:sz w:val="28"/>
          <w:szCs w:val="28"/>
          <w:lang w:val="en-GB"/>
        </w:rPr>
        <w:t>DIODE công suất, Transistor công suất, Thyristor4, Triac, MOSFET, IGBT</w:t>
      </w:r>
    </w:p>
    <w:p w14:paraId="7B269C76">
      <w:pPr>
        <w:keepNext/>
        <w:keepLines/>
        <w:spacing w:after="60"/>
        <w:ind w:firstLine="567"/>
        <w:jc w:val="both"/>
        <w:outlineLvl w:val="1"/>
        <w:rPr>
          <w:rFonts w:ascii="Times New Roman" w:hAnsi="Times New Roman"/>
          <w:sz w:val="28"/>
          <w:szCs w:val="28"/>
          <w:lang w:val="da-DK"/>
        </w:rPr>
      </w:pPr>
      <w:r>
        <w:rPr>
          <w:rFonts w:ascii="Times New Roman" w:hAnsi="Times New Roman"/>
          <w:sz w:val="28"/>
          <w:szCs w:val="28"/>
          <w:lang w:val="da-DK"/>
        </w:rPr>
        <w:t>+ Trình bày được sơ đồ mạch điện và nguyên lý hoạt động các mạch biến đổi công suất như: chỉnh lưu, điều áp xoay chiều, điều áp một chiều, nghịch lưu</w:t>
      </w:r>
    </w:p>
    <w:p w14:paraId="134D5F1E">
      <w:pPr>
        <w:keepNext/>
        <w:keepLines/>
        <w:spacing w:after="60"/>
        <w:ind w:firstLine="567"/>
        <w:jc w:val="both"/>
        <w:outlineLvl w:val="1"/>
        <w:rPr>
          <w:rFonts w:ascii="Times New Roman" w:hAnsi="Times New Roman"/>
          <w:sz w:val="28"/>
          <w:szCs w:val="28"/>
          <w:lang w:val="da-DK"/>
        </w:rPr>
      </w:pPr>
      <w:r>
        <w:rPr>
          <w:rFonts w:ascii="Times New Roman" w:hAnsi="Times New Roman"/>
          <w:sz w:val="28"/>
          <w:szCs w:val="28"/>
          <w:lang w:val="da-DK"/>
        </w:rPr>
        <w:t>+ Trình bày được nguyên lý hoạt động và  trình từ lắp đặt và cài đặt thông số bộ biến tần và khởi động mềm</w:t>
      </w:r>
    </w:p>
    <w:p w14:paraId="1A46CC4E">
      <w:pPr>
        <w:spacing w:after="60"/>
        <w:jc w:val="both"/>
        <w:rPr>
          <w:rFonts w:ascii="Times New Roman" w:hAnsi="Times New Roman"/>
          <w:sz w:val="28"/>
          <w:szCs w:val="28"/>
          <w:lang w:val="pl-PL"/>
        </w:rPr>
      </w:pPr>
      <w:r>
        <w:rPr>
          <w:rFonts w:ascii="Times New Roman" w:hAnsi="Times New Roman"/>
          <w:sz w:val="28"/>
          <w:szCs w:val="28"/>
          <w:lang w:val="pl-PL"/>
        </w:rPr>
        <w:t>- Kỹ năng:</w:t>
      </w:r>
    </w:p>
    <w:p w14:paraId="29188DFA">
      <w:pPr>
        <w:spacing w:after="60"/>
        <w:ind w:firstLine="567"/>
        <w:jc w:val="both"/>
        <w:rPr>
          <w:rFonts w:ascii="Times New Roman" w:hAnsi="Times New Roman"/>
          <w:sz w:val="28"/>
          <w:szCs w:val="28"/>
          <w:lang w:val="pl-PL"/>
        </w:rPr>
      </w:pPr>
      <w:r>
        <w:rPr>
          <w:rFonts w:ascii="Times New Roman" w:hAnsi="Times New Roman"/>
          <w:sz w:val="28"/>
          <w:szCs w:val="28"/>
          <w:lang w:val="pl-PL"/>
        </w:rPr>
        <w:t>+ Nhận dạng và kiểm tra được chất lượng một số linh kiện điện tử công suất</w:t>
      </w:r>
    </w:p>
    <w:p w14:paraId="2E0B67CB">
      <w:pPr>
        <w:spacing w:after="60"/>
        <w:ind w:firstLine="567"/>
        <w:jc w:val="both"/>
        <w:rPr>
          <w:rFonts w:ascii="Times New Roman" w:hAnsi="Times New Roman"/>
          <w:sz w:val="28"/>
          <w:szCs w:val="28"/>
          <w:lang w:val="pl-PL"/>
        </w:rPr>
      </w:pPr>
      <w:r>
        <w:rPr>
          <w:rFonts w:ascii="Times New Roman" w:hAnsi="Times New Roman"/>
          <w:sz w:val="28"/>
          <w:szCs w:val="28"/>
          <w:lang w:val="da-DK"/>
        </w:rPr>
        <w:t>+ Lắp đặt và đo đạc  được những thông số cơ bản của  các bộ biến đổi công suất: chỉnh lưu, điều áp xoay chiều, điều áp một chiều, nghịch lưu</w:t>
      </w:r>
    </w:p>
    <w:p w14:paraId="0699A487">
      <w:pPr>
        <w:spacing w:after="60"/>
        <w:ind w:firstLine="567"/>
        <w:jc w:val="both"/>
        <w:rPr>
          <w:rFonts w:ascii="Times New Roman" w:hAnsi="Times New Roman"/>
          <w:sz w:val="28"/>
          <w:szCs w:val="28"/>
          <w:lang w:val="pl-PL"/>
        </w:rPr>
      </w:pPr>
      <w:r>
        <w:rPr>
          <w:rFonts w:ascii="Times New Roman" w:hAnsi="Times New Roman"/>
          <w:sz w:val="28"/>
          <w:szCs w:val="28"/>
          <w:lang w:val="da-DK"/>
        </w:rPr>
        <w:t xml:space="preserve">+ Lắp đặt, cài đặt thông số và vận hành được  bộ biến tần điều khiển động cơ KĐB ba pha đúng theo yêu cầu kỹ thuật </w:t>
      </w:r>
    </w:p>
    <w:p w14:paraId="4F4970FC">
      <w:pPr>
        <w:spacing w:after="60"/>
        <w:jc w:val="both"/>
        <w:rPr>
          <w:rFonts w:ascii="Times New Roman" w:hAnsi="Times New Roman"/>
          <w:bCs/>
          <w:sz w:val="28"/>
          <w:szCs w:val="28"/>
          <w:lang w:val="da-DK"/>
        </w:rPr>
      </w:pPr>
      <w:r>
        <w:rPr>
          <w:rFonts w:ascii="Times New Roman" w:hAnsi="Times New Roman"/>
          <w:bCs/>
          <w:sz w:val="28"/>
          <w:szCs w:val="28"/>
          <w:lang w:val="da-DK"/>
        </w:rPr>
        <w:t>- Năng lực tự chủ và trách nhiệm:</w:t>
      </w:r>
    </w:p>
    <w:p w14:paraId="4F805840">
      <w:pPr>
        <w:spacing w:after="60"/>
        <w:ind w:firstLine="720"/>
        <w:rPr>
          <w:rFonts w:ascii="Times New Roman" w:hAnsi="Times New Roman"/>
          <w:spacing w:val="6"/>
          <w:sz w:val="28"/>
          <w:szCs w:val="28"/>
          <w:lang w:val="pl-PL"/>
        </w:rPr>
      </w:pPr>
      <w:r>
        <w:rPr>
          <w:rFonts w:ascii="Times New Roman" w:hAnsi="Times New Roman"/>
          <w:spacing w:val="6"/>
          <w:sz w:val="28"/>
          <w:szCs w:val="28"/>
          <w:lang w:val="pl-PL"/>
        </w:rPr>
        <w:t xml:space="preserve">+ Rèn luyện cho học sinh thái độ nghiêm túc, tỉ mỉ, chính xác trong học tập và trong thực hiện công việc. </w:t>
      </w:r>
    </w:p>
    <w:p w14:paraId="09C66DE3">
      <w:pPr>
        <w:spacing w:after="60"/>
        <w:jc w:val="both"/>
        <w:rPr>
          <w:rFonts w:ascii="Times New Roman" w:hAnsi="Times New Roman"/>
          <w:b/>
          <w:bCs/>
          <w:sz w:val="28"/>
          <w:szCs w:val="28"/>
          <w:lang w:val="da-DK"/>
        </w:rPr>
      </w:pPr>
      <w:r>
        <w:rPr>
          <w:rFonts w:ascii="Times New Roman" w:hAnsi="Times New Roman"/>
          <w:b/>
          <w:bCs/>
          <w:sz w:val="28"/>
          <w:szCs w:val="28"/>
          <w:lang w:val="da-DK"/>
        </w:rPr>
        <w:t>III. NỘI DUNG MÔ ĐUN:</w:t>
      </w:r>
    </w:p>
    <w:p w14:paraId="1C7260C1">
      <w:pPr>
        <w:spacing w:after="60"/>
        <w:jc w:val="both"/>
        <w:rPr>
          <w:rFonts w:ascii="Times New Roman" w:hAnsi="Times New Roman"/>
          <w:i/>
          <w:iCs/>
          <w:sz w:val="28"/>
          <w:szCs w:val="28"/>
          <w:lang w:val="da-DK"/>
        </w:rPr>
      </w:pPr>
      <w:r>
        <w:rPr>
          <w:rFonts w:ascii="Times New Roman" w:hAnsi="Times New Roman"/>
          <w:b/>
          <w:bCs/>
          <w:sz w:val="28"/>
          <w:szCs w:val="28"/>
          <w:lang w:val="da-DK"/>
        </w:rPr>
        <w:br w:type="page"/>
      </w:r>
      <w:r>
        <w:rPr>
          <w:rFonts w:ascii="Times New Roman" w:hAnsi="Times New Roman"/>
          <w:i/>
          <w:iCs/>
          <w:sz w:val="28"/>
          <w:szCs w:val="28"/>
          <w:lang w:val="da-DK"/>
        </w:rPr>
        <w:t>1. Nội dung tổng quát và phân bổ thời gian</w:t>
      </w:r>
    </w:p>
    <w:tbl>
      <w:tblPr>
        <w:tblStyle w:val="12"/>
        <w:tblW w:w="90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833"/>
        <w:gridCol w:w="851"/>
        <w:gridCol w:w="992"/>
        <w:gridCol w:w="1543"/>
        <w:gridCol w:w="1151"/>
      </w:tblGrid>
      <w:tr w14:paraId="07B90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5" w:type="dxa"/>
            <w:vMerge w:val="restart"/>
            <w:tcBorders>
              <w:top w:val="single" w:color="auto" w:sz="4" w:space="0"/>
              <w:left w:val="single" w:color="auto" w:sz="4" w:space="0"/>
              <w:bottom w:val="single" w:color="auto" w:sz="4" w:space="0"/>
              <w:right w:val="single" w:color="auto" w:sz="4" w:space="0"/>
            </w:tcBorders>
            <w:vAlign w:val="center"/>
          </w:tcPr>
          <w:p w14:paraId="6AF683EF">
            <w:pPr>
              <w:spacing w:after="60"/>
              <w:jc w:val="center"/>
              <w:rPr>
                <w:rFonts w:ascii="Times New Roman" w:hAnsi="Times New Roman"/>
                <w:b/>
                <w:bCs/>
                <w:sz w:val="28"/>
                <w:szCs w:val="28"/>
                <w:lang w:val="fr-FR"/>
              </w:rPr>
            </w:pPr>
            <w:r>
              <w:rPr>
                <w:rFonts w:ascii="Times New Roman" w:hAnsi="Times New Roman"/>
                <w:b/>
                <w:bCs/>
                <w:sz w:val="28"/>
                <w:szCs w:val="28"/>
                <w:lang w:val="fr-FR"/>
              </w:rPr>
              <w:t>Số</w:t>
            </w:r>
          </w:p>
          <w:p w14:paraId="0E304E08">
            <w:pPr>
              <w:spacing w:after="60"/>
              <w:jc w:val="center"/>
              <w:rPr>
                <w:rFonts w:ascii="Times New Roman" w:hAnsi="Times New Roman"/>
                <w:b/>
                <w:bCs/>
                <w:sz w:val="28"/>
                <w:szCs w:val="28"/>
                <w:lang w:val="fr-FR"/>
              </w:rPr>
            </w:pPr>
            <w:r>
              <w:rPr>
                <w:rFonts w:ascii="Times New Roman" w:hAnsi="Times New Roman"/>
                <w:b/>
                <w:bCs/>
                <w:sz w:val="28"/>
                <w:szCs w:val="28"/>
                <w:lang w:val="fr-FR"/>
              </w:rPr>
              <w:t>TT</w:t>
            </w:r>
          </w:p>
        </w:tc>
        <w:tc>
          <w:tcPr>
            <w:tcW w:w="3833" w:type="dxa"/>
            <w:vMerge w:val="restart"/>
            <w:tcBorders>
              <w:top w:val="single" w:color="auto" w:sz="4" w:space="0"/>
              <w:left w:val="single" w:color="auto" w:sz="4" w:space="0"/>
              <w:bottom w:val="single" w:color="auto" w:sz="4" w:space="0"/>
              <w:right w:val="single" w:color="auto" w:sz="4" w:space="0"/>
            </w:tcBorders>
            <w:vAlign w:val="center"/>
          </w:tcPr>
          <w:p w14:paraId="6E2E3317">
            <w:pPr>
              <w:spacing w:after="60"/>
              <w:jc w:val="center"/>
              <w:rPr>
                <w:rFonts w:ascii="Times New Roman" w:hAnsi="Times New Roman"/>
                <w:b/>
                <w:sz w:val="28"/>
                <w:szCs w:val="28"/>
                <w:lang w:val="fr-FR"/>
              </w:rPr>
            </w:pPr>
            <w:r>
              <w:rPr>
                <w:rFonts w:ascii="Times New Roman" w:hAnsi="Times New Roman"/>
                <w:b/>
                <w:bCs/>
                <w:sz w:val="28"/>
                <w:szCs w:val="28"/>
                <w:lang w:val="fr-FR"/>
              </w:rPr>
              <w:t>Tên các bài trong mô đun</w:t>
            </w:r>
          </w:p>
        </w:tc>
        <w:tc>
          <w:tcPr>
            <w:tcW w:w="4537" w:type="dxa"/>
            <w:gridSpan w:val="4"/>
            <w:tcBorders>
              <w:top w:val="single" w:color="auto" w:sz="4" w:space="0"/>
              <w:left w:val="single" w:color="auto" w:sz="4" w:space="0"/>
              <w:bottom w:val="single" w:color="auto" w:sz="4" w:space="0"/>
              <w:right w:val="single" w:color="auto" w:sz="4" w:space="0"/>
            </w:tcBorders>
            <w:vAlign w:val="center"/>
          </w:tcPr>
          <w:p w14:paraId="7D6ADD4E">
            <w:pPr>
              <w:spacing w:after="60"/>
              <w:jc w:val="center"/>
              <w:rPr>
                <w:rFonts w:ascii="Times New Roman" w:hAnsi="Times New Roman"/>
                <w:b/>
                <w:bCs/>
                <w:sz w:val="28"/>
                <w:szCs w:val="28"/>
                <w:lang w:val="en-GB" w:eastAsia="ko-KR"/>
              </w:rPr>
            </w:pPr>
            <w:r>
              <w:rPr>
                <w:rFonts w:ascii="Times New Roman" w:hAnsi="Times New Roman"/>
                <w:b/>
                <w:bCs/>
                <w:sz w:val="28"/>
                <w:szCs w:val="28"/>
                <w:lang w:val="en-GB" w:eastAsia="ko-KR"/>
              </w:rPr>
              <w:t xml:space="preserve">Thời gian </w:t>
            </w:r>
          </w:p>
        </w:tc>
      </w:tr>
      <w:tr w14:paraId="58057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14:paraId="6015E030">
            <w:pPr>
              <w:spacing w:after="60"/>
              <w:rPr>
                <w:rFonts w:ascii="Times New Roman" w:hAnsi="Times New Roman"/>
                <w:b/>
                <w:bCs/>
                <w:sz w:val="28"/>
                <w:szCs w:val="28"/>
                <w:lang w:val="fr-FR"/>
              </w:rPr>
            </w:pPr>
          </w:p>
        </w:tc>
        <w:tc>
          <w:tcPr>
            <w:tcW w:w="3833" w:type="dxa"/>
            <w:vMerge w:val="continue"/>
            <w:tcBorders>
              <w:top w:val="single" w:color="auto" w:sz="4" w:space="0"/>
              <w:left w:val="single" w:color="auto" w:sz="4" w:space="0"/>
              <w:bottom w:val="single" w:color="auto" w:sz="4" w:space="0"/>
              <w:right w:val="single" w:color="auto" w:sz="4" w:space="0"/>
            </w:tcBorders>
            <w:vAlign w:val="center"/>
          </w:tcPr>
          <w:p w14:paraId="42466A9A">
            <w:pPr>
              <w:spacing w:after="60"/>
              <w:rPr>
                <w:rFonts w:ascii="Times New Roman" w:hAnsi="Times New Roman"/>
                <w:b/>
                <w:sz w:val="28"/>
                <w:szCs w:val="28"/>
                <w:lang w:val="fr-FR"/>
              </w:rPr>
            </w:pPr>
          </w:p>
        </w:tc>
        <w:tc>
          <w:tcPr>
            <w:tcW w:w="851" w:type="dxa"/>
            <w:tcBorders>
              <w:top w:val="single" w:color="auto" w:sz="4" w:space="0"/>
              <w:left w:val="single" w:color="auto" w:sz="4" w:space="0"/>
              <w:bottom w:val="single" w:color="auto" w:sz="4" w:space="0"/>
              <w:right w:val="single" w:color="auto" w:sz="4" w:space="0"/>
            </w:tcBorders>
          </w:tcPr>
          <w:p w14:paraId="227475A2">
            <w:pPr>
              <w:spacing w:after="60"/>
              <w:jc w:val="center"/>
              <w:rPr>
                <w:rFonts w:ascii="Times New Roman" w:hAnsi="Times New Roman"/>
                <w:b/>
                <w:bCs/>
                <w:sz w:val="28"/>
                <w:szCs w:val="28"/>
                <w:lang w:val="en-GB" w:eastAsia="ko-KR"/>
              </w:rPr>
            </w:pPr>
            <w:r>
              <w:rPr>
                <w:rFonts w:ascii="Times New Roman" w:hAnsi="Times New Roman"/>
                <w:b/>
                <w:bCs/>
                <w:sz w:val="28"/>
                <w:szCs w:val="28"/>
                <w:lang w:val="en-GB" w:eastAsia="ko-KR"/>
              </w:rPr>
              <w:t>Tổng số</w:t>
            </w:r>
          </w:p>
        </w:tc>
        <w:tc>
          <w:tcPr>
            <w:tcW w:w="99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68D1799A">
            <w:pPr>
              <w:spacing w:after="60"/>
              <w:jc w:val="center"/>
              <w:rPr>
                <w:rFonts w:ascii="Times New Roman" w:hAnsi="Times New Roman"/>
                <w:b/>
                <w:bCs/>
                <w:sz w:val="28"/>
                <w:szCs w:val="28"/>
                <w:lang w:val="en-GB" w:eastAsia="ko-KR"/>
              </w:rPr>
            </w:pPr>
            <w:r>
              <w:rPr>
                <w:rFonts w:ascii="Times New Roman" w:hAnsi="Times New Roman"/>
                <w:b/>
                <w:bCs/>
                <w:sz w:val="28"/>
                <w:szCs w:val="28"/>
                <w:lang w:val="en-GB" w:eastAsia="ko-KR"/>
              </w:rPr>
              <w:t>Lý thuyết</w:t>
            </w:r>
          </w:p>
        </w:tc>
        <w:tc>
          <w:tcPr>
            <w:tcW w:w="154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4732FA29">
            <w:pPr>
              <w:spacing w:after="60"/>
              <w:jc w:val="center"/>
              <w:rPr>
                <w:rFonts w:ascii="Times New Roman" w:hAnsi="Times New Roman"/>
                <w:b/>
                <w:bCs/>
                <w:sz w:val="28"/>
                <w:szCs w:val="28"/>
                <w:lang w:val="en-AU"/>
              </w:rPr>
            </w:pPr>
            <w:r>
              <w:rPr>
                <w:rFonts w:ascii="Times New Roman" w:hAnsi="Times New Roman"/>
                <w:b/>
                <w:bCs/>
                <w:sz w:val="28"/>
                <w:szCs w:val="28"/>
                <w:lang w:val="en-AU"/>
              </w:rPr>
              <w:t>Thực hành,</w:t>
            </w:r>
          </w:p>
          <w:p w14:paraId="09B3E258">
            <w:pPr>
              <w:spacing w:after="60"/>
              <w:jc w:val="center"/>
              <w:rPr>
                <w:rFonts w:ascii="Times New Roman" w:hAnsi="Times New Roman"/>
                <w:b/>
                <w:bCs/>
                <w:sz w:val="28"/>
                <w:szCs w:val="28"/>
                <w:lang w:val="en-GB" w:eastAsia="ko-KR"/>
              </w:rPr>
            </w:pPr>
            <w:r>
              <w:rPr>
                <w:rFonts w:ascii="Times New Roman" w:hAnsi="Times New Roman"/>
                <w:b/>
                <w:bCs/>
                <w:sz w:val="28"/>
                <w:szCs w:val="28"/>
                <w:lang w:val="en-AU"/>
              </w:rPr>
              <w:t>thí nghiệm, thảo luận, bài tập</w:t>
            </w:r>
          </w:p>
        </w:tc>
        <w:tc>
          <w:tcPr>
            <w:tcW w:w="115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54FF0F94">
            <w:pPr>
              <w:spacing w:after="60"/>
              <w:jc w:val="center"/>
              <w:rPr>
                <w:rFonts w:ascii="Times New Roman" w:hAnsi="Times New Roman"/>
                <w:b/>
                <w:bCs/>
                <w:sz w:val="28"/>
                <w:szCs w:val="28"/>
                <w:lang w:val="en-GB" w:eastAsia="ko-KR"/>
              </w:rPr>
            </w:pPr>
            <w:r>
              <w:rPr>
                <w:rFonts w:ascii="Times New Roman" w:hAnsi="Times New Roman"/>
                <w:b/>
                <w:bCs/>
                <w:sz w:val="28"/>
                <w:szCs w:val="28"/>
                <w:lang w:val="en-GB" w:eastAsia="ko-KR"/>
              </w:rPr>
              <w:t>Kiểm tra</w:t>
            </w:r>
          </w:p>
        </w:tc>
      </w:tr>
      <w:tr w14:paraId="45DC2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05" w:type="dxa"/>
            <w:tcBorders>
              <w:top w:val="single" w:color="auto" w:sz="4" w:space="0"/>
              <w:left w:val="single" w:color="auto" w:sz="4" w:space="0"/>
              <w:bottom w:val="single" w:color="auto" w:sz="4" w:space="0"/>
              <w:right w:val="single" w:color="auto" w:sz="4" w:space="0"/>
            </w:tcBorders>
          </w:tcPr>
          <w:p w14:paraId="63C4CEEC">
            <w:pPr>
              <w:spacing w:after="60"/>
              <w:jc w:val="center"/>
              <w:rPr>
                <w:rFonts w:ascii="Times New Roman" w:hAnsi="Times New Roman"/>
                <w:sz w:val="28"/>
                <w:szCs w:val="28"/>
                <w:lang w:val="fr-FR"/>
              </w:rPr>
            </w:pPr>
            <w:r>
              <w:rPr>
                <w:rFonts w:ascii="Times New Roman" w:hAnsi="Times New Roman"/>
                <w:sz w:val="28"/>
                <w:szCs w:val="28"/>
                <w:lang w:val="fr-FR"/>
              </w:rPr>
              <w:t>2</w:t>
            </w:r>
          </w:p>
        </w:tc>
        <w:tc>
          <w:tcPr>
            <w:tcW w:w="3833" w:type="dxa"/>
            <w:tcBorders>
              <w:top w:val="single" w:color="auto" w:sz="4" w:space="0"/>
              <w:left w:val="single" w:color="auto" w:sz="4" w:space="0"/>
              <w:bottom w:val="single" w:color="auto" w:sz="4" w:space="0"/>
              <w:right w:val="single" w:color="auto" w:sz="4" w:space="0"/>
            </w:tcBorders>
          </w:tcPr>
          <w:p w14:paraId="10430FE6">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Bài1: Các linh kiện công suất cơ bản</w:t>
            </w:r>
          </w:p>
          <w:p w14:paraId="77C5AE10">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 xml:space="preserve">1. Diode </w:t>
            </w:r>
          </w:p>
          <w:p w14:paraId="75B38EE6">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2. Thyristor</w:t>
            </w:r>
          </w:p>
          <w:p w14:paraId="047E0DC3">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3. Triac</w:t>
            </w:r>
          </w:p>
          <w:p w14:paraId="72E29D38">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 xml:space="preserve">4. Transistor </w:t>
            </w:r>
          </w:p>
          <w:p w14:paraId="7AB67410">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5. Mosfet</w:t>
            </w:r>
          </w:p>
          <w:p w14:paraId="448F7A6E">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6. Transistor có cực điều khiển cách ly</w:t>
            </w:r>
          </w:p>
        </w:tc>
        <w:tc>
          <w:tcPr>
            <w:tcW w:w="851" w:type="dxa"/>
            <w:tcBorders>
              <w:top w:val="single" w:color="auto" w:sz="4" w:space="0"/>
              <w:left w:val="single" w:color="auto" w:sz="4" w:space="0"/>
              <w:bottom w:val="single" w:color="auto" w:sz="4" w:space="0"/>
              <w:right w:val="single" w:color="auto" w:sz="4" w:space="0"/>
            </w:tcBorders>
          </w:tcPr>
          <w:p w14:paraId="4F58A819">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1735B4A1">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1543" w:type="dxa"/>
            <w:tcBorders>
              <w:top w:val="single" w:color="auto" w:sz="4" w:space="0"/>
              <w:left w:val="single" w:color="auto" w:sz="4" w:space="0"/>
              <w:bottom w:val="single" w:color="auto" w:sz="4" w:space="0"/>
              <w:right w:val="single" w:color="auto" w:sz="4" w:space="0"/>
            </w:tcBorders>
          </w:tcPr>
          <w:p w14:paraId="025F4D66">
            <w:pPr>
              <w:spacing w:after="60"/>
              <w:jc w:val="center"/>
              <w:rPr>
                <w:rFonts w:ascii="Times New Roman" w:hAnsi="Times New Roman"/>
                <w:sz w:val="28"/>
                <w:szCs w:val="28"/>
                <w:lang w:val="en-AU"/>
              </w:rPr>
            </w:pPr>
            <w:r>
              <w:rPr>
                <w:rFonts w:ascii="Times New Roman" w:hAnsi="Times New Roman"/>
                <w:sz w:val="28"/>
                <w:szCs w:val="28"/>
                <w:lang w:val="en-AU"/>
              </w:rPr>
              <w:t>3</w:t>
            </w:r>
          </w:p>
        </w:tc>
        <w:tc>
          <w:tcPr>
            <w:tcW w:w="1151" w:type="dxa"/>
            <w:tcBorders>
              <w:top w:val="single" w:color="auto" w:sz="4" w:space="0"/>
              <w:left w:val="single" w:color="auto" w:sz="4" w:space="0"/>
              <w:bottom w:val="single" w:color="auto" w:sz="4" w:space="0"/>
              <w:right w:val="single" w:color="auto" w:sz="4" w:space="0"/>
            </w:tcBorders>
          </w:tcPr>
          <w:p w14:paraId="1D28EB6B">
            <w:pPr>
              <w:spacing w:after="60"/>
              <w:jc w:val="center"/>
              <w:rPr>
                <w:rFonts w:ascii="Times New Roman" w:hAnsi="Times New Roman"/>
                <w:sz w:val="28"/>
                <w:szCs w:val="28"/>
                <w:lang w:val="en-AU"/>
              </w:rPr>
            </w:pPr>
          </w:p>
        </w:tc>
      </w:tr>
      <w:tr w14:paraId="7E2D7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05" w:type="dxa"/>
            <w:tcBorders>
              <w:top w:val="single" w:color="auto" w:sz="4" w:space="0"/>
              <w:left w:val="single" w:color="auto" w:sz="4" w:space="0"/>
              <w:bottom w:val="single" w:color="auto" w:sz="4" w:space="0"/>
              <w:right w:val="single" w:color="auto" w:sz="4" w:space="0"/>
            </w:tcBorders>
          </w:tcPr>
          <w:p w14:paraId="2998FC6C">
            <w:pPr>
              <w:spacing w:after="60"/>
              <w:jc w:val="center"/>
              <w:rPr>
                <w:rFonts w:ascii="Times New Roman" w:hAnsi="Times New Roman"/>
                <w:sz w:val="28"/>
                <w:szCs w:val="28"/>
                <w:lang w:val="fr-FR"/>
              </w:rPr>
            </w:pPr>
            <w:r>
              <w:rPr>
                <w:rFonts w:ascii="Times New Roman" w:hAnsi="Times New Roman"/>
                <w:sz w:val="28"/>
                <w:szCs w:val="28"/>
                <w:lang w:val="fr-FR"/>
              </w:rPr>
              <w:t>3</w:t>
            </w:r>
          </w:p>
        </w:tc>
        <w:tc>
          <w:tcPr>
            <w:tcW w:w="3833" w:type="dxa"/>
            <w:tcBorders>
              <w:top w:val="single" w:color="auto" w:sz="4" w:space="0"/>
              <w:left w:val="single" w:color="auto" w:sz="4" w:space="0"/>
              <w:bottom w:val="single" w:color="auto" w:sz="4" w:space="0"/>
              <w:right w:val="single" w:color="auto" w:sz="4" w:space="0"/>
            </w:tcBorders>
          </w:tcPr>
          <w:p w14:paraId="6D18742D">
            <w:pPr>
              <w:spacing w:after="60"/>
              <w:jc w:val="both"/>
              <w:outlineLvl w:val="0"/>
              <w:rPr>
                <w:rFonts w:ascii="Times New Roman" w:hAnsi="Times New Roman"/>
                <w:sz w:val="28"/>
                <w:szCs w:val="28"/>
                <w:lang w:val="fr-FR"/>
              </w:rPr>
            </w:pPr>
            <w:r>
              <w:rPr>
                <w:rFonts w:ascii="Times New Roman" w:hAnsi="Times New Roman"/>
                <w:sz w:val="28"/>
                <w:szCs w:val="28"/>
                <w:lang w:val="fr-FR"/>
              </w:rPr>
              <w:t>Bài 2: Mạch chỉnh lưu một pha</w:t>
            </w:r>
          </w:p>
          <w:p w14:paraId="5E2DE459">
            <w:pPr>
              <w:spacing w:after="60"/>
              <w:jc w:val="both"/>
              <w:outlineLvl w:val="0"/>
              <w:rPr>
                <w:rFonts w:ascii="Times New Roman" w:hAnsi="Times New Roman"/>
                <w:sz w:val="28"/>
                <w:szCs w:val="28"/>
                <w:lang w:val="fr-FR"/>
              </w:rPr>
            </w:pPr>
            <w:r>
              <w:rPr>
                <w:rFonts w:ascii="Times New Roman" w:hAnsi="Times New Roman"/>
                <w:sz w:val="28"/>
                <w:szCs w:val="28"/>
                <w:lang w:val="fr-FR"/>
              </w:rPr>
              <w:t>1. Giới thiệu chung mạch chỉnh lưu</w:t>
            </w:r>
          </w:p>
          <w:p w14:paraId="219E09DE">
            <w:pPr>
              <w:spacing w:after="60"/>
              <w:jc w:val="both"/>
              <w:rPr>
                <w:rFonts w:ascii="Times New Roman" w:hAnsi="Times New Roman"/>
                <w:sz w:val="28"/>
                <w:szCs w:val="28"/>
                <w:lang w:val="fr-FR"/>
              </w:rPr>
            </w:pPr>
            <w:r>
              <w:rPr>
                <w:rFonts w:ascii="Times New Roman" w:hAnsi="Times New Roman"/>
                <w:sz w:val="28"/>
                <w:szCs w:val="28"/>
                <w:lang w:val="fr-FR"/>
              </w:rPr>
              <w:t>2. Mạch chỉnh lưu hình tia một pha nửa chu kỳ không điều khiển</w:t>
            </w:r>
          </w:p>
          <w:p w14:paraId="46ED53D4">
            <w:pPr>
              <w:spacing w:after="60"/>
              <w:jc w:val="both"/>
              <w:rPr>
                <w:rFonts w:ascii="Times New Roman" w:hAnsi="Times New Roman"/>
                <w:sz w:val="28"/>
                <w:szCs w:val="28"/>
                <w:lang w:val="fr-FR"/>
              </w:rPr>
            </w:pPr>
            <w:r>
              <w:rPr>
                <w:rFonts w:ascii="Times New Roman" w:hAnsi="Times New Roman"/>
                <w:sz w:val="28"/>
                <w:szCs w:val="28"/>
                <w:lang w:val="fr-FR"/>
              </w:rPr>
              <w:t>3. Mạch chỉnh lưu hình tia một pha hai nửa chu kỳ không điều khiển</w:t>
            </w:r>
          </w:p>
          <w:p w14:paraId="19B5BF1D">
            <w:pPr>
              <w:spacing w:after="60"/>
              <w:jc w:val="both"/>
              <w:rPr>
                <w:rFonts w:ascii="Times New Roman" w:hAnsi="Times New Roman"/>
                <w:sz w:val="28"/>
                <w:szCs w:val="28"/>
                <w:lang w:val="fr-FR"/>
              </w:rPr>
            </w:pPr>
            <w:r>
              <w:rPr>
                <w:rFonts w:ascii="Times New Roman" w:hAnsi="Times New Roman"/>
                <w:sz w:val="28"/>
                <w:szCs w:val="28"/>
                <w:lang w:val="fr-FR"/>
              </w:rPr>
              <w:t>4. Mạch chỉnh lưu hình cầu một pha không điều khiển</w:t>
            </w:r>
          </w:p>
          <w:p w14:paraId="6C717FDE">
            <w:pPr>
              <w:spacing w:after="60"/>
              <w:jc w:val="both"/>
              <w:rPr>
                <w:rFonts w:ascii="Times New Roman" w:hAnsi="Times New Roman"/>
                <w:sz w:val="28"/>
                <w:szCs w:val="28"/>
                <w:lang w:val="fr-FR"/>
              </w:rPr>
            </w:pPr>
            <w:r>
              <w:rPr>
                <w:rFonts w:ascii="Times New Roman" w:hAnsi="Times New Roman"/>
                <w:sz w:val="28"/>
                <w:szCs w:val="28"/>
                <w:lang w:val="fr-FR"/>
              </w:rPr>
              <w:t>5. Mạch chỉnh lưu hình tia một pha nửa chu kỳ có điều khiển</w:t>
            </w:r>
          </w:p>
          <w:p w14:paraId="59435AAA">
            <w:pPr>
              <w:spacing w:after="60"/>
              <w:jc w:val="both"/>
              <w:rPr>
                <w:rFonts w:ascii="Times New Roman" w:hAnsi="Times New Roman"/>
                <w:sz w:val="28"/>
                <w:szCs w:val="28"/>
                <w:lang w:val="fr-FR"/>
              </w:rPr>
            </w:pPr>
            <w:r>
              <w:rPr>
                <w:rFonts w:ascii="Times New Roman" w:hAnsi="Times New Roman"/>
                <w:sz w:val="28"/>
                <w:szCs w:val="28"/>
                <w:lang w:val="fr-FR"/>
              </w:rPr>
              <w:t>6. Mạch chỉnh lưu hình tia  một pha có điều khiển</w:t>
            </w:r>
          </w:p>
          <w:p w14:paraId="07F9FEB5">
            <w:pPr>
              <w:spacing w:after="60"/>
              <w:jc w:val="both"/>
              <w:rPr>
                <w:rFonts w:ascii="Times New Roman" w:hAnsi="Times New Roman"/>
                <w:sz w:val="28"/>
                <w:szCs w:val="28"/>
                <w:lang w:val="fr-FR"/>
              </w:rPr>
            </w:pPr>
            <w:r>
              <w:rPr>
                <w:rFonts w:ascii="Times New Roman" w:hAnsi="Times New Roman"/>
                <w:sz w:val="28"/>
                <w:szCs w:val="28"/>
                <w:lang w:val="fr-FR"/>
              </w:rPr>
              <w:t>7. Thực hành khảo sát mạch chỉnh lưu một pha</w:t>
            </w:r>
          </w:p>
        </w:tc>
        <w:tc>
          <w:tcPr>
            <w:tcW w:w="851" w:type="dxa"/>
            <w:tcBorders>
              <w:top w:val="single" w:color="auto" w:sz="4" w:space="0"/>
              <w:left w:val="single" w:color="auto" w:sz="4" w:space="0"/>
              <w:bottom w:val="single" w:color="auto" w:sz="4" w:space="0"/>
              <w:right w:val="single" w:color="auto" w:sz="4" w:space="0"/>
            </w:tcBorders>
          </w:tcPr>
          <w:p w14:paraId="1CAD1C28">
            <w:pPr>
              <w:spacing w:after="60"/>
              <w:rPr>
                <w:rFonts w:ascii="Times New Roman" w:hAnsi="Times New Roman"/>
                <w:sz w:val="28"/>
                <w:szCs w:val="28"/>
                <w:lang w:val="en-AU"/>
              </w:rPr>
            </w:pPr>
            <w:r>
              <w:rPr>
                <w:rFonts w:ascii="Times New Roman" w:hAnsi="Times New Roman"/>
                <w:sz w:val="28"/>
                <w:szCs w:val="28"/>
                <w:lang w:val="en-AU"/>
              </w:rPr>
              <w:t>10</w:t>
            </w:r>
          </w:p>
        </w:tc>
        <w:tc>
          <w:tcPr>
            <w:tcW w:w="992" w:type="dxa"/>
            <w:tcBorders>
              <w:top w:val="single" w:color="auto" w:sz="4" w:space="0"/>
              <w:left w:val="single" w:color="auto" w:sz="4" w:space="0"/>
              <w:bottom w:val="single" w:color="auto" w:sz="4" w:space="0"/>
              <w:right w:val="single" w:color="auto" w:sz="4" w:space="0"/>
            </w:tcBorders>
          </w:tcPr>
          <w:p w14:paraId="381DD910">
            <w:pPr>
              <w:spacing w:after="60"/>
              <w:jc w:val="center"/>
              <w:rPr>
                <w:rFonts w:ascii="Times New Roman" w:hAnsi="Times New Roman"/>
                <w:sz w:val="28"/>
                <w:szCs w:val="28"/>
                <w:lang w:val="en-AU"/>
              </w:rPr>
            </w:pPr>
            <w:r>
              <w:rPr>
                <w:rFonts w:ascii="Times New Roman" w:hAnsi="Times New Roman"/>
                <w:sz w:val="28"/>
                <w:szCs w:val="28"/>
                <w:lang w:val="en-AU"/>
              </w:rPr>
              <w:t>3</w:t>
            </w:r>
          </w:p>
        </w:tc>
        <w:tc>
          <w:tcPr>
            <w:tcW w:w="1543" w:type="dxa"/>
            <w:tcBorders>
              <w:top w:val="single" w:color="auto" w:sz="4" w:space="0"/>
              <w:left w:val="single" w:color="auto" w:sz="4" w:space="0"/>
              <w:bottom w:val="single" w:color="auto" w:sz="4" w:space="0"/>
              <w:right w:val="single" w:color="auto" w:sz="4" w:space="0"/>
            </w:tcBorders>
          </w:tcPr>
          <w:p w14:paraId="6C1D0CEE">
            <w:pPr>
              <w:spacing w:after="60"/>
              <w:jc w:val="center"/>
              <w:rPr>
                <w:rFonts w:ascii="Times New Roman" w:hAnsi="Times New Roman"/>
                <w:sz w:val="28"/>
                <w:szCs w:val="28"/>
                <w:lang w:val="en-AU"/>
              </w:rPr>
            </w:pPr>
            <w:r>
              <w:rPr>
                <w:rFonts w:ascii="Times New Roman" w:hAnsi="Times New Roman"/>
                <w:sz w:val="28"/>
                <w:szCs w:val="28"/>
                <w:lang w:val="en-AU"/>
              </w:rPr>
              <w:t>6</w:t>
            </w:r>
          </w:p>
        </w:tc>
        <w:tc>
          <w:tcPr>
            <w:tcW w:w="1151" w:type="dxa"/>
            <w:tcBorders>
              <w:top w:val="single" w:color="auto" w:sz="4" w:space="0"/>
              <w:left w:val="single" w:color="auto" w:sz="4" w:space="0"/>
              <w:bottom w:val="single" w:color="auto" w:sz="4" w:space="0"/>
              <w:right w:val="single" w:color="auto" w:sz="4" w:space="0"/>
            </w:tcBorders>
          </w:tcPr>
          <w:p w14:paraId="318609A9">
            <w:pPr>
              <w:spacing w:after="60"/>
              <w:jc w:val="center"/>
              <w:rPr>
                <w:rFonts w:ascii="Times New Roman" w:hAnsi="Times New Roman"/>
                <w:sz w:val="28"/>
                <w:szCs w:val="28"/>
                <w:lang w:val="en-AU"/>
              </w:rPr>
            </w:pPr>
            <w:r>
              <w:rPr>
                <w:rFonts w:ascii="Times New Roman" w:hAnsi="Times New Roman"/>
                <w:sz w:val="28"/>
                <w:szCs w:val="28"/>
                <w:lang w:val="en-AU"/>
              </w:rPr>
              <w:t>1</w:t>
            </w:r>
          </w:p>
        </w:tc>
      </w:tr>
      <w:tr w14:paraId="202DE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05" w:type="dxa"/>
            <w:tcBorders>
              <w:top w:val="single" w:color="auto" w:sz="4" w:space="0"/>
              <w:left w:val="single" w:color="auto" w:sz="4" w:space="0"/>
              <w:bottom w:val="single" w:color="auto" w:sz="4" w:space="0"/>
              <w:right w:val="single" w:color="auto" w:sz="4" w:space="0"/>
            </w:tcBorders>
          </w:tcPr>
          <w:p w14:paraId="30D4B5D9">
            <w:pPr>
              <w:spacing w:after="60"/>
              <w:jc w:val="center"/>
              <w:rPr>
                <w:rFonts w:ascii="Times New Roman" w:hAnsi="Times New Roman"/>
                <w:sz w:val="28"/>
                <w:szCs w:val="28"/>
                <w:lang w:val="fr-FR"/>
              </w:rPr>
            </w:pPr>
            <w:r>
              <w:rPr>
                <w:rFonts w:ascii="Times New Roman" w:hAnsi="Times New Roman"/>
                <w:sz w:val="28"/>
                <w:szCs w:val="28"/>
                <w:lang w:val="fr-FR"/>
              </w:rPr>
              <w:t>4</w:t>
            </w:r>
          </w:p>
        </w:tc>
        <w:tc>
          <w:tcPr>
            <w:tcW w:w="3833" w:type="dxa"/>
            <w:tcBorders>
              <w:top w:val="single" w:color="auto" w:sz="4" w:space="0"/>
              <w:left w:val="single" w:color="auto" w:sz="4" w:space="0"/>
              <w:bottom w:val="single" w:color="auto" w:sz="4" w:space="0"/>
              <w:right w:val="single" w:color="auto" w:sz="4" w:space="0"/>
            </w:tcBorders>
          </w:tcPr>
          <w:p w14:paraId="6B511F12">
            <w:pPr>
              <w:spacing w:after="60"/>
              <w:jc w:val="both"/>
              <w:outlineLvl w:val="0"/>
              <w:rPr>
                <w:rFonts w:ascii="Times New Roman" w:hAnsi="Times New Roman"/>
                <w:sz w:val="28"/>
                <w:szCs w:val="28"/>
                <w:lang w:val="fr-FR"/>
              </w:rPr>
            </w:pPr>
            <w:r>
              <w:rPr>
                <w:rFonts w:ascii="Times New Roman" w:hAnsi="Times New Roman"/>
                <w:sz w:val="28"/>
                <w:szCs w:val="28"/>
                <w:lang w:val="fr-FR"/>
              </w:rPr>
              <w:t>Bài 3: Mạch chỉnh lưu ba pha</w:t>
            </w:r>
          </w:p>
          <w:p w14:paraId="2221DC31">
            <w:pPr>
              <w:spacing w:after="60"/>
              <w:jc w:val="both"/>
              <w:outlineLvl w:val="0"/>
              <w:rPr>
                <w:rFonts w:ascii="Times New Roman" w:hAnsi="Times New Roman"/>
                <w:sz w:val="28"/>
                <w:szCs w:val="28"/>
                <w:lang w:val="fr-FR"/>
              </w:rPr>
            </w:pPr>
            <w:r>
              <w:rPr>
                <w:rFonts w:ascii="Times New Roman" w:hAnsi="Times New Roman"/>
                <w:sz w:val="28"/>
                <w:szCs w:val="28"/>
                <w:lang w:val="fr-FR"/>
              </w:rPr>
              <w:t>1. Mạch chỉnh lưu hình tia ba pha không điều khiển</w:t>
            </w:r>
          </w:p>
          <w:p w14:paraId="080917F3">
            <w:pPr>
              <w:spacing w:after="60"/>
              <w:jc w:val="both"/>
              <w:outlineLvl w:val="0"/>
              <w:rPr>
                <w:rFonts w:ascii="Times New Roman" w:hAnsi="Times New Roman"/>
                <w:sz w:val="28"/>
                <w:szCs w:val="28"/>
                <w:lang w:val="fr-FR"/>
              </w:rPr>
            </w:pPr>
            <w:r>
              <w:rPr>
                <w:rFonts w:ascii="Times New Roman" w:hAnsi="Times New Roman"/>
                <w:sz w:val="28"/>
                <w:szCs w:val="28"/>
                <w:lang w:val="fr-FR"/>
              </w:rPr>
              <w:t>2. Mạch chỉnh lưu hình cầu ba pha không điều khiển</w:t>
            </w:r>
          </w:p>
          <w:p w14:paraId="5FE87814">
            <w:pPr>
              <w:spacing w:after="60"/>
              <w:jc w:val="both"/>
              <w:outlineLvl w:val="0"/>
              <w:rPr>
                <w:rFonts w:ascii="Times New Roman" w:hAnsi="Times New Roman"/>
                <w:sz w:val="28"/>
                <w:szCs w:val="28"/>
                <w:lang w:val="fr-FR"/>
              </w:rPr>
            </w:pPr>
            <w:r>
              <w:rPr>
                <w:rFonts w:ascii="Times New Roman" w:hAnsi="Times New Roman"/>
                <w:sz w:val="28"/>
                <w:szCs w:val="28"/>
                <w:lang w:val="fr-FR"/>
              </w:rPr>
              <w:t>3. Mạch chỉnh lưu hình tia ba pha có điều khiển</w:t>
            </w:r>
          </w:p>
          <w:p w14:paraId="745376F2">
            <w:pPr>
              <w:spacing w:after="60"/>
              <w:jc w:val="both"/>
              <w:outlineLvl w:val="0"/>
              <w:rPr>
                <w:rFonts w:ascii="Times New Roman" w:hAnsi="Times New Roman"/>
                <w:sz w:val="28"/>
                <w:szCs w:val="28"/>
                <w:lang w:val="fr-FR"/>
              </w:rPr>
            </w:pPr>
            <w:r>
              <w:rPr>
                <w:rFonts w:ascii="Times New Roman" w:hAnsi="Times New Roman"/>
                <w:sz w:val="28"/>
                <w:szCs w:val="28"/>
                <w:lang w:val="fr-FR"/>
              </w:rPr>
              <w:t>4. Thực hành khảo sát mạch chỉnh lưu ba pha</w:t>
            </w:r>
          </w:p>
        </w:tc>
        <w:tc>
          <w:tcPr>
            <w:tcW w:w="851" w:type="dxa"/>
            <w:tcBorders>
              <w:top w:val="single" w:color="auto" w:sz="4" w:space="0"/>
              <w:left w:val="single" w:color="auto" w:sz="4" w:space="0"/>
              <w:bottom w:val="single" w:color="auto" w:sz="4" w:space="0"/>
              <w:right w:val="single" w:color="auto" w:sz="4" w:space="0"/>
            </w:tcBorders>
          </w:tcPr>
          <w:p w14:paraId="41072065">
            <w:pPr>
              <w:spacing w:after="60"/>
              <w:jc w:val="center"/>
              <w:rPr>
                <w:rFonts w:ascii="Times New Roman" w:hAnsi="Times New Roman"/>
                <w:sz w:val="28"/>
                <w:szCs w:val="28"/>
                <w:lang w:val="en-AU"/>
              </w:rPr>
            </w:pPr>
            <w:r>
              <w:rPr>
                <w:rFonts w:ascii="Times New Roman" w:hAnsi="Times New Roman"/>
                <w:sz w:val="28"/>
                <w:szCs w:val="28"/>
                <w:lang w:val="en-AU"/>
              </w:rPr>
              <w:t>10</w:t>
            </w:r>
          </w:p>
        </w:tc>
        <w:tc>
          <w:tcPr>
            <w:tcW w:w="992" w:type="dxa"/>
            <w:tcBorders>
              <w:top w:val="single" w:color="auto" w:sz="4" w:space="0"/>
              <w:left w:val="single" w:color="auto" w:sz="4" w:space="0"/>
              <w:bottom w:val="single" w:color="auto" w:sz="4" w:space="0"/>
              <w:right w:val="single" w:color="auto" w:sz="4" w:space="0"/>
            </w:tcBorders>
          </w:tcPr>
          <w:p w14:paraId="49728D8B">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1543" w:type="dxa"/>
            <w:tcBorders>
              <w:top w:val="single" w:color="auto" w:sz="4" w:space="0"/>
              <w:left w:val="single" w:color="auto" w:sz="4" w:space="0"/>
              <w:bottom w:val="single" w:color="auto" w:sz="4" w:space="0"/>
              <w:right w:val="single" w:color="auto" w:sz="4" w:space="0"/>
            </w:tcBorders>
          </w:tcPr>
          <w:p w14:paraId="4AACF8F1">
            <w:pPr>
              <w:spacing w:after="60"/>
              <w:jc w:val="center"/>
              <w:rPr>
                <w:rFonts w:ascii="Times New Roman" w:hAnsi="Times New Roman"/>
                <w:sz w:val="28"/>
                <w:szCs w:val="28"/>
                <w:lang w:val="en-AU"/>
              </w:rPr>
            </w:pPr>
            <w:r>
              <w:rPr>
                <w:rFonts w:ascii="Times New Roman" w:hAnsi="Times New Roman"/>
                <w:sz w:val="28"/>
                <w:szCs w:val="28"/>
                <w:lang w:val="en-AU"/>
              </w:rPr>
              <w:t>6</w:t>
            </w:r>
          </w:p>
        </w:tc>
        <w:tc>
          <w:tcPr>
            <w:tcW w:w="1151" w:type="dxa"/>
            <w:tcBorders>
              <w:top w:val="single" w:color="auto" w:sz="4" w:space="0"/>
              <w:left w:val="single" w:color="auto" w:sz="4" w:space="0"/>
              <w:bottom w:val="single" w:color="auto" w:sz="4" w:space="0"/>
              <w:right w:val="single" w:color="auto" w:sz="4" w:space="0"/>
            </w:tcBorders>
          </w:tcPr>
          <w:p w14:paraId="68D72185">
            <w:pPr>
              <w:spacing w:after="60"/>
              <w:jc w:val="center"/>
              <w:rPr>
                <w:rFonts w:ascii="Times New Roman" w:hAnsi="Times New Roman"/>
                <w:sz w:val="28"/>
                <w:szCs w:val="28"/>
                <w:lang w:val="en-AU"/>
              </w:rPr>
            </w:pPr>
          </w:p>
        </w:tc>
      </w:tr>
      <w:tr w14:paraId="193CA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5" w:type="dxa"/>
            <w:tcBorders>
              <w:top w:val="single" w:color="auto" w:sz="4" w:space="0"/>
              <w:left w:val="single" w:color="auto" w:sz="4" w:space="0"/>
              <w:bottom w:val="single" w:color="auto" w:sz="4" w:space="0"/>
              <w:right w:val="single" w:color="auto" w:sz="4" w:space="0"/>
            </w:tcBorders>
          </w:tcPr>
          <w:p w14:paraId="1B388FEF">
            <w:pPr>
              <w:spacing w:after="60"/>
              <w:jc w:val="center"/>
              <w:rPr>
                <w:rFonts w:ascii="Times New Roman" w:hAnsi="Times New Roman"/>
                <w:sz w:val="28"/>
                <w:szCs w:val="28"/>
                <w:lang w:val="fr-FR"/>
              </w:rPr>
            </w:pPr>
            <w:r>
              <w:rPr>
                <w:rFonts w:ascii="Times New Roman" w:hAnsi="Times New Roman"/>
                <w:sz w:val="28"/>
                <w:szCs w:val="28"/>
                <w:lang w:val="fr-FR"/>
              </w:rPr>
              <w:t>5</w:t>
            </w:r>
          </w:p>
        </w:tc>
        <w:tc>
          <w:tcPr>
            <w:tcW w:w="3833" w:type="dxa"/>
            <w:tcBorders>
              <w:top w:val="single" w:color="auto" w:sz="4" w:space="0"/>
              <w:left w:val="single" w:color="auto" w:sz="4" w:space="0"/>
              <w:bottom w:val="single" w:color="auto" w:sz="4" w:space="0"/>
              <w:right w:val="single" w:color="auto" w:sz="4" w:space="0"/>
            </w:tcBorders>
          </w:tcPr>
          <w:p w14:paraId="63F6799F">
            <w:pPr>
              <w:spacing w:after="60"/>
              <w:jc w:val="both"/>
              <w:outlineLvl w:val="0"/>
              <w:rPr>
                <w:rFonts w:ascii="Times New Roman" w:hAnsi="Times New Roman"/>
                <w:sz w:val="28"/>
                <w:szCs w:val="28"/>
                <w:lang w:val="fr-FR"/>
              </w:rPr>
            </w:pPr>
            <w:r>
              <w:rPr>
                <w:rFonts w:ascii="Times New Roman" w:hAnsi="Times New Roman"/>
                <w:sz w:val="28"/>
                <w:szCs w:val="28"/>
                <w:lang w:val="fr-FR"/>
              </w:rPr>
              <w:t xml:space="preserve">Bài 4: Mạch điều áp xoay chiều </w:t>
            </w:r>
          </w:p>
          <w:p w14:paraId="01A4B2A4">
            <w:pPr>
              <w:spacing w:after="60"/>
              <w:jc w:val="both"/>
              <w:outlineLvl w:val="0"/>
              <w:rPr>
                <w:rFonts w:ascii="Times New Roman" w:hAnsi="Times New Roman"/>
                <w:sz w:val="28"/>
                <w:szCs w:val="28"/>
                <w:lang w:val="fr-FR"/>
              </w:rPr>
            </w:pPr>
            <w:r>
              <w:rPr>
                <w:rFonts w:ascii="Times New Roman" w:hAnsi="Times New Roman"/>
                <w:sz w:val="28"/>
                <w:szCs w:val="28"/>
                <w:lang w:val="fr-FR"/>
              </w:rPr>
              <w:t>1. Giới thiệu chung mạch điều áp xoay chiều</w:t>
            </w:r>
          </w:p>
          <w:p w14:paraId="2665E3F1">
            <w:pPr>
              <w:spacing w:after="60"/>
              <w:jc w:val="both"/>
              <w:rPr>
                <w:rFonts w:ascii="Times New Roman" w:hAnsi="Times New Roman" w:eastAsia="Calibri"/>
                <w:bCs/>
                <w:sz w:val="28"/>
                <w:szCs w:val="28"/>
                <w:lang w:val="en-GB"/>
              </w:rPr>
            </w:pPr>
            <w:r>
              <w:rPr>
                <w:rFonts w:ascii="Times New Roman" w:hAnsi="Times New Roman" w:eastAsia="Calibri"/>
                <w:bCs/>
                <w:sz w:val="28"/>
                <w:szCs w:val="28"/>
                <w:lang w:val="en-GB"/>
              </w:rPr>
              <w:t>2. Mạch điều áp xoay chiều một pha sử dụng Thyristor</w:t>
            </w:r>
          </w:p>
          <w:p w14:paraId="2DE66E64">
            <w:pPr>
              <w:keepNext/>
              <w:keepLines/>
              <w:spacing w:after="60"/>
              <w:outlineLvl w:val="1"/>
              <w:rPr>
                <w:rFonts w:ascii="Times New Roman" w:hAnsi="Times New Roman" w:eastAsia="Calibri"/>
                <w:bCs/>
                <w:sz w:val="28"/>
                <w:szCs w:val="28"/>
                <w:lang w:val="en-GB"/>
              </w:rPr>
            </w:pPr>
            <w:r>
              <w:rPr>
                <w:rFonts w:ascii="Times New Roman" w:hAnsi="Times New Roman" w:eastAsia="Calibri"/>
                <w:bCs/>
                <w:sz w:val="28"/>
                <w:szCs w:val="28"/>
                <w:lang w:val="en-GB"/>
              </w:rPr>
              <w:t>3. Mạch điều  áp xoay chiều ba pha</w:t>
            </w:r>
          </w:p>
          <w:p w14:paraId="7C25CF80">
            <w:pPr>
              <w:keepNext/>
              <w:keepLines/>
              <w:spacing w:after="60"/>
              <w:outlineLvl w:val="1"/>
              <w:rPr>
                <w:rFonts w:ascii="Times New Roman" w:hAnsi="Times New Roman"/>
                <w:sz w:val="28"/>
                <w:szCs w:val="28"/>
                <w:lang w:val="fr-FR"/>
              </w:rPr>
            </w:pPr>
            <w:r>
              <w:rPr>
                <w:rFonts w:ascii="Times New Roman" w:hAnsi="Times New Roman" w:eastAsia="Calibri"/>
                <w:bCs/>
                <w:sz w:val="28"/>
                <w:szCs w:val="28"/>
                <w:lang w:val="en-GB"/>
              </w:rPr>
              <w:t>4. Thực hành khảo sát mạch điều áp xoay chiều</w:t>
            </w:r>
          </w:p>
        </w:tc>
        <w:tc>
          <w:tcPr>
            <w:tcW w:w="851" w:type="dxa"/>
            <w:tcBorders>
              <w:top w:val="single" w:color="auto" w:sz="4" w:space="0"/>
              <w:left w:val="single" w:color="auto" w:sz="4" w:space="0"/>
              <w:bottom w:val="single" w:color="auto" w:sz="4" w:space="0"/>
              <w:right w:val="single" w:color="auto" w:sz="4" w:space="0"/>
            </w:tcBorders>
          </w:tcPr>
          <w:p w14:paraId="5196498A">
            <w:pPr>
              <w:spacing w:after="60"/>
              <w:jc w:val="center"/>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0D9001E3">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1543" w:type="dxa"/>
            <w:tcBorders>
              <w:top w:val="single" w:color="auto" w:sz="4" w:space="0"/>
              <w:left w:val="single" w:color="auto" w:sz="4" w:space="0"/>
              <w:bottom w:val="single" w:color="auto" w:sz="4" w:space="0"/>
              <w:right w:val="single" w:color="auto" w:sz="4" w:space="0"/>
            </w:tcBorders>
          </w:tcPr>
          <w:p w14:paraId="68A51144">
            <w:pPr>
              <w:spacing w:after="60"/>
              <w:jc w:val="center"/>
              <w:rPr>
                <w:rFonts w:ascii="Times New Roman" w:hAnsi="Times New Roman"/>
                <w:sz w:val="28"/>
                <w:szCs w:val="28"/>
                <w:lang w:val="en-AU"/>
              </w:rPr>
            </w:pPr>
            <w:r>
              <w:rPr>
                <w:rFonts w:ascii="Times New Roman" w:hAnsi="Times New Roman"/>
                <w:sz w:val="28"/>
                <w:szCs w:val="28"/>
                <w:lang w:val="en-AU"/>
              </w:rPr>
              <w:t>3</w:t>
            </w:r>
          </w:p>
        </w:tc>
        <w:tc>
          <w:tcPr>
            <w:tcW w:w="1151" w:type="dxa"/>
            <w:tcBorders>
              <w:top w:val="single" w:color="auto" w:sz="4" w:space="0"/>
              <w:left w:val="single" w:color="auto" w:sz="4" w:space="0"/>
              <w:bottom w:val="single" w:color="auto" w:sz="4" w:space="0"/>
              <w:right w:val="single" w:color="auto" w:sz="4" w:space="0"/>
            </w:tcBorders>
          </w:tcPr>
          <w:p w14:paraId="1F945990">
            <w:pPr>
              <w:spacing w:after="60"/>
              <w:jc w:val="center"/>
              <w:rPr>
                <w:rFonts w:ascii="Times New Roman" w:hAnsi="Times New Roman"/>
                <w:sz w:val="28"/>
                <w:szCs w:val="28"/>
                <w:lang w:val="en-AU"/>
              </w:rPr>
            </w:pPr>
          </w:p>
        </w:tc>
      </w:tr>
      <w:tr w14:paraId="2DD44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05" w:type="dxa"/>
            <w:tcBorders>
              <w:top w:val="single" w:color="auto" w:sz="4" w:space="0"/>
              <w:left w:val="single" w:color="auto" w:sz="4" w:space="0"/>
              <w:bottom w:val="single" w:color="auto" w:sz="4" w:space="0"/>
              <w:right w:val="single" w:color="auto" w:sz="4" w:space="0"/>
            </w:tcBorders>
          </w:tcPr>
          <w:p w14:paraId="46CA925F">
            <w:pPr>
              <w:spacing w:after="60"/>
              <w:jc w:val="center"/>
              <w:rPr>
                <w:rFonts w:ascii="Times New Roman" w:hAnsi="Times New Roman"/>
                <w:sz w:val="28"/>
                <w:szCs w:val="28"/>
                <w:lang w:val="fr-FR"/>
              </w:rPr>
            </w:pPr>
            <w:r>
              <w:rPr>
                <w:rFonts w:ascii="Times New Roman" w:hAnsi="Times New Roman"/>
                <w:sz w:val="28"/>
                <w:szCs w:val="28"/>
                <w:lang w:val="fr-FR"/>
              </w:rPr>
              <w:t>6</w:t>
            </w:r>
          </w:p>
        </w:tc>
        <w:tc>
          <w:tcPr>
            <w:tcW w:w="3833" w:type="dxa"/>
            <w:tcBorders>
              <w:top w:val="single" w:color="auto" w:sz="4" w:space="0"/>
              <w:left w:val="single" w:color="auto" w:sz="4" w:space="0"/>
              <w:bottom w:val="single" w:color="auto" w:sz="4" w:space="0"/>
              <w:right w:val="single" w:color="auto" w:sz="4" w:space="0"/>
            </w:tcBorders>
          </w:tcPr>
          <w:p w14:paraId="645E255E">
            <w:pPr>
              <w:spacing w:after="60"/>
              <w:jc w:val="both"/>
              <w:outlineLvl w:val="0"/>
              <w:rPr>
                <w:rFonts w:ascii="Times New Roman" w:hAnsi="Times New Roman"/>
                <w:sz w:val="28"/>
                <w:szCs w:val="28"/>
                <w:lang w:val="fr-FR"/>
              </w:rPr>
            </w:pPr>
            <w:r>
              <w:rPr>
                <w:rFonts w:ascii="Times New Roman" w:hAnsi="Times New Roman"/>
                <w:sz w:val="28"/>
                <w:szCs w:val="28"/>
                <w:lang w:val="fr-FR"/>
              </w:rPr>
              <w:t>Bài 5: Mạch điều áp một chiều</w:t>
            </w:r>
          </w:p>
          <w:p w14:paraId="0ACC85B5">
            <w:pPr>
              <w:spacing w:after="60"/>
              <w:jc w:val="both"/>
              <w:outlineLvl w:val="0"/>
              <w:rPr>
                <w:rFonts w:ascii="Times New Roman" w:hAnsi="Times New Roman"/>
                <w:sz w:val="28"/>
                <w:szCs w:val="28"/>
                <w:lang w:val="fr-FR"/>
              </w:rPr>
            </w:pPr>
            <w:r>
              <w:rPr>
                <w:rFonts w:ascii="Times New Roman" w:hAnsi="Times New Roman"/>
                <w:sz w:val="28"/>
                <w:szCs w:val="28"/>
                <w:lang w:val="fr-FR"/>
              </w:rPr>
              <w:t>1. Khái quát chung</w:t>
            </w:r>
          </w:p>
          <w:p w14:paraId="63321C36">
            <w:pPr>
              <w:spacing w:after="60"/>
              <w:jc w:val="both"/>
              <w:rPr>
                <w:rFonts w:ascii="Times New Roman" w:hAnsi="Times New Roman"/>
                <w:sz w:val="28"/>
                <w:szCs w:val="28"/>
                <w:lang w:val="en-GB"/>
              </w:rPr>
            </w:pPr>
            <w:r>
              <w:rPr>
                <w:rFonts w:ascii="Times New Roman" w:hAnsi="Times New Roman" w:eastAsia="SymbolMT"/>
                <w:sz w:val="28"/>
                <w:szCs w:val="28"/>
                <w:lang w:val="en-GB"/>
              </w:rPr>
              <w:t>2. Mạch xung áp đơn nối tiếp</w:t>
            </w:r>
          </w:p>
          <w:p w14:paraId="14712AF2">
            <w:pPr>
              <w:spacing w:after="60"/>
              <w:jc w:val="both"/>
              <w:rPr>
                <w:rFonts w:ascii="Times New Roman" w:hAnsi="Times New Roman" w:eastAsia="SymbolMT"/>
                <w:sz w:val="28"/>
                <w:szCs w:val="28"/>
                <w:lang w:val="en-GB"/>
              </w:rPr>
            </w:pPr>
            <w:r>
              <w:rPr>
                <w:rFonts w:ascii="Times New Roman" w:hAnsi="Times New Roman" w:eastAsia="SymbolMT"/>
                <w:sz w:val="28"/>
                <w:szCs w:val="28"/>
                <w:lang w:val="en-GB"/>
              </w:rPr>
              <w:t>3. Mạch xung áp đơn song song</w:t>
            </w:r>
          </w:p>
          <w:p w14:paraId="54894BE5">
            <w:pPr>
              <w:spacing w:after="60"/>
              <w:jc w:val="both"/>
              <w:rPr>
                <w:rFonts w:ascii="Times New Roman" w:hAnsi="Times New Roman" w:eastAsia="SymbolMT"/>
                <w:sz w:val="28"/>
                <w:szCs w:val="28"/>
                <w:lang w:val="en-GB"/>
              </w:rPr>
            </w:pPr>
            <w:r>
              <w:rPr>
                <w:rFonts w:ascii="Times New Roman" w:hAnsi="Times New Roman" w:eastAsia="SymbolMT"/>
                <w:sz w:val="28"/>
                <w:szCs w:val="28"/>
                <w:lang w:val="en-GB"/>
              </w:rPr>
              <w:t>4. Mạch xung áp đảo dòng.</w:t>
            </w:r>
          </w:p>
          <w:p w14:paraId="3231830F">
            <w:pPr>
              <w:spacing w:after="60"/>
              <w:jc w:val="both"/>
              <w:rPr>
                <w:rFonts w:ascii="Times New Roman" w:hAnsi="Times New Roman"/>
                <w:sz w:val="28"/>
                <w:szCs w:val="28"/>
                <w:lang w:val="fr-FR"/>
              </w:rPr>
            </w:pPr>
            <w:r>
              <w:rPr>
                <w:rFonts w:ascii="Times New Roman" w:hAnsi="Times New Roman" w:eastAsia="SymbolMT"/>
                <w:sz w:val="28"/>
                <w:szCs w:val="28"/>
                <w:lang w:val="en-GB"/>
              </w:rPr>
              <w:t>5. Thực hành khảo sát mạch điều áp một chiều</w:t>
            </w:r>
          </w:p>
        </w:tc>
        <w:tc>
          <w:tcPr>
            <w:tcW w:w="851" w:type="dxa"/>
            <w:tcBorders>
              <w:top w:val="single" w:color="auto" w:sz="4" w:space="0"/>
              <w:left w:val="single" w:color="auto" w:sz="4" w:space="0"/>
              <w:bottom w:val="single" w:color="auto" w:sz="4" w:space="0"/>
              <w:right w:val="single" w:color="auto" w:sz="4" w:space="0"/>
            </w:tcBorders>
          </w:tcPr>
          <w:p w14:paraId="307D9B62">
            <w:pPr>
              <w:spacing w:after="60"/>
              <w:rPr>
                <w:rFonts w:ascii="Times New Roman" w:hAnsi="Times New Roman"/>
                <w:sz w:val="28"/>
                <w:szCs w:val="28"/>
                <w:lang w:val="en-AU"/>
              </w:rPr>
            </w:pPr>
            <w:r>
              <w:rPr>
                <w:rFonts w:ascii="Times New Roman" w:hAnsi="Times New Roman"/>
                <w:sz w:val="28"/>
                <w:szCs w:val="28"/>
                <w:lang w:val="en-AU"/>
              </w:rPr>
              <w:t>10</w:t>
            </w:r>
          </w:p>
        </w:tc>
        <w:tc>
          <w:tcPr>
            <w:tcW w:w="992" w:type="dxa"/>
            <w:tcBorders>
              <w:top w:val="single" w:color="auto" w:sz="4" w:space="0"/>
              <w:left w:val="single" w:color="auto" w:sz="4" w:space="0"/>
              <w:bottom w:val="single" w:color="auto" w:sz="4" w:space="0"/>
              <w:right w:val="single" w:color="auto" w:sz="4" w:space="0"/>
            </w:tcBorders>
          </w:tcPr>
          <w:p w14:paraId="5DBEDCA3">
            <w:pPr>
              <w:spacing w:after="60"/>
              <w:jc w:val="center"/>
              <w:rPr>
                <w:rFonts w:ascii="Times New Roman" w:hAnsi="Times New Roman"/>
                <w:sz w:val="28"/>
                <w:szCs w:val="28"/>
                <w:lang w:val="en-AU"/>
              </w:rPr>
            </w:pPr>
            <w:r>
              <w:rPr>
                <w:rFonts w:ascii="Times New Roman" w:hAnsi="Times New Roman"/>
                <w:sz w:val="28"/>
                <w:szCs w:val="28"/>
                <w:lang w:val="en-AU"/>
              </w:rPr>
              <w:t>3</w:t>
            </w:r>
          </w:p>
        </w:tc>
        <w:tc>
          <w:tcPr>
            <w:tcW w:w="1543" w:type="dxa"/>
            <w:tcBorders>
              <w:top w:val="single" w:color="auto" w:sz="4" w:space="0"/>
              <w:left w:val="single" w:color="auto" w:sz="4" w:space="0"/>
              <w:bottom w:val="single" w:color="auto" w:sz="4" w:space="0"/>
              <w:right w:val="single" w:color="auto" w:sz="4" w:space="0"/>
            </w:tcBorders>
          </w:tcPr>
          <w:p w14:paraId="7E23317A">
            <w:pPr>
              <w:spacing w:after="60"/>
              <w:jc w:val="center"/>
              <w:rPr>
                <w:rFonts w:ascii="Times New Roman" w:hAnsi="Times New Roman"/>
                <w:sz w:val="28"/>
                <w:szCs w:val="28"/>
                <w:lang w:val="en-AU"/>
              </w:rPr>
            </w:pPr>
            <w:r>
              <w:rPr>
                <w:rFonts w:ascii="Times New Roman" w:hAnsi="Times New Roman"/>
                <w:sz w:val="28"/>
                <w:szCs w:val="28"/>
                <w:lang w:val="en-AU"/>
              </w:rPr>
              <w:t>6</w:t>
            </w:r>
          </w:p>
        </w:tc>
        <w:tc>
          <w:tcPr>
            <w:tcW w:w="1151" w:type="dxa"/>
            <w:tcBorders>
              <w:top w:val="single" w:color="auto" w:sz="4" w:space="0"/>
              <w:left w:val="single" w:color="auto" w:sz="4" w:space="0"/>
              <w:bottom w:val="single" w:color="auto" w:sz="4" w:space="0"/>
              <w:right w:val="single" w:color="auto" w:sz="4" w:space="0"/>
            </w:tcBorders>
          </w:tcPr>
          <w:p w14:paraId="272E147A">
            <w:pPr>
              <w:spacing w:after="60"/>
              <w:jc w:val="center"/>
              <w:rPr>
                <w:rFonts w:ascii="Times New Roman" w:hAnsi="Times New Roman"/>
                <w:sz w:val="28"/>
                <w:szCs w:val="28"/>
                <w:lang w:val="en-AU"/>
              </w:rPr>
            </w:pPr>
            <w:r>
              <w:rPr>
                <w:rFonts w:ascii="Times New Roman" w:hAnsi="Times New Roman"/>
                <w:sz w:val="28"/>
                <w:szCs w:val="28"/>
                <w:lang w:val="en-AU"/>
              </w:rPr>
              <w:t>1</w:t>
            </w:r>
          </w:p>
        </w:tc>
      </w:tr>
      <w:tr w14:paraId="7B6DC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705" w:type="dxa"/>
            <w:tcBorders>
              <w:top w:val="single" w:color="auto" w:sz="4" w:space="0"/>
              <w:left w:val="single" w:color="auto" w:sz="4" w:space="0"/>
              <w:bottom w:val="single" w:color="auto" w:sz="4" w:space="0"/>
              <w:right w:val="single" w:color="auto" w:sz="4" w:space="0"/>
            </w:tcBorders>
          </w:tcPr>
          <w:p w14:paraId="440A767C">
            <w:pPr>
              <w:spacing w:after="60"/>
              <w:jc w:val="center"/>
              <w:rPr>
                <w:rFonts w:ascii="Times New Roman" w:hAnsi="Times New Roman"/>
                <w:sz w:val="28"/>
                <w:szCs w:val="28"/>
                <w:lang w:val="fr-FR"/>
              </w:rPr>
            </w:pPr>
            <w:r>
              <w:rPr>
                <w:rFonts w:ascii="Times New Roman" w:hAnsi="Times New Roman"/>
                <w:sz w:val="28"/>
                <w:szCs w:val="28"/>
                <w:lang w:val="fr-FR"/>
              </w:rPr>
              <w:t>7</w:t>
            </w:r>
          </w:p>
        </w:tc>
        <w:tc>
          <w:tcPr>
            <w:tcW w:w="3833" w:type="dxa"/>
            <w:tcBorders>
              <w:top w:val="single" w:color="auto" w:sz="4" w:space="0"/>
              <w:left w:val="single" w:color="auto" w:sz="4" w:space="0"/>
              <w:bottom w:val="single" w:color="auto" w:sz="4" w:space="0"/>
              <w:right w:val="single" w:color="auto" w:sz="4" w:space="0"/>
            </w:tcBorders>
          </w:tcPr>
          <w:p w14:paraId="60705E45">
            <w:pPr>
              <w:spacing w:after="60"/>
              <w:jc w:val="both"/>
              <w:outlineLvl w:val="0"/>
              <w:rPr>
                <w:rFonts w:ascii="Times New Roman" w:hAnsi="Times New Roman"/>
                <w:sz w:val="28"/>
                <w:szCs w:val="28"/>
                <w:lang w:val="fr-FR"/>
              </w:rPr>
            </w:pPr>
            <w:r>
              <w:rPr>
                <w:rFonts w:ascii="Times New Roman" w:hAnsi="Times New Roman"/>
                <w:sz w:val="28"/>
                <w:szCs w:val="28"/>
                <w:lang w:val="fr-FR"/>
              </w:rPr>
              <w:t>Bài 6: Mạch nghịch lưu</w:t>
            </w:r>
          </w:p>
          <w:p w14:paraId="51DD5422">
            <w:pPr>
              <w:spacing w:after="60"/>
              <w:jc w:val="both"/>
              <w:outlineLvl w:val="0"/>
              <w:rPr>
                <w:rFonts w:ascii="Times New Roman" w:hAnsi="Times New Roman"/>
                <w:sz w:val="28"/>
                <w:szCs w:val="28"/>
                <w:lang w:val="fr-FR"/>
              </w:rPr>
            </w:pPr>
            <w:r>
              <w:rPr>
                <w:rFonts w:ascii="Times New Roman" w:hAnsi="Times New Roman"/>
                <w:sz w:val="28"/>
                <w:szCs w:val="28"/>
                <w:lang w:val="fr-FR"/>
              </w:rPr>
              <w:t>1. Khái niệm</w:t>
            </w:r>
          </w:p>
          <w:p w14:paraId="32F178BD">
            <w:pPr>
              <w:spacing w:after="60"/>
              <w:jc w:val="both"/>
              <w:rPr>
                <w:rFonts w:ascii="Times New Roman" w:hAnsi="Times New Roman"/>
                <w:sz w:val="28"/>
                <w:szCs w:val="28"/>
                <w:lang w:val="en-GB"/>
              </w:rPr>
            </w:pPr>
            <w:r>
              <w:rPr>
                <w:rFonts w:ascii="Times New Roman" w:hAnsi="Times New Roman" w:eastAsia="SymbolMT"/>
                <w:sz w:val="28"/>
                <w:szCs w:val="28"/>
                <w:lang w:val="en-GB"/>
              </w:rPr>
              <w:t>2. Mạch nghịch lưu nguồn áp một pha</w:t>
            </w:r>
          </w:p>
          <w:p w14:paraId="74B1C313">
            <w:pPr>
              <w:spacing w:after="60"/>
              <w:jc w:val="both"/>
              <w:rPr>
                <w:rFonts w:ascii="Times New Roman" w:hAnsi="Times New Roman" w:eastAsia="SymbolMT"/>
                <w:sz w:val="28"/>
                <w:szCs w:val="28"/>
                <w:lang w:val="en-GB"/>
              </w:rPr>
            </w:pPr>
            <w:r>
              <w:rPr>
                <w:rFonts w:ascii="Times New Roman" w:hAnsi="Times New Roman" w:eastAsia="SymbolMT"/>
                <w:sz w:val="28"/>
                <w:szCs w:val="28"/>
                <w:lang w:val="en-GB"/>
              </w:rPr>
              <w:t>3. Mạch nghịch lưu nguồn áp ba pha</w:t>
            </w:r>
          </w:p>
          <w:p w14:paraId="629596A1">
            <w:pPr>
              <w:spacing w:after="60"/>
              <w:jc w:val="both"/>
              <w:rPr>
                <w:rFonts w:ascii="Times New Roman" w:hAnsi="Times New Roman"/>
                <w:sz w:val="28"/>
                <w:szCs w:val="28"/>
                <w:lang w:val="fr-FR"/>
              </w:rPr>
            </w:pPr>
            <w:r>
              <w:rPr>
                <w:rFonts w:ascii="Times New Roman" w:hAnsi="Times New Roman" w:eastAsia="SymbolMT"/>
                <w:sz w:val="28"/>
                <w:szCs w:val="28"/>
                <w:lang w:val="en-GB"/>
              </w:rPr>
              <w:t>4. Thực hành khảo sát mạch nghịch lưu</w:t>
            </w:r>
          </w:p>
        </w:tc>
        <w:tc>
          <w:tcPr>
            <w:tcW w:w="851" w:type="dxa"/>
            <w:tcBorders>
              <w:top w:val="single" w:color="auto" w:sz="4" w:space="0"/>
              <w:left w:val="single" w:color="auto" w:sz="4" w:space="0"/>
              <w:bottom w:val="single" w:color="auto" w:sz="4" w:space="0"/>
              <w:right w:val="single" w:color="auto" w:sz="4" w:space="0"/>
            </w:tcBorders>
          </w:tcPr>
          <w:p w14:paraId="1FC07987">
            <w:pPr>
              <w:spacing w:after="60"/>
              <w:rPr>
                <w:rFonts w:ascii="Times New Roman" w:hAnsi="Times New Roman"/>
                <w:sz w:val="28"/>
                <w:szCs w:val="28"/>
                <w:lang w:val="en-AU"/>
              </w:rPr>
            </w:pPr>
            <w:r>
              <w:rPr>
                <w:rFonts w:ascii="Times New Roman" w:hAnsi="Times New Roman"/>
                <w:sz w:val="28"/>
                <w:szCs w:val="28"/>
                <w:lang w:val="en-AU"/>
              </w:rPr>
              <w:t>5</w:t>
            </w:r>
          </w:p>
        </w:tc>
        <w:tc>
          <w:tcPr>
            <w:tcW w:w="992" w:type="dxa"/>
            <w:tcBorders>
              <w:top w:val="single" w:color="auto" w:sz="4" w:space="0"/>
              <w:left w:val="single" w:color="auto" w:sz="4" w:space="0"/>
              <w:bottom w:val="single" w:color="auto" w:sz="4" w:space="0"/>
              <w:right w:val="single" w:color="auto" w:sz="4" w:space="0"/>
            </w:tcBorders>
          </w:tcPr>
          <w:p w14:paraId="3602FE1F">
            <w:pPr>
              <w:spacing w:after="60"/>
              <w:jc w:val="center"/>
              <w:rPr>
                <w:rFonts w:ascii="Times New Roman" w:hAnsi="Times New Roman"/>
                <w:sz w:val="28"/>
                <w:szCs w:val="28"/>
                <w:lang w:val="en-AU"/>
              </w:rPr>
            </w:pPr>
            <w:r>
              <w:rPr>
                <w:rFonts w:ascii="Times New Roman" w:hAnsi="Times New Roman"/>
                <w:sz w:val="28"/>
                <w:szCs w:val="28"/>
                <w:lang w:val="en-AU"/>
              </w:rPr>
              <w:t>2</w:t>
            </w:r>
          </w:p>
        </w:tc>
        <w:tc>
          <w:tcPr>
            <w:tcW w:w="1543" w:type="dxa"/>
            <w:tcBorders>
              <w:top w:val="single" w:color="auto" w:sz="4" w:space="0"/>
              <w:left w:val="single" w:color="auto" w:sz="4" w:space="0"/>
              <w:bottom w:val="single" w:color="auto" w:sz="4" w:space="0"/>
              <w:right w:val="single" w:color="auto" w:sz="4" w:space="0"/>
            </w:tcBorders>
          </w:tcPr>
          <w:p w14:paraId="2BDBA914">
            <w:pPr>
              <w:spacing w:after="60"/>
              <w:jc w:val="center"/>
              <w:rPr>
                <w:rFonts w:ascii="Times New Roman" w:hAnsi="Times New Roman"/>
                <w:sz w:val="28"/>
                <w:szCs w:val="28"/>
                <w:lang w:val="en-AU"/>
              </w:rPr>
            </w:pPr>
            <w:r>
              <w:rPr>
                <w:rFonts w:ascii="Times New Roman" w:hAnsi="Times New Roman"/>
                <w:sz w:val="28"/>
                <w:szCs w:val="28"/>
                <w:lang w:val="en-AU"/>
              </w:rPr>
              <w:t>3</w:t>
            </w:r>
          </w:p>
        </w:tc>
        <w:tc>
          <w:tcPr>
            <w:tcW w:w="1151" w:type="dxa"/>
            <w:tcBorders>
              <w:top w:val="single" w:color="auto" w:sz="4" w:space="0"/>
              <w:left w:val="single" w:color="auto" w:sz="4" w:space="0"/>
              <w:bottom w:val="single" w:color="auto" w:sz="4" w:space="0"/>
              <w:right w:val="single" w:color="auto" w:sz="4" w:space="0"/>
            </w:tcBorders>
          </w:tcPr>
          <w:p w14:paraId="24F2387D">
            <w:pPr>
              <w:spacing w:after="60"/>
              <w:jc w:val="center"/>
              <w:rPr>
                <w:rFonts w:ascii="Times New Roman" w:hAnsi="Times New Roman"/>
                <w:sz w:val="28"/>
                <w:szCs w:val="28"/>
                <w:lang w:val="en-AU"/>
              </w:rPr>
            </w:pPr>
          </w:p>
        </w:tc>
      </w:tr>
      <w:tr w14:paraId="1BEE8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05" w:type="dxa"/>
            <w:tcBorders>
              <w:top w:val="single" w:color="auto" w:sz="4" w:space="0"/>
              <w:left w:val="single" w:color="auto" w:sz="4" w:space="0"/>
              <w:bottom w:val="single" w:color="auto" w:sz="4" w:space="0"/>
              <w:right w:val="single" w:color="auto" w:sz="4" w:space="0"/>
            </w:tcBorders>
          </w:tcPr>
          <w:p w14:paraId="3E653946">
            <w:pPr>
              <w:spacing w:after="60"/>
              <w:jc w:val="center"/>
              <w:rPr>
                <w:rFonts w:ascii="Times New Roman" w:hAnsi="Times New Roman"/>
                <w:sz w:val="28"/>
                <w:szCs w:val="28"/>
                <w:lang w:val="fr-FR"/>
              </w:rPr>
            </w:pPr>
            <w:r>
              <w:rPr>
                <w:rFonts w:ascii="Times New Roman" w:hAnsi="Times New Roman"/>
                <w:sz w:val="28"/>
                <w:szCs w:val="28"/>
                <w:lang w:val="fr-FR"/>
              </w:rPr>
              <w:t>8</w:t>
            </w:r>
          </w:p>
        </w:tc>
        <w:tc>
          <w:tcPr>
            <w:tcW w:w="3833" w:type="dxa"/>
            <w:tcBorders>
              <w:top w:val="single" w:color="auto" w:sz="4" w:space="0"/>
              <w:left w:val="single" w:color="auto" w:sz="4" w:space="0"/>
              <w:bottom w:val="single" w:color="auto" w:sz="4" w:space="0"/>
              <w:right w:val="single" w:color="auto" w:sz="4" w:space="0"/>
            </w:tcBorders>
          </w:tcPr>
          <w:p w14:paraId="4C530B12">
            <w:pPr>
              <w:spacing w:after="60"/>
              <w:jc w:val="both"/>
              <w:outlineLvl w:val="0"/>
              <w:rPr>
                <w:rFonts w:ascii="Times New Roman" w:hAnsi="Times New Roman"/>
                <w:sz w:val="28"/>
                <w:szCs w:val="28"/>
                <w:lang w:val="fr-FR"/>
              </w:rPr>
            </w:pPr>
            <w:r>
              <w:rPr>
                <w:rFonts w:ascii="Times New Roman" w:hAnsi="Times New Roman"/>
                <w:sz w:val="28"/>
                <w:szCs w:val="28"/>
                <w:lang w:val="fr-FR"/>
              </w:rPr>
              <w:t xml:space="preserve">Bài 7: Bộ biến tần </w:t>
            </w:r>
          </w:p>
          <w:p w14:paraId="28DC86CF">
            <w:pPr>
              <w:spacing w:after="60"/>
              <w:jc w:val="both"/>
              <w:outlineLvl w:val="0"/>
              <w:rPr>
                <w:rFonts w:ascii="Times New Roman" w:hAnsi="Times New Roman"/>
                <w:sz w:val="28"/>
                <w:szCs w:val="28"/>
                <w:lang w:val="fr-FR"/>
              </w:rPr>
            </w:pPr>
            <w:r>
              <w:rPr>
                <w:rFonts w:ascii="Times New Roman" w:hAnsi="Times New Roman"/>
                <w:sz w:val="28"/>
                <w:szCs w:val="28"/>
                <w:lang w:val="fr-FR"/>
              </w:rPr>
              <w:t>1. Giới thiệu  chung về bộ biến tần</w:t>
            </w:r>
          </w:p>
          <w:p w14:paraId="2F2C81CD">
            <w:pPr>
              <w:spacing w:after="60"/>
              <w:jc w:val="both"/>
              <w:outlineLvl w:val="0"/>
              <w:rPr>
                <w:rFonts w:ascii="Times New Roman" w:hAnsi="Times New Roman"/>
                <w:sz w:val="28"/>
                <w:szCs w:val="28"/>
                <w:lang w:val="fr-FR"/>
              </w:rPr>
            </w:pPr>
            <w:r>
              <w:rPr>
                <w:rFonts w:ascii="Times New Roman" w:hAnsi="Times New Roman"/>
                <w:sz w:val="28"/>
                <w:szCs w:val="28"/>
                <w:lang w:val="fr-FR"/>
              </w:rPr>
              <w:t>2. Đặc điểm và ứng dụng bộ biến tần</w:t>
            </w:r>
          </w:p>
          <w:p w14:paraId="597C5DB4">
            <w:pPr>
              <w:keepNext/>
              <w:keepLines/>
              <w:spacing w:after="60"/>
              <w:outlineLvl w:val="1"/>
              <w:rPr>
                <w:rFonts w:ascii="Times New Roman" w:hAnsi="Times New Roman"/>
                <w:sz w:val="28"/>
                <w:szCs w:val="28"/>
                <w:lang w:val="en-GB"/>
              </w:rPr>
            </w:pPr>
            <w:r>
              <w:rPr>
                <w:rFonts w:ascii="Times New Roman" w:hAnsi="Times New Roman" w:eastAsia="SymbolMT"/>
                <w:sz w:val="28"/>
                <w:szCs w:val="28"/>
                <w:lang w:val="en-GB"/>
              </w:rPr>
              <w:t>3. Bộ biến tần LS IC5</w:t>
            </w:r>
          </w:p>
          <w:p w14:paraId="1323A021">
            <w:pPr>
              <w:keepNext/>
              <w:keepLines/>
              <w:spacing w:after="60"/>
              <w:outlineLvl w:val="1"/>
              <w:rPr>
                <w:rFonts w:ascii="Times New Roman" w:hAnsi="Times New Roman"/>
                <w:sz w:val="28"/>
                <w:szCs w:val="28"/>
                <w:lang w:val="fr-FR"/>
              </w:rPr>
            </w:pPr>
            <w:r>
              <w:rPr>
                <w:rFonts w:ascii="Times New Roman" w:hAnsi="Times New Roman" w:eastAsia="SymbolMT"/>
                <w:sz w:val="28"/>
                <w:szCs w:val="28"/>
                <w:lang w:val="en-GB"/>
              </w:rPr>
              <w:t xml:space="preserve">4. Thực hành cài đặt bộ biến tần </w:t>
            </w:r>
          </w:p>
        </w:tc>
        <w:tc>
          <w:tcPr>
            <w:tcW w:w="851" w:type="dxa"/>
            <w:tcBorders>
              <w:top w:val="single" w:color="auto" w:sz="4" w:space="0"/>
              <w:left w:val="single" w:color="auto" w:sz="4" w:space="0"/>
              <w:bottom w:val="single" w:color="auto" w:sz="4" w:space="0"/>
              <w:right w:val="single" w:color="auto" w:sz="4" w:space="0"/>
            </w:tcBorders>
          </w:tcPr>
          <w:p w14:paraId="58C2CE61">
            <w:pPr>
              <w:spacing w:after="60"/>
              <w:jc w:val="center"/>
              <w:rPr>
                <w:rFonts w:ascii="Times New Roman" w:hAnsi="Times New Roman"/>
                <w:sz w:val="28"/>
                <w:szCs w:val="28"/>
                <w:lang w:val="en-AU"/>
              </w:rPr>
            </w:pPr>
            <w:r>
              <w:rPr>
                <w:rFonts w:ascii="Times New Roman" w:hAnsi="Times New Roman"/>
                <w:sz w:val="28"/>
                <w:szCs w:val="28"/>
                <w:lang w:val="en-AU"/>
              </w:rPr>
              <w:t>15</w:t>
            </w:r>
          </w:p>
        </w:tc>
        <w:tc>
          <w:tcPr>
            <w:tcW w:w="992" w:type="dxa"/>
            <w:tcBorders>
              <w:top w:val="single" w:color="auto" w:sz="4" w:space="0"/>
              <w:left w:val="single" w:color="auto" w:sz="4" w:space="0"/>
              <w:bottom w:val="single" w:color="auto" w:sz="4" w:space="0"/>
              <w:right w:val="single" w:color="auto" w:sz="4" w:space="0"/>
            </w:tcBorders>
          </w:tcPr>
          <w:p w14:paraId="44744883">
            <w:pPr>
              <w:spacing w:after="60"/>
              <w:jc w:val="center"/>
              <w:rPr>
                <w:rFonts w:ascii="Times New Roman" w:hAnsi="Times New Roman"/>
                <w:sz w:val="28"/>
                <w:szCs w:val="28"/>
                <w:lang w:val="en-AU"/>
              </w:rPr>
            </w:pPr>
            <w:r>
              <w:rPr>
                <w:rFonts w:ascii="Times New Roman" w:hAnsi="Times New Roman"/>
                <w:sz w:val="28"/>
                <w:szCs w:val="28"/>
                <w:lang w:val="en-AU"/>
              </w:rPr>
              <w:t>4</w:t>
            </w:r>
          </w:p>
        </w:tc>
        <w:tc>
          <w:tcPr>
            <w:tcW w:w="1543" w:type="dxa"/>
            <w:tcBorders>
              <w:top w:val="single" w:color="auto" w:sz="4" w:space="0"/>
              <w:left w:val="single" w:color="auto" w:sz="4" w:space="0"/>
              <w:bottom w:val="single" w:color="auto" w:sz="4" w:space="0"/>
              <w:right w:val="single" w:color="auto" w:sz="4" w:space="0"/>
            </w:tcBorders>
          </w:tcPr>
          <w:p w14:paraId="3C0EAB4C">
            <w:pPr>
              <w:spacing w:after="60"/>
              <w:jc w:val="center"/>
              <w:rPr>
                <w:rFonts w:ascii="Times New Roman" w:hAnsi="Times New Roman"/>
                <w:sz w:val="28"/>
                <w:szCs w:val="28"/>
                <w:lang w:val="en-AU"/>
              </w:rPr>
            </w:pPr>
            <w:r>
              <w:rPr>
                <w:rFonts w:ascii="Times New Roman" w:hAnsi="Times New Roman"/>
                <w:sz w:val="28"/>
                <w:szCs w:val="28"/>
                <w:lang w:val="en-AU"/>
              </w:rPr>
              <w:t>10</w:t>
            </w:r>
          </w:p>
        </w:tc>
        <w:tc>
          <w:tcPr>
            <w:tcW w:w="1151" w:type="dxa"/>
            <w:tcBorders>
              <w:top w:val="single" w:color="auto" w:sz="4" w:space="0"/>
              <w:left w:val="single" w:color="auto" w:sz="4" w:space="0"/>
              <w:bottom w:val="single" w:color="auto" w:sz="4" w:space="0"/>
              <w:right w:val="single" w:color="auto" w:sz="4" w:space="0"/>
            </w:tcBorders>
          </w:tcPr>
          <w:p w14:paraId="19CE570E">
            <w:pPr>
              <w:spacing w:after="60"/>
              <w:jc w:val="center"/>
              <w:rPr>
                <w:rFonts w:ascii="Times New Roman" w:hAnsi="Times New Roman"/>
                <w:sz w:val="28"/>
                <w:szCs w:val="28"/>
                <w:lang w:val="en-AU"/>
              </w:rPr>
            </w:pPr>
            <w:r>
              <w:rPr>
                <w:rFonts w:ascii="Times New Roman" w:hAnsi="Times New Roman"/>
                <w:sz w:val="28"/>
                <w:szCs w:val="28"/>
                <w:lang w:val="en-AU"/>
              </w:rPr>
              <w:t>1</w:t>
            </w:r>
          </w:p>
        </w:tc>
      </w:tr>
      <w:tr w14:paraId="5A3E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tcBorders>
              <w:top w:val="single" w:color="auto" w:sz="4" w:space="0"/>
              <w:left w:val="single" w:color="auto" w:sz="4" w:space="0"/>
              <w:bottom w:val="single" w:color="auto" w:sz="4" w:space="0"/>
              <w:right w:val="single" w:color="auto" w:sz="4" w:space="0"/>
            </w:tcBorders>
          </w:tcPr>
          <w:p w14:paraId="281B420A">
            <w:pPr>
              <w:spacing w:after="60"/>
              <w:jc w:val="center"/>
              <w:rPr>
                <w:rFonts w:ascii="Times New Roman" w:hAnsi="Times New Roman"/>
                <w:sz w:val="28"/>
                <w:szCs w:val="28"/>
                <w:lang w:val="de-DE"/>
              </w:rPr>
            </w:pPr>
          </w:p>
        </w:tc>
        <w:tc>
          <w:tcPr>
            <w:tcW w:w="3833" w:type="dxa"/>
            <w:tcBorders>
              <w:top w:val="single" w:color="auto" w:sz="4" w:space="0"/>
              <w:left w:val="single" w:color="auto" w:sz="4" w:space="0"/>
              <w:bottom w:val="single" w:color="auto" w:sz="4" w:space="0"/>
              <w:right w:val="single" w:color="auto" w:sz="4" w:space="0"/>
            </w:tcBorders>
          </w:tcPr>
          <w:p w14:paraId="38C1533F">
            <w:pPr>
              <w:spacing w:after="60"/>
              <w:jc w:val="center"/>
              <w:rPr>
                <w:rFonts w:ascii="Times New Roman" w:hAnsi="Times New Roman"/>
                <w:bCs/>
                <w:sz w:val="28"/>
                <w:szCs w:val="28"/>
                <w:lang w:val="de-DE"/>
              </w:rPr>
            </w:pPr>
            <w:r>
              <w:rPr>
                <w:rFonts w:ascii="Times New Roman" w:hAnsi="Times New Roman"/>
                <w:bCs/>
                <w:sz w:val="28"/>
                <w:szCs w:val="28"/>
                <w:lang w:val="fr-FR"/>
              </w:rPr>
              <w:t>Cộng:</w:t>
            </w:r>
          </w:p>
        </w:tc>
        <w:tc>
          <w:tcPr>
            <w:tcW w:w="851" w:type="dxa"/>
            <w:tcBorders>
              <w:top w:val="single" w:color="auto" w:sz="4" w:space="0"/>
              <w:left w:val="single" w:color="auto" w:sz="4" w:space="0"/>
              <w:bottom w:val="single" w:color="auto" w:sz="4" w:space="0"/>
              <w:right w:val="single" w:color="auto" w:sz="4" w:space="0"/>
            </w:tcBorders>
          </w:tcPr>
          <w:p w14:paraId="6BA37B04">
            <w:pPr>
              <w:spacing w:after="60"/>
              <w:jc w:val="center"/>
              <w:rPr>
                <w:rFonts w:ascii="Times New Roman" w:hAnsi="Times New Roman"/>
                <w:b/>
                <w:bCs/>
                <w:sz w:val="28"/>
                <w:szCs w:val="28"/>
                <w:lang w:val="en-AU"/>
              </w:rPr>
            </w:pPr>
            <w:r>
              <w:rPr>
                <w:rFonts w:ascii="Times New Roman" w:hAnsi="Times New Roman"/>
                <w:b/>
                <w:bCs/>
                <w:sz w:val="28"/>
                <w:szCs w:val="28"/>
                <w:lang w:val="en-AU"/>
              </w:rPr>
              <w:t>60</w:t>
            </w:r>
          </w:p>
        </w:tc>
        <w:tc>
          <w:tcPr>
            <w:tcW w:w="992" w:type="dxa"/>
            <w:tcBorders>
              <w:top w:val="single" w:color="auto" w:sz="4" w:space="0"/>
              <w:left w:val="single" w:color="auto" w:sz="4" w:space="0"/>
              <w:bottom w:val="single" w:color="auto" w:sz="4" w:space="0"/>
              <w:right w:val="single" w:color="auto" w:sz="4" w:space="0"/>
            </w:tcBorders>
          </w:tcPr>
          <w:p w14:paraId="79B32E34">
            <w:pPr>
              <w:spacing w:after="60"/>
              <w:jc w:val="center"/>
              <w:rPr>
                <w:rFonts w:ascii="Times New Roman" w:hAnsi="Times New Roman"/>
                <w:b/>
                <w:bCs/>
                <w:sz w:val="28"/>
                <w:szCs w:val="28"/>
                <w:lang w:val="en-AU"/>
              </w:rPr>
            </w:pPr>
            <w:r>
              <w:rPr>
                <w:rFonts w:ascii="Times New Roman" w:hAnsi="Times New Roman"/>
                <w:b/>
                <w:bCs/>
                <w:sz w:val="28"/>
                <w:szCs w:val="28"/>
                <w:lang w:val="en-AU"/>
              </w:rPr>
              <w:t>20</w:t>
            </w:r>
          </w:p>
        </w:tc>
        <w:tc>
          <w:tcPr>
            <w:tcW w:w="1543" w:type="dxa"/>
            <w:tcBorders>
              <w:top w:val="single" w:color="auto" w:sz="4" w:space="0"/>
              <w:left w:val="single" w:color="auto" w:sz="4" w:space="0"/>
              <w:bottom w:val="single" w:color="auto" w:sz="4" w:space="0"/>
              <w:right w:val="single" w:color="auto" w:sz="4" w:space="0"/>
            </w:tcBorders>
          </w:tcPr>
          <w:p w14:paraId="6A007481">
            <w:pPr>
              <w:spacing w:after="60"/>
              <w:jc w:val="center"/>
              <w:rPr>
                <w:rFonts w:ascii="Times New Roman" w:hAnsi="Times New Roman"/>
                <w:b/>
                <w:bCs/>
                <w:sz w:val="28"/>
                <w:szCs w:val="28"/>
                <w:lang w:val="en-AU"/>
              </w:rPr>
            </w:pPr>
            <w:r>
              <w:rPr>
                <w:rFonts w:ascii="Times New Roman" w:hAnsi="Times New Roman"/>
                <w:b/>
                <w:bCs/>
                <w:sz w:val="28"/>
                <w:szCs w:val="28"/>
                <w:lang w:val="en-AU"/>
              </w:rPr>
              <w:t>37</w:t>
            </w:r>
          </w:p>
        </w:tc>
        <w:tc>
          <w:tcPr>
            <w:tcW w:w="1151" w:type="dxa"/>
            <w:tcBorders>
              <w:top w:val="single" w:color="auto" w:sz="4" w:space="0"/>
              <w:left w:val="single" w:color="auto" w:sz="4" w:space="0"/>
              <w:bottom w:val="single" w:color="auto" w:sz="4" w:space="0"/>
              <w:right w:val="single" w:color="auto" w:sz="4" w:space="0"/>
            </w:tcBorders>
          </w:tcPr>
          <w:p w14:paraId="2E825D32">
            <w:pPr>
              <w:spacing w:after="60"/>
              <w:jc w:val="center"/>
              <w:rPr>
                <w:rFonts w:ascii="Times New Roman" w:hAnsi="Times New Roman"/>
                <w:b/>
                <w:bCs/>
                <w:sz w:val="28"/>
                <w:szCs w:val="28"/>
                <w:lang w:val="en-AU"/>
              </w:rPr>
            </w:pPr>
            <w:r>
              <w:rPr>
                <w:rFonts w:ascii="Times New Roman" w:hAnsi="Times New Roman"/>
                <w:b/>
                <w:bCs/>
                <w:sz w:val="28"/>
                <w:szCs w:val="28"/>
                <w:lang w:val="en-AU"/>
              </w:rPr>
              <w:t>3</w:t>
            </w:r>
          </w:p>
        </w:tc>
      </w:tr>
    </w:tbl>
    <w:p w14:paraId="180448E6">
      <w:pPr>
        <w:spacing w:after="60"/>
        <w:jc w:val="both"/>
        <w:rPr>
          <w:rFonts w:ascii="Times New Roman" w:hAnsi="Times New Roman"/>
          <w:i/>
          <w:iCs/>
          <w:sz w:val="28"/>
          <w:szCs w:val="28"/>
          <w:lang w:val="vi-VN"/>
        </w:rPr>
      </w:pPr>
      <w:r>
        <w:rPr>
          <w:rFonts w:ascii="Times New Roman" w:hAnsi="Times New Roman"/>
          <w:i/>
          <w:spacing w:val="3"/>
          <w:sz w:val="28"/>
          <w:szCs w:val="28"/>
          <w:shd w:val="clear" w:color="auto" w:fill="FFFFFF"/>
        </w:rPr>
        <w:t>*Ghi chú: Thời gian kiểm tra được tích hợp giữa lý thuyết với thực hành được tính vào giờ thực hành</w:t>
      </w:r>
    </w:p>
    <w:p w14:paraId="776D5580">
      <w:pPr>
        <w:spacing w:after="60"/>
        <w:jc w:val="both"/>
        <w:rPr>
          <w:rFonts w:ascii="Times New Roman" w:hAnsi="Times New Roman"/>
          <w:i/>
          <w:iCs/>
          <w:sz w:val="28"/>
          <w:szCs w:val="28"/>
          <w:lang w:val="en-GB"/>
        </w:rPr>
      </w:pPr>
      <w:r>
        <w:rPr>
          <w:rFonts w:ascii="Times New Roman" w:hAnsi="Times New Roman"/>
          <w:i/>
          <w:iCs/>
          <w:sz w:val="28"/>
          <w:szCs w:val="28"/>
          <w:lang w:val="vi-VN"/>
        </w:rPr>
        <w:t>2. Nội dung chi tiết</w:t>
      </w:r>
    </w:p>
    <w:p w14:paraId="38760750">
      <w:pPr>
        <w:keepNext/>
        <w:keepLines/>
        <w:spacing w:after="60"/>
        <w:outlineLvl w:val="1"/>
        <w:rPr>
          <w:rFonts w:ascii="Times New Roman" w:hAnsi="Times New Roman"/>
          <w:bCs/>
          <w:kern w:val="32"/>
          <w:sz w:val="28"/>
          <w:szCs w:val="28"/>
          <w:lang w:val="fr-FR"/>
        </w:rPr>
      </w:pPr>
      <w:r>
        <w:rPr>
          <w:rFonts w:ascii="Times New Roman" w:hAnsi="Times New Roman"/>
          <w:b/>
          <w:bCs/>
          <w:kern w:val="32"/>
          <w:sz w:val="28"/>
          <w:szCs w:val="28"/>
        </w:rPr>
        <w:t>Bài 1:</w:t>
      </w:r>
      <w:r>
        <w:rPr>
          <w:rFonts w:ascii="Times New Roman" w:hAnsi="Times New Roman"/>
          <w:b/>
          <w:bCs/>
          <w:kern w:val="32"/>
          <w:sz w:val="28"/>
          <w:szCs w:val="28"/>
          <w:lang w:val="en-GB"/>
        </w:rPr>
        <w:t xml:space="preserve"> Các linh kiện công suất cơ bản</w:t>
      </w:r>
      <w:r>
        <w:rPr>
          <w:rFonts w:ascii="Times New Roman" w:hAnsi="Times New Roman"/>
          <w:bCs/>
          <w:kern w:val="32"/>
          <w:sz w:val="28"/>
          <w:szCs w:val="28"/>
          <w:lang w:val="fr-FR"/>
        </w:rPr>
        <w:t xml:space="preserve">                                      </w:t>
      </w:r>
      <w:r>
        <w:rPr>
          <w:rFonts w:ascii="Times New Roman" w:hAnsi="Times New Roman"/>
          <w:sz w:val="28"/>
          <w:szCs w:val="28"/>
          <w:lang w:val="de-DE"/>
        </w:rPr>
        <w:t>Thời gian:  5 giờ</w:t>
      </w:r>
      <w:r>
        <w:rPr>
          <w:rFonts w:ascii="Times New Roman" w:hAnsi="Times New Roman"/>
          <w:bCs/>
          <w:spacing w:val="-8"/>
          <w:sz w:val="28"/>
          <w:szCs w:val="28"/>
          <w:lang w:val="de-DE"/>
        </w:rPr>
        <w:t xml:space="preserve">                                                               </w:t>
      </w:r>
      <w:r>
        <w:rPr>
          <w:rFonts w:ascii="Times New Roman" w:hAnsi="Times New Roman"/>
          <w:sz w:val="28"/>
          <w:szCs w:val="28"/>
          <w:lang w:val="de-DE"/>
        </w:rPr>
        <w:t xml:space="preserve">          </w:t>
      </w:r>
    </w:p>
    <w:p w14:paraId="23034CA0">
      <w:pPr>
        <w:spacing w:after="60"/>
        <w:rPr>
          <w:rFonts w:ascii="Times New Roman" w:hAnsi="Times New Roman" w:eastAsia="Calibri"/>
          <w:sz w:val="28"/>
          <w:szCs w:val="28"/>
          <w:lang w:val="vi-VN"/>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w:t>
      </w:r>
      <w:r>
        <w:rPr>
          <w:rFonts w:ascii="Times New Roman" w:hAnsi="Times New Roman" w:eastAsia="Calibri"/>
          <w:sz w:val="28"/>
          <w:szCs w:val="28"/>
          <w:lang w:val="vi-VN"/>
        </w:rPr>
        <w:t xml:space="preserve">: </w:t>
      </w:r>
    </w:p>
    <w:p w14:paraId="509F5151">
      <w:pPr>
        <w:spacing w:after="60"/>
        <w:jc w:val="both"/>
        <w:rPr>
          <w:rFonts w:ascii="Times New Roman" w:hAnsi="Times New Roman" w:eastAsia="Calibri"/>
          <w:sz w:val="28"/>
          <w:szCs w:val="28"/>
          <w:lang w:val="vi-VN"/>
        </w:rPr>
      </w:pPr>
      <w:r>
        <w:rPr>
          <w:rFonts w:ascii="Times New Roman" w:hAnsi="Times New Roman" w:eastAsia="Calibri"/>
          <w:sz w:val="28"/>
          <w:szCs w:val="28"/>
        </w:rPr>
        <w:t>- Trình bày được cấu tạo, nguyên lý hoạt động phương pháp kiểm tra chất lượng một số linh kiện công suất</w:t>
      </w:r>
    </w:p>
    <w:p w14:paraId="0AFF7D4D">
      <w:pPr>
        <w:spacing w:after="60"/>
        <w:jc w:val="both"/>
        <w:rPr>
          <w:rFonts w:ascii="Times New Roman" w:hAnsi="Times New Roman" w:eastAsia="Calibri"/>
          <w:sz w:val="28"/>
          <w:szCs w:val="28"/>
          <w:lang w:val="vi-VN"/>
        </w:rPr>
      </w:pPr>
      <w:r>
        <w:rPr>
          <w:rFonts w:ascii="Times New Roman" w:hAnsi="Times New Roman" w:eastAsia="Calibri"/>
          <w:sz w:val="28"/>
          <w:szCs w:val="28"/>
        </w:rPr>
        <w:t>- Nhận dạng và kiểm tra được chất lượng một số linh kiện công suất</w:t>
      </w:r>
    </w:p>
    <w:p w14:paraId="0676A388">
      <w:pPr>
        <w:spacing w:after="60"/>
        <w:jc w:val="both"/>
        <w:rPr>
          <w:rFonts w:ascii="Times New Roman" w:hAnsi="Times New Roman" w:eastAsia="Calibri"/>
          <w:sz w:val="28"/>
          <w:szCs w:val="28"/>
          <w:lang w:val="vi-VN"/>
        </w:rPr>
      </w:pPr>
      <w:r>
        <w:rPr>
          <w:rFonts w:ascii="Times New Roman" w:hAnsi="Times New Roman" w:eastAsia="Calibri"/>
          <w:sz w:val="28"/>
          <w:szCs w:val="28"/>
        </w:rPr>
        <w:t>- Có ý thức về an toàn lao động, tính cẩn thận, chính xác trong quá trình lắp ráp</w:t>
      </w:r>
    </w:p>
    <w:p w14:paraId="106C407F">
      <w:pPr>
        <w:spacing w:after="60"/>
        <w:rPr>
          <w:rFonts w:ascii="Times New Roman" w:hAnsi="Times New Roman" w:eastAsia="Calibri"/>
          <w:sz w:val="28"/>
          <w:szCs w:val="28"/>
          <w:lang w:val="fr-FR"/>
        </w:rPr>
      </w:pPr>
      <w:r>
        <w:rPr>
          <w:rFonts w:ascii="Times New Roman" w:hAnsi="Times New Roman" w:eastAsia="Calibri"/>
          <w:sz w:val="28"/>
          <w:szCs w:val="28"/>
          <w:lang w:val="fr-FR"/>
        </w:rPr>
        <w:t>2. Nội dung bài :</w:t>
      </w:r>
    </w:p>
    <w:p w14:paraId="23F3026F">
      <w:pPr>
        <w:spacing w:after="60"/>
        <w:rPr>
          <w:rFonts w:ascii="Times New Roman" w:hAnsi="Times New Roman"/>
          <w:bCs/>
          <w:kern w:val="32"/>
          <w:sz w:val="28"/>
          <w:szCs w:val="28"/>
          <w:lang w:val="en-GB"/>
        </w:rPr>
      </w:pPr>
      <w:r>
        <w:rPr>
          <w:rFonts w:ascii="Times New Roman" w:hAnsi="Times New Roman"/>
          <w:bCs/>
          <w:kern w:val="32"/>
          <w:sz w:val="28"/>
          <w:szCs w:val="28"/>
          <w:lang w:val="en-GB"/>
        </w:rPr>
        <w:t>2.1. Diode</w:t>
      </w:r>
    </w:p>
    <w:p w14:paraId="3CB11BF0">
      <w:pPr>
        <w:spacing w:after="60"/>
        <w:rPr>
          <w:rFonts w:ascii="Times New Roman" w:hAnsi="Times New Roman"/>
          <w:bCs/>
          <w:kern w:val="32"/>
          <w:sz w:val="28"/>
          <w:szCs w:val="28"/>
          <w:lang w:val="en-GB"/>
        </w:rPr>
      </w:pPr>
      <w:r>
        <w:rPr>
          <w:rFonts w:ascii="Times New Roman" w:hAnsi="Times New Roman"/>
          <w:bCs/>
          <w:kern w:val="32"/>
          <w:sz w:val="28"/>
          <w:szCs w:val="28"/>
          <w:lang w:val="en-GB"/>
        </w:rPr>
        <w:t>2.1.1. Cấu tạo và nguyên lý hoạt động</w:t>
      </w:r>
    </w:p>
    <w:p w14:paraId="7189A831">
      <w:pPr>
        <w:spacing w:after="60"/>
        <w:rPr>
          <w:rFonts w:ascii="Times New Roman" w:hAnsi="Times New Roman"/>
          <w:bCs/>
          <w:kern w:val="32"/>
          <w:sz w:val="28"/>
          <w:szCs w:val="28"/>
          <w:lang w:val="en-GB"/>
        </w:rPr>
      </w:pPr>
      <w:r>
        <w:rPr>
          <w:rFonts w:ascii="Times New Roman" w:hAnsi="Times New Roman"/>
          <w:bCs/>
          <w:kern w:val="32"/>
          <w:sz w:val="28"/>
          <w:szCs w:val="28"/>
          <w:lang w:val="en-GB"/>
        </w:rPr>
        <w:t>2.1.2. Thông số kỹ thuật cơ bản</w:t>
      </w:r>
    </w:p>
    <w:p w14:paraId="4906501E">
      <w:pPr>
        <w:spacing w:after="60"/>
        <w:rPr>
          <w:rFonts w:ascii="Times New Roman" w:hAnsi="Times New Roman"/>
          <w:bCs/>
          <w:kern w:val="32"/>
          <w:sz w:val="28"/>
          <w:szCs w:val="28"/>
          <w:lang w:val="en-GB"/>
        </w:rPr>
      </w:pPr>
      <w:r>
        <w:rPr>
          <w:rFonts w:ascii="Times New Roman" w:hAnsi="Times New Roman"/>
          <w:bCs/>
          <w:kern w:val="32"/>
          <w:sz w:val="28"/>
          <w:szCs w:val="28"/>
          <w:lang w:val="en-GB"/>
        </w:rPr>
        <w:t>2.1.3. Cách kiểm tra chất lượng</w:t>
      </w:r>
    </w:p>
    <w:p w14:paraId="123C7388">
      <w:pPr>
        <w:spacing w:after="60"/>
        <w:rPr>
          <w:rFonts w:ascii="Times New Roman" w:hAnsi="Times New Roman"/>
          <w:bCs/>
          <w:kern w:val="32"/>
          <w:sz w:val="28"/>
          <w:szCs w:val="28"/>
          <w:lang w:val="en-GB"/>
        </w:rPr>
      </w:pPr>
      <w:r>
        <w:rPr>
          <w:rFonts w:ascii="Times New Roman" w:hAnsi="Times New Roman"/>
          <w:bCs/>
          <w:kern w:val="32"/>
          <w:sz w:val="28"/>
          <w:szCs w:val="28"/>
          <w:lang w:val="en-GB"/>
        </w:rPr>
        <w:t xml:space="preserve">2.2. </w:t>
      </w:r>
      <w:r>
        <w:rPr>
          <w:rFonts w:ascii="Times New Roman" w:hAnsi="Times New Roman"/>
          <w:sz w:val="28"/>
          <w:szCs w:val="28"/>
        </w:rPr>
        <w:t>Thyristor</w:t>
      </w:r>
    </w:p>
    <w:p w14:paraId="3428D9B6">
      <w:pPr>
        <w:spacing w:after="60"/>
        <w:rPr>
          <w:rFonts w:ascii="Times New Roman" w:hAnsi="Times New Roman"/>
          <w:bCs/>
          <w:kern w:val="32"/>
          <w:sz w:val="28"/>
          <w:szCs w:val="28"/>
          <w:lang w:val="en-GB"/>
        </w:rPr>
      </w:pPr>
      <w:r>
        <w:rPr>
          <w:rFonts w:ascii="Times New Roman" w:hAnsi="Times New Roman"/>
          <w:bCs/>
          <w:kern w:val="32"/>
          <w:sz w:val="28"/>
          <w:szCs w:val="28"/>
          <w:lang w:val="en-GB"/>
        </w:rPr>
        <w:t>2.2.1. Cấu tạo và nguyên lý hoạt động</w:t>
      </w:r>
    </w:p>
    <w:p w14:paraId="1E34E287">
      <w:pPr>
        <w:spacing w:after="60"/>
        <w:rPr>
          <w:rFonts w:ascii="Times New Roman" w:hAnsi="Times New Roman"/>
          <w:bCs/>
          <w:kern w:val="32"/>
          <w:sz w:val="28"/>
          <w:szCs w:val="28"/>
          <w:lang w:val="en-GB"/>
        </w:rPr>
      </w:pPr>
      <w:r>
        <w:rPr>
          <w:rFonts w:ascii="Times New Roman" w:hAnsi="Times New Roman"/>
          <w:bCs/>
          <w:kern w:val="32"/>
          <w:sz w:val="28"/>
          <w:szCs w:val="28"/>
          <w:lang w:val="en-GB"/>
        </w:rPr>
        <w:t>2.2.2. Thông số kỹ thuật cơ bản</w:t>
      </w:r>
    </w:p>
    <w:p w14:paraId="6DE30C7D">
      <w:pPr>
        <w:spacing w:after="60"/>
        <w:rPr>
          <w:rFonts w:ascii="Times New Roman" w:hAnsi="Times New Roman"/>
          <w:bCs/>
          <w:kern w:val="32"/>
          <w:sz w:val="28"/>
          <w:szCs w:val="28"/>
          <w:lang w:val="en-GB"/>
        </w:rPr>
      </w:pPr>
      <w:r>
        <w:rPr>
          <w:rFonts w:ascii="Times New Roman" w:hAnsi="Times New Roman"/>
          <w:bCs/>
          <w:kern w:val="32"/>
          <w:sz w:val="28"/>
          <w:szCs w:val="28"/>
          <w:lang w:val="en-GB"/>
        </w:rPr>
        <w:t>2.2.3. Cách kiểm tra chất lượng</w:t>
      </w:r>
    </w:p>
    <w:p w14:paraId="3A630122">
      <w:pPr>
        <w:spacing w:after="60"/>
        <w:rPr>
          <w:rFonts w:ascii="Times New Roman" w:hAnsi="Times New Roman"/>
          <w:bCs/>
          <w:kern w:val="32"/>
          <w:sz w:val="28"/>
          <w:szCs w:val="28"/>
          <w:lang w:val="en-GB"/>
        </w:rPr>
      </w:pPr>
      <w:r>
        <w:rPr>
          <w:rFonts w:ascii="Times New Roman" w:hAnsi="Times New Roman"/>
          <w:bCs/>
          <w:kern w:val="32"/>
          <w:sz w:val="28"/>
          <w:szCs w:val="28"/>
          <w:lang w:val="en-GB"/>
        </w:rPr>
        <w:t>2.3. Triac</w:t>
      </w:r>
    </w:p>
    <w:p w14:paraId="032F5A95">
      <w:pPr>
        <w:spacing w:after="60"/>
        <w:rPr>
          <w:rFonts w:ascii="Times New Roman" w:hAnsi="Times New Roman"/>
          <w:bCs/>
          <w:kern w:val="32"/>
          <w:sz w:val="28"/>
          <w:szCs w:val="28"/>
          <w:lang w:val="en-GB"/>
        </w:rPr>
      </w:pPr>
      <w:r>
        <w:rPr>
          <w:rFonts w:ascii="Times New Roman" w:hAnsi="Times New Roman"/>
          <w:bCs/>
          <w:kern w:val="32"/>
          <w:sz w:val="28"/>
          <w:szCs w:val="28"/>
          <w:lang w:val="en-GB"/>
        </w:rPr>
        <w:t>2.3.1. Cấu tạo và nguyên lý hoạt động</w:t>
      </w:r>
    </w:p>
    <w:p w14:paraId="4AB2C8D1">
      <w:pPr>
        <w:spacing w:after="60"/>
        <w:rPr>
          <w:rFonts w:ascii="Times New Roman" w:hAnsi="Times New Roman"/>
          <w:bCs/>
          <w:kern w:val="32"/>
          <w:sz w:val="28"/>
          <w:szCs w:val="28"/>
          <w:lang w:val="en-GB"/>
        </w:rPr>
      </w:pPr>
      <w:r>
        <w:rPr>
          <w:rFonts w:ascii="Times New Roman" w:hAnsi="Times New Roman"/>
          <w:bCs/>
          <w:kern w:val="32"/>
          <w:sz w:val="28"/>
          <w:szCs w:val="28"/>
          <w:lang w:val="en-GB"/>
        </w:rPr>
        <w:t>2.3.2. Thông số kỹ thuật cơ bản</w:t>
      </w:r>
    </w:p>
    <w:p w14:paraId="47CEC6BB">
      <w:pPr>
        <w:spacing w:after="60"/>
        <w:rPr>
          <w:rFonts w:ascii="Times New Roman" w:hAnsi="Times New Roman"/>
          <w:bCs/>
          <w:kern w:val="32"/>
          <w:sz w:val="28"/>
          <w:szCs w:val="28"/>
          <w:lang w:val="en-GB"/>
        </w:rPr>
      </w:pPr>
      <w:r>
        <w:rPr>
          <w:rFonts w:ascii="Times New Roman" w:hAnsi="Times New Roman"/>
          <w:bCs/>
          <w:kern w:val="32"/>
          <w:sz w:val="28"/>
          <w:szCs w:val="28"/>
          <w:lang w:val="en-GB"/>
        </w:rPr>
        <w:t>2.3.3. Cách kiểm tra chất lượng</w:t>
      </w:r>
    </w:p>
    <w:p w14:paraId="62AAC561">
      <w:pPr>
        <w:spacing w:after="60"/>
        <w:rPr>
          <w:rFonts w:ascii="Times New Roman" w:hAnsi="Times New Roman"/>
          <w:sz w:val="28"/>
          <w:szCs w:val="28"/>
        </w:rPr>
      </w:pPr>
      <w:bookmarkStart w:id="56" w:name="_Toc140046733"/>
      <w:r>
        <w:rPr>
          <w:rFonts w:ascii="Times New Roman" w:hAnsi="Times New Roman"/>
          <w:bCs/>
          <w:kern w:val="32"/>
          <w:sz w:val="28"/>
          <w:szCs w:val="28"/>
          <w:lang w:val="en-GB"/>
        </w:rPr>
        <w:t>2.4.</w:t>
      </w:r>
      <w:r>
        <w:rPr>
          <w:rFonts w:ascii="Times New Roman" w:hAnsi="Times New Roman"/>
          <w:sz w:val="28"/>
          <w:szCs w:val="28"/>
        </w:rPr>
        <w:t xml:space="preserve">Transistor </w:t>
      </w:r>
      <w:bookmarkEnd w:id="56"/>
    </w:p>
    <w:p w14:paraId="4C630516">
      <w:pPr>
        <w:spacing w:after="60"/>
        <w:rPr>
          <w:rFonts w:ascii="Times New Roman" w:hAnsi="Times New Roman"/>
          <w:bCs/>
          <w:kern w:val="32"/>
          <w:sz w:val="28"/>
          <w:szCs w:val="28"/>
          <w:lang w:val="en-GB"/>
        </w:rPr>
      </w:pPr>
      <w:r>
        <w:rPr>
          <w:rFonts w:ascii="Times New Roman" w:hAnsi="Times New Roman"/>
          <w:bCs/>
          <w:kern w:val="32"/>
          <w:sz w:val="28"/>
          <w:szCs w:val="28"/>
          <w:lang w:val="en-GB"/>
        </w:rPr>
        <w:t>2.4.1. Cấu tạo và nguyên lý hoạt động</w:t>
      </w:r>
    </w:p>
    <w:p w14:paraId="48425E64">
      <w:pPr>
        <w:spacing w:after="60"/>
        <w:rPr>
          <w:rFonts w:ascii="Times New Roman" w:hAnsi="Times New Roman"/>
          <w:bCs/>
          <w:kern w:val="32"/>
          <w:sz w:val="28"/>
          <w:szCs w:val="28"/>
          <w:lang w:val="en-GB"/>
        </w:rPr>
      </w:pPr>
      <w:r>
        <w:rPr>
          <w:rFonts w:ascii="Times New Roman" w:hAnsi="Times New Roman"/>
          <w:bCs/>
          <w:kern w:val="32"/>
          <w:sz w:val="28"/>
          <w:szCs w:val="28"/>
          <w:lang w:val="en-GB"/>
        </w:rPr>
        <w:t>2.4.2. Thông số kỹ thuật cơ bản</w:t>
      </w:r>
    </w:p>
    <w:p w14:paraId="4279B6FC">
      <w:pPr>
        <w:spacing w:after="60"/>
        <w:rPr>
          <w:rFonts w:ascii="Times New Roman" w:hAnsi="Times New Roman"/>
          <w:bCs/>
          <w:kern w:val="32"/>
          <w:sz w:val="28"/>
          <w:szCs w:val="28"/>
          <w:lang w:val="en-GB"/>
        </w:rPr>
      </w:pPr>
      <w:r>
        <w:rPr>
          <w:rFonts w:ascii="Times New Roman" w:hAnsi="Times New Roman"/>
          <w:bCs/>
          <w:kern w:val="32"/>
          <w:sz w:val="28"/>
          <w:szCs w:val="28"/>
          <w:lang w:val="en-GB"/>
        </w:rPr>
        <w:t>2.4.3. Cách kiểm tra chất lượng</w:t>
      </w:r>
    </w:p>
    <w:p w14:paraId="084B6C2C">
      <w:pPr>
        <w:spacing w:after="60"/>
        <w:rPr>
          <w:rFonts w:ascii="Times New Roman" w:hAnsi="Times New Roman"/>
          <w:bCs/>
          <w:kern w:val="32"/>
          <w:sz w:val="28"/>
          <w:szCs w:val="28"/>
          <w:lang w:val="en-GB"/>
        </w:rPr>
      </w:pPr>
      <w:r>
        <w:rPr>
          <w:rFonts w:ascii="Times New Roman" w:hAnsi="Times New Roman"/>
          <w:bCs/>
          <w:kern w:val="32"/>
          <w:sz w:val="28"/>
          <w:szCs w:val="28"/>
          <w:lang w:val="en-GB"/>
        </w:rPr>
        <w:t>2.5. Mosfet</w:t>
      </w:r>
    </w:p>
    <w:p w14:paraId="64722F48">
      <w:pPr>
        <w:spacing w:after="60"/>
        <w:rPr>
          <w:rFonts w:ascii="Times New Roman" w:hAnsi="Times New Roman"/>
          <w:bCs/>
          <w:kern w:val="32"/>
          <w:sz w:val="28"/>
          <w:szCs w:val="28"/>
          <w:lang w:val="en-GB"/>
        </w:rPr>
      </w:pPr>
      <w:r>
        <w:rPr>
          <w:rFonts w:ascii="Times New Roman" w:hAnsi="Times New Roman"/>
          <w:bCs/>
          <w:kern w:val="32"/>
          <w:sz w:val="28"/>
          <w:szCs w:val="28"/>
          <w:lang w:val="en-GB"/>
        </w:rPr>
        <w:t>2.5.1. Cấu tạo và nguyên lý hoạt động</w:t>
      </w:r>
    </w:p>
    <w:p w14:paraId="5F07BCE0">
      <w:pPr>
        <w:spacing w:after="60"/>
        <w:rPr>
          <w:rFonts w:ascii="Times New Roman" w:hAnsi="Times New Roman"/>
          <w:bCs/>
          <w:kern w:val="32"/>
          <w:sz w:val="28"/>
          <w:szCs w:val="28"/>
          <w:lang w:val="en-GB"/>
        </w:rPr>
      </w:pPr>
      <w:r>
        <w:rPr>
          <w:rFonts w:ascii="Times New Roman" w:hAnsi="Times New Roman"/>
          <w:bCs/>
          <w:kern w:val="32"/>
          <w:sz w:val="28"/>
          <w:szCs w:val="28"/>
          <w:lang w:val="en-GB"/>
        </w:rPr>
        <w:t>2.5.2. Thông số kỹ thuật cơ bản</w:t>
      </w:r>
    </w:p>
    <w:p w14:paraId="62D556ED">
      <w:pPr>
        <w:spacing w:after="60"/>
        <w:rPr>
          <w:rFonts w:ascii="Times New Roman" w:hAnsi="Times New Roman"/>
          <w:bCs/>
          <w:kern w:val="32"/>
          <w:sz w:val="28"/>
          <w:szCs w:val="28"/>
          <w:lang w:val="en-GB"/>
        </w:rPr>
      </w:pPr>
      <w:r>
        <w:rPr>
          <w:rFonts w:ascii="Times New Roman" w:hAnsi="Times New Roman"/>
          <w:bCs/>
          <w:kern w:val="32"/>
          <w:sz w:val="28"/>
          <w:szCs w:val="28"/>
          <w:lang w:val="en-GB"/>
        </w:rPr>
        <w:t>2.5.3. Cách kiểm tra chất lượng</w:t>
      </w:r>
    </w:p>
    <w:p w14:paraId="7446B497">
      <w:pPr>
        <w:spacing w:after="60"/>
        <w:rPr>
          <w:rFonts w:ascii="Times New Roman" w:hAnsi="Times New Roman"/>
          <w:bCs/>
          <w:kern w:val="32"/>
          <w:sz w:val="28"/>
          <w:szCs w:val="28"/>
          <w:lang w:val="en-GB"/>
        </w:rPr>
      </w:pPr>
      <w:r>
        <w:rPr>
          <w:rFonts w:ascii="Times New Roman" w:hAnsi="Times New Roman"/>
          <w:bCs/>
          <w:kern w:val="32"/>
          <w:sz w:val="28"/>
          <w:szCs w:val="28"/>
          <w:lang w:val="en-GB"/>
        </w:rPr>
        <w:t>2.6.</w:t>
      </w:r>
      <w:bookmarkStart w:id="57" w:name="_Toc456956012"/>
      <w:bookmarkStart w:id="58" w:name="_Toc454447867"/>
      <w:r>
        <w:rPr>
          <w:rFonts w:ascii="Times New Roman" w:hAnsi="Times New Roman"/>
          <w:sz w:val="28"/>
          <w:szCs w:val="28"/>
          <w:lang w:val="nl-NL"/>
        </w:rPr>
        <w:t xml:space="preserve"> Transistor có cực điều khiển cách ly</w:t>
      </w:r>
      <w:bookmarkEnd w:id="57"/>
      <w:bookmarkEnd w:id="58"/>
    </w:p>
    <w:p w14:paraId="578AE91C">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2.6.1. Cấu tạo và nguyên lý hoạt động</w:t>
      </w:r>
    </w:p>
    <w:p w14:paraId="071DB283">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2.6.2. Thông số kỹ thuật cơ bản</w:t>
      </w:r>
    </w:p>
    <w:p w14:paraId="19560F2E">
      <w:pPr>
        <w:keepNext/>
        <w:keepLines/>
        <w:spacing w:after="60"/>
        <w:outlineLvl w:val="1"/>
        <w:rPr>
          <w:rFonts w:ascii="Times New Roman" w:hAnsi="Times New Roman"/>
          <w:bCs/>
          <w:kern w:val="32"/>
          <w:sz w:val="28"/>
          <w:szCs w:val="28"/>
          <w:lang w:val="en-GB"/>
        </w:rPr>
      </w:pPr>
      <w:r>
        <w:rPr>
          <w:rFonts w:ascii="Times New Roman" w:hAnsi="Times New Roman"/>
          <w:bCs/>
          <w:kern w:val="32"/>
          <w:sz w:val="28"/>
          <w:szCs w:val="28"/>
          <w:lang w:val="en-GB"/>
        </w:rPr>
        <w:t>2.6.3. Cách kiểm tra chất lượng</w:t>
      </w:r>
    </w:p>
    <w:p w14:paraId="1591050C">
      <w:pPr>
        <w:spacing w:after="60"/>
        <w:jc w:val="both"/>
        <w:outlineLvl w:val="0"/>
        <w:rPr>
          <w:rFonts w:ascii="Times New Roman" w:hAnsi="Times New Roman"/>
          <w:bCs/>
          <w:spacing w:val="6"/>
          <w:kern w:val="32"/>
          <w:sz w:val="28"/>
          <w:szCs w:val="28"/>
          <w:lang w:val="pl-PL"/>
        </w:rPr>
      </w:pPr>
      <w:r>
        <w:rPr>
          <w:rFonts w:ascii="Times New Roman" w:hAnsi="Times New Roman"/>
          <w:b/>
          <w:bCs/>
          <w:kern w:val="32"/>
          <w:sz w:val="28"/>
          <w:szCs w:val="28"/>
          <w:lang w:val="en-GB"/>
        </w:rPr>
        <w:t>B</w:t>
      </w:r>
      <w:r>
        <w:rPr>
          <w:rFonts w:ascii="Times New Roman" w:hAnsi="Times New Roman"/>
          <w:b/>
          <w:bCs/>
          <w:kern w:val="32"/>
          <w:sz w:val="28"/>
          <w:szCs w:val="28"/>
          <w:lang w:val="vi-VN"/>
        </w:rPr>
        <w:t xml:space="preserve">ài </w:t>
      </w:r>
      <w:r>
        <w:rPr>
          <w:rFonts w:ascii="Times New Roman" w:hAnsi="Times New Roman"/>
          <w:b/>
          <w:bCs/>
          <w:kern w:val="32"/>
          <w:sz w:val="28"/>
          <w:szCs w:val="28"/>
        </w:rPr>
        <w:t>2:</w:t>
      </w:r>
      <w:r>
        <w:rPr>
          <w:rFonts w:ascii="Times New Roman" w:hAnsi="Times New Roman"/>
          <w:b/>
          <w:sz w:val="28"/>
          <w:szCs w:val="28"/>
          <w:lang w:val="fr-FR"/>
        </w:rPr>
        <w:t xml:space="preserve"> Mạch chỉnh lưu một pha</w:t>
      </w:r>
      <w:r>
        <w:rPr>
          <w:rFonts w:ascii="Times New Roman" w:hAnsi="Times New Roman"/>
          <w:sz w:val="28"/>
          <w:szCs w:val="28"/>
          <w:lang w:val="fr-FR"/>
        </w:rPr>
        <w:t xml:space="preserve">     </w:t>
      </w:r>
      <w:r>
        <w:rPr>
          <w:rFonts w:ascii="Times New Roman" w:hAnsi="Times New Roman"/>
          <w:bCs/>
          <w:spacing w:val="6"/>
          <w:kern w:val="32"/>
          <w:sz w:val="28"/>
          <w:szCs w:val="28"/>
          <w:lang w:val="pl-PL"/>
        </w:rPr>
        <w:tab/>
      </w:r>
      <w:r>
        <w:rPr>
          <w:rFonts w:ascii="Times New Roman" w:hAnsi="Times New Roman"/>
          <w:bCs/>
          <w:spacing w:val="6"/>
          <w:kern w:val="32"/>
          <w:sz w:val="28"/>
          <w:szCs w:val="28"/>
          <w:lang w:val="pl-PL"/>
        </w:rPr>
        <w:t xml:space="preserve">                                  </w:t>
      </w:r>
      <w:r>
        <w:rPr>
          <w:rFonts w:ascii="Times New Roman" w:hAnsi="Times New Roman"/>
          <w:sz w:val="28"/>
          <w:szCs w:val="28"/>
          <w:lang w:val="de-DE"/>
        </w:rPr>
        <w:t>Thời gian:  10 giờ</w:t>
      </w:r>
      <w:r>
        <w:rPr>
          <w:rFonts w:ascii="Times New Roman" w:hAnsi="Times New Roman"/>
          <w:bCs/>
          <w:spacing w:val="-8"/>
          <w:sz w:val="28"/>
          <w:szCs w:val="28"/>
          <w:lang w:val="de-DE"/>
        </w:rPr>
        <w:t xml:space="preserve">                                                               </w:t>
      </w:r>
      <w:r>
        <w:rPr>
          <w:rFonts w:ascii="Times New Roman" w:hAnsi="Times New Roman"/>
          <w:sz w:val="28"/>
          <w:szCs w:val="28"/>
          <w:lang w:val="de-DE"/>
        </w:rPr>
        <w:t xml:space="preserve">          </w:t>
      </w:r>
    </w:p>
    <w:p w14:paraId="777B4CB6">
      <w:pPr>
        <w:spacing w:after="60"/>
        <w:rPr>
          <w:rFonts w:ascii="Times New Roman" w:hAnsi="Times New Roman" w:eastAsia="Calibri"/>
          <w:sz w:val="28"/>
          <w:szCs w:val="28"/>
          <w:lang w:val="vi-VN"/>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 </w:t>
      </w:r>
      <w:r>
        <w:rPr>
          <w:rFonts w:ascii="Times New Roman" w:hAnsi="Times New Roman" w:eastAsia="Calibri"/>
          <w:sz w:val="28"/>
          <w:szCs w:val="28"/>
          <w:lang w:val="vi-VN"/>
        </w:rPr>
        <w:t xml:space="preserve">: </w:t>
      </w:r>
    </w:p>
    <w:p w14:paraId="503ADA87">
      <w:pPr>
        <w:spacing w:after="60"/>
        <w:jc w:val="both"/>
        <w:rPr>
          <w:rFonts w:ascii="Times New Roman" w:hAnsi="Times New Roman" w:eastAsia="Calibri"/>
          <w:spacing w:val="6"/>
          <w:sz w:val="28"/>
          <w:szCs w:val="28"/>
          <w:lang w:val="pl-PL"/>
        </w:rPr>
      </w:pPr>
      <w:r>
        <w:rPr>
          <w:rFonts w:ascii="Times New Roman" w:hAnsi="Times New Roman" w:eastAsia="Calibri"/>
          <w:sz w:val="28"/>
          <w:szCs w:val="28"/>
          <w:lang w:val="fr-FR"/>
        </w:rPr>
        <w:t>- Trình bày được sơ đồ nguyên lý và  nguyên lý hoạt động một số mạch chỉnh lưu một pha không điều khiển và có điều khiển</w:t>
      </w:r>
    </w:p>
    <w:p w14:paraId="7CDE42FB">
      <w:pPr>
        <w:spacing w:after="60"/>
        <w:jc w:val="both"/>
        <w:rPr>
          <w:rFonts w:ascii="Times New Roman" w:hAnsi="Times New Roman" w:eastAsia="Calibri"/>
          <w:spacing w:val="-8"/>
          <w:sz w:val="28"/>
          <w:szCs w:val="28"/>
          <w:lang w:val="vi-VN"/>
        </w:rPr>
      </w:pPr>
      <w:r>
        <w:rPr>
          <w:rFonts w:ascii="Times New Roman" w:hAnsi="Times New Roman" w:eastAsia="Calibri"/>
          <w:spacing w:val="-8"/>
          <w:sz w:val="28"/>
          <w:szCs w:val="28"/>
        </w:rPr>
        <w:t xml:space="preserve">- Lắp ráp, đo đạc  được những thông số cơ bản của các </w:t>
      </w:r>
      <w:r>
        <w:rPr>
          <w:rFonts w:ascii="Times New Roman" w:hAnsi="Times New Roman" w:eastAsia="Calibri"/>
          <w:spacing w:val="6"/>
          <w:sz w:val="28"/>
          <w:szCs w:val="28"/>
          <w:lang w:val="pl-PL"/>
        </w:rPr>
        <w:t xml:space="preserve">mạch chỉnh lưu </w:t>
      </w:r>
      <w:r>
        <w:rPr>
          <w:rFonts w:ascii="Times New Roman" w:hAnsi="Times New Roman" w:eastAsia="Calibri"/>
          <w:sz w:val="28"/>
          <w:szCs w:val="28"/>
          <w:lang w:val="fr-FR"/>
        </w:rPr>
        <w:t xml:space="preserve">một pha không điều khiển và có điều khiển </w:t>
      </w:r>
      <w:r>
        <w:rPr>
          <w:rFonts w:ascii="Times New Roman" w:hAnsi="Times New Roman" w:eastAsia="Calibri"/>
          <w:spacing w:val="-8"/>
          <w:sz w:val="28"/>
          <w:szCs w:val="28"/>
        </w:rPr>
        <w:t>theo đúng yêu cầu kỹ thuật</w:t>
      </w:r>
    </w:p>
    <w:p w14:paraId="75BCA47F">
      <w:pPr>
        <w:spacing w:after="60"/>
        <w:jc w:val="both"/>
        <w:rPr>
          <w:rFonts w:ascii="Times New Roman" w:hAnsi="Times New Roman" w:eastAsia="Calibri"/>
          <w:sz w:val="28"/>
          <w:szCs w:val="28"/>
        </w:rPr>
      </w:pPr>
      <w:r>
        <w:rPr>
          <w:rFonts w:ascii="Times New Roman" w:hAnsi="Times New Roman" w:eastAsia="Calibri"/>
          <w:sz w:val="28"/>
          <w:szCs w:val="28"/>
        </w:rPr>
        <w:t>- Có ý thức về an toàn lao động, vệ sinh công nghiệp tính cẩn thận, chính xác trong quá trình lắp ráp</w:t>
      </w:r>
    </w:p>
    <w:p w14:paraId="60FF8C27">
      <w:pPr>
        <w:spacing w:after="60"/>
        <w:rPr>
          <w:rFonts w:ascii="Times New Roman" w:hAnsi="Times New Roman" w:eastAsia="Calibri"/>
          <w:sz w:val="28"/>
          <w:szCs w:val="28"/>
          <w:lang w:val="fr-FR"/>
        </w:rPr>
      </w:pPr>
      <w:r>
        <w:rPr>
          <w:rFonts w:ascii="Times New Roman" w:hAnsi="Times New Roman" w:eastAsia="Calibri"/>
          <w:sz w:val="28"/>
          <w:szCs w:val="28"/>
          <w:lang w:val="fr-FR"/>
        </w:rPr>
        <w:t>2. Nội dung bài :</w:t>
      </w:r>
    </w:p>
    <w:p w14:paraId="46B0A349">
      <w:pPr>
        <w:spacing w:after="60"/>
        <w:jc w:val="both"/>
        <w:outlineLvl w:val="0"/>
        <w:rPr>
          <w:rFonts w:ascii="Times New Roman" w:hAnsi="Times New Roman"/>
          <w:sz w:val="28"/>
          <w:szCs w:val="28"/>
          <w:lang w:val="fr-FR"/>
        </w:rPr>
      </w:pPr>
      <w:r>
        <w:rPr>
          <w:rFonts w:ascii="Times New Roman" w:hAnsi="Times New Roman"/>
          <w:bCs/>
          <w:kern w:val="32"/>
          <w:sz w:val="28"/>
          <w:szCs w:val="28"/>
          <w:lang w:val="en-GB"/>
        </w:rPr>
        <w:t>2.</w:t>
      </w:r>
      <w:r>
        <w:rPr>
          <w:rFonts w:ascii="Times New Roman" w:hAnsi="Times New Roman"/>
          <w:sz w:val="28"/>
          <w:szCs w:val="28"/>
          <w:lang w:val="fr-FR"/>
        </w:rPr>
        <w:t>1. Giới thiệu chung mạch chỉnh lưu</w:t>
      </w:r>
    </w:p>
    <w:p w14:paraId="01750FAD">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sz w:val="28"/>
          <w:szCs w:val="28"/>
          <w:lang w:val="fr-FR"/>
        </w:rPr>
        <w:t>2.</w:t>
      </w:r>
      <w:r>
        <w:rPr>
          <w:rFonts w:ascii="Times New Roman" w:hAnsi="Times New Roman" w:eastAsia="SymbolMT"/>
          <w:sz w:val="28"/>
          <w:szCs w:val="28"/>
        </w:rPr>
        <w:t xml:space="preserve"> Mạch chỉnh lưu hình tia một pha nửa chu kỳ không điều khiển</w:t>
      </w:r>
    </w:p>
    <w:p w14:paraId="02E6FF66">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2.1. Sơ đồ nguyên lý</w:t>
      </w:r>
    </w:p>
    <w:p w14:paraId="72E08B39">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2.2. Nguyên lý hoạt động</w:t>
      </w:r>
    </w:p>
    <w:p w14:paraId="2B4A04A0">
      <w:pPr>
        <w:keepNext/>
        <w:tabs>
          <w:tab w:val="left" w:pos="7630"/>
        </w:tabs>
        <w:spacing w:after="60"/>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3. </w:t>
      </w:r>
      <w:r>
        <w:rPr>
          <w:rFonts w:ascii="Times New Roman" w:hAnsi="Times New Roman"/>
          <w:bCs/>
          <w:sz w:val="28"/>
          <w:szCs w:val="28"/>
        </w:rPr>
        <w:t>Mạch chỉnh lưu hình tia một pha hai nửa chu kỳ không điều khiển</w:t>
      </w:r>
    </w:p>
    <w:p w14:paraId="51A04378">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3.1. Sơ đồ nguyên lý</w:t>
      </w:r>
    </w:p>
    <w:p w14:paraId="0C49282A">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3.2. Nguyên lý hoạt động</w:t>
      </w:r>
    </w:p>
    <w:p w14:paraId="6D96975D">
      <w:pPr>
        <w:keepNext/>
        <w:tabs>
          <w:tab w:val="left" w:pos="7630"/>
        </w:tabs>
        <w:spacing w:after="60"/>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4. </w:t>
      </w:r>
      <w:r>
        <w:rPr>
          <w:rFonts w:ascii="Times New Roman" w:hAnsi="Times New Roman" w:eastAsia="SymbolMT"/>
          <w:sz w:val="28"/>
          <w:szCs w:val="28"/>
        </w:rPr>
        <w:t>Mạch chỉnh lưu hình cầu một pha không điều khiển</w:t>
      </w:r>
    </w:p>
    <w:p w14:paraId="4539CF42">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4.1. Sơ đồ nguyên lý</w:t>
      </w:r>
    </w:p>
    <w:p w14:paraId="55D0F636">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4.2. Nguyên lý hoạt động</w:t>
      </w:r>
    </w:p>
    <w:p w14:paraId="4C824A49">
      <w:pPr>
        <w:keepNext/>
        <w:tabs>
          <w:tab w:val="left" w:pos="7630"/>
        </w:tabs>
        <w:spacing w:after="60"/>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5. </w:t>
      </w:r>
      <w:r>
        <w:rPr>
          <w:rFonts w:ascii="Times New Roman" w:hAnsi="Times New Roman" w:eastAsia="SymbolMT"/>
          <w:sz w:val="28"/>
          <w:szCs w:val="28"/>
        </w:rPr>
        <w:t>Mạch chỉnh lưu hình tia một pha nửa chu kỳ có điều khiển</w:t>
      </w:r>
    </w:p>
    <w:p w14:paraId="3D68B61A">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5.1. Sơ đồ nguyên lý</w:t>
      </w:r>
    </w:p>
    <w:p w14:paraId="751EC647">
      <w:pPr>
        <w:spacing w:after="60"/>
        <w:jc w:val="both"/>
        <w:outlineLvl w:val="0"/>
        <w:rPr>
          <w:rFonts w:ascii="Times New Roman" w:hAnsi="Times New Roman" w:eastAsia="Calibri"/>
          <w:bCs/>
          <w:sz w:val="28"/>
          <w:szCs w:val="28"/>
        </w:rPr>
      </w:pPr>
      <w:r>
        <w:rPr>
          <w:rFonts w:ascii="Times New Roman" w:hAnsi="Times New Roman" w:eastAsia="Calibri"/>
          <w:bCs/>
          <w:sz w:val="28"/>
          <w:szCs w:val="28"/>
        </w:rPr>
        <w:t>5.2. Nguyên lý hoạt động</w:t>
      </w:r>
    </w:p>
    <w:p w14:paraId="38A992E5">
      <w:pPr>
        <w:keepNext/>
        <w:keepLines/>
        <w:spacing w:after="60"/>
        <w:ind w:left="576" w:hanging="576"/>
        <w:outlineLvl w:val="1"/>
        <w:rPr>
          <w:rFonts w:ascii="Times New Roman" w:hAnsi="Times New Roman"/>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6. </w:t>
      </w:r>
      <w:r>
        <w:rPr>
          <w:rFonts w:ascii="Times New Roman" w:hAnsi="Times New Roman" w:eastAsia="SymbolMT"/>
          <w:sz w:val="28"/>
          <w:szCs w:val="28"/>
        </w:rPr>
        <w:t>Mạch chỉnh lưu hình tia  một pha có điều khiển</w:t>
      </w:r>
    </w:p>
    <w:p w14:paraId="5C7533D5">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6.1. Sơ đồ nguyên lý</w:t>
      </w:r>
    </w:p>
    <w:p w14:paraId="175247A6">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6.2. Nguyên lý hoạt động</w:t>
      </w:r>
    </w:p>
    <w:p w14:paraId="4A9379E7">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7. Thực hành </w:t>
      </w:r>
      <w:r>
        <w:rPr>
          <w:rFonts w:ascii="Times New Roman" w:hAnsi="Times New Roman"/>
          <w:sz w:val="28"/>
          <w:szCs w:val="28"/>
          <w:lang w:val="fr-FR"/>
        </w:rPr>
        <w:t>khảo sát mạch chỉnh lưu một pha</w:t>
      </w:r>
    </w:p>
    <w:p w14:paraId="16B88184">
      <w:pPr>
        <w:spacing w:after="60"/>
        <w:jc w:val="both"/>
        <w:outlineLvl w:val="0"/>
        <w:rPr>
          <w:rFonts w:ascii="Times New Roman" w:hAnsi="Times New Roman"/>
          <w:bCs/>
          <w:spacing w:val="6"/>
          <w:kern w:val="32"/>
          <w:sz w:val="28"/>
          <w:szCs w:val="28"/>
          <w:lang w:val="pl-PL"/>
        </w:rPr>
      </w:pPr>
      <w:r>
        <w:rPr>
          <w:rFonts w:ascii="Times New Roman" w:hAnsi="Times New Roman"/>
          <w:b/>
          <w:bCs/>
          <w:kern w:val="32"/>
          <w:sz w:val="28"/>
          <w:szCs w:val="28"/>
          <w:lang w:val="vi-VN"/>
        </w:rPr>
        <w:t xml:space="preserve">Bài </w:t>
      </w:r>
      <w:r>
        <w:rPr>
          <w:rFonts w:ascii="Times New Roman" w:hAnsi="Times New Roman"/>
          <w:b/>
          <w:bCs/>
          <w:kern w:val="32"/>
          <w:sz w:val="28"/>
          <w:szCs w:val="28"/>
        </w:rPr>
        <w:t xml:space="preserve">3: </w:t>
      </w:r>
      <w:r>
        <w:rPr>
          <w:rFonts w:ascii="Times New Roman" w:hAnsi="Times New Roman"/>
          <w:b/>
          <w:sz w:val="28"/>
          <w:szCs w:val="28"/>
          <w:lang w:val="fr-FR"/>
        </w:rPr>
        <w:t>Mạch chỉnh lưu ba pha</w:t>
      </w:r>
      <w:r>
        <w:rPr>
          <w:rFonts w:ascii="Times New Roman" w:hAnsi="Times New Roman"/>
          <w:sz w:val="28"/>
          <w:szCs w:val="28"/>
          <w:lang w:val="fr-FR"/>
        </w:rPr>
        <w:t xml:space="preserve">                                                   </w:t>
      </w:r>
      <w:r>
        <w:rPr>
          <w:rFonts w:ascii="Times New Roman" w:hAnsi="Times New Roman"/>
          <w:sz w:val="28"/>
          <w:szCs w:val="28"/>
          <w:lang w:val="de-DE"/>
        </w:rPr>
        <w:t>Thời gian 10 giờ</w:t>
      </w:r>
      <w:r>
        <w:rPr>
          <w:rFonts w:ascii="Times New Roman" w:hAnsi="Times New Roman"/>
          <w:bCs/>
          <w:spacing w:val="-8"/>
          <w:sz w:val="28"/>
          <w:szCs w:val="28"/>
          <w:lang w:val="de-DE"/>
        </w:rPr>
        <w:t xml:space="preserve">                                                               </w:t>
      </w:r>
      <w:r>
        <w:rPr>
          <w:rFonts w:ascii="Times New Roman" w:hAnsi="Times New Roman"/>
          <w:sz w:val="28"/>
          <w:szCs w:val="28"/>
          <w:lang w:val="de-DE"/>
        </w:rPr>
        <w:t xml:space="preserve">          </w:t>
      </w:r>
    </w:p>
    <w:p w14:paraId="3F4D5C53">
      <w:pPr>
        <w:spacing w:after="60"/>
        <w:rPr>
          <w:rFonts w:ascii="Times New Roman" w:hAnsi="Times New Roman" w:eastAsia="Calibri"/>
          <w:sz w:val="28"/>
          <w:szCs w:val="28"/>
          <w:lang w:val="vi-VN"/>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w:t>
      </w:r>
      <w:r>
        <w:rPr>
          <w:rFonts w:ascii="Times New Roman" w:hAnsi="Times New Roman" w:eastAsia="Calibri"/>
          <w:sz w:val="28"/>
          <w:szCs w:val="28"/>
          <w:lang w:val="vi-VN"/>
        </w:rPr>
        <w:t xml:space="preserve">: </w:t>
      </w:r>
    </w:p>
    <w:p w14:paraId="15DBBEE9">
      <w:pPr>
        <w:spacing w:after="60"/>
        <w:jc w:val="both"/>
        <w:rPr>
          <w:rFonts w:ascii="Times New Roman" w:hAnsi="Times New Roman" w:eastAsia="Calibri"/>
          <w:spacing w:val="6"/>
          <w:sz w:val="28"/>
          <w:szCs w:val="28"/>
          <w:lang w:val="pl-PL"/>
        </w:rPr>
      </w:pPr>
      <w:r>
        <w:rPr>
          <w:rFonts w:ascii="Times New Roman" w:hAnsi="Times New Roman" w:eastAsia="Calibri"/>
          <w:sz w:val="28"/>
          <w:szCs w:val="28"/>
          <w:lang w:val="fr-FR"/>
        </w:rPr>
        <w:t>- Trình bày được sơ đồ nguyên lý và  nguyên lý hoạt động một số mạch chỉnh lưu ba pha không điều khiển và có điều khiển</w:t>
      </w:r>
    </w:p>
    <w:p w14:paraId="2A37B38F">
      <w:pPr>
        <w:spacing w:after="60"/>
        <w:jc w:val="both"/>
        <w:rPr>
          <w:rFonts w:ascii="Times New Roman" w:hAnsi="Times New Roman" w:eastAsia="Calibri"/>
          <w:spacing w:val="-8"/>
          <w:sz w:val="28"/>
          <w:szCs w:val="28"/>
          <w:lang w:val="vi-VN"/>
        </w:rPr>
      </w:pPr>
      <w:r>
        <w:rPr>
          <w:rFonts w:ascii="Times New Roman" w:hAnsi="Times New Roman" w:eastAsia="Calibri"/>
          <w:spacing w:val="-8"/>
          <w:sz w:val="28"/>
          <w:szCs w:val="28"/>
        </w:rPr>
        <w:t xml:space="preserve">- Lắp ráp, đo đạc  được thông số cơ bản các </w:t>
      </w:r>
      <w:r>
        <w:rPr>
          <w:rFonts w:ascii="Times New Roman" w:hAnsi="Times New Roman" w:eastAsia="Calibri"/>
          <w:spacing w:val="6"/>
          <w:sz w:val="28"/>
          <w:szCs w:val="28"/>
          <w:lang w:val="pl-PL"/>
        </w:rPr>
        <w:t>mạch chỉnh lưu ba</w:t>
      </w:r>
      <w:r>
        <w:rPr>
          <w:rFonts w:ascii="Times New Roman" w:hAnsi="Times New Roman" w:eastAsia="Calibri"/>
          <w:sz w:val="28"/>
          <w:szCs w:val="28"/>
          <w:lang w:val="fr-FR"/>
        </w:rPr>
        <w:t xml:space="preserve"> pha không điều khiển và có điều khiển </w:t>
      </w:r>
      <w:r>
        <w:rPr>
          <w:rFonts w:ascii="Times New Roman" w:hAnsi="Times New Roman" w:eastAsia="Calibri"/>
          <w:spacing w:val="-8"/>
          <w:sz w:val="28"/>
          <w:szCs w:val="28"/>
        </w:rPr>
        <w:t>theo đúng yêu cầu kỹ thuật</w:t>
      </w:r>
    </w:p>
    <w:p w14:paraId="35F0304B">
      <w:pPr>
        <w:spacing w:after="60"/>
        <w:jc w:val="both"/>
        <w:rPr>
          <w:rFonts w:ascii="Times New Roman" w:hAnsi="Times New Roman" w:eastAsia="Calibri"/>
          <w:sz w:val="28"/>
          <w:szCs w:val="28"/>
          <w:lang w:val="vi-VN"/>
        </w:rPr>
      </w:pPr>
      <w:r>
        <w:rPr>
          <w:rFonts w:ascii="Times New Roman" w:hAnsi="Times New Roman" w:eastAsia="Calibri"/>
          <w:sz w:val="28"/>
          <w:szCs w:val="28"/>
        </w:rPr>
        <w:t>- Có ý thức về an toàn lao động, tính cẩn thận, chính xác, tiết kiệm nguyên vật liệu  trong quá trình lắp ráp</w:t>
      </w:r>
    </w:p>
    <w:p w14:paraId="5A7981B0">
      <w:pPr>
        <w:spacing w:after="60"/>
        <w:jc w:val="both"/>
        <w:outlineLvl w:val="0"/>
        <w:rPr>
          <w:rFonts w:ascii="Times New Roman" w:hAnsi="Times New Roman" w:eastAsia="Calibri"/>
          <w:bCs/>
          <w:iCs/>
          <w:sz w:val="28"/>
          <w:szCs w:val="28"/>
          <w:lang w:val="nl-NL"/>
        </w:rPr>
      </w:pPr>
      <w:bookmarkStart w:id="59" w:name="_Toc433528952"/>
      <w:bookmarkStart w:id="60" w:name="_Toc433785502"/>
      <w:bookmarkStart w:id="61" w:name="_Toc433739869"/>
      <w:bookmarkStart w:id="62" w:name="_Toc433705115"/>
      <w:bookmarkStart w:id="63" w:name="_Toc433529297"/>
      <w:r>
        <w:rPr>
          <w:rFonts w:ascii="Times New Roman" w:hAnsi="Times New Roman" w:eastAsia="Calibri"/>
          <w:bCs/>
          <w:iCs/>
          <w:sz w:val="28"/>
          <w:szCs w:val="28"/>
          <w:lang w:val="nl-NL"/>
        </w:rPr>
        <w:t>2. Nội dung bài:</w:t>
      </w:r>
      <w:bookmarkEnd w:id="59"/>
      <w:bookmarkEnd w:id="60"/>
      <w:bookmarkEnd w:id="61"/>
      <w:bookmarkEnd w:id="62"/>
      <w:bookmarkEnd w:id="63"/>
    </w:p>
    <w:p w14:paraId="027131FB">
      <w:pPr>
        <w:spacing w:after="60"/>
        <w:jc w:val="both"/>
        <w:outlineLvl w:val="0"/>
        <w:rPr>
          <w:rFonts w:ascii="Times New Roman" w:hAnsi="Times New Roman" w:eastAsia="Calibri"/>
          <w:bCs/>
          <w:sz w:val="28"/>
          <w:szCs w:val="28"/>
        </w:rPr>
      </w:pPr>
      <w:bookmarkStart w:id="64" w:name="_Toc433528954"/>
      <w:bookmarkStart w:id="65" w:name="_Toc433529299"/>
      <w:r>
        <w:rPr>
          <w:rFonts w:ascii="Times New Roman" w:hAnsi="Times New Roman"/>
          <w:bCs/>
          <w:kern w:val="32"/>
          <w:sz w:val="28"/>
          <w:szCs w:val="28"/>
          <w:lang w:val="en-GB"/>
        </w:rPr>
        <w:t>2.</w:t>
      </w:r>
      <w:r>
        <w:rPr>
          <w:rFonts w:ascii="Times New Roman" w:hAnsi="Times New Roman"/>
          <w:sz w:val="28"/>
          <w:szCs w:val="28"/>
          <w:lang w:val="fr-FR"/>
        </w:rPr>
        <w:t>1.</w:t>
      </w:r>
      <w:r>
        <w:rPr>
          <w:rFonts w:ascii="Times New Roman" w:hAnsi="Times New Roman" w:eastAsia="SymbolMT"/>
          <w:sz w:val="28"/>
          <w:szCs w:val="28"/>
        </w:rPr>
        <w:t xml:space="preserve"> Mạch chỉnh lưu hình tia ba pha không điều khiển</w:t>
      </w:r>
    </w:p>
    <w:p w14:paraId="4B971305">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1.1.Sơ đồ nguyên lý</w:t>
      </w:r>
    </w:p>
    <w:p w14:paraId="7DC1806E">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1.2. Nguyên lý hoạt động</w:t>
      </w:r>
    </w:p>
    <w:p w14:paraId="0368F619">
      <w:pPr>
        <w:tabs>
          <w:tab w:val="left" w:pos="6097"/>
        </w:tabs>
        <w:spacing w:after="6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2. </w:t>
      </w:r>
      <w:r>
        <w:rPr>
          <w:rFonts w:ascii="Times New Roman" w:hAnsi="Times New Roman"/>
          <w:bCs/>
          <w:sz w:val="28"/>
          <w:szCs w:val="28"/>
        </w:rPr>
        <w:t>Mạch chỉnh lưu hình cầu ba pha không điều khiển</w:t>
      </w:r>
    </w:p>
    <w:p w14:paraId="6CB5D38D">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2.1 Sơ đồ nguyên lý</w:t>
      </w:r>
    </w:p>
    <w:p w14:paraId="1681CA73">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2.2. Nguyên lý hoạt động</w:t>
      </w:r>
    </w:p>
    <w:p w14:paraId="0C406BEE">
      <w:pPr>
        <w:spacing w:after="60"/>
        <w:jc w:val="both"/>
        <w:outlineLvl w:val="0"/>
        <w:rPr>
          <w:rFonts w:ascii="Times New Roman" w:hAnsi="Times New Roman"/>
          <w:sz w:val="28"/>
          <w:szCs w:val="28"/>
          <w:lang w:val="fr-FR"/>
        </w:rPr>
      </w:pPr>
      <w:r>
        <w:rPr>
          <w:rFonts w:ascii="Times New Roman" w:hAnsi="Times New Roman"/>
          <w:bCs/>
          <w:kern w:val="32"/>
          <w:sz w:val="28"/>
          <w:szCs w:val="28"/>
          <w:lang w:val="en-GB"/>
        </w:rPr>
        <w:t>2.</w:t>
      </w:r>
      <w:r>
        <w:rPr>
          <w:rFonts w:ascii="Times New Roman" w:hAnsi="Times New Roman"/>
          <w:sz w:val="28"/>
          <w:szCs w:val="28"/>
          <w:lang w:val="fr-FR"/>
        </w:rPr>
        <w:t>3. Mạch chỉnh lưu hình tia ba pha có điều khiển</w:t>
      </w:r>
    </w:p>
    <w:p w14:paraId="1E794E3F">
      <w:pPr>
        <w:spacing w:after="60"/>
        <w:jc w:val="both"/>
        <w:outlineLvl w:val="0"/>
        <w:rPr>
          <w:rFonts w:ascii="Times New Roman" w:hAnsi="Times New Roman"/>
          <w:sz w:val="28"/>
          <w:szCs w:val="28"/>
          <w:lang w:val="fr-FR"/>
        </w:rPr>
      </w:pPr>
      <w:r>
        <w:rPr>
          <w:rFonts w:ascii="Times New Roman" w:hAnsi="Times New Roman"/>
          <w:bCs/>
          <w:kern w:val="32"/>
          <w:sz w:val="28"/>
          <w:szCs w:val="28"/>
          <w:lang w:val="en-GB"/>
        </w:rPr>
        <w:t>2.</w:t>
      </w:r>
      <w:r>
        <w:rPr>
          <w:rFonts w:ascii="Times New Roman" w:hAnsi="Times New Roman"/>
          <w:sz w:val="28"/>
          <w:szCs w:val="28"/>
          <w:lang w:val="fr-FR"/>
        </w:rPr>
        <w:t>4. Thực hành khảo sát mạch chỉnh lưu ba pha</w:t>
      </w:r>
    </w:p>
    <w:p w14:paraId="2EBB96FD">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 xml:space="preserve">5. Thực hành </w:t>
      </w:r>
      <w:r>
        <w:rPr>
          <w:rFonts w:ascii="Times New Roman" w:hAnsi="Times New Roman"/>
          <w:sz w:val="28"/>
          <w:szCs w:val="28"/>
          <w:lang w:val="fr-FR"/>
        </w:rPr>
        <w:t>khảo sát mạch chỉnh lưu ba pha</w:t>
      </w:r>
    </w:p>
    <w:p w14:paraId="6D9C220D">
      <w:pPr>
        <w:spacing w:after="60"/>
        <w:jc w:val="both"/>
        <w:outlineLvl w:val="0"/>
        <w:rPr>
          <w:rFonts w:ascii="Times New Roman" w:hAnsi="Times New Roman"/>
          <w:bCs/>
          <w:spacing w:val="-8"/>
          <w:kern w:val="32"/>
          <w:sz w:val="28"/>
          <w:szCs w:val="28"/>
          <w:lang w:val="fr-FR"/>
        </w:rPr>
      </w:pPr>
      <w:r>
        <w:rPr>
          <w:rFonts w:ascii="Times New Roman" w:hAnsi="Times New Roman"/>
          <w:b/>
          <w:bCs/>
          <w:spacing w:val="-8"/>
          <w:kern w:val="32"/>
          <w:sz w:val="28"/>
          <w:szCs w:val="28"/>
          <w:lang w:val="fr-FR"/>
        </w:rPr>
        <w:t>Bài 4 :</w:t>
      </w:r>
      <w:r>
        <w:rPr>
          <w:rFonts w:ascii="Times New Roman" w:hAnsi="Times New Roman"/>
          <w:b/>
          <w:sz w:val="28"/>
          <w:szCs w:val="28"/>
          <w:lang w:val="fr-FR"/>
        </w:rPr>
        <w:t xml:space="preserve"> Mạch điều áp xoay chiều</w:t>
      </w:r>
      <w:r>
        <w:rPr>
          <w:rFonts w:ascii="Times New Roman" w:hAnsi="Times New Roman"/>
          <w:sz w:val="28"/>
          <w:szCs w:val="28"/>
          <w:lang w:val="fr-FR"/>
        </w:rPr>
        <w:t xml:space="preserve"> </w:t>
      </w:r>
      <w:r>
        <w:rPr>
          <w:rFonts w:ascii="Times New Roman" w:hAnsi="Times New Roman"/>
          <w:bCs/>
          <w:spacing w:val="-8"/>
          <w:kern w:val="32"/>
          <w:sz w:val="28"/>
          <w:szCs w:val="28"/>
          <w:lang w:val="fr-FR"/>
        </w:rPr>
        <w:tab/>
      </w:r>
      <w:r>
        <w:rPr>
          <w:rFonts w:ascii="Times New Roman" w:hAnsi="Times New Roman"/>
          <w:bCs/>
          <w:spacing w:val="-8"/>
          <w:kern w:val="32"/>
          <w:sz w:val="28"/>
          <w:szCs w:val="28"/>
          <w:lang w:val="fr-FR"/>
        </w:rPr>
        <w:t xml:space="preserve">                                     </w:t>
      </w:r>
      <w:r>
        <w:rPr>
          <w:rFonts w:ascii="Times New Roman" w:hAnsi="Times New Roman"/>
          <w:sz w:val="28"/>
          <w:szCs w:val="28"/>
          <w:lang w:val="de-DE"/>
        </w:rPr>
        <w:t>Thời gian:  5 giờ</w:t>
      </w:r>
      <w:r>
        <w:rPr>
          <w:rFonts w:ascii="Times New Roman" w:hAnsi="Times New Roman"/>
          <w:bCs/>
          <w:spacing w:val="-8"/>
          <w:sz w:val="28"/>
          <w:szCs w:val="28"/>
          <w:lang w:val="de-DE"/>
        </w:rPr>
        <w:t xml:space="preserve">                                                               </w:t>
      </w:r>
      <w:r>
        <w:rPr>
          <w:rFonts w:ascii="Times New Roman" w:hAnsi="Times New Roman"/>
          <w:sz w:val="28"/>
          <w:szCs w:val="28"/>
          <w:lang w:val="de-DE"/>
        </w:rPr>
        <w:t xml:space="preserve">          </w:t>
      </w:r>
    </w:p>
    <w:p w14:paraId="19D34B21">
      <w:pPr>
        <w:spacing w:after="60"/>
        <w:rPr>
          <w:rFonts w:ascii="Times New Roman" w:hAnsi="Times New Roman" w:eastAsia="Calibri"/>
          <w:sz w:val="28"/>
          <w:szCs w:val="28"/>
          <w:lang w:val="vi-VN"/>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 </w:t>
      </w:r>
      <w:r>
        <w:rPr>
          <w:rFonts w:ascii="Times New Roman" w:hAnsi="Times New Roman" w:eastAsia="Calibri"/>
          <w:sz w:val="28"/>
          <w:szCs w:val="28"/>
          <w:lang w:val="vi-VN"/>
        </w:rPr>
        <w:t xml:space="preserve">: </w:t>
      </w:r>
    </w:p>
    <w:p w14:paraId="59F5F4F2">
      <w:pPr>
        <w:spacing w:after="60"/>
        <w:jc w:val="both"/>
        <w:rPr>
          <w:rFonts w:ascii="Times New Roman" w:hAnsi="Times New Roman" w:eastAsia="Calibri"/>
          <w:spacing w:val="6"/>
          <w:sz w:val="28"/>
          <w:szCs w:val="28"/>
          <w:lang w:val="pl-PL"/>
        </w:rPr>
      </w:pPr>
      <w:r>
        <w:rPr>
          <w:rFonts w:ascii="Times New Roman" w:hAnsi="Times New Roman" w:eastAsia="Calibri"/>
          <w:sz w:val="28"/>
          <w:szCs w:val="28"/>
          <w:lang w:val="fr-FR"/>
        </w:rPr>
        <w:t>- Trình bày được sơ đồ nguyên lý và  nguyên lý hoạt động một số mạch điều áp xoay chiều</w:t>
      </w:r>
    </w:p>
    <w:p w14:paraId="4BC2DE73">
      <w:pPr>
        <w:spacing w:after="60"/>
        <w:jc w:val="both"/>
        <w:rPr>
          <w:rFonts w:ascii="Times New Roman" w:hAnsi="Times New Roman" w:eastAsia="Calibri"/>
          <w:spacing w:val="-8"/>
          <w:sz w:val="28"/>
          <w:szCs w:val="28"/>
          <w:lang w:val="vi-VN"/>
        </w:rPr>
      </w:pPr>
      <w:r>
        <w:rPr>
          <w:rFonts w:ascii="Times New Roman" w:hAnsi="Times New Roman" w:eastAsia="Calibri"/>
          <w:spacing w:val="-8"/>
          <w:sz w:val="28"/>
          <w:szCs w:val="28"/>
        </w:rPr>
        <w:t xml:space="preserve">- Lắp ráp, khảo sát  được các </w:t>
      </w:r>
      <w:r>
        <w:rPr>
          <w:rFonts w:ascii="Times New Roman" w:hAnsi="Times New Roman" w:eastAsia="Calibri"/>
          <w:spacing w:val="6"/>
          <w:sz w:val="28"/>
          <w:szCs w:val="28"/>
          <w:lang w:val="pl-PL"/>
        </w:rPr>
        <w:t xml:space="preserve">mạch điều áp xoay chiều </w:t>
      </w:r>
      <w:r>
        <w:rPr>
          <w:rFonts w:ascii="Times New Roman" w:hAnsi="Times New Roman" w:eastAsia="Calibri"/>
          <w:sz w:val="28"/>
          <w:szCs w:val="28"/>
          <w:lang w:val="fr-FR"/>
        </w:rPr>
        <w:t xml:space="preserve"> </w:t>
      </w:r>
      <w:r>
        <w:rPr>
          <w:rFonts w:ascii="Times New Roman" w:hAnsi="Times New Roman" w:eastAsia="Calibri"/>
          <w:spacing w:val="-8"/>
          <w:sz w:val="28"/>
          <w:szCs w:val="28"/>
        </w:rPr>
        <w:t>theo đúng yêu cầu kỹ thuật</w:t>
      </w:r>
    </w:p>
    <w:p w14:paraId="0DDCC942">
      <w:pPr>
        <w:spacing w:after="60"/>
        <w:jc w:val="both"/>
        <w:rPr>
          <w:rFonts w:ascii="Times New Roman" w:hAnsi="Times New Roman" w:eastAsia="Calibri"/>
          <w:sz w:val="28"/>
          <w:szCs w:val="28"/>
        </w:rPr>
      </w:pPr>
      <w:r>
        <w:rPr>
          <w:rFonts w:ascii="Times New Roman" w:hAnsi="Times New Roman" w:eastAsia="Calibri"/>
          <w:sz w:val="28"/>
          <w:szCs w:val="28"/>
        </w:rPr>
        <w:t>- Có ý thức về an toàn lao động, tính cẩn thận, chính xác trong quá trình lắp ráp</w:t>
      </w:r>
    </w:p>
    <w:p w14:paraId="6A219688">
      <w:pPr>
        <w:spacing w:after="60"/>
        <w:jc w:val="both"/>
        <w:outlineLvl w:val="0"/>
        <w:rPr>
          <w:rFonts w:ascii="Times New Roman" w:hAnsi="Times New Roman" w:eastAsia="Calibri"/>
          <w:bCs/>
          <w:iCs/>
          <w:sz w:val="28"/>
          <w:szCs w:val="28"/>
          <w:lang w:val="nl-NL"/>
        </w:rPr>
      </w:pPr>
      <w:r>
        <w:rPr>
          <w:rFonts w:ascii="Times New Roman" w:hAnsi="Times New Roman" w:eastAsia="Calibri"/>
          <w:bCs/>
          <w:iCs/>
          <w:sz w:val="28"/>
          <w:szCs w:val="28"/>
          <w:lang w:val="nl-NL"/>
        </w:rPr>
        <w:t>2. Nội dung bài:</w:t>
      </w:r>
    </w:p>
    <w:p w14:paraId="2598CA08">
      <w:pPr>
        <w:spacing w:after="60"/>
        <w:jc w:val="both"/>
        <w:outlineLvl w:val="0"/>
        <w:rPr>
          <w:rFonts w:ascii="Times New Roman" w:hAnsi="Times New Roman"/>
          <w:sz w:val="28"/>
          <w:szCs w:val="28"/>
          <w:lang w:val="fr-FR"/>
        </w:rPr>
      </w:pPr>
      <w:r>
        <w:rPr>
          <w:rFonts w:ascii="Times New Roman" w:hAnsi="Times New Roman"/>
          <w:bCs/>
          <w:kern w:val="32"/>
          <w:sz w:val="28"/>
          <w:szCs w:val="28"/>
          <w:lang w:val="en-GB"/>
        </w:rPr>
        <w:t>2.</w:t>
      </w:r>
      <w:r>
        <w:rPr>
          <w:rFonts w:ascii="Times New Roman" w:hAnsi="Times New Roman"/>
          <w:sz w:val="28"/>
          <w:szCs w:val="28"/>
          <w:lang w:val="fr-FR"/>
        </w:rPr>
        <w:t xml:space="preserve">1. </w:t>
      </w:r>
      <w:r>
        <w:rPr>
          <w:rFonts w:ascii="Times New Roman" w:hAnsi="Times New Roman" w:eastAsia="SymbolMT"/>
          <w:sz w:val="28"/>
          <w:szCs w:val="28"/>
        </w:rPr>
        <w:t>Giới thiệu chung mạch điều  áp xoay chiều</w:t>
      </w:r>
    </w:p>
    <w:p w14:paraId="718B5A96">
      <w:pPr>
        <w:spacing w:after="60"/>
        <w:jc w:val="both"/>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 Mạch điều áp xoay chiều một pha sử dụng Thyristor</w:t>
      </w:r>
    </w:p>
    <w:p w14:paraId="0A1F29DA">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2.1. Sơ đồ nguyên lý</w:t>
      </w:r>
    </w:p>
    <w:p w14:paraId="68953F53">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2.2. Nguyên lý hoạt động</w:t>
      </w:r>
    </w:p>
    <w:p w14:paraId="40AB36A8">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3. Mạch điều  áp xoay chiều ba pha</w:t>
      </w:r>
    </w:p>
    <w:p w14:paraId="035CAD44">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3.1 Sơ đồ nguyên lý</w:t>
      </w:r>
    </w:p>
    <w:p w14:paraId="156FC234">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3.2. Nguyên lý hoạt động</w:t>
      </w:r>
    </w:p>
    <w:p w14:paraId="7B79F6B7">
      <w:pPr>
        <w:spacing w:after="60"/>
        <w:jc w:val="both"/>
        <w:outlineLvl w:val="0"/>
        <w:rPr>
          <w:rFonts w:ascii="Times New Roman" w:hAnsi="Times New Roman" w:eastAsia="Calibri"/>
          <w:bCs/>
          <w:sz w:val="28"/>
          <w:szCs w:val="28"/>
        </w:rPr>
      </w:pPr>
      <w:r>
        <w:rPr>
          <w:rFonts w:ascii="Times New Roman" w:hAnsi="Times New Roman"/>
          <w:bCs/>
          <w:kern w:val="32"/>
          <w:sz w:val="28"/>
          <w:szCs w:val="28"/>
          <w:lang w:val="en-GB"/>
        </w:rPr>
        <w:t>2.</w:t>
      </w:r>
      <w:r>
        <w:rPr>
          <w:rFonts w:ascii="Times New Roman" w:hAnsi="Times New Roman" w:eastAsia="Calibri"/>
          <w:bCs/>
          <w:sz w:val="28"/>
          <w:szCs w:val="28"/>
        </w:rPr>
        <w:t>4. Thực hành khảo sát mạch điều áp xoay chiều</w:t>
      </w:r>
    </w:p>
    <w:p w14:paraId="10FAC2AB">
      <w:pPr>
        <w:keepNext/>
        <w:spacing w:after="60"/>
        <w:outlineLvl w:val="0"/>
        <w:rPr>
          <w:rFonts w:ascii="Times New Roman" w:hAnsi="Times New Roman"/>
          <w:bCs/>
          <w:spacing w:val="-8"/>
          <w:kern w:val="32"/>
          <w:sz w:val="28"/>
          <w:szCs w:val="28"/>
          <w:lang w:val="fr-FR"/>
        </w:rPr>
      </w:pPr>
      <w:r>
        <w:rPr>
          <w:rFonts w:ascii="Times New Roman" w:hAnsi="Times New Roman"/>
          <w:b/>
          <w:bCs/>
          <w:spacing w:val="-8"/>
          <w:kern w:val="32"/>
          <w:sz w:val="28"/>
          <w:szCs w:val="28"/>
          <w:lang w:val="vi-VN"/>
        </w:rPr>
        <w:t>Bài</w:t>
      </w:r>
      <w:r>
        <w:rPr>
          <w:rFonts w:ascii="Times New Roman" w:hAnsi="Times New Roman"/>
          <w:b/>
          <w:bCs/>
          <w:spacing w:val="-8"/>
          <w:kern w:val="32"/>
          <w:sz w:val="28"/>
          <w:szCs w:val="28"/>
          <w:lang w:val="en-GB"/>
        </w:rPr>
        <w:t xml:space="preserve"> 5: </w:t>
      </w:r>
      <w:r>
        <w:rPr>
          <w:rFonts w:ascii="Times New Roman" w:hAnsi="Times New Roman"/>
          <w:b/>
          <w:sz w:val="28"/>
          <w:szCs w:val="28"/>
          <w:lang w:val="fr-FR"/>
        </w:rPr>
        <w:t>Mạch điều áp một chiều</w:t>
      </w:r>
      <w:r>
        <w:rPr>
          <w:rFonts w:ascii="Times New Roman" w:hAnsi="Times New Roman"/>
          <w:bCs/>
          <w:spacing w:val="-8"/>
          <w:kern w:val="32"/>
          <w:sz w:val="28"/>
          <w:szCs w:val="28"/>
          <w:lang w:val="fr-FR"/>
        </w:rPr>
        <w:t xml:space="preserve">                                              </w:t>
      </w:r>
      <w:r>
        <w:rPr>
          <w:rFonts w:ascii="Times New Roman" w:hAnsi="Times New Roman"/>
          <w:bCs/>
          <w:spacing w:val="-8"/>
          <w:kern w:val="32"/>
          <w:sz w:val="28"/>
          <w:szCs w:val="28"/>
          <w:lang w:val="fr-FR"/>
        </w:rPr>
        <w:tab/>
      </w:r>
      <w:r>
        <w:rPr>
          <w:rFonts w:ascii="Times New Roman" w:hAnsi="Times New Roman"/>
          <w:sz w:val="28"/>
          <w:szCs w:val="28"/>
          <w:lang w:val="de-DE"/>
        </w:rPr>
        <w:t>Thời gian:  10 giờ</w:t>
      </w:r>
      <w:r>
        <w:rPr>
          <w:rFonts w:ascii="Times New Roman" w:hAnsi="Times New Roman"/>
          <w:bCs/>
          <w:spacing w:val="-8"/>
          <w:sz w:val="28"/>
          <w:szCs w:val="28"/>
          <w:lang w:val="de-DE"/>
        </w:rPr>
        <w:t xml:space="preserve">                                              </w:t>
      </w:r>
      <w:r>
        <w:rPr>
          <w:rFonts w:ascii="Times New Roman" w:hAnsi="Times New Roman"/>
          <w:sz w:val="28"/>
          <w:szCs w:val="28"/>
          <w:lang w:val="de-DE"/>
        </w:rPr>
        <w:t xml:space="preserve">          </w:t>
      </w:r>
      <w:r>
        <w:rPr>
          <w:rFonts w:ascii="Times New Roman" w:hAnsi="Times New Roman"/>
          <w:bCs/>
          <w:spacing w:val="-8"/>
          <w:kern w:val="32"/>
          <w:sz w:val="28"/>
          <w:szCs w:val="28"/>
          <w:lang w:val="fr-FR"/>
        </w:rPr>
        <w:t xml:space="preserve">  </w:t>
      </w:r>
    </w:p>
    <w:p w14:paraId="7F0ADB15">
      <w:pPr>
        <w:spacing w:after="60"/>
        <w:rPr>
          <w:rFonts w:ascii="Times New Roman" w:hAnsi="Times New Roman" w:eastAsia="Calibri"/>
          <w:sz w:val="28"/>
          <w:szCs w:val="28"/>
          <w:lang w:val="vi-VN"/>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 </w:t>
      </w:r>
      <w:r>
        <w:rPr>
          <w:rFonts w:ascii="Times New Roman" w:hAnsi="Times New Roman" w:eastAsia="Calibri"/>
          <w:sz w:val="28"/>
          <w:szCs w:val="28"/>
          <w:lang w:val="vi-VN"/>
        </w:rPr>
        <w:t xml:space="preserve">: </w:t>
      </w:r>
    </w:p>
    <w:p w14:paraId="5E83A0F9">
      <w:pPr>
        <w:spacing w:after="60"/>
        <w:jc w:val="both"/>
        <w:rPr>
          <w:rFonts w:ascii="Times New Roman" w:hAnsi="Times New Roman" w:eastAsia="Calibri"/>
          <w:sz w:val="28"/>
          <w:szCs w:val="28"/>
          <w:lang w:val="fr-FR"/>
        </w:rPr>
      </w:pPr>
      <w:r>
        <w:rPr>
          <w:rFonts w:ascii="Times New Roman" w:hAnsi="Times New Roman" w:eastAsia="Calibri"/>
          <w:sz w:val="28"/>
          <w:szCs w:val="28"/>
          <w:lang w:val="fr-FR"/>
        </w:rPr>
        <w:t>- Trình bày được sơ đồ nguyên lý và  nguyên lý hoạt động một số mạch điều áp một chiều</w:t>
      </w:r>
    </w:p>
    <w:p w14:paraId="7AC36378">
      <w:pPr>
        <w:spacing w:after="60"/>
        <w:jc w:val="both"/>
        <w:rPr>
          <w:rFonts w:ascii="Times New Roman" w:hAnsi="Times New Roman" w:eastAsia="Calibri"/>
          <w:spacing w:val="-8"/>
          <w:sz w:val="28"/>
          <w:szCs w:val="28"/>
          <w:lang w:val="vi-VN"/>
        </w:rPr>
      </w:pPr>
      <w:r>
        <w:rPr>
          <w:rFonts w:ascii="Times New Roman" w:hAnsi="Times New Roman" w:eastAsia="Calibri"/>
          <w:spacing w:val="-8"/>
          <w:sz w:val="28"/>
          <w:szCs w:val="28"/>
        </w:rPr>
        <w:t>- Lắp ráp, khảo sát  được mạch điều áp một chiều theo đúng yêu cầu kỹ thuật</w:t>
      </w:r>
    </w:p>
    <w:p w14:paraId="34CBEBD4">
      <w:pPr>
        <w:spacing w:after="60"/>
        <w:jc w:val="both"/>
        <w:rPr>
          <w:rFonts w:ascii="Times New Roman" w:hAnsi="Times New Roman" w:eastAsia="Calibri"/>
          <w:sz w:val="28"/>
          <w:szCs w:val="28"/>
          <w:lang w:val="vi-VN"/>
        </w:rPr>
      </w:pPr>
      <w:r>
        <w:rPr>
          <w:rFonts w:ascii="Times New Roman" w:hAnsi="Times New Roman" w:eastAsia="Calibri"/>
          <w:sz w:val="28"/>
          <w:szCs w:val="28"/>
        </w:rPr>
        <w:t>- Có ý thức về an toàn lao động, tính cẩn thận, chính xác, tiết kiệm nguyên vật liệu  trong quá trình lắp ráp</w:t>
      </w:r>
    </w:p>
    <w:p w14:paraId="0E22F9F6">
      <w:pPr>
        <w:spacing w:after="60"/>
        <w:jc w:val="both"/>
        <w:outlineLvl w:val="0"/>
        <w:rPr>
          <w:rFonts w:ascii="Times New Roman" w:hAnsi="Times New Roman" w:eastAsia="Calibri"/>
          <w:bCs/>
          <w:iCs/>
          <w:sz w:val="28"/>
          <w:szCs w:val="28"/>
          <w:lang w:val="nl-NL"/>
        </w:rPr>
      </w:pPr>
      <w:bookmarkStart w:id="66" w:name="_Toc433785638"/>
      <w:bookmarkStart w:id="67" w:name="_Toc433739992"/>
      <w:bookmarkStart w:id="68" w:name="_Toc433529062"/>
      <w:bookmarkStart w:id="69" w:name="_Toc433705234"/>
      <w:bookmarkStart w:id="70" w:name="_Toc433529407"/>
      <w:r>
        <w:rPr>
          <w:rFonts w:ascii="Times New Roman" w:hAnsi="Times New Roman" w:eastAsia="Calibri"/>
          <w:bCs/>
          <w:iCs/>
          <w:sz w:val="28"/>
          <w:szCs w:val="28"/>
          <w:lang w:val="nl-NL"/>
        </w:rPr>
        <w:t>2. Nội dung bài:</w:t>
      </w:r>
      <w:bookmarkEnd w:id="66"/>
      <w:bookmarkEnd w:id="67"/>
      <w:bookmarkEnd w:id="68"/>
      <w:bookmarkEnd w:id="69"/>
      <w:bookmarkEnd w:id="70"/>
    </w:p>
    <w:p w14:paraId="6EDC12F4">
      <w:pPr>
        <w:spacing w:after="60"/>
        <w:jc w:val="both"/>
        <w:outlineLvl w:val="0"/>
        <w:rPr>
          <w:rFonts w:ascii="Times New Roman" w:hAnsi="Times New Roman"/>
          <w:sz w:val="28"/>
          <w:szCs w:val="28"/>
          <w:lang w:val="fr-FR"/>
        </w:rPr>
      </w:pPr>
      <w:r>
        <w:rPr>
          <w:rFonts w:ascii="Times New Roman" w:hAnsi="Times New Roman"/>
          <w:bCs/>
          <w:kern w:val="32"/>
          <w:sz w:val="28"/>
          <w:szCs w:val="28"/>
          <w:lang w:val="en-GB"/>
        </w:rPr>
        <w:t>2.</w:t>
      </w:r>
      <w:r>
        <w:rPr>
          <w:rFonts w:ascii="Times New Roman" w:hAnsi="Times New Roman"/>
          <w:sz w:val="28"/>
          <w:szCs w:val="28"/>
          <w:lang w:val="fr-FR"/>
        </w:rPr>
        <w:t>1. Khái quát chung</w:t>
      </w:r>
    </w:p>
    <w:p w14:paraId="0BD00A83">
      <w:pPr>
        <w:spacing w:after="60"/>
        <w:jc w:val="both"/>
        <w:rPr>
          <w:rFonts w:ascii="Times New Roman" w:hAnsi="Times New Roman"/>
          <w:sz w:val="28"/>
          <w:szCs w:val="28"/>
        </w:rPr>
      </w:pPr>
      <w:r>
        <w:rPr>
          <w:rFonts w:ascii="Times New Roman" w:hAnsi="Times New Roman"/>
          <w:bCs/>
          <w:kern w:val="32"/>
          <w:sz w:val="28"/>
          <w:szCs w:val="28"/>
          <w:lang w:val="en-GB"/>
        </w:rPr>
        <w:t>2.</w:t>
      </w:r>
      <w:r>
        <w:rPr>
          <w:rFonts w:ascii="Times New Roman" w:hAnsi="Times New Roman" w:eastAsia="SymbolMT"/>
          <w:sz w:val="28"/>
          <w:szCs w:val="28"/>
        </w:rPr>
        <w:t>2. Mạch xung áp đơn nối tiếp</w:t>
      </w:r>
    </w:p>
    <w:p w14:paraId="472FFE69">
      <w:pPr>
        <w:spacing w:after="60"/>
        <w:jc w:val="both"/>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3. Mạch xung áp đơn song song</w:t>
      </w:r>
    </w:p>
    <w:p w14:paraId="173FCC2D">
      <w:pPr>
        <w:keepNext/>
        <w:spacing w:after="60"/>
        <w:outlineLvl w:val="0"/>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4. Mạch xung áp đảo dòng.</w:t>
      </w:r>
    </w:p>
    <w:p w14:paraId="05889F83">
      <w:pPr>
        <w:keepNext/>
        <w:spacing w:after="60"/>
        <w:outlineLvl w:val="0"/>
        <w:rPr>
          <w:rFonts w:ascii="Times New Roman" w:hAnsi="Times New Roman"/>
          <w:bCs/>
          <w:kern w:val="32"/>
          <w:sz w:val="28"/>
          <w:szCs w:val="28"/>
          <w:lang w:val="vi-VN"/>
        </w:rPr>
      </w:pPr>
      <w:r>
        <w:rPr>
          <w:rFonts w:ascii="Times New Roman" w:hAnsi="Times New Roman"/>
          <w:bCs/>
          <w:kern w:val="32"/>
          <w:sz w:val="28"/>
          <w:szCs w:val="28"/>
          <w:lang w:val="en-GB"/>
        </w:rPr>
        <w:t>2.</w:t>
      </w:r>
      <w:r>
        <w:rPr>
          <w:rFonts w:ascii="Times New Roman" w:hAnsi="Times New Roman" w:eastAsia="SymbolMT"/>
          <w:sz w:val="28"/>
          <w:szCs w:val="28"/>
        </w:rPr>
        <w:t>5. Thực hành khảo sát mạch điều áp một chiều</w:t>
      </w:r>
    </w:p>
    <w:p w14:paraId="655C0ACD">
      <w:pPr>
        <w:keepNext/>
        <w:spacing w:after="60"/>
        <w:outlineLvl w:val="0"/>
        <w:rPr>
          <w:rFonts w:ascii="Times New Roman" w:hAnsi="Times New Roman"/>
          <w:bCs/>
          <w:kern w:val="32"/>
          <w:sz w:val="28"/>
          <w:szCs w:val="28"/>
          <w:lang w:val="fr-FR"/>
        </w:rPr>
      </w:pPr>
      <w:r>
        <w:rPr>
          <w:rFonts w:ascii="Times New Roman" w:hAnsi="Times New Roman"/>
          <w:b/>
          <w:bCs/>
          <w:kern w:val="32"/>
          <w:sz w:val="28"/>
          <w:szCs w:val="28"/>
          <w:lang w:val="vi-VN"/>
        </w:rPr>
        <w:t xml:space="preserve">Bài </w:t>
      </w:r>
      <w:r>
        <w:rPr>
          <w:rFonts w:ascii="Times New Roman" w:hAnsi="Times New Roman"/>
          <w:b/>
          <w:bCs/>
          <w:kern w:val="32"/>
          <w:sz w:val="28"/>
          <w:szCs w:val="28"/>
        </w:rPr>
        <w:t xml:space="preserve">6: </w:t>
      </w:r>
      <w:r>
        <w:rPr>
          <w:rFonts w:ascii="Times New Roman" w:hAnsi="Times New Roman"/>
          <w:b/>
          <w:sz w:val="28"/>
          <w:szCs w:val="28"/>
          <w:lang w:val="fr-FR"/>
        </w:rPr>
        <w:t>Mạch nghịch lưu</w:t>
      </w:r>
      <w:r>
        <w:rPr>
          <w:rFonts w:ascii="Times New Roman" w:hAnsi="Times New Roman"/>
          <w:bCs/>
          <w:kern w:val="32"/>
          <w:sz w:val="28"/>
          <w:szCs w:val="28"/>
        </w:rPr>
        <w:t xml:space="preserve">                                                              </w:t>
      </w:r>
      <w:r>
        <w:rPr>
          <w:rFonts w:ascii="Times New Roman" w:hAnsi="Times New Roman"/>
          <w:sz w:val="28"/>
          <w:szCs w:val="28"/>
          <w:lang w:val="de-DE"/>
        </w:rPr>
        <w:t>Thời gian: 5 giờ</w:t>
      </w:r>
      <w:r>
        <w:rPr>
          <w:rFonts w:ascii="Times New Roman" w:hAnsi="Times New Roman"/>
          <w:bCs/>
          <w:spacing w:val="-8"/>
          <w:sz w:val="28"/>
          <w:szCs w:val="28"/>
          <w:lang w:val="de-DE"/>
        </w:rPr>
        <w:t xml:space="preserve">                                                               </w:t>
      </w:r>
      <w:r>
        <w:rPr>
          <w:rFonts w:ascii="Times New Roman" w:hAnsi="Times New Roman"/>
          <w:sz w:val="28"/>
          <w:szCs w:val="28"/>
          <w:lang w:val="de-DE"/>
        </w:rPr>
        <w:t xml:space="preserve">          </w:t>
      </w:r>
    </w:p>
    <w:p w14:paraId="17174CBE">
      <w:pPr>
        <w:spacing w:after="60"/>
        <w:jc w:val="both"/>
        <w:rPr>
          <w:rFonts w:ascii="Times New Roman" w:hAnsi="Times New Roman" w:eastAsia="Calibri"/>
          <w:sz w:val="28"/>
          <w:szCs w:val="28"/>
          <w:lang w:val="vi-VN"/>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w:t>
      </w:r>
      <w:r>
        <w:rPr>
          <w:rFonts w:ascii="Times New Roman" w:hAnsi="Times New Roman" w:eastAsia="Calibri"/>
          <w:sz w:val="28"/>
          <w:szCs w:val="28"/>
          <w:lang w:val="vi-VN"/>
        </w:rPr>
        <w:t>:</w:t>
      </w:r>
    </w:p>
    <w:p w14:paraId="73E7C892">
      <w:pPr>
        <w:spacing w:after="60"/>
        <w:jc w:val="both"/>
        <w:rPr>
          <w:rFonts w:ascii="Times New Roman" w:hAnsi="Times New Roman" w:eastAsia="Calibri"/>
          <w:sz w:val="28"/>
          <w:szCs w:val="28"/>
          <w:lang w:val="fr-FR"/>
        </w:rPr>
      </w:pPr>
      <w:r>
        <w:rPr>
          <w:rFonts w:ascii="Times New Roman" w:hAnsi="Times New Roman" w:eastAsia="Calibri"/>
          <w:sz w:val="28"/>
          <w:szCs w:val="28"/>
          <w:lang w:val="fr-FR"/>
        </w:rPr>
        <w:t>- Trình bày được sơ đồ nguyên lý và  nguyên lý hoạt động một số mạch nghịch lưu nguồn áp</w:t>
      </w:r>
    </w:p>
    <w:p w14:paraId="1E06880B">
      <w:pPr>
        <w:spacing w:after="60"/>
        <w:jc w:val="both"/>
        <w:rPr>
          <w:rFonts w:ascii="Times New Roman" w:hAnsi="Times New Roman" w:eastAsia="Calibri"/>
          <w:spacing w:val="-8"/>
          <w:sz w:val="28"/>
          <w:szCs w:val="28"/>
          <w:lang w:val="vi-VN"/>
        </w:rPr>
      </w:pPr>
      <w:r>
        <w:rPr>
          <w:rFonts w:ascii="Times New Roman" w:hAnsi="Times New Roman" w:eastAsia="Calibri"/>
          <w:spacing w:val="-8"/>
          <w:sz w:val="28"/>
          <w:szCs w:val="28"/>
        </w:rPr>
        <w:t>- Lắp ráp, khảo sát  được mạch nghịch lưu đúng theo đúng yêu cầu kỹ thuật</w:t>
      </w:r>
    </w:p>
    <w:p w14:paraId="7B9DE356">
      <w:pPr>
        <w:spacing w:after="60"/>
        <w:jc w:val="both"/>
        <w:rPr>
          <w:rFonts w:ascii="Times New Roman" w:hAnsi="Times New Roman" w:eastAsia="Calibri"/>
          <w:sz w:val="28"/>
          <w:szCs w:val="28"/>
          <w:lang w:val="vi-VN"/>
        </w:rPr>
      </w:pPr>
      <w:r>
        <w:rPr>
          <w:rFonts w:ascii="Times New Roman" w:hAnsi="Times New Roman" w:eastAsia="Calibri"/>
          <w:sz w:val="28"/>
          <w:szCs w:val="28"/>
        </w:rPr>
        <w:t>- Có ý thức về an toàn lao động, tính cẩn thận, chính xác, tiết kiệm nguyên vật liệu  trong quá trình lắp ráp</w:t>
      </w:r>
    </w:p>
    <w:p w14:paraId="7327562C">
      <w:pPr>
        <w:spacing w:after="60"/>
        <w:jc w:val="both"/>
        <w:outlineLvl w:val="0"/>
        <w:rPr>
          <w:rFonts w:ascii="Times New Roman" w:hAnsi="Times New Roman" w:eastAsia="Calibri"/>
          <w:bCs/>
          <w:iCs/>
          <w:sz w:val="28"/>
          <w:szCs w:val="28"/>
        </w:rPr>
      </w:pPr>
      <w:bookmarkStart w:id="71" w:name="_Toc433529417"/>
      <w:bookmarkStart w:id="72" w:name="_Toc433705247"/>
      <w:bookmarkStart w:id="73" w:name="_Toc433785657"/>
      <w:bookmarkStart w:id="74" w:name="_Toc433529072"/>
      <w:bookmarkStart w:id="75" w:name="_Toc433740009"/>
      <w:r>
        <w:rPr>
          <w:rFonts w:ascii="Times New Roman" w:hAnsi="Times New Roman" w:eastAsia="Calibri"/>
          <w:bCs/>
          <w:iCs/>
          <w:sz w:val="28"/>
          <w:szCs w:val="28"/>
          <w:lang w:val="nl-NL"/>
        </w:rPr>
        <w:t>2. Nội dung bài:</w:t>
      </w:r>
      <w:bookmarkEnd w:id="71"/>
      <w:bookmarkEnd w:id="72"/>
      <w:bookmarkEnd w:id="73"/>
      <w:bookmarkEnd w:id="74"/>
      <w:bookmarkEnd w:id="75"/>
      <w:r>
        <w:rPr>
          <w:rFonts w:ascii="Times New Roman" w:hAnsi="Times New Roman" w:eastAsia="Calibri"/>
          <w:bCs/>
          <w:iCs/>
          <w:sz w:val="28"/>
          <w:szCs w:val="28"/>
        </w:rPr>
        <w:tab/>
      </w:r>
    </w:p>
    <w:p w14:paraId="4721C09B">
      <w:pPr>
        <w:spacing w:after="60"/>
        <w:jc w:val="both"/>
        <w:outlineLvl w:val="0"/>
        <w:rPr>
          <w:rFonts w:ascii="Times New Roman" w:hAnsi="Times New Roman"/>
          <w:sz w:val="28"/>
          <w:szCs w:val="28"/>
          <w:lang w:val="fr-FR"/>
        </w:rPr>
      </w:pPr>
      <w:r>
        <w:rPr>
          <w:rFonts w:ascii="Times New Roman" w:hAnsi="Times New Roman"/>
          <w:bCs/>
          <w:kern w:val="32"/>
          <w:sz w:val="28"/>
          <w:szCs w:val="28"/>
          <w:lang w:val="en-GB"/>
        </w:rPr>
        <w:t>2.</w:t>
      </w:r>
      <w:r>
        <w:rPr>
          <w:rFonts w:ascii="Times New Roman" w:hAnsi="Times New Roman"/>
          <w:sz w:val="28"/>
          <w:szCs w:val="28"/>
          <w:lang w:val="fr-FR"/>
        </w:rPr>
        <w:t>1. Khái niệm</w:t>
      </w:r>
    </w:p>
    <w:p w14:paraId="74E6E66D">
      <w:pPr>
        <w:spacing w:after="60"/>
        <w:jc w:val="both"/>
        <w:rPr>
          <w:rFonts w:ascii="Times New Roman" w:hAnsi="Times New Roman"/>
          <w:sz w:val="28"/>
          <w:szCs w:val="28"/>
        </w:rPr>
      </w:pPr>
      <w:r>
        <w:rPr>
          <w:rFonts w:ascii="Times New Roman" w:hAnsi="Times New Roman"/>
          <w:bCs/>
          <w:kern w:val="32"/>
          <w:sz w:val="28"/>
          <w:szCs w:val="28"/>
          <w:lang w:val="en-GB"/>
        </w:rPr>
        <w:t>2.</w:t>
      </w:r>
      <w:r>
        <w:rPr>
          <w:rFonts w:ascii="Times New Roman" w:hAnsi="Times New Roman" w:eastAsia="SymbolMT"/>
          <w:sz w:val="28"/>
          <w:szCs w:val="28"/>
        </w:rPr>
        <w:t>2. Mạch nghịch lưu nguồn áp một pha</w:t>
      </w:r>
    </w:p>
    <w:p w14:paraId="5922E7EB">
      <w:pPr>
        <w:spacing w:after="60"/>
        <w:jc w:val="both"/>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2.1. Sơ đồ nguyên lý</w:t>
      </w:r>
    </w:p>
    <w:p w14:paraId="2B281A2F">
      <w:pPr>
        <w:spacing w:after="60"/>
        <w:jc w:val="both"/>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2.2. Nguyên lý hoạt động</w:t>
      </w:r>
    </w:p>
    <w:p w14:paraId="3C81418F">
      <w:pPr>
        <w:keepNext/>
        <w:spacing w:after="60"/>
        <w:outlineLvl w:val="0"/>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3. Mạch nghịch lưu nguồn áp ba pha</w:t>
      </w:r>
    </w:p>
    <w:p w14:paraId="45BCE58A">
      <w:pPr>
        <w:spacing w:after="60"/>
        <w:jc w:val="both"/>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3.1. Sơ đồ nguyên lý</w:t>
      </w:r>
    </w:p>
    <w:p w14:paraId="7ABEA9C2">
      <w:pPr>
        <w:spacing w:after="60"/>
        <w:jc w:val="both"/>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3.2. Nguyên lý hoạt động</w:t>
      </w:r>
    </w:p>
    <w:p w14:paraId="7F837461">
      <w:pPr>
        <w:spacing w:after="60"/>
        <w:jc w:val="both"/>
        <w:rPr>
          <w:rFonts w:ascii="Times New Roman" w:hAnsi="Times New Roman" w:eastAsia="SymbolMT"/>
          <w:sz w:val="28"/>
          <w:szCs w:val="28"/>
        </w:rPr>
      </w:pPr>
      <w:r>
        <w:rPr>
          <w:rFonts w:ascii="Times New Roman" w:hAnsi="Times New Roman"/>
          <w:bCs/>
          <w:kern w:val="32"/>
          <w:sz w:val="28"/>
          <w:szCs w:val="28"/>
          <w:lang w:val="en-GB"/>
        </w:rPr>
        <w:t>2.</w:t>
      </w:r>
      <w:r>
        <w:rPr>
          <w:rFonts w:ascii="Times New Roman" w:hAnsi="Times New Roman" w:eastAsia="SymbolMT"/>
          <w:sz w:val="28"/>
          <w:szCs w:val="28"/>
        </w:rPr>
        <w:t xml:space="preserve">4. </w:t>
      </w:r>
      <w:r>
        <w:rPr>
          <w:rFonts w:ascii="Times New Roman" w:hAnsi="Times New Roman" w:eastAsia="SymbolMT"/>
          <w:sz w:val="28"/>
          <w:szCs w:val="28"/>
          <w:lang w:val="en-GB"/>
        </w:rPr>
        <w:t>Thực hành khảo sát mạch nghịch lưu</w:t>
      </w:r>
    </w:p>
    <w:p w14:paraId="7114A5A5">
      <w:pPr>
        <w:spacing w:after="60"/>
        <w:jc w:val="both"/>
        <w:outlineLvl w:val="0"/>
        <w:rPr>
          <w:rFonts w:ascii="Times New Roman" w:hAnsi="Times New Roman"/>
          <w:bCs/>
          <w:kern w:val="32"/>
          <w:sz w:val="28"/>
          <w:szCs w:val="28"/>
          <w:lang w:val="fr-FR"/>
        </w:rPr>
      </w:pPr>
      <w:r>
        <w:rPr>
          <w:rFonts w:ascii="Times New Roman" w:hAnsi="Times New Roman"/>
          <w:b/>
          <w:bCs/>
          <w:kern w:val="32"/>
          <w:sz w:val="28"/>
          <w:szCs w:val="28"/>
          <w:lang w:val="vi-VN"/>
        </w:rPr>
        <w:t xml:space="preserve">Bài </w:t>
      </w:r>
      <w:r>
        <w:rPr>
          <w:rFonts w:ascii="Times New Roman" w:hAnsi="Times New Roman"/>
          <w:b/>
          <w:bCs/>
          <w:kern w:val="32"/>
          <w:sz w:val="28"/>
          <w:szCs w:val="28"/>
        </w:rPr>
        <w:t>7:</w:t>
      </w:r>
      <w:r>
        <w:rPr>
          <w:rFonts w:ascii="Times New Roman" w:hAnsi="Times New Roman"/>
          <w:b/>
          <w:sz w:val="28"/>
          <w:szCs w:val="28"/>
          <w:lang w:val="fr-FR"/>
        </w:rPr>
        <w:t xml:space="preserve"> Bộ biến tần                                                                      </w:t>
      </w:r>
      <w:r>
        <w:rPr>
          <w:rFonts w:ascii="Times New Roman" w:hAnsi="Times New Roman"/>
          <w:sz w:val="28"/>
          <w:szCs w:val="28"/>
          <w:lang w:val="de-DE"/>
        </w:rPr>
        <w:t>Thời gian: 15 giờ</w:t>
      </w:r>
    </w:p>
    <w:p w14:paraId="4023A73F">
      <w:pPr>
        <w:spacing w:after="60"/>
        <w:jc w:val="both"/>
        <w:rPr>
          <w:rFonts w:ascii="Times New Roman" w:hAnsi="Times New Roman" w:eastAsia="Calibri"/>
          <w:sz w:val="28"/>
          <w:szCs w:val="28"/>
          <w:lang w:val="en-GB"/>
        </w:rPr>
      </w:pPr>
      <w:r>
        <w:rPr>
          <w:rFonts w:ascii="Times New Roman" w:hAnsi="Times New Roman" w:eastAsia="Calibri"/>
          <w:sz w:val="28"/>
          <w:szCs w:val="28"/>
          <w:lang w:val="en-GB"/>
        </w:rPr>
        <w:t xml:space="preserve">1. </w:t>
      </w:r>
      <w:r>
        <w:rPr>
          <w:rFonts w:ascii="Times New Roman" w:hAnsi="Times New Roman" w:eastAsia="Calibri"/>
          <w:sz w:val="28"/>
          <w:szCs w:val="28"/>
          <w:lang w:val="vi-VN"/>
        </w:rPr>
        <w:t>Mục tiêu</w:t>
      </w:r>
      <w:r>
        <w:rPr>
          <w:rFonts w:ascii="Times New Roman" w:hAnsi="Times New Roman" w:eastAsia="Calibri"/>
          <w:sz w:val="28"/>
          <w:szCs w:val="28"/>
          <w:lang w:val="en-GB"/>
        </w:rPr>
        <w:t xml:space="preserve"> của bài</w:t>
      </w:r>
      <w:r>
        <w:rPr>
          <w:rFonts w:ascii="Times New Roman" w:hAnsi="Times New Roman" w:eastAsia="Calibri"/>
          <w:sz w:val="28"/>
          <w:szCs w:val="28"/>
          <w:lang w:val="vi-VN"/>
        </w:rPr>
        <w:t xml:space="preserve">: </w:t>
      </w:r>
    </w:p>
    <w:p w14:paraId="32D402EA">
      <w:pPr>
        <w:spacing w:after="60"/>
        <w:jc w:val="both"/>
        <w:rPr>
          <w:rFonts w:ascii="Times New Roman" w:hAnsi="Times New Roman" w:eastAsia="Calibri"/>
          <w:sz w:val="28"/>
          <w:szCs w:val="28"/>
          <w:lang w:val="fr-FR"/>
        </w:rPr>
      </w:pPr>
      <w:r>
        <w:rPr>
          <w:rFonts w:ascii="Times New Roman" w:hAnsi="Times New Roman" w:eastAsia="Calibri"/>
          <w:sz w:val="28"/>
          <w:szCs w:val="28"/>
          <w:lang w:val="fr-FR"/>
        </w:rPr>
        <w:t>- Trình bày được sơ đồ nguyên lý và  nguyên lý hoạt động bộ biến tần gián tiếp</w:t>
      </w:r>
    </w:p>
    <w:p w14:paraId="0A809B7C">
      <w:pPr>
        <w:spacing w:after="60"/>
        <w:jc w:val="both"/>
        <w:rPr>
          <w:rFonts w:ascii="Times New Roman" w:hAnsi="Times New Roman" w:eastAsia="Calibri"/>
          <w:spacing w:val="-8"/>
          <w:sz w:val="28"/>
          <w:szCs w:val="28"/>
          <w:lang w:val="vi-VN"/>
        </w:rPr>
      </w:pPr>
      <w:r>
        <w:rPr>
          <w:rFonts w:ascii="Times New Roman" w:hAnsi="Times New Roman" w:eastAsia="Calibri"/>
          <w:spacing w:val="-8"/>
          <w:sz w:val="28"/>
          <w:szCs w:val="28"/>
        </w:rPr>
        <w:t>- Lắp đặt và vận hành   được bộ biến tần theo đúng yêu cầu kỹ thuật</w:t>
      </w:r>
    </w:p>
    <w:p w14:paraId="02D99AAC">
      <w:pPr>
        <w:spacing w:after="60"/>
        <w:jc w:val="both"/>
        <w:rPr>
          <w:rFonts w:ascii="Times New Roman" w:hAnsi="Times New Roman" w:eastAsia="Calibri"/>
          <w:sz w:val="28"/>
          <w:szCs w:val="28"/>
          <w:lang w:val="vi-VN"/>
        </w:rPr>
      </w:pPr>
      <w:r>
        <w:rPr>
          <w:rFonts w:ascii="Times New Roman" w:hAnsi="Times New Roman" w:eastAsia="Calibri"/>
          <w:sz w:val="28"/>
          <w:szCs w:val="28"/>
        </w:rPr>
        <w:t>- Có ý thức về an toàn lao động, tính cẩn thận, chính xác, tiết kiệm nguyên vật liệu  trong quá trình lắp ráp</w:t>
      </w:r>
    </w:p>
    <w:p w14:paraId="710F7BEB">
      <w:pPr>
        <w:spacing w:after="60"/>
        <w:jc w:val="both"/>
        <w:outlineLvl w:val="0"/>
        <w:rPr>
          <w:rFonts w:ascii="Times New Roman" w:hAnsi="Times New Roman" w:eastAsia="Calibri"/>
          <w:bCs/>
          <w:iCs/>
          <w:sz w:val="28"/>
          <w:szCs w:val="28"/>
          <w:lang w:val="nl-NL"/>
        </w:rPr>
      </w:pPr>
      <w:bookmarkStart w:id="76" w:name="_Toc433705302"/>
      <w:bookmarkStart w:id="77" w:name="_Toc433529124"/>
      <w:bookmarkStart w:id="78" w:name="_Toc433785720"/>
      <w:bookmarkStart w:id="79" w:name="_Toc433529469"/>
      <w:bookmarkStart w:id="80" w:name="_Toc433740066"/>
      <w:r>
        <w:rPr>
          <w:rFonts w:ascii="Times New Roman" w:hAnsi="Times New Roman" w:eastAsia="Calibri"/>
          <w:bCs/>
          <w:iCs/>
          <w:sz w:val="28"/>
          <w:szCs w:val="28"/>
          <w:lang w:val="nl-NL"/>
        </w:rPr>
        <w:t>2. Nội dung bài :</w:t>
      </w:r>
      <w:bookmarkEnd w:id="76"/>
      <w:bookmarkEnd w:id="77"/>
      <w:bookmarkEnd w:id="78"/>
      <w:bookmarkEnd w:id="79"/>
      <w:bookmarkEnd w:id="80"/>
    </w:p>
    <w:p w14:paraId="7A11D27E">
      <w:pPr>
        <w:spacing w:after="60"/>
        <w:jc w:val="both"/>
        <w:outlineLvl w:val="0"/>
        <w:rPr>
          <w:rFonts w:ascii="Times New Roman" w:hAnsi="Times New Roman"/>
          <w:sz w:val="28"/>
          <w:szCs w:val="28"/>
          <w:lang w:val="fr-FR"/>
        </w:rPr>
      </w:pPr>
      <w:r>
        <w:rPr>
          <w:rFonts w:ascii="Times New Roman" w:hAnsi="Times New Roman" w:eastAsia="Calibri"/>
          <w:bCs/>
          <w:iCs/>
          <w:sz w:val="28"/>
          <w:szCs w:val="28"/>
          <w:lang w:val="nl-NL"/>
        </w:rPr>
        <w:t>2.</w:t>
      </w:r>
      <w:r>
        <w:rPr>
          <w:rFonts w:ascii="Times New Roman" w:hAnsi="Times New Roman"/>
          <w:sz w:val="28"/>
          <w:szCs w:val="28"/>
          <w:lang w:val="fr-FR"/>
        </w:rPr>
        <w:t>1. Giới thiệu  chung về bộ biến tần</w:t>
      </w:r>
    </w:p>
    <w:p w14:paraId="18C520BD">
      <w:pPr>
        <w:spacing w:after="60"/>
        <w:jc w:val="both"/>
        <w:outlineLvl w:val="0"/>
        <w:rPr>
          <w:rFonts w:ascii="Times New Roman" w:hAnsi="Times New Roman"/>
          <w:sz w:val="28"/>
          <w:szCs w:val="28"/>
          <w:lang w:val="fr-FR"/>
        </w:rPr>
      </w:pPr>
      <w:r>
        <w:rPr>
          <w:rFonts w:ascii="Times New Roman" w:hAnsi="Times New Roman" w:eastAsia="Calibri"/>
          <w:bCs/>
          <w:iCs/>
          <w:sz w:val="28"/>
          <w:szCs w:val="28"/>
          <w:lang w:val="nl-NL"/>
        </w:rPr>
        <w:t>2.</w:t>
      </w:r>
      <w:r>
        <w:rPr>
          <w:rFonts w:ascii="Times New Roman" w:hAnsi="Times New Roman"/>
          <w:sz w:val="28"/>
          <w:szCs w:val="28"/>
          <w:lang w:val="fr-FR"/>
        </w:rPr>
        <w:t>2. Đặc điểm và ứng dụng bộ biến tần</w:t>
      </w:r>
    </w:p>
    <w:p w14:paraId="5D85BAF7">
      <w:pPr>
        <w:keepNext/>
        <w:keepLines/>
        <w:spacing w:after="60"/>
        <w:outlineLvl w:val="1"/>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lang w:val="fr-FR"/>
        </w:rPr>
        <w:t>3.</w:t>
      </w:r>
      <w:r>
        <w:rPr>
          <w:rFonts w:ascii="Times New Roman" w:hAnsi="Times New Roman" w:eastAsia="SymbolMT"/>
          <w:sz w:val="28"/>
          <w:szCs w:val="28"/>
        </w:rPr>
        <w:t xml:space="preserve"> Bộ biến tần LS IC5</w:t>
      </w:r>
    </w:p>
    <w:p w14:paraId="6E627A6E">
      <w:pPr>
        <w:keepNext/>
        <w:keepLines/>
        <w:widowControl w:val="0"/>
        <w:spacing w:after="60"/>
        <w:ind w:right="90"/>
        <w:jc w:val="both"/>
        <w:outlineLvl w:val="0"/>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rPr>
        <w:t>3.1.</w:t>
      </w:r>
      <w:bookmarkStart w:id="81" w:name="_Toc140046801"/>
      <w:r>
        <w:rPr>
          <w:rFonts w:ascii="Times New Roman" w:hAnsi="Times New Roman"/>
          <w:sz w:val="28"/>
          <w:szCs w:val="28"/>
        </w:rPr>
        <w:t xml:space="preserve"> Các dòng sản phẩm</w:t>
      </w:r>
      <w:bookmarkEnd w:id="81"/>
      <w:r>
        <w:rPr>
          <w:rFonts w:ascii="Times New Roman" w:hAnsi="Times New Roman"/>
          <w:sz w:val="28"/>
          <w:szCs w:val="28"/>
        </w:rPr>
        <w:t xml:space="preserve"> </w:t>
      </w:r>
    </w:p>
    <w:p w14:paraId="52FFD2F5">
      <w:pPr>
        <w:keepNext/>
        <w:keepLines/>
        <w:widowControl w:val="0"/>
        <w:spacing w:after="60"/>
        <w:ind w:right="90"/>
        <w:jc w:val="both"/>
        <w:outlineLvl w:val="0"/>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rPr>
        <w:t>3.2. Đặc điểm kỹ thuật cơ bản</w:t>
      </w:r>
    </w:p>
    <w:p w14:paraId="3B4CEABA">
      <w:pPr>
        <w:keepNext/>
        <w:keepLines/>
        <w:widowControl w:val="0"/>
        <w:spacing w:after="60"/>
        <w:ind w:right="90"/>
        <w:jc w:val="both"/>
        <w:outlineLvl w:val="0"/>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rPr>
        <w:t>3.3. Sơ đồ đấu nối</w:t>
      </w:r>
    </w:p>
    <w:p w14:paraId="10D5C6BA">
      <w:pPr>
        <w:keepNext/>
        <w:keepLines/>
        <w:widowControl w:val="0"/>
        <w:spacing w:after="60"/>
        <w:ind w:right="90"/>
        <w:jc w:val="both"/>
        <w:outlineLvl w:val="0"/>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rPr>
        <w:t>3.4. Cấu hình chân đấu</w:t>
      </w:r>
    </w:p>
    <w:p w14:paraId="74358949">
      <w:pPr>
        <w:spacing w:after="60"/>
        <w:jc w:val="both"/>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rPr>
        <w:t>3.5.  Màn hình hiển thị</w:t>
      </w:r>
    </w:p>
    <w:p w14:paraId="44E0ACCE">
      <w:pPr>
        <w:widowControl w:val="0"/>
        <w:tabs>
          <w:tab w:val="left" w:pos="993"/>
        </w:tabs>
        <w:spacing w:after="60"/>
        <w:ind w:right="90"/>
        <w:jc w:val="both"/>
        <w:rPr>
          <w:rFonts w:ascii="Times New Roman" w:hAnsi="Times New Roman"/>
          <w:sz w:val="28"/>
          <w:szCs w:val="28"/>
        </w:rPr>
      </w:pPr>
      <w:r>
        <w:rPr>
          <w:rFonts w:ascii="Times New Roman" w:hAnsi="Times New Roman" w:eastAsia="Calibri"/>
          <w:bCs/>
          <w:iCs/>
          <w:sz w:val="28"/>
          <w:szCs w:val="28"/>
          <w:lang w:val="nl-NL"/>
        </w:rPr>
        <w:t>2.</w:t>
      </w:r>
      <w:r>
        <w:rPr>
          <w:rFonts w:ascii="Times New Roman" w:hAnsi="Times New Roman"/>
          <w:sz w:val="28"/>
          <w:szCs w:val="28"/>
        </w:rPr>
        <w:t>3.6.  Các nhóm thông số:</w:t>
      </w:r>
    </w:p>
    <w:p w14:paraId="7A523B44">
      <w:pPr>
        <w:spacing w:after="60"/>
        <w:rPr>
          <w:rFonts w:ascii="Times New Roman" w:hAnsi="Times New Roman" w:eastAsia="Arial Unicode MS"/>
          <w:bCs/>
          <w:spacing w:val="3"/>
          <w:sz w:val="28"/>
          <w:szCs w:val="28"/>
        </w:rPr>
      </w:pPr>
      <w:r>
        <w:rPr>
          <w:rFonts w:ascii="Times New Roman" w:hAnsi="Times New Roman" w:eastAsia="Calibri"/>
          <w:bCs/>
          <w:iCs/>
          <w:sz w:val="28"/>
          <w:szCs w:val="28"/>
          <w:lang w:val="nl-NL"/>
        </w:rPr>
        <w:t>2.</w:t>
      </w:r>
      <w:r>
        <w:rPr>
          <w:rFonts w:ascii="Times New Roman" w:hAnsi="Times New Roman"/>
          <w:sz w:val="28"/>
          <w:szCs w:val="28"/>
        </w:rPr>
        <w:t>3.7.</w:t>
      </w:r>
      <w:r>
        <w:rPr>
          <w:rFonts w:ascii="Times New Roman" w:hAnsi="Times New Roman" w:eastAsia="Arial Unicode MS"/>
          <w:bCs/>
          <w:spacing w:val="3"/>
          <w:sz w:val="28"/>
          <w:szCs w:val="28"/>
        </w:rPr>
        <w:t xml:space="preserve"> Mô tả một số thông số của chương trình</w:t>
      </w:r>
    </w:p>
    <w:p w14:paraId="3FB89724">
      <w:pPr>
        <w:spacing w:after="60"/>
        <w:jc w:val="both"/>
        <w:outlineLvl w:val="0"/>
        <w:rPr>
          <w:rFonts w:ascii="Times New Roman" w:hAnsi="Times New Roman"/>
          <w:sz w:val="28"/>
          <w:szCs w:val="28"/>
          <w:lang w:val="fr-FR"/>
        </w:rPr>
      </w:pPr>
      <w:r>
        <w:rPr>
          <w:rFonts w:ascii="Times New Roman" w:hAnsi="Times New Roman" w:eastAsia="Calibri"/>
          <w:bCs/>
          <w:iCs/>
          <w:sz w:val="28"/>
          <w:szCs w:val="28"/>
          <w:lang w:val="nl-NL"/>
        </w:rPr>
        <w:t>2.</w:t>
      </w:r>
      <w:r>
        <w:rPr>
          <w:rFonts w:ascii="Times New Roman" w:hAnsi="Times New Roman" w:eastAsia="SymbolMT"/>
          <w:sz w:val="28"/>
          <w:szCs w:val="28"/>
        </w:rPr>
        <w:t>4. Thực hành cài đặt bộ biến tần</w:t>
      </w:r>
    </w:p>
    <w:bookmarkEnd w:id="64"/>
    <w:bookmarkEnd w:id="65"/>
    <w:p w14:paraId="278B083C">
      <w:pPr>
        <w:spacing w:after="60"/>
        <w:jc w:val="both"/>
        <w:rPr>
          <w:rFonts w:ascii="Times New Roman" w:hAnsi="Times New Roman"/>
          <w:b/>
          <w:bCs/>
          <w:sz w:val="28"/>
          <w:szCs w:val="28"/>
          <w:lang w:val="en-AU"/>
        </w:rPr>
      </w:pPr>
      <w:r>
        <w:rPr>
          <w:rFonts w:ascii="Times New Roman" w:hAnsi="Times New Roman"/>
          <w:b/>
          <w:bCs/>
          <w:sz w:val="28"/>
          <w:szCs w:val="28"/>
          <w:lang w:val="en-AU"/>
        </w:rPr>
        <w:t>IV. ĐIỀU KIỆN THỰC HIỆN MÔ ĐUN:</w:t>
      </w:r>
    </w:p>
    <w:p w14:paraId="1BC7BC91">
      <w:pPr>
        <w:spacing w:after="60"/>
        <w:jc w:val="both"/>
        <w:rPr>
          <w:rFonts w:ascii="Times New Roman" w:hAnsi="Times New Roman"/>
          <w:sz w:val="28"/>
          <w:szCs w:val="28"/>
          <w:lang w:val="en-AU"/>
        </w:rPr>
      </w:pPr>
      <w:r>
        <w:rPr>
          <w:rFonts w:ascii="Times New Roman" w:hAnsi="Times New Roman"/>
          <w:sz w:val="28"/>
          <w:szCs w:val="28"/>
          <w:lang w:val="en-AU"/>
        </w:rPr>
        <w:t>* Vật liệu:</w:t>
      </w:r>
    </w:p>
    <w:p w14:paraId="5899C730">
      <w:pPr>
        <w:numPr>
          <w:ilvl w:val="0"/>
          <w:numId w:val="43"/>
        </w:numPr>
        <w:spacing w:after="60"/>
        <w:contextualSpacing/>
        <w:jc w:val="both"/>
        <w:rPr>
          <w:rFonts w:ascii="Times New Roman" w:hAnsi="Times New Roman"/>
          <w:sz w:val="28"/>
          <w:szCs w:val="28"/>
        </w:rPr>
      </w:pPr>
      <w:r>
        <w:rPr>
          <w:rFonts w:ascii="Times New Roman" w:hAnsi="Times New Roman"/>
          <w:sz w:val="28"/>
          <w:szCs w:val="28"/>
        </w:rPr>
        <w:t>Các linh kiện điện tử công suất: ĐIOT, BJT,SCR,TRIAC,IGBT…</w:t>
      </w:r>
    </w:p>
    <w:p w14:paraId="1E7B6557">
      <w:pPr>
        <w:numPr>
          <w:ilvl w:val="0"/>
          <w:numId w:val="43"/>
        </w:numPr>
        <w:spacing w:after="60"/>
        <w:contextualSpacing/>
        <w:jc w:val="both"/>
        <w:rPr>
          <w:rFonts w:ascii="Times New Roman" w:hAnsi="Times New Roman"/>
          <w:sz w:val="28"/>
          <w:szCs w:val="28"/>
        </w:rPr>
      </w:pPr>
      <w:r>
        <w:rPr>
          <w:rFonts w:ascii="Times New Roman" w:hAnsi="Times New Roman"/>
          <w:sz w:val="28"/>
          <w:szCs w:val="28"/>
        </w:rPr>
        <w:t>Dây kết nối nhanh</w:t>
      </w:r>
    </w:p>
    <w:p w14:paraId="7EEB7977">
      <w:pPr>
        <w:spacing w:after="60"/>
        <w:jc w:val="both"/>
        <w:rPr>
          <w:rFonts w:ascii="Times New Roman" w:hAnsi="Times New Roman"/>
          <w:sz w:val="28"/>
          <w:szCs w:val="28"/>
          <w:lang w:val="en-AU"/>
        </w:rPr>
      </w:pPr>
      <w:r>
        <w:rPr>
          <w:rFonts w:ascii="Times New Roman" w:hAnsi="Times New Roman"/>
          <w:sz w:val="28"/>
          <w:szCs w:val="28"/>
          <w:lang w:val="en-AU"/>
        </w:rPr>
        <w:t>* Dụng cụ, Trang thiết bị:</w:t>
      </w:r>
    </w:p>
    <w:p w14:paraId="2A9FD9A5">
      <w:pPr>
        <w:numPr>
          <w:ilvl w:val="0"/>
          <w:numId w:val="44"/>
        </w:numPr>
        <w:spacing w:after="60"/>
        <w:contextualSpacing/>
        <w:jc w:val="both"/>
        <w:rPr>
          <w:rFonts w:ascii="Times New Roman" w:hAnsi="Times New Roman"/>
          <w:sz w:val="28"/>
          <w:szCs w:val="28"/>
        </w:rPr>
      </w:pPr>
      <w:r>
        <w:rPr>
          <w:rFonts w:ascii="Times New Roman" w:hAnsi="Times New Roman"/>
          <w:sz w:val="28"/>
          <w:szCs w:val="28"/>
        </w:rPr>
        <w:t>Máy hiện sóng.</w:t>
      </w:r>
    </w:p>
    <w:p w14:paraId="516D5BE4">
      <w:pPr>
        <w:numPr>
          <w:ilvl w:val="0"/>
          <w:numId w:val="44"/>
        </w:numPr>
        <w:spacing w:after="60"/>
        <w:contextualSpacing/>
        <w:jc w:val="both"/>
        <w:rPr>
          <w:rFonts w:ascii="Times New Roman" w:hAnsi="Times New Roman"/>
          <w:sz w:val="28"/>
          <w:szCs w:val="28"/>
        </w:rPr>
      </w:pPr>
      <w:r>
        <w:rPr>
          <w:rFonts w:ascii="Times New Roman" w:hAnsi="Times New Roman"/>
          <w:sz w:val="28"/>
          <w:szCs w:val="28"/>
        </w:rPr>
        <w:t>Mỏ hàn, kềm cắt, kềm nhọn.</w:t>
      </w:r>
    </w:p>
    <w:p w14:paraId="6B6B2892">
      <w:pPr>
        <w:numPr>
          <w:ilvl w:val="0"/>
          <w:numId w:val="44"/>
        </w:numPr>
        <w:spacing w:after="60"/>
        <w:contextualSpacing/>
        <w:jc w:val="both"/>
        <w:rPr>
          <w:rFonts w:ascii="Times New Roman" w:hAnsi="Times New Roman"/>
          <w:sz w:val="28"/>
          <w:szCs w:val="28"/>
        </w:rPr>
      </w:pPr>
      <w:r>
        <w:rPr>
          <w:rFonts w:ascii="Times New Roman" w:hAnsi="Times New Roman"/>
          <w:sz w:val="28"/>
          <w:szCs w:val="28"/>
        </w:rPr>
        <w:t>Đồng hồ VOM.</w:t>
      </w:r>
    </w:p>
    <w:p w14:paraId="090054B7">
      <w:pPr>
        <w:numPr>
          <w:ilvl w:val="0"/>
          <w:numId w:val="44"/>
        </w:numPr>
        <w:spacing w:after="60"/>
        <w:contextualSpacing/>
        <w:jc w:val="both"/>
        <w:rPr>
          <w:rFonts w:ascii="Times New Roman" w:hAnsi="Times New Roman"/>
          <w:sz w:val="28"/>
          <w:szCs w:val="28"/>
        </w:rPr>
      </w:pPr>
      <w:r>
        <w:rPr>
          <w:rFonts w:ascii="Times New Roman" w:hAnsi="Times New Roman"/>
          <w:sz w:val="28"/>
          <w:szCs w:val="28"/>
        </w:rPr>
        <w:t>Mô hình thực hành điện tử công suất.</w:t>
      </w:r>
    </w:p>
    <w:p w14:paraId="6CBEA4B4">
      <w:pPr>
        <w:numPr>
          <w:ilvl w:val="0"/>
          <w:numId w:val="44"/>
        </w:numPr>
        <w:spacing w:after="60"/>
        <w:contextualSpacing/>
        <w:jc w:val="both"/>
        <w:rPr>
          <w:rFonts w:ascii="Times New Roman" w:hAnsi="Times New Roman"/>
          <w:sz w:val="28"/>
          <w:szCs w:val="28"/>
        </w:rPr>
      </w:pPr>
      <w:r>
        <w:rPr>
          <w:rFonts w:ascii="Times New Roman" w:hAnsi="Times New Roman"/>
          <w:sz w:val="28"/>
          <w:szCs w:val="28"/>
        </w:rPr>
        <w:t>Bộ biến tần.</w:t>
      </w:r>
    </w:p>
    <w:p w14:paraId="68C17E61">
      <w:pPr>
        <w:numPr>
          <w:ilvl w:val="0"/>
          <w:numId w:val="44"/>
        </w:numPr>
        <w:spacing w:after="60"/>
        <w:contextualSpacing/>
        <w:jc w:val="both"/>
        <w:rPr>
          <w:rFonts w:ascii="Times New Roman" w:hAnsi="Times New Roman"/>
          <w:sz w:val="28"/>
          <w:szCs w:val="28"/>
        </w:rPr>
      </w:pPr>
      <w:r>
        <w:rPr>
          <w:rFonts w:ascii="Times New Roman" w:hAnsi="Times New Roman"/>
          <w:sz w:val="28"/>
          <w:szCs w:val="28"/>
        </w:rPr>
        <w:t>Bộ khởi động mềm.</w:t>
      </w:r>
    </w:p>
    <w:p w14:paraId="621A4C24">
      <w:pPr>
        <w:numPr>
          <w:ilvl w:val="0"/>
          <w:numId w:val="44"/>
        </w:numPr>
        <w:spacing w:after="60"/>
        <w:contextualSpacing/>
        <w:jc w:val="both"/>
        <w:rPr>
          <w:rFonts w:ascii="Times New Roman" w:hAnsi="Times New Roman"/>
          <w:i/>
          <w:iCs/>
          <w:sz w:val="28"/>
          <w:szCs w:val="28"/>
        </w:rPr>
      </w:pPr>
      <w:r>
        <w:rPr>
          <w:rFonts w:ascii="Times New Roman" w:hAnsi="Times New Roman"/>
          <w:sz w:val="28"/>
          <w:szCs w:val="28"/>
        </w:rPr>
        <w:t>PC, phần mềm chuyên dùng, Projector…</w:t>
      </w:r>
    </w:p>
    <w:p w14:paraId="25E7F96A">
      <w:pPr>
        <w:spacing w:after="60"/>
        <w:jc w:val="both"/>
        <w:rPr>
          <w:rFonts w:ascii="Times New Roman" w:hAnsi="Times New Roman"/>
          <w:b/>
          <w:bCs/>
          <w:sz w:val="28"/>
          <w:szCs w:val="28"/>
        </w:rPr>
      </w:pPr>
      <w:r>
        <w:rPr>
          <w:rFonts w:ascii="Times New Roman" w:hAnsi="Times New Roman"/>
          <w:b/>
          <w:bCs/>
          <w:sz w:val="28"/>
          <w:szCs w:val="28"/>
        </w:rPr>
        <w:t>V. NỘI DUNG VÀ PHƯƠNG PHÁP ĐÁNH GIÁ:</w:t>
      </w:r>
    </w:p>
    <w:p w14:paraId="4F582668">
      <w:pPr>
        <w:spacing w:after="60"/>
        <w:jc w:val="both"/>
        <w:rPr>
          <w:rFonts w:ascii="Times New Roman" w:hAnsi="Times New Roman"/>
          <w:i/>
          <w:iCs/>
          <w:sz w:val="28"/>
          <w:szCs w:val="28"/>
        </w:rPr>
      </w:pPr>
      <w:r>
        <w:rPr>
          <w:rFonts w:ascii="Times New Roman" w:hAnsi="Times New Roman"/>
          <w:bCs/>
          <w:sz w:val="28"/>
          <w:szCs w:val="28"/>
        </w:rPr>
        <w:t>1. Nội dung</w:t>
      </w:r>
    </w:p>
    <w:p w14:paraId="03C647E4">
      <w:pPr>
        <w:tabs>
          <w:tab w:val="left" w:pos="2340"/>
        </w:tabs>
        <w:spacing w:after="60"/>
        <w:jc w:val="both"/>
        <w:rPr>
          <w:rFonts w:ascii="Times New Roman" w:hAnsi="Times New Roman"/>
          <w:sz w:val="28"/>
          <w:szCs w:val="28"/>
          <w:lang w:val="en-AU"/>
        </w:rPr>
      </w:pPr>
      <w:r>
        <w:rPr>
          <w:rFonts w:ascii="Times New Roman" w:hAnsi="Times New Roman"/>
          <w:sz w:val="28"/>
          <w:szCs w:val="28"/>
          <w:lang w:val="en-AU"/>
        </w:rPr>
        <w:t xml:space="preserve">            Áp dụng hình thức kiểm tra tích hợp giữa lý thuyết với thực hành. Các nội dung trọng tâm cần kiểm tra là:</w:t>
      </w:r>
    </w:p>
    <w:p w14:paraId="68C09CB7">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Nhận biết được các linh kiện điện tử công suất và phương pháp kiểm tra các linh kiện điện tử công suất</w:t>
      </w:r>
    </w:p>
    <w:p w14:paraId="4048FCBC">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Trình bày được nguyên lý hoạt động một số mạch điện : chỉnh lưu, điều áp xoay chiều, biến đổi điện áp một chiều và nghịch lưu</w:t>
      </w:r>
    </w:p>
    <w:p w14:paraId="4B14937C">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Khảo sát được thông số các mạch nêu trên</w:t>
      </w:r>
    </w:p>
    <w:p w14:paraId="6F6AD80E">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Trình bày được cấu tạo, nguyên lý hoạt động bộ biến tần và khởi động mềm</w:t>
      </w:r>
    </w:p>
    <w:p w14:paraId="70EF9362">
      <w:pPr>
        <w:tabs>
          <w:tab w:val="left" w:pos="2340"/>
        </w:tabs>
        <w:spacing w:after="60"/>
        <w:ind w:firstLine="851"/>
        <w:jc w:val="both"/>
        <w:rPr>
          <w:rFonts w:ascii="Times New Roman" w:hAnsi="Times New Roman"/>
          <w:sz w:val="28"/>
          <w:szCs w:val="28"/>
          <w:lang w:val="en-AU"/>
        </w:rPr>
      </w:pPr>
      <w:r>
        <w:rPr>
          <w:rFonts w:ascii="Times New Roman" w:hAnsi="Times New Roman"/>
          <w:sz w:val="28"/>
          <w:szCs w:val="28"/>
          <w:lang w:val="en-AU"/>
        </w:rPr>
        <w:t>- Lắp đặt được các bộ biến tần theo đúng yêu cầu kỹ thuật</w:t>
      </w:r>
    </w:p>
    <w:p w14:paraId="31F61202">
      <w:pPr>
        <w:shd w:val="clear" w:color="auto" w:fill="FFFFFF"/>
        <w:spacing w:after="60"/>
        <w:ind w:left="22"/>
        <w:contextualSpacing/>
        <w:jc w:val="both"/>
        <w:rPr>
          <w:rFonts w:ascii="Times New Roman" w:hAnsi="Times New Roman"/>
          <w:sz w:val="28"/>
          <w:szCs w:val="28"/>
        </w:rPr>
      </w:pPr>
      <w:r>
        <w:rPr>
          <w:rFonts w:ascii="Times New Roman" w:hAnsi="Times New Roman"/>
          <w:sz w:val="28"/>
          <w:szCs w:val="28"/>
          <w:lang w:val="vi-VN"/>
        </w:rPr>
        <w:t>2. Phương pháp:</w:t>
      </w:r>
    </w:p>
    <w:p w14:paraId="481DB6DC">
      <w:pPr>
        <w:shd w:val="clear" w:color="auto" w:fill="FFFFFF"/>
        <w:spacing w:after="60"/>
        <w:ind w:left="22"/>
        <w:contextualSpacing/>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Phương pháp kiểm tra trắc nghiệm</w:t>
      </w:r>
    </w:p>
    <w:p w14:paraId="36FCF17C">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Phương pháp kiểm tra tự luận</w:t>
      </w:r>
    </w:p>
    <w:p w14:paraId="20C8FA8A">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Phương pháp thực hành kiểm tra tại chỗ</w:t>
      </w:r>
    </w:p>
    <w:p w14:paraId="59404777">
      <w:pPr>
        <w:shd w:val="clear" w:color="auto" w:fill="FFFFFF"/>
        <w:spacing w:after="60"/>
        <w:ind w:left="22" w:firstLine="698"/>
        <w:contextualSpacing/>
        <w:jc w:val="both"/>
        <w:rPr>
          <w:rFonts w:ascii="Times New Roman" w:hAnsi="Times New Roman"/>
          <w:sz w:val="28"/>
          <w:szCs w:val="28"/>
        </w:rPr>
      </w:pPr>
      <w:r>
        <w:rPr>
          <w:rFonts w:ascii="Times New Roman" w:hAnsi="Times New Roman"/>
          <w:sz w:val="28"/>
          <w:szCs w:val="28"/>
        </w:rPr>
        <w:t>+ Thi kết thúc: Thực hành</w:t>
      </w:r>
    </w:p>
    <w:p w14:paraId="12027713">
      <w:pPr>
        <w:spacing w:after="60"/>
        <w:jc w:val="both"/>
        <w:rPr>
          <w:rFonts w:ascii="Times New Roman" w:hAnsi="Times New Roman"/>
          <w:b/>
          <w:i/>
          <w:iCs/>
          <w:sz w:val="28"/>
          <w:szCs w:val="28"/>
        </w:rPr>
      </w:pPr>
      <w:r>
        <w:rPr>
          <w:rFonts w:ascii="Times New Roman" w:hAnsi="Times New Roman"/>
          <w:b/>
          <w:bCs/>
          <w:sz w:val="28"/>
          <w:szCs w:val="28"/>
        </w:rPr>
        <w:t>VI. HƯỚNG DẪN THỰC HIỆN MÔ ĐUN</w:t>
      </w:r>
    </w:p>
    <w:p w14:paraId="039EDB63">
      <w:pPr>
        <w:tabs>
          <w:tab w:val="left" w:pos="1080"/>
        </w:tabs>
        <w:spacing w:after="60"/>
        <w:jc w:val="both"/>
        <w:rPr>
          <w:rFonts w:ascii="Times New Roman" w:hAnsi="Times New Roman"/>
          <w:sz w:val="28"/>
          <w:szCs w:val="28"/>
          <w:lang w:eastAsia="ko-KR"/>
        </w:rPr>
      </w:pPr>
      <w:r>
        <w:rPr>
          <w:rFonts w:ascii="Times New Roman" w:hAnsi="Times New Roman"/>
          <w:sz w:val="28"/>
          <w:szCs w:val="28"/>
          <w:lang w:eastAsia="ko-KR"/>
        </w:rPr>
        <w:t>1. Phạm vi áp dụng chương trình:</w:t>
      </w:r>
    </w:p>
    <w:p w14:paraId="00532362">
      <w:pPr>
        <w:spacing w:after="60"/>
        <w:ind w:firstLine="720"/>
        <w:jc w:val="both"/>
        <w:rPr>
          <w:rFonts w:ascii="Times New Roman" w:hAnsi="Times New Roman"/>
          <w:sz w:val="28"/>
          <w:szCs w:val="28"/>
          <w:lang w:eastAsia="ko-KR"/>
        </w:rPr>
      </w:pPr>
      <w:r>
        <w:rPr>
          <w:rFonts w:ascii="Times New Roman" w:hAnsi="Times New Roman"/>
          <w:sz w:val="28"/>
          <w:szCs w:val="28"/>
          <w:lang w:eastAsia="ko-KR"/>
        </w:rPr>
        <w:t>Chương trình mô đun này là mô đun nghề tự chọn, được sử dụng để giảng dạy cho trình độ Trung cấp</w:t>
      </w:r>
    </w:p>
    <w:p w14:paraId="108125D8">
      <w:pPr>
        <w:tabs>
          <w:tab w:val="left" w:pos="1080"/>
        </w:tabs>
        <w:spacing w:after="60"/>
        <w:jc w:val="both"/>
        <w:rPr>
          <w:rFonts w:ascii="Times New Roman" w:hAnsi="Times New Roman"/>
          <w:sz w:val="28"/>
          <w:szCs w:val="28"/>
          <w:lang w:eastAsia="ko-KR"/>
        </w:rPr>
      </w:pPr>
      <w:r>
        <w:rPr>
          <w:rFonts w:ascii="Times New Roman" w:hAnsi="Times New Roman"/>
          <w:sz w:val="28"/>
          <w:szCs w:val="28"/>
          <w:lang w:eastAsia="ko-KR"/>
        </w:rPr>
        <w:t>2. Hướng dẫn một số điểm chính về phương pháp giảng dạy mô đun:</w:t>
      </w:r>
    </w:p>
    <w:p w14:paraId="45958EA2">
      <w:pPr>
        <w:tabs>
          <w:tab w:val="left" w:pos="767"/>
        </w:tabs>
        <w:spacing w:after="60"/>
        <w:ind w:firstLine="567"/>
        <w:jc w:val="both"/>
        <w:rPr>
          <w:rFonts w:ascii="Times New Roman" w:hAnsi="Times New Roman"/>
          <w:sz w:val="28"/>
          <w:szCs w:val="28"/>
          <w:lang w:val="zh-CN" w:eastAsia="zh-CN"/>
        </w:rPr>
      </w:pPr>
      <w:r>
        <w:rPr>
          <w:rFonts w:ascii="Times New Roman" w:hAnsi="Times New Roman"/>
          <w:sz w:val="28"/>
          <w:szCs w:val="28"/>
          <w:lang w:eastAsia="zh-CN"/>
        </w:rPr>
        <w:t xml:space="preserve">- </w:t>
      </w:r>
      <w:r>
        <w:rPr>
          <w:rFonts w:ascii="Times New Roman" w:hAnsi="Times New Roman"/>
          <w:sz w:val="28"/>
          <w:szCs w:val="28"/>
          <w:lang w:val="zh-CN" w:eastAsia="zh-CN"/>
        </w:rPr>
        <w:t>Trước khi giảng dạy, giáo viên cần căn cứ vào nội dung của từng bài học để chuẩn bị đầy đủ các điều kiện cần thiết để đảm bảo chất lượng giảng dạy.</w:t>
      </w:r>
    </w:p>
    <w:p w14:paraId="158DC9C8">
      <w:pPr>
        <w:tabs>
          <w:tab w:val="left" w:pos="767"/>
        </w:tabs>
        <w:spacing w:after="60"/>
        <w:ind w:firstLine="567"/>
        <w:jc w:val="both"/>
        <w:rPr>
          <w:rFonts w:ascii="Times New Roman" w:hAnsi="Times New Roman"/>
          <w:sz w:val="28"/>
          <w:szCs w:val="28"/>
          <w:lang w:val="zh-CN" w:eastAsia="zh-CN"/>
        </w:rPr>
      </w:pPr>
      <w:r>
        <w:rPr>
          <w:rFonts w:ascii="Times New Roman" w:hAnsi="Times New Roman"/>
          <w:sz w:val="28"/>
          <w:szCs w:val="28"/>
          <w:lang w:eastAsia="zh-CN"/>
        </w:rPr>
        <w:t xml:space="preserve">- </w:t>
      </w:r>
      <w:r>
        <w:rPr>
          <w:rFonts w:ascii="Times New Roman" w:hAnsi="Times New Roman"/>
          <w:sz w:val="28"/>
          <w:szCs w:val="28"/>
          <w:lang w:val="zh-CN" w:eastAsia="zh-CN"/>
        </w:rPr>
        <w:t>Sử dụng các mô hình học cụ để học sinh được minh họa trực quan hơn.</w:t>
      </w:r>
    </w:p>
    <w:p w14:paraId="7B82BD0B">
      <w:pPr>
        <w:tabs>
          <w:tab w:val="left" w:pos="1080"/>
        </w:tabs>
        <w:spacing w:after="60"/>
        <w:jc w:val="both"/>
        <w:rPr>
          <w:rFonts w:ascii="Times New Roman" w:hAnsi="Times New Roman"/>
          <w:sz w:val="28"/>
          <w:szCs w:val="28"/>
          <w:lang w:eastAsia="ko-KR"/>
        </w:rPr>
      </w:pPr>
      <w:r>
        <w:rPr>
          <w:rFonts w:ascii="Times New Roman" w:hAnsi="Times New Roman"/>
          <w:sz w:val="28"/>
          <w:szCs w:val="28"/>
          <w:lang w:eastAsia="ko-KR"/>
        </w:rPr>
        <w:t>3. Những trọng tâm chương trình cần chú ý:</w:t>
      </w:r>
    </w:p>
    <w:p w14:paraId="619B4275">
      <w:pPr>
        <w:spacing w:after="60"/>
        <w:ind w:firstLine="567"/>
        <w:jc w:val="both"/>
        <w:rPr>
          <w:rFonts w:ascii="Times New Roman" w:hAnsi="Times New Roman"/>
          <w:sz w:val="28"/>
          <w:szCs w:val="28"/>
          <w:lang w:val="en-AU"/>
        </w:rPr>
      </w:pPr>
      <w:r>
        <w:rPr>
          <w:rFonts w:ascii="Times New Roman" w:hAnsi="Times New Roman"/>
          <w:sz w:val="28"/>
          <w:szCs w:val="28"/>
          <w:lang w:val="en-AU"/>
        </w:rPr>
        <w:t>- Nhận biết được các linh kiện điện tử công suất và phương pháp kiểm tra các linh kiện điện tử công suất</w:t>
      </w:r>
    </w:p>
    <w:p w14:paraId="1C517F43">
      <w:pPr>
        <w:tabs>
          <w:tab w:val="left" w:pos="2340"/>
        </w:tabs>
        <w:spacing w:after="60"/>
        <w:ind w:firstLine="567"/>
        <w:jc w:val="both"/>
        <w:rPr>
          <w:rFonts w:ascii="Times New Roman" w:hAnsi="Times New Roman"/>
          <w:sz w:val="28"/>
          <w:szCs w:val="28"/>
          <w:lang w:val="en-AU"/>
        </w:rPr>
      </w:pPr>
      <w:r>
        <w:rPr>
          <w:rFonts w:ascii="Times New Roman" w:hAnsi="Times New Roman"/>
          <w:sz w:val="28"/>
          <w:szCs w:val="28"/>
          <w:lang w:val="en-AU"/>
        </w:rPr>
        <w:t>- Trình bày được nguyên lý hoạt động một số mạch điện : chỉnh lưu, điều áp xoay chiều, biến đổi điện áp một chiều và nghịch lưu</w:t>
      </w:r>
    </w:p>
    <w:p w14:paraId="7D8BF15F">
      <w:pPr>
        <w:tabs>
          <w:tab w:val="left" w:pos="2340"/>
        </w:tabs>
        <w:spacing w:after="60"/>
        <w:ind w:firstLine="567"/>
        <w:jc w:val="both"/>
        <w:rPr>
          <w:rFonts w:ascii="Times New Roman" w:hAnsi="Times New Roman"/>
          <w:sz w:val="28"/>
          <w:szCs w:val="28"/>
          <w:lang w:val="en-AU"/>
        </w:rPr>
      </w:pPr>
      <w:r>
        <w:rPr>
          <w:rFonts w:ascii="Times New Roman" w:hAnsi="Times New Roman"/>
          <w:sz w:val="28"/>
          <w:szCs w:val="28"/>
          <w:lang w:val="en-AU"/>
        </w:rPr>
        <w:t>- Khảo sát được thông số các mạch nêu trên</w:t>
      </w:r>
    </w:p>
    <w:p w14:paraId="7CB7C703">
      <w:pPr>
        <w:tabs>
          <w:tab w:val="left" w:pos="2340"/>
        </w:tabs>
        <w:spacing w:after="60"/>
        <w:ind w:firstLine="567"/>
        <w:jc w:val="both"/>
        <w:rPr>
          <w:rFonts w:ascii="Times New Roman" w:hAnsi="Times New Roman"/>
          <w:sz w:val="28"/>
          <w:szCs w:val="28"/>
          <w:lang w:val="en-AU"/>
        </w:rPr>
      </w:pPr>
      <w:r>
        <w:rPr>
          <w:rFonts w:ascii="Times New Roman" w:hAnsi="Times New Roman"/>
          <w:sz w:val="28"/>
          <w:szCs w:val="28"/>
          <w:lang w:val="en-AU"/>
        </w:rPr>
        <w:t>- Trình bày được cấu tạo, nguyên lý hoạt động bộ biến tần và khởi động mềm</w:t>
      </w:r>
    </w:p>
    <w:p w14:paraId="315AC7E2">
      <w:pPr>
        <w:tabs>
          <w:tab w:val="left" w:pos="2340"/>
        </w:tabs>
        <w:spacing w:after="60"/>
        <w:ind w:firstLine="567"/>
        <w:jc w:val="both"/>
        <w:rPr>
          <w:rFonts w:ascii="Times New Roman" w:hAnsi="Times New Roman"/>
          <w:sz w:val="28"/>
          <w:szCs w:val="28"/>
          <w:lang w:val="en-AU"/>
        </w:rPr>
      </w:pPr>
      <w:r>
        <w:rPr>
          <w:rFonts w:ascii="Times New Roman" w:hAnsi="Times New Roman"/>
          <w:sz w:val="28"/>
          <w:szCs w:val="28"/>
          <w:lang w:val="en-AU"/>
        </w:rPr>
        <w:t>- Lắp đặt được các bộ biến tần và khởi động mềm theo đúng yêu cầu kỹ thuật</w:t>
      </w:r>
    </w:p>
    <w:p w14:paraId="02B30471">
      <w:pPr>
        <w:tabs>
          <w:tab w:val="left" w:pos="360"/>
        </w:tabs>
        <w:spacing w:after="60"/>
        <w:jc w:val="both"/>
        <w:rPr>
          <w:rFonts w:ascii="Times New Roman" w:hAnsi="Times New Roman"/>
          <w:sz w:val="28"/>
          <w:szCs w:val="28"/>
          <w:lang w:val="es-ES"/>
        </w:rPr>
      </w:pPr>
      <w:r>
        <w:rPr>
          <w:rFonts w:ascii="Times New Roman" w:hAnsi="Times New Roman"/>
          <w:sz w:val="28"/>
          <w:szCs w:val="28"/>
          <w:lang w:val="es-ES"/>
        </w:rPr>
        <w:t xml:space="preserve">4. Tài liệu cần tham khảo: </w:t>
      </w:r>
    </w:p>
    <w:p w14:paraId="28BE26A3">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[1] Võ Minh Chính, Phạm Quốc Hải, Trần Trọng Minh, </w:t>
      </w:r>
      <w:r>
        <w:rPr>
          <w:rFonts w:ascii="Times New Roman" w:hAnsi="Times New Roman"/>
          <w:i/>
          <w:sz w:val="28"/>
          <w:szCs w:val="28"/>
          <w:lang w:val="pl-PL" w:eastAsia="ko-KR"/>
        </w:rPr>
        <w:t>Điện tử công suất</w:t>
      </w:r>
      <w:r>
        <w:rPr>
          <w:rFonts w:ascii="Times New Roman" w:hAnsi="Times New Roman"/>
          <w:sz w:val="28"/>
          <w:szCs w:val="28"/>
          <w:lang w:val="pl-PL" w:eastAsia="ko-KR"/>
        </w:rPr>
        <w:t>, Nxb Khoa học kỹ thuật 2014.</w:t>
      </w:r>
    </w:p>
    <w:p w14:paraId="21DD0EEA">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[2] Lê Đăng Doanh, Nguyễn Thế công, Trần Văn Thịnh, </w:t>
      </w:r>
      <w:r>
        <w:rPr>
          <w:rFonts w:ascii="Times New Roman" w:hAnsi="Times New Roman"/>
          <w:i/>
          <w:sz w:val="28"/>
          <w:szCs w:val="28"/>
          <w:lang w:val="pl-PL" w:eastAsia="ko-KR"/>
        </w:rPr>
        <w:t xml:space="preserve">Điện tử công suất tập 1,2, </w:t>
      </w:r>
      <w:r>
        <w:rPr>
          <w:rFonts w:ascii="Times New Roman" w:hAnsi="Times New Roman"/>
          <w:sz w:val="28"/>
          <w:szCs w:val="28"/>
          <w:lang w:val="pl-PL" w:eastAsia="ko-KR"/>
        </w:rPr>
        <w:t>Nxb Khoa học kỹ thuật 2017.</w:t>
      </w:r>
    </w:p>
    <w:p w14:paraId="3891ED5E">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[3] Nguyễn Thế Công, Trần Văn Thịnh, </w:t>
      </w:r>
      <w:r>
        <w:rPr>
          <w:rFonts w:ascii="Times New Roman" w:hAnsi="Times New Roman"/>
          <w:i/>
          <w:sz w:val="28"/>
          <w:szCs w:val="28"/>
          <w:lang w:val="pl-PL" w:eastAsia="ko-KR"/>
        </w:rPr>
        <w:t xml:space="preserve">Điện tử công suất, lý thuyết, thiết kế, ứng dụng, </w:t>
      </w:r>
      <w:r>
        <w:rPr>
          <w:rFonts w:ascii="Times New Roman" w:hAnsi="Times New Roman"/>
          <w:sz w:val="28"/>
          <w:szCs w:val="28"/>
          <w:lang w:val="pl-PL" w:eastAsia="ko-KR"/>
        </w:rPr>
        <w:t>Nxb Khoa học kỹ thuật 2018.</w:t>
      </w:r>
    </w:p>
    <w:p w14:paraId="514BF821">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[4] Võ Minh Chính, </w:t>
      </w:r>
      <w:r>
        <w:rPr>
          <w:rFonts w:ascii="Times New Roman" w:hAnsi="Times New Roman"/>
          <w:i/>
          <w:sz w:val="28"/>
          <w:szCs w:val="28"/>
          <w:lang w:val="pl-PL" w:eastAsia="ko-KR"/>
        </w:rPr>
        <w:t>Điện tử công suất</w:t>
      </w:r>
      <w:r>
        <w:rPr>
          <w:rFonts w:ascii="Times New Roman" w:hAnsi="Times New Roman"/>
          <w:sz w:val="28"/>
          <w:szCs w:val="28"/>
          <w:lang w:val="pl-PL" w:eastAsia="ko-KR"/>
        </w:rPr>
        <w:t>, Nxb Khoa học kỹ thuật 2018</w:t>
      </w:r>
    </w:p>
    <w:p w14:paraId="6A7AE0AE">
      <w:pPr>
        <w:spacing w:after="60"/>
        <w:jc w:val="both"/>
        <w:rPr>
          <w:rFonts w:ascii="Times New Roman" w:hAnsi="Times New Roman"/>
          <w:sz w:val="28"/>
          <w:szCs w:val="28"/>
          <w:lang w:val="pl-PL" w:eastAsia="ko-KR"/>
        </w:rPr>
      </w:pPr>
      <w:r>
        <w:rPr>
          <w:rFonts w:ascii="Times New Roman" w:hAnsi="Times New Roman"/>
          <w:sz w:val="28"/>
          <w:szCs w:val="28"/>
          <w:lang w:val="pl-PL" w:eastAsia="ko-KR"/>
        </w:rPr>
        <w:t>[5] Phạm Quốc Hải</w:t>
      </w:r>
      <w:r>
        <w:rPr>
          <w:rFonts w:ascii="Times New Roman" w:hAnsi="Times New Roman"/>
          <w:i/>
          <w:sz w:val="28"/>
          <w:szCs w:val="28"/>
          <w:lang w:val="pl-PL" w:eastAsia="ko-KR"/>
        </w:rPr>
        <w:t>, Hướng dẫn điện tử công suất</w:t>
      </w:r>
      <w:r>
        <w:rPr>
          <w:rFonts w:ascii="Times New Roman" w:hAnsi="Times New Roman"/>
          <w:sz w:val="28"/>
          <w:szCs w:val="28"/>
          <w:lang w:val="pl-PL" w:eastAsia="ko-KR"/>
        </w:rPr>
        <w:t>, Nxb Khoa học kỹ thuật 2016</w:t>
      </w:r>
    </w:p>
    <w:p w14:paraId="070A531F">
      <w:pPr>
        <w:spacing w:after="60"/>
        <w:jc w:val="both"/>
        <w:rPr>
          <w:rFonts w:ascii="Times New Roman" w:hAnsi="Times New Roman"/>
          <w:sz w:val="28"/>
          <w:szCs w:val="28"/>
          <w:lang w:val="pl-PL" w:eastAsia="ko-KR"/>
        </w:rPr>
      </w:pPr>
      <w:r>
        <w:rPr>
          <w:rFonts w:ascii="Times New Roman" w:hAnsi="Times New Roman"/>
          <w:sz w:val="28"/>
          <w:szCs w:val="28"/>
          <w:lang w:val="pl-PL" w:eastAsia="ko-KR"/>
        </w:rPr>
        <w:t xml:space="preserve">[6] Lê Hoàng Minh, Lê Thanh Đạo, Bùi Thị Tuyết Đan, </w:t>
      </w:r>
      <w:r>
        <w:rPr>
          <w:rFonts w:ascii="Times New Roman" w:hAnsi="Times New Roman"/>
          <w:i/>
          <w:sz w:val="28"/>
          <w:szCs w:val="28"/>
          <w:lang w:val="pl-PL" w:eastAsia="ko-KR"/>
        </w:rPr>
        <w:t>Giáo trình thực hành điện tử công suất mạch chỉnh lưu</w:t>
      </w:r>
      <w:r>
        <w:rPr>
          <w:rFonts w:ascii="Times New Roman" w:hAnsi="Times New Roman"/>
          <w:sz w:val="28"/>
          <w:szCs w:val="28"/>
          <w:lang w:val="pl-PL" w:eastAsia="ko-KR"/>
        </w:rPr>
        <w:t>, Đại học Quốc gia TP Hồ Chì Minh 2017</w:t>
      </w:r>
    </w:p>
    <w:p w14:paraId="322392EC">
      <w:pPr>
        <w:spacing w:after="60"/>
        <w:ind w:firstLine="429"/>
        <w:jc w:val="both"/>
        <w:rPr>
          <w:rFonts w:ascii="Times New Roman" w:hAnsi="Times New Roman"/>
          <w:sz w:val="28"/>
          <w:szCs w:val="28"/>
          <w:lang w:val="pl-PL" w:eastAsia="ko-KR"/>
        </w:rPr>
      </w:pPr>
    </w:p>
    <w:p w14:paraId="19C8263A">
      <w:pPr>
        <w:spacing w:after="60"/>
      </w:pPr>
    </w:p>
    <w:p w14:paraId="61E5F37D">
      <w:pPr>
        <w:tabs>
          <w:tab w:val="left" w:pos="2878"/>
        </w:tabs>
        <w:spacing w:after="60"/>
        <w:jc w:val="both"/>
        <w:rPr>
          <w:rFonts w:ascii="Times New Roman" w:hAnsi="Times New Roman"/>
          <w:spacing w:val="-6"/>
          <w:sz w:val="28"/>
          <w:szCs w:val="28"/>
        </w:rPr>
      </w:pPr>
    </w:p>
    <w:p w14:paraId="025E0B53">
      <w:pPr>
        <w:tabs>
          <w:tab w:val="left" w:pos="2878"/>
        </w:tabs>
        <w:spacing w:after="60"/>
        <w:jc w:val="both"/>
        <w:rPr>
          <w:rFonts w:ascii="Times New Roman" w:hAnsi="Times New Roman"/>
          <w:spacing w:val="-6"/>
          <w:sz w:val="28"/>
          <w:szCs w:val="28"/>
        </w:rPr>
      </w:pPr>
    </w:p>
    <w:p w14:paraId="6CE51331">
      <w:pPr>
        <w:tabs>
          <w:tab w:val="left" w:pos="2878"/>
        </w:tabs>
        <w:spacing w:after="60"/>
        <w:jc w:val="both"/>
        <w:rPr>
          <w:rFonts w:ascii="Times New Roman" w:hAnsi="Times New Roman"/>
          <w:spacing w:val="-6"/>
          <w:sz w:val="28"/>
          <w:szCs w:val="28"/>
        </w:rPr>
      </w:pPr>
    </w:p>
    <w:p w14:paraId="2B1E26CE">
      <w:pPr>
        <w:tabs>
          <w:tab w:val="left" w:pos="2878"/>
        </w:tabs>
        <w:spacing w:after="60"/>
        <w:jc w:val="both"/>
        <w:rPr>
          <w:rFonts w:ascii="Times New Roman" w:hAnsi="Times New Roman"/>
          <w:spacing w:val="-6"/>
          <w:sz w:val="28"/>
          <w:szCs w:val="28"/>
        </w:rPr>
      </w:pPr>
    </w:p>
    <w:p w14:paraId="3EC37BE3">
      <w:pPr>
        <w:tabs>
          <w:tab w:val="left" w:pos="2878"/>
        </w:tabs>
        <w:spacing w:after="60"/>
        <w:jc w:val="both"/>
        <w:rPr>
          <w:rFonts w:ascii="Times New Roman" w:hAnsi="Times New Roman"/>
          <w:spacing w:val="-6"/>
          <w:sz w:val="28"/>
          <w:szCs w:val="28"/>
        </w:rPr>
      </w:pPr>
    </w:p>
    <w:p w14:paraId="6C747F24">
      <w:pPr>
        <w:tabs>
          <w:tab w:val="left" w:pos="2878"/>
        </w:tabs>
        <w:spacing w:after="60"/>
        <w:jc w:val="both"/>
        <w:rPr>
          <w:rFonts w:ascii="Times New Roman" w:hAnsi="Times New Roman"/>
          <w:spacing w:val="-6"/>
          <w:sz w:val="28"/>
          <w:szCs w:val="28"/>
        </w:rPr>
      </w:pPr>
    </w:p>
    <w:p w14:paraId="4C3E7373">
      <w:pPr>
        <w:tabs>
          <w:tab w:val="left" w:pos="2878"/>
        </w:tabs>
        <w:spacing w:after="60"/>
        <w:jc w:val="both"/>
        <w:rPr>
          <w:rFonts w:ascii="Times New Roman" w:hAnsi="Times New Roman"/>
          <w:spacing w:val="-6"/>
          <w:sz w:val="28"/>
          <w:szCs w:val="28"/>
        </w:rPr>
      </w:pPr>
    </w:p>
    <w:p w14:paraId="12DFE7DC">
      <w:pPr>
        <w:tabs>
          <w:tab w:val="left" w:pos="2878"/>
        </w:tabs>
        <w:spacing w:after="60"/>
        <w:jc w:val="both"/>
        <w:rPr>
          <w:rFonts w:ascii="Times New Roman" w:hAnsi="Times New Roman"/>
          <w:spacing w:val="-6"/>
          <w:sz w:val="28"/>
          <w:szCs w:val="28"/>
        </w:rPr>
      </w:pPr>
    </w:p>
    <w:p w14:paraId="32CE97AC">
      <w:pPr>
        <w:tabs>
          <w:tab w:val="left" w:pos="2878"/>
        </w:tabs>
        <w:spacing w:after="60"/>
        <w:jc w:val="both"/>
        <w:rPr>
          <w:rFonts w:ascii="Times New Roman" w:hAnsi="Times New Roman"/>
          <w:spacing w:val="-6"/>
          <w:sz w:val="28"/>
          <w:szCs w:val="28"/>
        </w:rPr>
      </w:pPr>
    </w:p>
    <w:p w14:paraId="3A9D7687">
      <w:pPr>
        <w:tabs>
          <w:tab w:val="left" w:pos="2878"/>
        </w:tabs>
        <w:spacing w:after="60"/>
        <w:jc w:val="both"/>
        <w:rPr>
          <w:rFonts w:ascii="Times New Roman" w:hAnsi="Times New Roman"/>
          <w:spacing w:val="-6"/>
          <w:sz w:val="28"/>
          <w:szCs w:val="28"/>
        </w:rPr>
      </w:pPr>
    </w:p>
    <w:p w14:paraId="45D8F91A">
      <w:pPr>
        <w:tabs>
          <w:tab w:val="left" w:pos="2878"/>
        </w:tabs>
        <w:spacing w:after="60"/>
        <w:jc w:val="both"/>
        <w:rPr>
          <w:rFonts w:ascii="Times New Roman" w:hAnsi="Times New Roman"/>
          <w:spacing w:val="-6"/>
          <w:sz w:val="28"/>
          <w:szCs w:val="28"/>
        </w:rPr>
      </w:pPr>
    </w:p>
    <w:p w14:paraId="2FD92F0A">
      <w:pPr>
        <w:tabs>
          <w:tab w:val="left" w:pos="2878"/>
        </w:tabs>
        <w:spacing w:after="60"/>
        <w:jc w:val="both"/>
        <w:rPr>
          <w:rFonts w:ascii="Times New Roman" w:hAnsi="Times New Roman"/>
          <w:spacing w:val="-6"/>
          <w:sz w:val="28"/>
          <w:szCs w:val="28"/>
        </w:rPr>
      </w:pPr>
    </w:p>
    <w:p w14:paraId="39EE6F3F">
      <w:pPr>
        <w:tabs>
          <w:tab w:val="left" w:pos="2878"/>
        </w:tabs>
        <w:spacing w:after="60"/>
        <w:jc w:val="both"/>
        <w:rPr>
          <w:rFonts w:ascii="Times New Roman" w:hAnsi="Times New Roman"/>
          <w:spacing w:val="-6"/>
          <w:sz w:val="28"/>
          <w:szCs w:val="28"/>
        </w:rPr>
      </w:pPr>
    </w:p>
    <w:p w14:paraId="0B2E8AD9">
      <w:pPr>
        <w:tabs>
          <w:tab w:val="left" w:pos="2878"/>
        </w:tabs>
        <w:spacing w:after="60"/>
        <w:jc w:val="both"/>
        <w:rPr>
          <w:rFonts w:ascii="Times New Roman" w:hAnsi="Times New Roman"/>
          <w:spacing w:val="-6"/>
          <w:sz w:val="28"/>
          <w:szCs w:val="28"/>
        </w:rPr>
      </w:pPr>
    </w:p>
    <w:p w14:paraId="13915AD6">
      <w:pPr>
        <w:tabs>
          <w:tab w:val="left" w:pos="2878"/>
        </w:tabs>
        <w:spacing w:after="60"/>
        <w:jc w:val="both"/>
        <w:rPr>
          <w:rFonts w:ascii="Times New Roman" w:hAnsi="Times New Roman"/>
          <w:spacing w:val="-6"/>
          <w:sz w:val="28"/>
          <w:szCs w:val="28"/>
        </w:rPr>
      </w:pPr>
    </w:p>
    <w:p w14:paraId="4A567977">
      <w:pPr>
        <w:spacing w:after="60"/>
        <w:rPr>
          <w:rFonts w:ascii="Times New Roman" w:hAnsi="Times New Roman"/>
          <w:spacing w:val="-6"/>
          <w:sz w:val="28"/>
          <w:szCs w:val="28"/>
        </w:rPr>
      </w:pPr>
    </w:p>
    <w:p w14:paraId="30C032C2">
      <w:pPr>
        <w:spacing w:after="60"/>
        <w:jc w:val="center"/>
        <w:rPr>
          <w:rFonts w:ascii="Times New Roman" w:hAnsi="Times New Roman"/>
          <w:b/>
          <w:bCs/>
          <w:caps/>
          <w:sz w:val="28"/>
          <w:szCs w:val="28"/>
          <w:lang w:val="pl-PL"/>
        </w:rPr>
      </w:pPr>
      <w:r>
        <w:rPr>
          <w:rFonts w:ascii="Times New Roman" w:hAnsi="Times New Roman"/>
          <w:sz w:val="28"/>
          <w:szCs w:val="28"/>
          <w:lang w:val="pl-PL"/>
        </w:rPr>
        <w:br w:type="page"/>
      </w:r>
    </w:p>
    <w:p w14:paraId="58681D0F">
      <w:pPr>
        <w:spacing w:after="60"/>
        <w:jc w:val="center"/>
        <w:rPr>
          <w:rFonts w:ascii="Times New Roman" w:hAnsi="Times New Roman"/>
          <w:b/>
          <w:bCs/>
          <w:sz w:val="28"/>
          <w:szCs w:val="28"/>
          <w:lang w:val="pl-PL"/>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28575</wp:posOffset>
                </wp:positionV>
                <wp:extent cx="5677535" cy="9239250"/>
                <wp:effectExtent l="19050" t="19050" r="37465" b="38100"/>
                <wp:wrapNone/>
                <wp:docPr id="2" name="Rectangle 12"/>
                <wp:cNvGraphicFramePr/>
                <a:graphic xmlns:a="http://schemas.openxmlformats.org/drawingml/2006/main">
                  <a:graphicData uri="http://schemas.microsoft.com/office/word/2010/wordprocessingShape">
                    <wps:wsp>
                      <wps:cNvSpPr>
                        <a:spLocks noChangeArrowheads="1"/>
                      </wps:cNvSpPr>
                      <wps:spPr bwMode="auto">
                        <a:xfrm>
                          <a:off x="0" y="0"/>
                          <a:ext cx="5677535" cy="92392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top:2.25pt;height:727.5pt;width:447.05pt;mso-position-horizontal:right;mso-position-horizontal-relative:margin;z-index:251659264;mso-width-relative:page;mso-height-relative:page;" filled="f" stroked="t" coordsize="21600,21600" o:gfxdata="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nu4iDWAAAABwEAAA8AAAAAAAAAAQAgAAAAIgAAAGRycy9kb3ducmV2LnhtbFBL&#10;AQIUABQAAAAIAIdO4kCtaYKTMQIAAF0EAAAOAAAAAAAAAAEAIAAAACUBAABkcnMvZTJvRG9jLnht&#10;bFBLBQYAAAAABgAGAFkBAADIBQAAAAA=&#10;">
                <v:fill on="f" focussize="0,0"/>
                <v:stroke weight="4.5pt" color="#000000" linestyle="thinThick" miterlimit="8" joinstyle="miter"/>
                <v:imagedata o:title=""/>
                <o:lock v:ext="edit" aspectratio="f"/>
              </v:rect>
            </w:pict>
          </mc:Fallback>
        </mc:AlternateContent>
      </w:r>
    </w:p>
    <w:p w14:paraId="2D2FA776">
      <w:pPr>
        <w:spacing w:after="60"/>
        <w:jc w:val="center"/>
        <w:rPr>
          <w:rFonts w:ascii="Times New Roman" w:hAnsi="Times New Roman"/>
          <w:b/>
          <w:bCs/>
          <w:sz w:val="28"/>
          <w:szCs w:val="28"/>
          <w:lang w:val="pl-PL"/>
        </w:rPr>
      </w:pPr>
    </w:p>
    <w:p w14:paraId="183819A2">
      <w:pPr>
        <w:spacing w:after="60"/>
        <w:jc w:val="center"/>
        <w:rPr>
          <w:rFonts w:ascii="Times New Roman" w:hAnsi="Times New Roman"/>
          <w:b/>
          <w:bCs/>
          <w:sz w:val="28"/>
          <w:szCs w:val="28"/>
          <w:lang w:val="pl-PL"/>
        </w:rPr>
      </w:pPr>
    </w:p>
    <w:p w14:paraId="3B3C256F">
      <w:pPr>
        <w:spacing w:after="60"/>
        <w:jc w:val="center"/>
        <w:rPr>
          <w:rFonts w:ascii="Times New Roman" w:hAnsi="Times New Roman"/>
          <w:b/>
          <w:bCs/>
          <w:sz w:val="28"/>
          <w:szCs w:val="28"/>
          <w:lang w:val="pl-PL"/>
        </w:rPr>
      </w:pPr>
    </w:p>
    <w:p w14:paraId="0D74D50A">
      <w:pPr>
        <w:spacing w:after="60"/>
        <w:jc w:val="center"/>
        <w:rPr>
          <w:rFonts w:ascii="Times New Roman" w:hAnsi="Times New Roman"/>
          <w:b/>
          <w:bCs/>
          <w:sz w:val="28"/>
          <w:szCs w:val="28"/>
          <w:lang w:val="pl-PL"/>
        </w:rPr>
      </w:pPr>
    </w:p>
    <w:p w14:paraId="561D9F92">
      <w:pPr>
        <w:spacing w:after="60"/>
        <w:jc w:val="center"/>
        <w:rPr>
          <w:rFonts w:ascii="Times New Roman" w:hAnsi="Times New Roman"/>
          <w:b/>
          <w:bCs/>
          <w:sz w:val="28"/>
          <w:szCs w:val="28"/>
          <w:lang w:val="pl-PL"/>
        </w:rPr>
      </w:pPr>
    </w:p>
    <w:p w14:paraId="497F940E">
      <w:pPr>
        <w:spacing w:after="60"/>
        <w:jc w:val="center"/>
        <w:rPr>
          <w:rFonts w:ascii="Times New Roman" w:hAnsi="Times New Roman"/>
          <w:b/>
          <w:bCs/>
          <w:sz w:val="28"/>
          <w:szCs w:val="28"/>
          <w:lang w:val="pl-PL"/>
        </w:rPr>
      </w:pPr>
    </w:p>
    <w:p w14:paraId="3E5FCC21">
      <w:pPr>
        <w:spacing w:after="60"/>
        <w:jc w:val="center"/>
        <w:rPr>
          <w:rFonts w:ascii="Times New Roman" w:hAnsi="Times New Roman"/>
          <w:b/>
          <w:bCs/>
          <w:sz w:val="28"/>
          <w:szCs w:val="28"/>
          <w:lang w:val="pl-PL"/>
        </w:rPr>
      </w:pPr>
    </w:p>
    <w:p w14:paraId="7C26EF2B">
      <w:pPr>
        <w:spacing w:after="60"/>
        <w:jc w:val="center"/>
        <w:rPr>
          <w:rFonts w:ascii="Times New Roman" w:hAnsi="Times New Roman"/>
          <w:b/>
          <w:bCs/>
          <w:sz w:val="28"/>
          <w:szCs w:val="28"/>
          <w:lang w:val="pl-PL"/>
        </w:rPr>
      </w:pPr>
    </w:p>
    <w:p w14:paraId="7CB23503">
      <w:pPr>
        <w:spacing w:after="60"/>
        <w:jc w:val="center"/>
        <w:rPr>
          <w:rFonts w:ascii="Times New Roman" w:hAnsi="Times New Roman"/>
          <w:b/>
          <w:bCs/>
          <w:sz w:val="28"/>
          <w:szCs w:val="28"/>
          <w:lang w:val="pl-PL"/>
        </w:rPr>
      </w:pPr>
    </w:p>
    <w:p w14:paraId="5BA89F9C">
      <w:pPr>
        <w:spacing w:after="60"/>
        <w:jc w:val="center"/>
        <w:rPr>
          <w:rFonts w:ascii="Times New Roman" w:hAnsi="Times New Roman"/>
          <w:b/>
          <w:bCs/>
          <w:sz w:val="28"/>
          <w:szCs w:val="28"/>
          <w:lang w:val="pl-PL"/>
        </w:rPr>
      </w:pPr>
    </w:p>
    <w:p w14:paraId="6F0016AF">
      <w:pPr>
        <w:spacing w:after="60"/>
        <w:jc w:val="center"/>
        <w:rPr>
          <w:rFonts w:ascii="Times New Roman" w:hAnsi="Times New Roman"/>
          <w:b/>
          <w:bCs/>
          <w:sz w:val="28"/>
          <w:szCs w:val="28"/>
          <w:lang w:val="pl-PL"/>
        </w:rPr>
      </w:pPr>
    </w:p>
    <w:p w14:paraId="717330CE">
      <w:pPr>
        <w:spacing w:after="60"/>
        <w:jc w:val="center"/>
        <w:rPr>
          <w:rFonts w:ascii="Times New Roman" w:hAnsi="Times New Roman"/>
          <w:b/>
          <w:bCs/>
          <w:sz w:val="28"/>
          <w:szCs w:val="28"/>
          <w:lang w:val="pl-PL"/>
        </w:rPr>
      </w:pPr>
    </w:p>
    <w:p w14:paraId="6B244B24">
      <w:pPr>
        <w:spacing w:after="60"/>
        <w:jc w:val="center"/>
        <w:rPr>
          <w:rFonts w:ascii="Times New Roman" w:hAnsi="Times New Roman"/>
          <w:b/>
          <w:bCs/>
          <w:sz w:val="44"/>
          <w:szCs w:val="44"/>
        </w:rPr>
      </w:pPr>
      <w:r>
        <w:rPr>
          <w:rFonts w:ascii="Times New Roman" w:hAnsi="Times New Roman"/>
          <w:b/>
          <w:bCs/>
          <w:sz w:val="44"/>
          <w:szCs w:val="44"/>
        </w:rPr>
        <w:t>CHƯƠNG TRÌNH MÔ ĐUN</w:t>
      </w:r>
    </w:p>
    <w:tbl>
      <w:tblPr>
        <w:tblStyle w:val="12"/>
        <w:tblW w:w="0" w:type="auto"/>
        <w:jc w:val="center"/>
        <w:tblLayout w:type="autofit"/>
        <w:tblCellMar>
          <w:top w:w="0" w:type="dxa"/>
          <w:left w:w="108" w:type="dxa"/>
          <w:bottom w:w="0" w:type="dxa"/>
          <w:right w:w="108" w:type="dxa"/>
        </w:tblCellMar>
      </w:tblPr>
      <w:tblGrid>
        <w:gridCol w:w="5905"/>
      </w:tblGrid>
      <w:tr w14:paraId="07DC5B5C">
        <w:tblPrEx>
          <w:tblCellMar>
            <w:top w:w="0" w:type="dxa"/>
            <w:left w:w="108" w:type="dxa"/>
            <w:bottom w:w="0" w:type="dxa"/>
            <w:right w:w="108" w:type="dxa"/>
          </w:tblCellMar>
        </w:tblPrEx>
        <w:trPr>
          <w:trHeight w:val="561" w:hRule="atLeast"/>
          <w:jc w:val="center"/>
        </w:trPr>
        <w:tc>
          <w:tcPr>
            <w:tcW w:w="5905" w:type="dxa"/>
            <w:shd w:val="clear" w:color="auto" w:fill="auto"/>
          </w:tcPr>
          <w:p w14:paraId="6A638B1A">
            <w:pPr>
              <w:spacing w:after="60"/>
              <w:jc w:val="center"/>
              <w:rPr>
                <w:rFonts w:ascii="Times New Roman" w:hAnsi="Times New Roman"/>
                <w:b/>
                <w:bCs/>
                <w:sz w:val="40"/>
                <w:szCs w:val="40"/>
              </w:rPr>
            </w:pPr>
            <w:r>
              <w:rPr>
                <w:rFonts w:ascii="Times New Roman" w:hAnsi="Times New Roman"/>
                <w:b/>
                <w:bCs/>
                <w:sz w:val="40"/>
                <w:szCs w:val="40"/>
              </w:rPr>
              <w:t>Tên mô đun: Thực tập thực tế</w:t>
            </w:r>
          </w:p>
        </w:tc>
      </w:tr>
      <w:tr w14:paraId="23ECD6C5">
        <w:tblPrEx>
          <w:tblCellMar>
            <w:top w:w="0" w:type="dxa"/>
            <w:left w:w="108" w:type="dxa"/>
            <w:bottom w:w="0" w:type="dxa"/>
            <w:right w:w="108" w:type="dxa"/>
          </w:tblCellMar>
        </w:tblPrEx>
        <w:trPr>
          <w:trHeight w:val="632" w:hRule="atLeast"/>
          <w:jc w:val="center"/>
        </w:trPr>
        <w:tc>
          <w:tcPr>
            <w:tcW w:w="5905" w:type="dxa"/>
            <w:shd w:val="clear" w:color="auto" w:fill="auto"/>
          </w:tcPr>
          <w:p w14:paraId="2BA99604">
            <w:pPr>
              <w:spacing w:after="60"/>
              <w:jc w:val="center"/>
              <w:rPr>
                <w:rFonts w:ascii="Times New Roman" w:hAnsi="Times New Roman"/>
                <w:b/>
                <w:bCs/>
                <w:sz w:val="40"/>
                <w:szCs w:val="40"/>
              </w:rPr>
            </w:pPr>
            <w:r>
              <w:rPr>
                <w:rFonts w:ascii="Times New Roman" w:hAnsi="Times New Roman"/>
                <w:b/>
                <w:bCs/>
                <w:sz w:val="40"/>
                <w:szCs w:val="40"/>
              </w:rPr>
              <w:t>Mã số mô đun: MĐ 28</w:t>
            </w:r>
          </w:p>
        </w:tc>
      </w:tr>
    </w:tbl>
    <w:p w14:paraId="4FF809B3">
      <w:pPr>
        <w:spacing w:after="60"/>
        <w:rPr>
          <w:rFonts w:ascii="Times New Roman" w:hAnsi="Times New Roman"/>
          <w:i/>
          <w:iCs/>
          <w:sz w:val="28"/>
          <w:szCs w:val="28"/>
        </w:rPr>
      </w:pPr>
    </w:p>
    <w:p w14:paraId="7998F276">
      <w:pPr>
        <w:spacing w:after="60"/>
        <w:rPr>
          <w:rFonts w:ascii="Times New Roman" w:hAnsi="Times New Roman"/>
          <w:i/>
          <w:iCs/>
          <w:sz w:val="28"/>
          <w:szCs w:val="28"/>
        </w:rPr>
      </w:pPr>
    </w:p>
    <w:p w14:paraId="7B9AA248">
      <w:pPr>
        <w:spacing w:after="60"/>
        <w:rPr>
          <w:rFonts w:ascii="Times New Roman" w:hAnsi="Times New Roman"/>
          <w:i/>
          <w:iCs/>
          <w:sz w:val="28"/>
          <w:szCs w:val="28"/>
        </w:rPr>
      </w:pPr>
    </w:p>
    <w:p w14:paraId="7650A973">
      <w:pPr>
        <w:spacing w:after="60"/>
        <w:rPr>
          <w:rFonts w:ascii="Times New Roman" w:hAnsi="Times New Roman"/>
          <w:i/>
          <w:iCs/>
          <w:sz w:val="28"/>
          <w:szCs w:val="28"/>
        </w:rPr>
      </w:pPr>
    </w:p>
    <w:p w14:paraId="0F81A661">
      <w:pPr>
        <w:spacing w:after="60"/>
        <w:rPr>
          <w:rFonts w:ascii="Times New Roman" w:hAnsi="Times New Roman"/>
          <w:b/>
          <w:sz w:val="28"/>
          <w:szCs w:val="28"/>
        </w:rPr>
      </w:pPr>
    </w:p>
    <w:p w14:paraId="7BD8859E">
      <w:pPr>
        <w:spacing w:after="60"/>
        <w:rPr>
          <w:rFonts w:ascii="Times New Roman" w:hAnsi="Times New Roman"/>
          <w:b/>
          <w:sz w:val="28"/>
          <w:szCs w:val="28"/>
        </w:rPr>
      </w:pPr>
    </w:p>
    <w:p w14:paraId="3C8AE8F2">
      <w:pPr>
        <w:spacing w:after="60"/>
        <w:rPr>
          <w:rFonts w:ascii="Times New Roman" w:hAnsi="Times New Roman"/>
          <w:b/>
          <w:sz w:val="28"/>
          <w:szCs w:val="28"/>
        </w:rPr>
      </w:pPr>
    </w:p>
    <w:p w14:paraId="38177125">
      <w:pPr>
        <w:spacing w:after="60"/>
        <w:rPr>
          <w:rFonts w:ascii="Times New Roman" w:hAnsi="Times New Roman"/>
          <w:b/>
          <w:sz w:val="28"/>
          <w:szCs w:val="28"/>
        </w:rPr>
      </w:pPr>
    </w:p>
    <w:p w14:paraId="765C5B20">
      <w:pPr>
        <w:spacing w:after="60"/>
        <w:rPr>
          <w:rFonts w:ascii="Times New Roman" w:hAnsi="Times New Roman"/>
          <w:b/>
          <w:sz w:val="28"/>
          <w:szCs w:val="28"/>
        </w:rPr>
      </w:pPr>
    </w:p>
    <w:p w14:paraId="5020CDCA">
      <w:pPr>
        <w:spacing w:after="60"/>
        <w:rPr>
          <w:rFonts w:ascii="Times New Roman" w:hAnsi="Times New Roman"/>
          <w:b/>
          <w:sz w:val="28"/>
          <w:szCs w:val="28"/>
        </w:rPr>
      </w:pPr>
    </w:p>
    <w:p w14:paraId="15839F45">
      <w:pPr>
        <w:spacing w:after="60"/>
        <w:rPr>
          <w:rFonts w:ascii="Times New Roman" w:hAnsi="Times New Roman"/>
          <w:b/>
          <w:sz w:val="28"/>
          <w:szCs w:val="28"/>
        </w:rPr>
      </w:pPr>
    </w:p>
    <w:p w14:paraId="7581C838">
      <w:pPr>
        <w:spacing w:after="60"/>
        <w:rPr>
          <w:rFonts w:ascii="Times New Roman" w:hAnsi="Times New Roman"/>
          <w:b/>
          <w:sz w:val="28"/>
          <w:szCs w:val="28"/>
        </w:rPr>
      </w:pPr>
    </w:p>
    <w:p w14:paraId="0EEB085A">
      <w:pPr>
        <w:spacing w:after="60"/>
        <w:rPr>
          <w:rFonts w:ascii="Times New Roman" w:hAnsi="Times New Roman"/>
          <w:b/>
          <w:sz w:val="28"/>
          <w:szCs w:val="28"/>
        </w:rPr>
      </w:pPr>
    </w:p>
    <w:p w14:paraId="69AC2FD9">
      <w:pPr>
        <w:spacing w:after="60"/>
        <w:rPr>
          <w:rFonts w:ascii="Times New Roman" w:hAnsi="Times New Roman"/>
          <w:b/>
          <w:sz w:val="28"/>
          <w:szCs w:val="28"/>
        </w:rPr>
      </w:pPr>
    </w:p>
    <w:p w14:paraId="0DB478CB">
      <w:pPr>
        <w:spacing w:after="60"/>
        <w:rPr>
          <w:rFonts w:ascii="Times New Roman" w:hAnsi="Times New Roman"/>
          <w:b/>
          <w:sz w:val="28"/>
          <w:szCs w:val="28"/>
        </w:rPr>
      </w:pPr>
    </w:p>
    <w:p w14:paraId="5F8AB8DE">
      <w:pPr>
        <w:spacing w:after="60"/>
        <w:jc w:val="center"/>
        <w:rPr>
          <w:rFonts w:ascii="Times New Roman" w:hAnsi="Times New Roman"/>
          <w:b/>
          <w:iCs/>
          <w:sz w:val="28"/>
          <w:szCs w:val="28"/>
          <w:lang w:val="pl-PL"/>
        </w:rPr>
      </w:pPr>
      <w:bookmarkStart w:id="82" w:name="_Toc291013456"/>
      <w:r>
        <w:rPr>
          <w:rFonts w:ascii="Times New Roman" w:hAnsi="Times New Roman"/>
          <w:sz w:val="28"/>
          <w:szCs w:val="28"/>
          <w:lang w:val="da-DK"/>
        </w:rPr>
        <w:br w:type="page"/>
      </w:r>
      <w:bookmarkEnd w:id="82"/>
      <w:r>
        <w:rPr>
          <w:rFonts w:ascii="Times New Roman" w:hAnsi="Times New Roman"/>
          <w:sz w:val="28"/>
          <w:szCs w:val="28"/>
          <w:lang w:val="da-DK"/>
        </w:rPr>
        <w:br w:type="page"/>
      </w:r>
      <w:r>
        <w:rPr>
          <w:rFonts w:ascii="Times New Roman" w:hAnsi="Times New Roman"/>
          <w:b/>
          <w:iCs/>
          <w:sz w:val="28"/>
          <w:szCs w:val="28"/>
          <w:lang w:val="vi-VN"/>
        </w:rPr>
        <w:t xml:space="preserve">CHƯƠNG TRÌNH </w:t>
      </w:r>
      <w:r>
        <w:rPr>
          <w:rFonts w:ascii="Times New Roman" w:hAnsi="Times New Roman"/>
          <w:b/>
          <w:sz w:val="28"/>
          <w:szCs w:val="28"/>
          <w:lang w:val="vi-VN"/>
        </w:rPr>
        <w:t>MÔ ĐUN</w:t>
      </w:r>
    </w:p>
    <w:p w14:paraId="67E31488">
      <w:pPr>
        <w:spacing w:after="60"/>
        <w:ind w:left="-144" w:firstLine="144"/>
        <w:jc w:val="both"/>
        <w:rPr>
          <w:rFonts w:ascii="Times New Roman" w:hAnsi="Times New Roman"/>
          <w:bCs/>
          <w:sz w:val="28"/>
          <w:szCs w:val="28"/>
          <w:lang w:val="pl-PL"/>
        </w:rPr>
      </w:pPr>
      <w:r>
        <w:rPr>
          <w:rFonts w:ascii="Times New Roman" w:hAnsi="Times New Roman"/>
          <w:b/>
          <w:bCs/>
          <w:sz w:val="28"/>
          <w:szCs w:val="28"/>
          <w:lang w:val="pl-PL"/>
        </w:rPr>
        <w:t>Tên mô đun:</w:t>
      </w:r>
      <w:r>
        <w:rPr>
          <w:rFonts w:ascii="Times New Roman" w:hAnsi="Times New Roman"/>
          <w:bCs/>
          <w:sz w:val="28"/>
          <w:szCs w:val="28"/>
          <w:lang w:val="pl-PL"/>
        </w:rPr>
        <w:t xml:space="preserve"> Thực tập thực tế</w:t>
      </w:r>
    </w:p>
    <w:p w14:paraId="0D97973A">
      <w:pPr>
        <w:spacing w:after="60"/>
        <w:ind w:left="-144" w:firstLine="144"/>
        <w:jc w:val="both"/>
        <w:rPr>
          <w:rFonts w:ascii="Times New Roman" w:hAnsi="Times New Roman"/>
          <w:bCs/>
          <w:sz w:val="28"/>
          <w:szCs w:val="28"/>
          <w:lang w:val="pl-PL"/>
        </w:rPr>
      </w:pPr>
      <w:r>
        <w:rPr>
          <w:rFonts w:ascii="Times New Roman" w:hAnsi="Times New Roman"/>
          <w:b/>
          <w:bCs/>
          <w:sz w:val="28"/>
          <w:szCs w:val="28"/>
          <w:lang w:val="vi-VN"/>
        </w:rPr>
        <w:t>Mã số mô đun</w:t>
      </w:r>
      <w:r>
        <w:rPr>
          <w:rFonts w:ascii="Times New Roman" w:hAnsi="Times New Roman"/>
          <w:bCs/>
          <w:sz w:val="28"/>
          <w:szCs w:val="28"/>
          <w:lang w:val="vi-VN"/>
        </w:rPr>
        <w:t xml:space="preserve">: MĐ </w:t>
      </w:r>
      <w:r>
        <w:rPr>
          <w:rFonts w:ascii="Times New Roman" w:hAnsi="Times New Roman"/>
          <w:bCs/>
          <w:sz w:val="28"/>
          <w:szCs w:val="28"/>
          <w:lang w:val="pl-PL"/>
        </w:rPr>
        <w:t>28</w:t>
      </w:r>
    </w:p>
    <w:p w14:paraId="0B913C2E">
      <w:pPr>
        <w:spacing w:after="60"/>
        <w:jc w:val="both"/>
        <w:rPr>
          <w:rFonts w:ascii="Times New Roman" w:hAnsi="Times New Roman"/>
          <w:bCs/>
          <w:sz w:val="28"/>
          <w:szCs w:val="28"/>
          <w:lang w:val="vi-VN"/>
        </w:rPr>
      </w:pPr>
      <w:r>
        <w:rPr>
          <w:rFonts w:ascii="Times New Roman" w:hAnsi="Times New Roman"/>
          <w:b/>
          <w:bCs/>
          <w:sz w:val="28"/>
          <w:szCs w:val="28"/>
          <w:lang w:val="vi-VN"/>
        </w:rPr>
        <w:t xml:space="preserve">Thời gian </w:t>
      </w:r>
      <w:r>
        <w:rPr>
          <w:rFonts w:ascii="Times New Roman" w:hAnsi="Times New Roman"/>
          <w:b/>
          <w:bCs/>
          <w:sz w:val="28"/>
          <w:szCs w:val="28"/>
          <w:lang w:val="pl-PL"/>
        </w:rPr>
        <w:t xml:space="preserve">thực hiện </w:t>
      </w:r>
      <w:r>
        <w:rPr>
          <w:rFonts w:ascii="Times New Roman" w:hAnsi="Times New Roman"/>
          <w:b/>
          <w:bCs/>
          <w:sz w:val="28"/>
          <w:szCs w:val="28"/>
          <w:lang w:val="vi-VN"/>
        </w:rPr>
        <w:t>mô đun:</w:t>
      </w:r>
      <w:r>
        <w:rPr>
          <w:rFonts w:ascii="Times New Roman" w:hAnsi="Times New Roman"/>
          <w:bCs/>
          <w:sz w:val="28"/>
          <w:szCs w:val="28"/>
          <w:lang w:val="vi-VN"/>
        </w:rPr>
        <w:t xml:space="preserve"> </w:t>
      </w:r>
      <w:r>
        <w:rPr>
          <w:rFonts w:ascii="Times New Roman" w:hAnsi="Times New Roman"/>
          <w:bCs/>
          <w:sz w:val="28"/>
          <w:szCs w:val="28"/>
          <w:lang w:val="pl-PL"/>
        </w:rPr>
        <w:t xml:space="preserve">270 </w:t>
      </w:r>
      <w:r>
        <w:rPr>
          <w:rFonts w:ascii="Times New Roman" w:hAnsi="Times New Roman"/>
          <w:bCs/>
          <w:sz w:val="28"/>
          <w:szCs w:val="28"/>
          <w:lang w:val="vi-VN"/>
        </w:rPr>
        <w:t xml:space="preserve">giờ; (Lý thuyết: </w:t>
      </w:r>
      <w:r>
        <w:rPr>
          <w:rFonts w:ascii="Times New Roman" w:hAnsi="Times New Roman"/>
          <w:bCs/>
          <w:sz w:val="28"/>
          <w:szCs w:val="28"/>
          <w:lang w:val="en-GB"/>
        </w:rPr>
        <w:t xml:space="preserve">10 </w:t>
      </w:r>
      <w:r>
        <w:rPr>
          <w:rFonts w:ascii="Times New Roman" w:hAnsi="Times New Roman"/>
          <w:bCs/>
          <w:sz w:val="28"/>
          <w:szCs w:val="28"/>
          <w:lang w:val="vi-VN"/>
        </w:rPr>
        <w:t>giờ, Thực hành</w:t>
      </w:r>
      <w:r>
        <w:rPr>
          <w:rFonts w:ascii="Times New Roman" w:hAnsi="Times New Roman"/>
          <w:bCs/>
          <w:sz w:val="28"/>
          <w:szCs w:val="28"/>
          <w:lang w:val="pl-PL"/>
        </w:rPr>
        <w:t>, thí nghiệm, thảo luận, bài tập</w:t>
      </w:r>
      <w:r>
        <w:rPr>
          <w:rFonts w:ascii="Times New Roman" w:hAnsi="Times New Roman"/>
          <w:bCs/>
          <w:sz w:val="28"/>
          <w:szCs w:val="28"/>
          <w:lang w:val="vi-VN"/>
        </w:rPr>
        <w:t xml:space="preserve">: </w:t>
      </w:r>
      <w:r>
        <w:rPr>
          <w:rFonts w:ascii="Times New Roman" w:hAnsi="Times New Roman"/>
          <w:bCs/>
          <w:sz w:val="28"/>
          <w:szCs w:val="28"/>
          <w:lang w:val="pl-PL"/>
        </w:rPr>
        <w:t xml:space="preserve">245 </w:t>
      </w:r>
      <w:r>
        <w:rPr>
          <w:rFonts w:ascii="Times New Roman" w:hAnsi="Times New Roman"/>
          <w:bCs/>
          <w:sz w:val="28"/>
          <w:szCs w:val="28"/>
          <w:lang w:val="vi-VN"/>
        </w:rPr>
        <w:t>giờ</w:t>
      </w:r>
      <w:r>
        <w:rPr>
          <w:rFonts w:ascii="Times New Roman" w:hAnsi="Times New Roman"/>
          <w:bCs/>
          <w:sz w:val="28"/>
          <w:szCs w:val="28"/>
          <w:lang w:val="pl-PL"/>
        </w:rPr>
        <w:t>, Kiểm tra: 15 giờ</w:t>
      </w:r>
      <w:r>
        <w:rPr>
          <w:rFonts w:ascii="Times New Roman" w:hAnsi="Times New Roman"/>
          <w:bCs/>
          <w:sz w:val="28"/>
          <w:szCs w:val="28"/>
          <w:lang w:val="vi-VN"/>
        </w:rPr>
        <w:t>)</w:t>
      </w:r>
    </w:p>
    <w:p w14:paraId="5DBE5559">
      <w:pPr>
        <w:spacing w:after="60"/>
        <w:rPr>
          <w:rFonts w:ascii="Times New Roman" w:hAnsi="Times New Roman"/>
          <w:b/>
          <w:sz w:val="28"/>
          <w:szCs w:val="28"/>
          <w:lang w:val="vi-VN"/>
        </w:rPr>
      </w:pPr>
      <w:r>
        <w:rPr>
          <w:rFonts w:ascii="Times New Roman" w:hAnsi="Times New Roman"/>
          <w:b/>
          <w:sz w:val="28"/>
          <w:szCs w:val="28"/>
          <w:lang w:val="vi-VN"/>
        </w:rPr>
        <w:t>I. VỊ TRÍ, TÍNH CHẤT CỦA MÔ ĐUN</w:t>
      </w:r>
    </w:p>
    <w:p w14:paraId="69DD30B7">
      <w:pPr>
        <w:spacing w:after="60"/>
        <w:ind w:firstLine="720"/>
        <w:jc w:val="both"/>
        <w:rPr>
          <w:rFonts w:ascii="Times New Roman" w:hAnsi="Times New Roman"/>
          <w:sz w:val="28"/>
          <w:szCs w:val="28"/>
          <w:lang w:val="da-DK"/>
        </w:rPr>
      </w:pPr>
      <w:r>
        <w:rPr>
          <w:rFonts w:ascii="Times New Roman" w:hAnsi="Times New Roman"/>
          <w:sz w:val="28"/>
          <w:szCs w:val="28"/>
          <w:lang w:val="da-DK"/>
        </w:rPr>
        <w:t>- Vị trí: Trước khi học mô đun này phải hoàn thành tất cả các môn học, mô đun trong chương trình đào tạo.</w:t>
      </w:r>
    </w:p>
    <w:p w14:paraId="65A2C035">
      <w:pPr>
        <w:spacing w:after="60"/>
        <w:ind w:firstLine="720"/>
        <w:jc w:val="both"/>
        <w:rPr>
          <w:rFonts w:ascii="Times New Roman" w:hAnsi="Times New Roman"/>
          <w:sz w:val="28"/>
          <w:szCs w:val="28"/>
          <w:lang w:val="da-DK"/>
        </w:rPr>
      </w:pPr>
      <w:r>
        <w:rPr>
          <w:rFonts w:ascii="Times New Roman" w:hAnsi="Times New Roman"/>
          <w:sz w:val="28"/>
          <w:szCs w:val="28"/>
          <w:lang w:val="da-DK"/>
        </w:rPr>
        <w:t xml:space="preserve">- Tính chất: </w:t>
      </w:r>
      <w:r>
        <w:rPr>
          <w:rFonts w:ascii="Times New Roman" w:hAnsi="Times New Roman"/>
          <w:sz w:val="28"/>
          <w:szCs w:val="28"/>
          <w:lang w:val="pl-PL" w:eastAsia="ko-KR"/>
        </w:rPr>
        <w:t>Mô đun này là mô đun tự chọn.</w:t>
      </w:r>
    </w:p>
    <w:p w14:paraId="2FB4A864">
      <w:pPr>
        <w:pStyle w:val="57"/>
        <w:spacing w:after="60" w:line="276" w:lineRule="auto"/>
        <w:ind w:firstLine="0"/>
        <w:rPr>
          <w:rFonts w:ascii="Times New Roman" w:hAnsi="Times New Roman"/>
          <w:b/>
          <w:color w:val="auto"/>
          <w:sz w:val="28"/>
          <w:szCs w:val="28"/>
          <w:lang w:val="da-DK"/>
        </w:rPr>
      </w:pPr>
      <w:r>
        <w:rPr>
          <w:rFonts w:ascii="Times New Roman" w:hAnsi="Times New Roman"/>
          <w:b/>
          <w:color w:val="auto"/>
          <w:sz w:val="28"/>
          <w:szCs w:val="28"/>
          <w:lang w:val="da-DK"/>
        </w:rPr>
        <w:t>II. MỤC TIÊU MÔ ĐUN</w:t>
      </w:r>
    </w:p>
    <w:p w14:paraId="40ACD6D3">
      <w:pPr>
        <w:spacing w:after="60"/>
        <w:ind w:firstLine="605"/>
        <w:jc w:val="both"/>
        <w:rPr>
          <w:rFonts w:ascii="Times New Roman" w:hAnsi="Times New Roman"/>
          <w:sz w:val="28"/>
          <w:szCs w:val="28"/>
          <w:lang w:val="da-DK"/>
        </w:rPr>
      </w:pPr>
      <w:r>
        <w:rPr>
          <w:rFonts w:ascii="Times New Roman" w:hAnsi="Times New Roman"/>
          <w:sz w:val="28"/>
          <w:szCs w:val="28"/>
          <w:lang w:val="da-DK"/>
        </w:rPr>
        <w:t>- Tổng hợp các kiến thức lý thuyết, trải nghiệm kỹ năng thực hành.</w:t>
      </w:r>
    </w:p>
    <w:p w14:paraId="41BA35F8">
      <w:pPr>
        <w:tabs>
          <w:tab w:val="left" w:pos="1080"/>
        </w:tabs>
        <w:spacing w:after="60"/>
        <w:ind w:firstLine="605"/>
        <w:jc w:val="both"/>
        <w:rPr>
          <w:rFonts w:ascii="Times New Roman" w:hAnsi="Times New Roman"/>
          <w:sz w:val="28"/>
          <w:szCs w:val="28"/>
          <w:lang w:val="da-DK"/>
        </w:rPr>
      </w:pPr>
      <w:r>
        <w:rPr>
          <w:rFonts w:ascii="Times New Roman" w:hAnsi="Times New Roman"/>
          <w:sz w:val="28"/>
          <w:szCs w:val="28"/>
          <w:lang w:val="da-DK"/>
        </w:rPr>
        <w:t>-</w:t>
      </w:r>
      <w:r>
        <w:rPr>
          <w:rFonts w:ascii="Times New Roman" w:hAnsi="Times New Roman"/>
          <w:b/>
          <w:sz w:val="28"/>
          <w:szCs w:val="28"/>
          <w:lang w:val="da-DK"/>
        </w:rPr>
        <w:t xml:space="preserve"> </w:t>
      </w:r>
      <w:r>
        <w:rPr>
          <w:rFonts w:ascii="Times New Roman" w:hAnsi="Times New Roman"/>
          <w:sz w:val="28"/>
          <w:szCs w:val="28"/>
          <w:lang w:val="da-DK"/>
        </w:rPr>
        <w:t>Nâng cao kỹ năng nghề nghiệp, rèn luyện kỹ năng giải quyết công việc độc lập, kỹ năng làm việc nhóm.</w:t>
      </w:r>
    </w:p>
    <w:p w14:paraId="1FB5325A">
      <w:pPr>
        <w:tabs>
          <w:tab w:val="left" w:pos="1080"/>
        </w:tabs>
        <w:spacing w:after="60"/>
        <w:ind w:firstLine="605"/>
        <w:jc w:val="both"/>
        <w:rPr>
          <w:rFonts w:ascii="Times New Roman" w:hAnsi="Times New Roman"/>
          <w:sz w:val="28"/>
          <w:szCs w:val="28"/>
          <w:lang w:val="da-DK"/>
        </w:rPr>
      </w:pPr>
      <w:r>
        <w:rPr>
          <w:rFonts w:ascii="Times New Roman" w:hAnsi="Times New Roman"/>
          <w:sz w:val="28"/>
          <w:szCs w:val="28"/>
          <w:lang w:val="da-DK"/>
        </w:rPr>
        <w:t>- Vận dụng các kiến thức đã học vào thực tế, kỹ năng tự trau dồi bổ sung kiến thức nhằm giải quyết công việc kỹ thuật cụ thể, mở rộng mối quan hệ với các nghề liên quan.</w:t>
      </w:r>
    </w:p>
    <w:p w14:paraId="05597693">
      <w:pPr>
        <w:tabs>
          <w:tab w:val="left" w:pos="1080"/>
        </w:tabs>
        <w:spacing w:after="60"/>
        <w:ind w:firstLine="605"/>
        <w:jc w:val="both"/>
        <w:rPr>
          <w:rFonts w:ascii="Times New Roman" w:hAnsi="Times New Roman"/>
          <w:sz w:val="28"/>
          <w:szCs w:val="28"/>
          <w:lang w:val="da-DK"/>
        </w:rPr>
      </w:pPr>
      <w:r>
        <w:rPr>
          <w:rFonts w:ascii="Times New Roman" w:hAnsi="Times New Roman"/>
          <w:sz w:val="28"/>
          <w:szCs w:val="28"/>
          <w:lang w:val="da-DK"/>
        </w:rPr>
        <w:t>- Rèn luyện tính cẩn thận, tỉ mỉ, chính xác, tác phong công nghiệp trong lao động sản xuất.</w:t>
      </w:r>
    </w:p>
    <w:p w14:paraId="54268AA4">
      <w:pPr>
        <w:pStyle w:val="57"/>
        <w:spacing w:after="60" w:line="276" w:lineRule="auto"/>
        <w:ind w:firstLine="0"/>
        <w:rPr>
          <w:rFonts w:ascii="Times New Roman" w:hAnsi="Times New Roman"/>
          <w:b/>
          <w:color w:val="auto"/>
          <w:sz w:val="28"/>
          <w:szCs w:val="28"/>
          <w:lang w:val="da-DK"/>
        </w:rPr>
      </w:pPr>
      <w:r>
        <w:rPr>
          <w:rFonts w:ascii="Times New Roman" w:hAnsi="Times New Roman"/>
          <w:b/>
          <w:color w:val="auto"/>
          <w:sz w:val="28"/>
          <w:szCs w:val="28"/>
          <w:lang w:val="da-DK"/>
        </w:rPr>
        <w:t>III. NỘI DUNG MÔ ĐUN</w:t>
      </w:r>
    </w:p>
    <w:p w14:paraId="65A199FB">
      <w:pPr>
        <w:pStyle w:val="57"/>
        <w:spacing w:after="60" w:line="276" w:lineRule="auto"/>
        <w:ind w:firstLine="0"/>
        <w:rPr>
          <w:rFonts w:ascii="Times New Roman" w:hAnsi="Times New Roman"/>
          <w:i/>
          <w:iCs/>
          <w:color w:val="auto"/>
          <w:sz w:val="28"/>
          <w:szCs w:val="28"/>
          <w:lang w:val="da-DK"/>
        </w:rPr>
      </w:pPr>
      <w:r>
        <w:rPr>
          <w:rFonts w:ascii="Times New Roman" w:hAnsi="Times New Roman"/>
          <w:i/>
          <w:iCs/>
          <w:color w:val="auto"/>
          <w:sz w:val="28"/>
          <w:szCs w:val="28"/>
          <w:lang w:val="da-DK"/>
        </w:rPr>
        <w:t>1. Nội dung tổng quát và phân bổ thời gian :</w:t>
      </w:r>
    </w:p>
    <w:tbl>
      <w:tblPr>
        <w:tblStyle w:val="12"/>
        <w:tblW w:w="9082" w:type="dxa"/>
        <w:tblInd w:w="98" w:type="dxa"/>
        <w:tblLayout w:type="fixed"/>
        <w:tblCellMar>
          <w:top w:w="0" w:type="dxa"/>
          <w:left w:w="108" w:type="dxa"/>
          <w:bottom w:w="0" w:type="dxa"/>
          <w:right w:w="108" w:type="dxa"/>
        </w:tblCellMar>
      </w:tblPr>
      <w:tblGrid>
        <w:gridCol w:w="911"/>
        <w:gridCol w:w="3777"/>
        <w:gridCol w:w="851"/>
        <w:gridCol w:w="992"/>
        <w:gridCol w:w="1559"/>
        <w:gridCol w:w="992"/>
      </w:tblGrid>
      <w:tr w14:paraId="1F4D28E0">
        <w:tblPrEx>
          <w:tblCellMar>
            <w:top w:w="0" w:type="dxa"/>
            <w:left w:w="108" w:type="dxa"/>
            <w:bottom w:w="0" w:type="dxa"/>
            <w:right w:w="108" w:type="dxa"/>
          </w:tblCellMar>
        </w:tblPrEx>
        <w:trPr>
          <w:trHeight w:val="330" w:hRule="atLeast"/>
        </w:trPr>
        <w:tc>
          <w:tcPr>
            <w:tcW w:w="911" w:type="dxa"/>
            <w:vMerge w:val="restart"/>
            <w:tcBorders>
              <w:top w:val="single" w:color="auto" w:sz="8" w:space="0"/>
              <w:left w:val="single" w:color="auto" w:sz="8" w:space="0"/>
              <w:right w:val="single" w:color="auto" w:sz="8" w:space="0"/>
            </w:tcBorders>
            <w:vAlign w:val="center"/>
          </w:tcPr>
          <w:p w14:paraId="039D1B50">
            <w:pPr>
              <w:spacing w:after="60"/>
              <w:jc w:val="center"/>
              <w:rPr>
                <w:rFonts w:ascii="Times New Roman" w:hAnsi="Times New Roman"/>
                <w:b/>
                <w:bCs/>
                <w:sz w:val="28"/>
                <w:szCs w:val="28"/>
              </w:rPr>
            </w:pPr>
            <w:r>
              <w:rPr>
                <w:rFonts w:ascii="Times New Roman" w:hAnsi="Times New Roman"/>
                <w:b/>
                <w:bCs/>
                <w:sz w:val="28"/>
                <w:szCs w:val="28"/>
              </w:rPr>
              <w:t>Số</w:t>
            </w:r>
          </w:p>
          <w:p w14:paraId="3D2D7978">
            <w:pPr>
              <w:spacing w:after="60"/>
              <w:jc w:val="center"/>
              <w:rPr>
                <w:rFonts w:ascii="Times New Roman" w:hAnsi="Times New Roman"/>
                <w:b/>
                <w:bCs/>
                <w:sz w:val="28"/>
                <w:szCs w:val="28"/>
              </w:rPr>
            </w:pPr>
            <w:r>
              <w:rPr>
                <w:rFonts w:ascii="Times New Roman" w:hAnsi="Times New Roman"/>
                <w:b/>
                <w:bCs/>
                <w:sz w:val="28"/>
                <w:szCs w:val="28"/>
              </w:rPr>
              <w:t>TT</w:t>
            </w:r>
          </w:p>
        </w:tc>
        <w:tc>
          <w:tcPr>
            <w:tcW w:w="3777" w:type="dxa"/>
            <w:vMerge w:val="restart"/>
            <w:tcBorders>
              <w:top w:val="single" w:color="auto" w:sz="8" w:space="0"/>
              <w:left w:val="single" w:color="auto" w:sz="8" w:space="0"/>
              <w:bottom w:val="single" w:color="000000" w:sz="8" w:space="0"/>
              <w:right w:val="single" w:color="auto" w:sz="8" w:space="0"/>
            </w:tcBorders>
            <w:vAlign w:val="center"/>
          </w:tcPr>
          <w:p w14:paraId="1499CD48">
            <w:pPr>
              <w:spacing w:after="60"/>
              <w:jc w:val="center"/>
              <w:rPr>
                <w:rFonts w:ascii="Times New Roman" w:hAnsi="Times New Roman"/>
                <w:b/>
                <w:bCs/>
                <w:sz w:val="28"/>
                <w:szCs w:val="28"/>
              </w:rPr>
            </w:pPr>
            <w:r>
              <w:rPr>
                <w:rFonts w:ascii="Times New Roman" w:hAnsi="Times New Roman"/>
                <w:b/>
                <w:bCs/>
                <w:sz w:val="28"/>
                <w:szCs w:val="28"/>
              </w:rPr>
              <w:t>Tên các bài trong mô đun</w:t>
            </w:r>
          </w:p>
        </w:tc>
        <w:tc>
          <w:tcPr>
            <w:tcW w:w="4394" w:type="dxa"/>
            <w:gridSpan w:val="4"/>
            <w:tcBorders>
              <w:top w:val="single" w:color="auto" w:sz="8" w:space="0"/>
              <w:left w:val="nil"/>
              <w:bottom w:val="single" w:color="auto" w:sz="8" w:space="0"/>
              <w:right w:val="single" w:color="000000" w:sz="8" w:space="0"/>
            </w:tcBorders>
            <w:vAlign w:val="bottom"/>
          </w:tcPr>
          <w:p w14:paraId="6B651114">
            <w:pPr>
              <w:spacing w:after="60"/>
              <w:jc w:val="center"/>
              <w:rPr>
                <w:rFonts w:ascii="Times New Roman" w:hAnsi="Times New Roman"/>
                <w:b/>
                <w:bCs/>
                <w:sz w:val="28"/>
                <w:szCs w:val="28"/>
              </w:rPr>
            </w:pPr>
            <w:r>
              <w:rPr>
                <w:rFonts w:ascii="Times New Roman" w:hAnsi="Times New Roman"/>
                <w:b/>
                <w:bCs/>
                <w:sz w:val="28"/>
                <w:szCs w:val="28"/>
              </w:rPr>
              <w:t xml:space="preserve">Thời gian </w:t>
            </w:r>
          </w:p>
        </w:tc>
      </w:tr>
      <w:tr w14:paraId="2563DDD6">
        <w:tblPrEx>
          <w:tblCellMar>
            <w:top w:w="0" w:type="dxa"/>
            <w:left w:w="108" w:type="dxa"/>
            <w:bottom w:w="0" w:type="dxa"/>
            <w:right w:w="108" w:type="dxa"/>
          </w:tblCellMar>
        </w:tblPrEx>
        <w:trPr>
          <w:trHeight w:val="645" w:hRule="atLeast"/>
        </w:trPr>
        <w:tc>
          <w:tcPr>
            <w:tcW w:w="911" w:type="dxa"/>
            <w:vMerge w:val="continue"/>
            <w:tcBorders>
              <w:left w:val="single" w:color="auto" w:sz="8" w:space="0"/>
              <w:bottom w:val="single" w:color="auto" w:sz="4" w:space="0"/>
              <w:right w:val="single" w:color="auto" w:sz="8" w:space="0"/>
            </w:tcBorders>
            <w:vAlign w:val="center"/>
          </w:tcPr>
          <w:p w14:paraId="6E25CF8C">
            <w:pPr>
              <w:spacing w:after="60"/>
              <w:rPr>
                <w:rFonts w:ascii="Times New Roman" w:hAnsi="Times New Roman"/>
                <w:b/>
                <w:bCs/>
                <w:sz w:val="28"/>
                <w:szCs w:val="28"/>
              </w:rPr>
            </w:pPr>
          </w:p>
        </w:tc>
        <w:tc>
          <w:tcPr>
            <w:tcW w:w="3777" w:type="dxa"/>
            <w:vMerge w:val="continue"/>
            <w:tcBorders>
              <w:top w:val="single" w:color="auto" w:sz="8" w:space="0"/>
              <w:left w:val="single" w:color="auto" w:sz="8" w:space="0"/>
              <w:bottom w:val="single" w:color="auto" w:sz="4" w:space="0"/>
              <w:right w:val="single" w:color="auto" w:sz="8" w:space="0"/>
            </w:tcBorders>
            <w:vAlign w:val="center"/>
          </w:tcPr>
          <w:p w14:paraId="3B981436">
            <w:pPr>
              <w:spacing w:after="60"/>
              <w:rPr>
                <w:rFonts w:ascii="Times New Roman" w:hAnsi="Times New Roman"/>
                <w:b/>
                <w:bCs/>
                <w:sz w:val="28"/>
                <w:szCs w:val="28"/>
              </w:rPr>
            </w:pPr>
          </w:p>
        </w:tc>
        <w:tc>
          <w:tcPr>
            <w:tcW w:w="851" w:type="dxa"/>
            <w:tcBorders>
              <w:top w:val="nil"/>
              <w:left w:val="nil"/>
              <w:bottom w:val="single" w:color="auto" w:sz="4" w:space="0"/>
              <w:right w:val="single" w:color="auto" w:sz="8" w:space="0"/>
            </w:tcBorders>
            <w:vAlign w:val="center"/>
          </w:tcPr>
          <w:p w14:paraId="544C3A40">
            <w:pPr>
              <w:spacing w:after="60"/>
              <w:jc w:val="center"/>
              <w:rPr>
                <w:rFonts w:ascii="Times New Roman" w:hAnsi="Times New Roman"/>
                <w:b/>
                <w:bCs/>
                <w:sz w:val="28"/>
                <w:szCs w:val="28"/>
              </w:rPr>
            </w:pPr>
            <w:r>
              <w:rPr>
                <w:rFonts w:ascii="Times New Roman" w:hAnsi="Times New Roman"/>
                <w:b/>
                <w:bCs/>
                <w:sz w:val="28"/>
                <w:szCs w:val="28"/>
              </w:rPr>
              <w:t>Tổng số</w:t>
            </w:r>
          </w:p>
        </w:tc>
        <w:tc>
          <w:tcPr>
            <w:tcW w:w="992" w:type="dxa"/>
            <w:tcBorders>
              <w:top w:val="nil"/>
              <w:left w:val="nil"/>
              <w:bottom w:val="single" w:color="auto" w:sz="4" w:space="0"/>
              <w:right w:val="single" w:color="auto" w:sz="8" w:space="0"/>
            </w:tcBorders>
            <w:vAlign w:val="center"/>
          </w:tcPr>
          <w:p w14:paraId="0B6392E7">
            <w:pPr>
              <w:spacing w:after="60"/>
              <w:jc w:val="center"/>
              <w:rPr>
                <w:rFonts w:ascii="Times New Roman" w:hAnsi="Times New Roman"/>
                <w:b/>
                <w:bCs/>
                <w:sz w:val="28"/>
                <w:szCs w:val="28"/>
              </w:rPr>
            </w:pPr>
            <w:r>
              <w:rPr>
                <w:rFonts w:ascii="Times New Roman" w:hAnsi="Times New Roman"/>
                <w:b/>
                <w:bCs/>
                <w:sz w:val="28"/>
                <w:szCs w:val="28"/>
              </w:rPr>
              <w:t>Lý thuyết</w:t>
            </w:r>
          </w:p>
        </w:tc>
        <w:tc>
          <w:tcPr>
            <w:tcW w:w="1559" w:type="dxa"/>
            <w:tcBorders>
              <w:top w:val="nil"/>
              <w:left w:val="nil"/>
              <w:bottom w:val="single" w:color="auto" w:sz="4" w:space="0"/>
              <w:right w:val="single" w:color="auto" w:sz="8" w:space="0"/>
            </w:tcBorders>
            <w:vAlign w:val="center"/>
          </w:tcPr>
          <w:p w14:paraId="06075FBE">
            <w:pPr>
              <w:spacing w:after="60"/>
              <w:jc w:val="center"/>
              <w:rPr>
                <w:rFonts w:ascii="Times New Roman" w:hAnsi="Times New Roman"/>
                <w:b/>
                <w:bCs/>
                <w:sz w:val="28"/>
                <w:szCs w:val="28"/>
              </w:rPr>
            </w:pPr>
            <w:r>
              <w:rPr>
                <w:rFonts w:ascii="Times New Roman" w:hAnsi="Times New Roman"/>
                <w:b/>
                <w:iCs/>
                <w:sz w:val="28"/>
                <w:szCs w:val="28"/>
              </w:rPr>
              <w:t>Thực hành, thí nghiệm, thảo luận, bài tập</w:t>
            </w:r>
          </w:p>
        </w:tc>
        <w:tc>
          <w:tcPr>
            <w:tcW w:w="992" w:type="dxa"/>
            <w:tcBorders>
              <w:top w:val="nil"/>
              <w:left w:val="nil"/>
              <w:bottom w:val="single" w:color="auto" w:sz="4" w:space="0"/>
              <w:right w:val="single" w:color="auto" w:sz="8" w:space="0"/>
            </w:tcBorders>
            <w:vAlign w:val="center"/>
          </w:tcPr>
          <w:p w14:paraId="63F0BBDC">
            <w:pPr>
              <w:spacing w:after="60"/>
              <w:jc w:val="center"/>
              <w:rPr>
                <w:rFonts w:ascii="Times New Roman" w:hAnsi="Times New Roman"/>
                <w:b/>
                <w:bCs/>
                <w:sz w:val="28"/>
                <w:szCs w:val="28"/>
              </w:rPr>
            </w:pPr>
            <w:r>
              <w:rPr>
                <w:rFonts w:ascii="Times New Roman" w:hAnsi="Times New Roman"/>
                <w:b/>
                <w:bCs/>
                <w:sz w:val="28"/>
                <w:szCs w:val="28"/>
              </w:rPr>
              <w:t>Kiểm tra</w:t>
            </w:r>
          </w:p>
        </w:tc>
      </w:tr>
      <w:tr w14:paraId="08616ED2">
        <w:tblPrEx>
          <w:tblCellMar>
            <w:top w:w="0" w:type="dxa"/>
            <w:left w:w="108" w:type="dxa"/>
            <w:bottom w:w="0" w:type="dxa"/>
            <w:right w:w="108" w:type="dxa"/>
          </w:tblCellMar>
        </w:tblPrEx>
        <w:trPr>
          <w:trHeight w:val="705" w:hRule="atLeast"/>
        </w:trPr>
        <w:tc>
          <w:tcPr>
            <w:tcW w:w="911" w:type="dxa"/>
            <w:tcBorders>
              <w:top w:val="single" w:color="auto" w:sz="4" w:space="0"/>
              <w:left w:val="single" w:color="auto" w:sz="4" w:space="0"/>
              <w:bottom w:val="single" w:color="auto" w:sz="4" w:space="0"/>
              <w:right w:val="single" w:color="auto" w:sz="4" w:space="0"/>
            </w:tcBorders>
          </w:tcPr>
          <w:p w14:paraId="03421856">
            <w:pPr>
              <w:spacing w:after="60"/>
              <w:jc w:val="center"/>
              <w:rPr>
                <w:rFonts w:ascii="Times New Roman" w:hAnsi="Times New Roman"/>
                <w:sz w:val="28"/>
                <w:szCs w:val="28"/>
              </w:rPr>
            </w:pPr>
            <w:r>
              <w:rPr>
                <w:rFonts w:ascii="Times New Roman" w:hAnsi="Times New Roman"/>
                <w:sz w:val="28"/>
                <w:szCs w:val="28"/>
              </w:rPr>
              <w:t>1</w:t>
            </w:r>
          </w:p>
        </w:tc>
        <w:tc>
          <w:tcPr>
            <w:tcW w:w="3777" w:type="dxa"/>
            <w:tcBorders>
              <w:top w:val="single" w:color="auto" w:sz="4" w:space="0"/>
              <w:left w:val="single" w:color="auto" w:sz="4" w:space="0"/>
              <w:bottom w:val="single" w:color="auto" w:sz="4" w:space="0"/>
              <w:right w:val="single" w:color="auto" w:sz="4" w:space="0"/>
            </w:tcBorders>
          </w:tcPr>
          <w:p w14:paraId="19AC5A8F">
            <w:pPr>
              <w:spacing w:after="60"/>
              <w:jc w:val="both"/>
              <w:rPr>
                <w:rFonts w:ascii="Times New Roman" w:hAnsi="Times New Roman"/>
                <w:sz w:val="28"/>
                <w:szCs w:val="28"/>
              </w:rPr>
            </w:pPr>
            <w:r>
              <w:rPr>
                <w:rFonts w:ascii="Times New Roman" w:hAnsi="Times New Roman"/>
                <w:sz w:val="28"/>
                <w:szCs w:val="28"/>
              </w:rPr>
              <w:t>Bài mở đầu: Phổ biến nội quy, quy định của nhà trường đối với sinh viên đi thực tập tại doanh nghiệp</w:t>
            </w:r>
          </w:p>
        </w:tc>
        <w:tc>
          <w:tcPr>
            <w:tcW w:w="851" w:type="dxa"/>
            <w:tcBorders>
              <w:top w:val="single" w:color="auto" w:sz="4" w:space="0"/>
              <w:left w:val="single" w:color="auto" w:sz="4" w:space="0"/>
              <w:bottom w:val="single" w:color="auto" w:sz="4" w:space="0"/>
              <w:right w:val="single" w:color="auto" w:sz="4" w:space="0"/>
            </w:tcBorders>
          </w:tcPr>
          <w:p w14:paraId="041AE617">
            <w:pPr>
              <w:spacing w:after="60"/>
              <w:jc w:val="center"/>
              <w:rPr>
                <w:rFonts w:ascii="Times New Roman" w:hAnsi="Times New Roman"/>
                <w:sz w:val="28"/>
                <w:szCs w:val="28"/>
              </w:rPr>
            </w:pPr>
            <w:r>
              <w:rPr>
                <w:rFonts w:ascii="Times New Roman" w:hAnsi="Times New Roman"/>
                <w:sz w:val="28"/>
                <w:szCs w:val="28"/>
              </w:rPr>
              <w:t>5</w:t>
            </w:r>
          </w:p>
        </w:tc>
        <w:tc>
          <w:tcPr>
            <w:tcW w:w="992" w:type="dxa"/>
            <w:tcBorders>
              <w:top w:val="single" w:color="auto" w:sz="4" w:space="0"/>
              <w:left w:val="single" w:color="auto" w:sz="4" w:space="0"/>
              <w:bottom w:val="single" w:color="auto" w:sz="4" w:space="0"/>
              <w:right w:val="single" w:color="auto" w:sz="4" w:space="0"/>
            </w:tcBorders>
          </w:tcPr>
          <w:p w14:paraId="16F9A513">
            <w:pPr>
              <w:spacing w:after="60"/>
              <w:jc w:val="center"/>
              <w:rPr>
                <w:rFonts w:ascii="Times New Roman" w:hAnsi="Times New Roman"/>
                <w:sz w:val="28"/>
                <w:szCs w:val="28"/>
              </w:rPr>
            </w:pPr>
            <w:r>
              <w:rPr>
                <w:rFonts w:ascii="Times New Roman" w:hAnsi="Times New Roman"/>
                <w:sz w:val="28"/>
                <w:szCs w:val="28"/>
              </w:rPr>
              <w:t>5</w:t>
            </w:r>
          </w:p>
        </w:tc>
        <w:tc>
          <w:tcPr>
            <w:tcW w:w="1559" w:type="dxa"/>
            <w:tcBorders>
              <w:top w:val="single" w:color="auto" w:sz="4" w:space="0"/>
              <w:left w:val="single" w:color="auto" w:sz="4" w:space="0"/>
              <w:bottom w:val="single" w:color="auto" w:sz="4" w:space="0"/>
              <w:right w:val="single" w:color="auto" w:sz="4" w:space="0"/>
            </w:tcBorders>
          </w:tcPr>
          <w:p w14:paraId="023E7D88">
            <w:pPr>
              <w:spacing w:after="60"/>
              <w:jc w:val="center"/>
              <w:rPr>
                <w:rFonts w:ascii="Times New Roman" w:hAnsi="Times New Roman"/>
                <w:sz w:val="28"/>
                <w:szCs w:val="28"/>
              </w:rPr>
            </w:pPr>
          </w:p>
        </w:tc>
        <w:tc>
          <w:tcPr>
            <w:tcW w:w="992" w:type="dxa"/>
            <w:tcBorders>
              <w:top w:val="single" w:color="auto" w:sz="4" w:space="0"/>
              <w:left w:val="single" w:color="auto" w:sz="4" w:space="0"/>
              <w:bottom w:val="single" w:color="auto" w:sz="4" w:space="0"/>
              <w:right w:val="single" w:color="auto" w:sz="4" w:space="0"/>
            </w:tcBorders>
          </w:tcPr>
          <w:p w14:paraId="326283A7">
            <w:pPr>
              <w:spacing w:after="60"/>
              <w:jc w:val="center"/>
              <w:rPr>
                <w:rFonts w:ascii="Times New Roman" w:hAnsi="Times New Roman"/>
                <w:sz w:val="28"/>
                <w:szCs w:val="28"/>
              </w:rPr>
            </w:pPr>
            <w:r>
              <w:rPr>
                <w:rFonts w:ascii="Times New Roman" w:hAnsi="Times New Roman"/>
                <w:sz w:val="28"/>
                <w:szCs w:val="28"/>
              </w:rPr>
              <w:t> </w:t>
            </w:r>
          </w:p>
        </w:tc>
      </w:tr>
      <w:tr w14:paraId="24250131">
        <w:tblPrEx>
          <w:tblCellMar>
            <w:top w:w="0" w:type="dxa"/>
            <w:left w:w="108" w:type="dxa"/>
            <w:bottom w:w="0" w:type="dxa"/>
            <w:right w:w="108" w:type="dxa"/>
          </w:tblCellMar>
        </w:tblPrEx>
        <w:trPr>
          <w:trHeight w:val="720" w:hRule="atLeast"/>
        </w:trPr>
        <w:tc>
          <w:tcPr>
            <w:tcW w:w="911" w:type="dxa"/>
            <w:tcBorders>
              <w:top w:val="single" w:color="auto" w:sz="4" w:space="0"/>
              <w:left w:val="single" w:color="auto" w:sz="4" w:space="0"/>
              <w:bottom w:val="single" w:color="auto" w:sz="4" w:space="0"/>
              <w:right w:val="single" w:color="auto" w:sz="4" w:space="0"/>
            </w:tcBorders>
          </w:tcPr>
          <w:p w14:paraId="1CE52DE8">
            <w:pPr>
              <w:spacing w:after="60"/>
              <w:jc w:val="center"/>
              <w:rPr>
                <w:rFonts w:ascii="Times New Roman" w:hAnsi="Times New Roman"/>
                <w:sz w:val="28"/>
                <w:szCs w:val="28"/>
              </w:rPr>
            </w:pPr>
            <w:r>
              <w:rPr>
                <w:rFonts w:ascii="Times New Roman" w:hAnsi="Times New Roman"/>
                <w:sz w:val="28"/>
                <w:szCs w:val="28"/>
              </w:rPr>
              <w:t>2</w:t>
            </w:r>
          </w:p>
        </w:tc>
        <w:tc>
          <w:tcPr>
            <w:tcW w:w="3777" w:type="dxa"/>
            <w:tcBorders>
              <w:top w:val="single" w:color="auto" w:sz="4" w:space="0"/>
              <w:left w:val="single" w:color="auto" w:sz="4" w:space="0"/>
              <w:bottom w:val="single" w:color="auto" w:sz="4" w:space="0"/>
              <w:right w:val="single" w:color="auto" w:sz="4" w:space="0"/>
            </w:tcBorders>
          </w:tcPr>
          <w:p w14:paraId="1F1ED8ED">
            <w:pPr>
              <w:spacing w:after="60"/>
              <w:jc w:val="both"/>
              <w:rPr>
                <w:rFonts w:ascii="Times New Roman" w:hAnsi="Times New Roman"/>
                <w:sz w:val="28"/>
                <w:szCs w:val="28"/>
              </w:rPr>
            </w:pPr>
            <w:r>
              <w:rPr>
                <w:rFonts w:ascii="Times New Roman" w:hAnsi="Times New Roman"/>
                <w:sz w:val="28"/>
                <w:szCs w:val="28"/>
              </w:rPr>
              <w:t>Nội dung 1: Thực hiện các biện pháp an toàn và vệ sinh lao động</w:t>
            </w:r>
          </w:p>
        </w:tc>
        <w:tc>
          <w:tcPr>
            <w:tcW w:w="851" w:type="dxa"/>
            <w:tcBorders>
              <w:top w:val="single" w:color="auto" w:sz="4" w:space="0"/>
              <w:left w:val="single" w:color="auto" w:sz="4" w:space="0"/>
              <w:bottom w:val="single" w:color="auto" w:sz="4" w:space="0"/>
              <w:right w:val="single" w:color="auto" w:sz="4" w:space="0"/>
            </w:tcBorders>
          </w:tcPr>
          <w:p w14:paraId="7D74C60C">
            <w:pPr>
              <w:spacing w:after="60"/>
              <w:jc w:val="center"/>
              <w:rPr>
                <w:rFonts w:ascii="Times New Roman" w:hAnsi="Times New Roman"/>
                <w:sz w:val="28"/>
                <w:szCs w:val="28"/>
              </w:rPr>
            </w:pPr>
            <w:r>
              <w:rPr>
                <w:rFonts w:ascii="Times New Roman" w:hAnsi="Times New Roman"/>
                <w:sz w:val="28"/>
                <w:szCs w:val="28"/>
              </w:rPr>
              <w:t>10</w:t>
            </w:r>
          </w:p>
        </w:tc>
        <w:tc>
          <w:tcPr>
            <w:tcW w:w="992" w:type="dxa"/>
            <w:tcBorders>
              <w:top w:val="single" w:color="auto" w:sz="4" w:space="0"/>
              <w:left w:val="single" w:color="auto" w:sz="4" w:space="0"/>
              <w:bottom w:val="single" w:color="auto" w:sz="4" w:space="0"/>
              <w:right w:val="single" w:color="auto" w:sz="4" w:space="0"/>
            </w:tcBorders>
          </w:tcPr>
          <w:p w14:paraId="03DEC548">
            <w:pPr>
              <w:spacing w:after="60"/>
              <w:jc w:val="center"/>
              <w:rPr>
                <w:rFonts w:ascii="Times New Roman" w:hAnsi="Times New Roman"/>
                <w:sz w:val="28"/>
                <w:szCs w:val="28"/>
              </w:rPr>
            </w:pPr>
            <w:r>
              <w:rPr>
                <w:rFonts w:ascii="Times New Roman" w:hAnsi="Times New Roman"/>
                <w:sz w:val="28"/>
                <w:szCs w:val="28"/>
              </w:rPr>
              <w:t> 3</w:t>
            </w:r>
          </w:p>
        </w:tc>
        <w:tc>
          <w:tcPr>
            <w:tcW w:w="1559" w:type="dxa"/>
            <w:tcBorders>
              <w:top w:val="single" w:color="auto" w:sz="4" w:space="0"/>
              <w:left w:val="single" w:color="auto" w:sz="4" w:space="0"/>
              <w:bottom w:val="single" w:color="auto" w:sz="4" w:space="0"/>
              <w:right w:val="single" w:color="auto" w:sz="4" w:space="0"/>
            </w:tcBorders>
          </w:tcPr>
          <w:p w14:paraId="144305A5">
            <w:pPr>
              <w:spacing w:after="60"/>
              <w:jc w:val="center"/>
              <w:rPr>
                <w:rFonts w:ascii="Times New Roman" w:hAnsi="Times New Roman"/>
                <w:sz w:val="28"/>
                <w:szCs w:val="28"/>
              </w:rPr>
            </w:pPr>
            <w:r>
              <w:rPr>
                <w:rFonts w:ascii="Times New Roman" w:hAnsi="Times New Roman"/>
                <w:sz w:val="28"/>
                <w:szCs w:val="28"/>
              </w:rPr>
              <w:t>7</w:t>
            </w:r>
          </w:p>
        </w:tc>
        <w:tc>
          <w:tcPr>
            <w:tcW w:w="992" w:type="dxa"/>
            <w:tcBorders>
              <w:top w:val="single" w:color="auto" w:sz="4" w:space="0"/>
              <w:left w:val="single" w:color="auto" w:sz="4" w:space="0"/>
              <w:bottom w:val="single" w:color="auto" w:sz="4" w:space="0"/>
              <w:right w:val="single" w:color="auto" w:sz="4" w:space="0"/>
            </w:tcBorders>
          </w:tcPr>
          <w:p w14:paraId="6A3C3E0A">
            <w:pPr>
              <w:spacing w:after="60"/>
              <w:jc w:val="center"/>
              <w:rPr>
                <w:rFonts w:ascii="Times New Roman" w:hAnsi="Times New Roman"/>
                <w:sz w:val="28"/>
                <w:szCs w:val="28"/>
              </w:rPr>
            </w:pPr>
            <w:r>
              <w:rPr>
                <w:rFonts w:ascii="Times New Roman" w:hAnsi="Times New Roman"/>
                <w:sz w:val="28"/>
                <w:szCs w:val="28"/>
              </w:rPr>
              <w:t> </w:t>
            </w:r>
          </w:p>
        </w:tc>
      </w:tr>
      <w:tr w14:paraId="446D4906">
        <w:tblPrEx>
          <w:tblCellMar>
            <w:top w:w="0" w:type="dxa"/>
            <w:left w:w="108" w:type="dxa"/>
            <w:bottom w:w="0" w:type="dxa"/>
            <w:right w:w="108" w:type="dxa"/>
          </w:tblCellMar>
        </w:tblPrEx>
        <w:trPr>
          <w:trHeight w:val="660" w:hRule="atLeast"/>
        </w:trPr>
        <w:tc>
          <w:tcPr>
            <w:tcW w:w="911" w:type="dxa"/>
            <w:tcBorders>
              <w:top w:val="single" w:color="auto" w:sz="4" w:space="0"/>
              <w:left w:val="single" w:color="auto" w:sz="4" w:space="0"/>
              <w:bottom w:val="single" w:color="auto" w:sz="4" w:space="0"/>
              <w:right w:val="single" w:color="auto" w:sz="4" w:space="0"/>
            </w:tcBorders>
          </w:tcPr>
          <w:p w14:paraId="3AAB7C6F">
            <w:pPr>
              <w:spacing w:after="60"/>
              <w:jc w:val="center"/>
              <w:rPr>
                <w:rFonts w:ascii="Times New Roman" w:hAnsi="Times New Roman"/>
                <w:sz w:val="28"/>
                <w:szCs w:val="28"/>
              </w:rPr>
            </w:pPr>
            <w:r>
              <w:rPr>
                <w:rFonts w:ascii="Times New Roman" w:hAnsi="Times New Roman"/>
                <w:sz w:val="28"/>
                <w:szCs w:val="28"/>
              </w:rPr>
              <w:t>3</w:t>
            </w:r>
          </w:p>
        </w:tc>
        <w:tc>
          <w:tcPr>
            <w:tcW w:w="3777" w:type="dxa"/>
            <w:tcBorders>
              <w:top w:val="single" w:color="auto" w:sz="4" w:space="0"/>
              <w:left w:val="single" w:color="auto" w:sz="4" w:space="0"/>
              <w:bottom w:val="single" w:color="auto" w:sz="4" w:space="0"/>
              <w:right w:val="single" w:color="auto" w:sz="4" w:space="0"/>
            </w:tcBorders>
          </w:tcPr>
          <w:p w14:paraId="5FD17AAD">
            <w:pPr>
              <w:spacing w:after="60"/>
              <w:jc w:val="both"/>
              <w:rPr>
                <w:rFonts w:ascii="Times New Roman" w:hAnsi="Times New Roman"/>
                <w:sz w:val="28"/>
                <w:szCs w:val="28"/>
              </w:rPr>
            </w:pPr>
            <w:r>
              <w:rPr>
                <w:rFonts w:ascii="Times New Roman" w:hAnsi="Times New Roman"/>
                <w:sz w:val="28"/>
                <w:szCs w:val="28"/>
              </w:rPr>
              <w:t>Nội dung 2: Thực tập tại doanh nghiệp</w:t>
            </w:r>
          </w:p>
        </w:tc>
        <w:tc>
          <w:tcPr>
            <w:tcW w:w="851" w:type="dxa"/>
            <w:tcBorders>
              <w:top w:val="single" w:color="auto" w:sz="4" w:space="0"/>
              <w:left w:val="single" w:color="auto" w:sz="4" w:space="0"/>
              <w:bottom w:val="single" w:color="auto" w:sz="4" w:space="0"/>
              <w:right w:val="single" w:color="auto" w:sz="4" w:space="0"/>
            </w:tcBorders>
          </w:tcPr>
          <w:p w14:paraId="025C1C36">
            <w:pPr>
              <w:spacing w:after="60"/>
              <w:jc w:val="center"/>
              <w:rPr>
                <w:rFonts w:ascii="Times New Roman" w:hAnsi="Times New Roman"/>
                <w:sz w:val="28"/>
                <w:szCs w:val="28"/>
              </w:rPr>
            </w:pPr>
            <w:r>
              <w:rPr>
                <w:rFonts w:ascii="Times New Roman" w:hAnsi="Times New Roman"/>
                <w:sz w:val="28"/>
                <w:szCs w:val="28"/>
              </w:rPr>
              <w:t>235</w:t>
            </w:r>
          </w:p>
        </w:tc>
        <w:tc>
          <w:tcPr>
            <w:tcW w:w="992" w:type="dxa"/>
            <w:tcBorders>
              <w:top w:val="single" w:color="auto" w:sz="4" w:space="0"/>
              <w:left w:val="single" w:color="auto" w:sz="4" w:space="0"/>
              <w:bottom w:val="single" w:color="auto" w:sz="4" w:space="0"/>
              <w:right w:val="single" w:color="auto" w:sz="4" w:space="0"/>
            </w:tcBorders>
          </w:tcPr>
          <w:p w14:paraId="22B30388">
            <w:pPr>
              <w:spacing w:after="60"/>
              <w:jc w:val="center"/>
              <w:rPr>
                <w:rFonts w:ascii="Times New Roman" w:hAnsi="Times New Roman"/>
                <w:sz w:val="28"/>
                <w:szCs w:val="28"/>
              </w:rPr>
            </w:pPr>
            <w:r>
              <w:rPr>
                <w:rFonts w:ascii="Times New Roman" w:hAnsi="Times New Roman"/>
                <w:sz w:val="28"/>
                <w:szCs w:val="28"/>
              </w:rPr>
              <w:t> </w:t>
            </w:r>
          </w:p>
        </w:tc>
        <w:tc>
          <w:tcPr>
            <w:tcW w:w="1559" w:type="dxa"/>
            <w:tcBorders>
              <w:top w:val="single" w:color="auto" w:sz="4" w:space="0"/>
              <w:left w:val="single" w:color="auto" w:sz="4" w:space="0"/>
              <w:bottom w:val="single" w:color="auto" w:sz="4" w:space="0"/>
              <w:right w:val="single" w:color="auto" w:sz="4" w:space="0"/>
            </w:tcBorders>
          </w:tcPr>
          <w:p w14:paraId="489B4FED">
            <w:pPr>
              <w:spacing w:after="60"/>
              <w:jc w:val="center"/>
              <w:rPr>
                <w:rFonts w:ascii="Times New Roman" w:hAnsi="Times New Roman"/>
                <w:sz w:val="28"/>
                <w:szCs w:val="28"/>
              </w:rPr>
            </w:pPr>
            <w:r>
              <w:rPr>
                <w:rFonts w:ascii="Times New Roman" w:hAnsi="Times New Roman"/>
                <w:sz w:val="28"/>
                <w:szCs w:val="28"/>
              </w:rPr>
              <w:t>225</w:t>
            </w:r>
          </w:p>
        </w:tc>
        <w:tc>
          <w:tcPr>
            <w:tcW w:w="992" w:type="dxa"/>
            <w:tcBorders>
              <w:top w:val="single" w:color="auto" w:sz="4" w:space="0"/>
              <w:left w:val="single" w:color="auto" w:sz="4" w:space="0"/>
              <w:bottom w:val="single" w:color="auto" w:sz="4" w:space="0"/>
              <w:right w:val="single" w:color="auto" w:sz="4" w:space="0"/>
            </w:tcBorders>
          </w:tcPr>
          <w:p w14:paraId="09560793">
            <w:pPr>
              <w:spacing w:after="60"/>
              <w:jc w:val="center"/>
              <w:rPr>
                <w:rFonts w:ascii="Times New Roman" w:hAnsi="Times New Roman"/>
                <w:sz w:val="28"/>
                <w:szCs w:val="28"/>
              </w:rPr>
            </w:pPr>
            <w:r>
              <w:rPr>
                <w:rFonts w:ascii="Times New Roman" w:hAnsi="Times New Roman"/>
                <w:sz w:val="28"/>
                <w:szCs w:val="28"/>
              </w:rPr>
              <w:t>10</w:t>
            </w:r>
          </w:p>
        </w:tc>
      </w:tr>
      <w:tr w14:paraId="7989B6B4">
        <w:tblPrEx>
          <w:tblCellMar>
            <w:top w:w="0" w:type="dxa"/>
            <w:left w:w="108" w:type="dxa"/>
            <w:bottom w:w="0" w:type="dxa"/>
            <w:right w:w="108" w:type="dxa"/>
          </w:tblCellMar>
        </w:tblPrEx>
        <w:trPr>
          <w:trHeight w:val="705" w:hRule="atLeast"/>
        </w:trPr>
        <w:tc>
          <w:tcPr>
            <w:tcW w:w="911" w:type="dxa"/>
            <w:tcBorders>
              <w:top w:val="single" w:color="auto" w:sz="4" w:space="0"/>
              <w:left w:val="single" w:color="auto" w:sz="8" w:space="0"/>
              <w:bottom w:val="single" w:color="auto" w:sz="8" w:space="0"/>
              <w:right w:val="single" w:color="auto" w:sz="8" w:space="0"/>
            </w:tcBorders>
          </w:tcPr>
          <w:p w14:paraId="2F9754FB">
            <w:pPr>
              <w:spacing w:after="60"/>
              <w:jc w:val="center"/>
              <w:rPr>
                <w:rFonts w:ascii="Times New Roman" w:hAnsi="Times New Roman"/>
                <w:sz w:val="28"/>
                <w:szCs w:val="28"/>
              </w:rPr>
            </w:pPr>
            <w:r>
              <w:rPr>
                <w:rFonts w:ascii="Times New Roman" w:hAnsi="Times New Roman"/>
                <w:sz w:val="28"/>
                <w:szCs w:val="28"/>
              </w:rPr>
              <w:t>4</w:t>
            </w:r>
          </w:p>
        </w:tc>
        <w:tc>
          <w:tcPr>
            <w:tcW w:w="3777" w:type="dxa"/>
            <w:tcBorders>
              <w:top w:val="single" w:color="auto" w:sz="4" w:space="0"/>
              <w:left w:val="nil"/>
              <w:bottom w:val="single" w:color="auto" w:sz="8" w:space="0"/>
              <w:right w:val="single" w:color="auto" w:sz="8" w:space="0"/>
            </w:tcBorders>
          </w:tcPr>
          <w:p w14:paraId="5BA3E6F1">
            <w:pPr>
              <w:spacing w:after="60"/>
              <w:jc w:val="both"/>
              <w:rPr>
                <w:rFonts w:ascii="Times New Roman" w:hAnsi="Times New Roman"/>
                <w:sz w:val="28"/>
                <w:szCs w:val="28"/>
              </w:rPr>
            </w:pPr>
            <w:r>
              <w:rPr>
                <w:rFonts w:ascii="Times New Roman" w:hAnsi="Times New Roman"/>
                <w:sz w:val="28"/>
                <w:szCs w:val="28"/>
              </w:rPr>
              <w:t>Nội dung 3: Báo cáo kết quả thực tập</w:t>
            </w:r>
          </w:p>
        </w:tc>
        <w:tc>
          <w:tcPr>
            <w:tcW w:w="851" w:type="dxa"/>
            <w:tcBorders>
              <w:top w:val="single" w:color="auto" w:sz="4" w:space="0"/>
              <w:left w:val="nil"/>
              <w:bottom w:val="single" w:color="auto" w:sz="8" w:space="0"/>
              <w:right w:val="single" w:color="auto" w:sz="8" w:space="0"/>
            </w:tcBorders>
          </w:tcPr>
          <w:p w14:paraId="39DF8983">
            <w:pPr>
              <w:spacing w:after="60"/>
              <w:jc w:val="center"/>
              <w:rPr>
                <w:rFonts w:ascii="Times New Roman" w:hAnsi="Times New Roman"/>
                <w:sz w:val="28"/>
                <w:szCs w:val="28"/>
              </w:rPr>
            </w:pPr>
            <w:r>
              <w:rPr>
                <w:rFonts w:ascii="Times New Roman" w:hAnsi="Times New Roman"/>
                <w:sz w:val="28"/>
                <w:szCs w:val="28"/>
              </w:rPr>
              <w:t>20</w:t>
            </w:r>
          </w:p>
        </w:tc>
        <w:tc>
          <w:tcPr>
            <w:tcW w:w="992" w:type="dxa"/>
            <w:tcBorders>
              <w:top w:val="single" w:color="auto" w:sz="4" w:space="0"/>
              <w:left w:val="nil"/>
              <w:bottom w:val="single" w:color="auto" w:sz="8" w:space="0"/>
              <w:right w:val="single" w:color="auto" w:sz="8" w:space="0"/>
            </w:tcBorders>
          </w:tcPr>
          <w:p w14:paraId="4FAB37E3">
            <w:pPr>
              <w:spacing w:after="60"/>
              <w:jc w:val="center"/>
              <w:rPr>
                <w:rFonts w:ascii="Times New Roman" w:hAnsi="Times New Roman"/>
                <w:sz w:val="28"/>
                <w:szCs w:val="28"/>
              </w:rPr>
            </w:pPr>
            <w:r>
              <w:rPr>
                <w:rFonts w:ascii="Times New Roman" w:hAnsi="Times New Roman"/>
                <w:sz w:val="28"/>
                <w:szCs w:val="28"/>
              </w:rPr>
              <w:t>2</w:t>
            </w:r>
          </w:p>
        </w:tc>
        <w:tc>
          <w:tcPr>
            <w:tcW w:w="1559" w:type="dxa"/>
            <w:tcBorders>
              <w:top w:val="single" w:color="auto" w:sz="4" w:space="0"/>
              <w:left w:val="nil"/>
              <w:bottom w:val="single" w:color="auto" w:sz="8" w:space="0"/>
              <w:right w:val="single" w:color="auto" w:sz="8" w:space="0"/>
            </w:tcBorders>
          </w:tcPr>
          <w:p w14:paraId="768BDC5F">
            <w:pPr>
              <w:spacing w:after="60"/>
              <w:jc w:val="center"/>
              <w:rPr>
                <w:rFonts w:ascii="Times New Roman" w:hAnsi="Times New Roman"/>
                <w:sz w:val="28"/>
                <w:szCs w:val="28"/>
              </w:rPr>
            </w:pPr>
            <w:r>
              <w:rPr>
                <w:rFonts w:ascii="Times New Roman" w:hAnsi="Times New Roman"/>
                <w:sz w:val="28"/>
                <w:szCs w:val="28"/>
              </w:rPr>
              <w:t>13</w:t>
            </w:r>
          </w:p>
        </w:tc>
        <w:tc>
          <w:tcPr>
            <w:tcW w:w="992" w:type="dxa"/>
            <w:tcBorders>
              <w:top w:val="single" w:color="auto" w:sz="4" w:space="0"/>
              <w:left w:val="nil"/>
              <w:bottom w:val="single" w:color="auto" w:sz="8" w:space="0"/>
              <w:right w:val="single" w:color="auto" w:sz="8" w:space="0"/>
            </w:tcBorders>
          </w:tcPr>
          <w:p w14:paraId="6E9231B4">
            <w:pPr>
              <w:spacing w:after="60"/>
              <w:jc w:val="center"/>
              <w:rPr>
                <w:rFonts w:ascii="Times New Roman" w:hAnsi="Times New Roman"/>
                <w:sz w:val="28"/>
                <w:szCs w:val="28"/>
              </w:rPr>
            </w:pPr>
            <w:r>
              <w:rPr>
                <w:rFonts w:ascii="Times New Roman" w:hAnsi="Times New Roman"/>
                <w:sz w:val="28"/>
                <w:szCs w:val="28"/>
              </w:rPr>
              <w:t>5</w:t>
            </w:r>
          </w:p>
        </w:tc>
      </w:tr>
      <w:tr w14:paraId="15062F3E">
        <w:tblPrEx>
          <w:tblCellMar>
            <w:top w:w="0" w:type="dxa"/>
            <w:left w:w="108" w:type="dxa"/>
            <w:bottom w:w="0" w:type="dxa"/>
            <w:right w:w="108" w:type="dxa"/>
          </w:tblCellMar>
        </w:tblPrEx>
        <w:trPr>
          <w:trHeight w:val="330" w:hRule="atLeast"/>
        </w:trPr>
        <w:tc>
          <w:tcPr>
            <w:tcW w:w="911" w:type="dxa"/>
            <w:tcBorders>
              <w:top w:val="nil"/>
              <w:left w:val="single" w:color="auto" w:sz="8" w:space="0"/>
              <w:bottom w:val="single" w:color="auto" w:sz="8" w:space="0"/>
              <w:right w:val="single" w:color="auto" w:sz="8" w:space="0"/>
            </w:tcBorders>
          </w:tcPr>
          <w:p w14:paraId="33332262">
            <w:pPr>
              <w:spacing w:after="60"/>
              <w:jc w:val="center"/>
              <w:rPr>
                <w:rFonts w:ascii="Times New Roman" w:hAnsi="Times New Roman"/>
                <w:sz w:val="28"/>
                <w:szCs w:val="28"/>
              </w:rPr>
            </w:pPr>
            <w:r>
              <w:rPr>
                <w:rFonts w:ascii="Times New Roman" w:hAnsi="Times New Roman"/>
                <w:sz w:val="28"/>
                <w:szCs w:val="28"/>
              </w:rPr>
              <w:t> </w:t>
            </w:r>
          </w:p>
        </w:tc>
        <w:tc>
          <w:tcPr>
            <w:tcW w:w="3777" w:type="dxa"/>
            <w:tcBorders>
              <w:top w:val="nil"/>
              <w:left w:val="nil"/>
              <w:bottom w:val="single" w:color="auto" w:sz="8" w:space="0"/>
              <w:right w:val="single" w:color="auto" w:sz="8" w:space="0"/>
            </w:tcBorders>
          </w:tcPr>
          <w:p w14:paraId="4BBAE158">
            <w:pPr>
              <w:spacing w:after="60"/>
              <w:jc w:val="center"/>
              <w:rPr>
                <w:rFonts w:ascii="Times New Roman" w:hAnsi="Times New Roman"/>
                <w:b/>
                <w:bCs/>
                <w:sz w:val="28"/>
                <w:szCs w:val="28"/>
              </w:rPr>
            </w:pPr>
            <w:r>
              <w:rPr>
                <w:rFonts w:ascii="Times New Roman" w:hAnsi="Times New Roman"/>
                <w:b/>
                <w:bCs/>
                <w:sz w:val="28"/>
                <w:szCs w:val="28"/>
              </w:rPr>
              <w:t>Tổng</w:t>
            </w:r>
          </w:p>
        </w:tc>
        <w:tc>
          <w:tcPr>
            <w:tcW w:w="851" w:type="dxa"/>
            <w:tcBorders>
              <w:top w:val="nil"/>
              <w:left w:val="nil"/>
              <w:bottom w:val="single" w:color="auto" w:sz="8" w:space="0"/>
              <w:right w:val="single" w:color="auto" w:sz="8" w:space="0"/>
            </w:tcBorders>
          </w:tcPr>
          <w:p w14:paraId="5B63BB58">
            <w:pPr>
              <w:spacing w:after="60"/>
              <w:jc w:val="center"/>
              <w:rPr>
                <w:rFonts w:ascii="Times New Roman" w:hAnsi="Times New Roman"/>
                <w:b/>
                <w:bCs/>
                <w:sz w:val="28"/>
                <w:szCs w:val="28"/>
              </w:rPr>
            </w:pPr>
            <w:r>
              <w:rPr>
                <w:rFonts w:ascii="Times New Roman" w:hAnsi="Times New Roman"/>
                <w:b/>
                <w:bCs/>
                <w:sz w:val="28"/>
                <w:szCs w:val="28"/>
              </w:rPr>
              <w:t>270</w:t>
            </w:r>
          </w:p>
        </w:tc>
        <w:tc>
          <w:tcPr>
            <w:tcW w:w="992" w:type="dxa"/>
            <w:tcBorders>
              <w:top w:val="nil"/>
              <w:left w:val="nil"/>
              <w:bottom w:val="single" w:color="auto" w:sz="8" w:space="0"/>
              <w:right w:val="single" w:color="auto" w:sz="8" w:space="0"/>
            </w:tcBorders>
          </w:tcPr>
          <w:p w14:paraId="1C16F8A9">
            <w:pPr>
              <w:spacing w:after="60"/>
              <w:jc w:val="center"/>
              <w:rPr>
                <w:rFonts w:ascii="Times New Roman" w:hAnsi="Times New Roman"/>
                <w:b/>
                <w:bCs/>
                <w:sz w:val="28"/>
                <w:szCs w:val="28"/>
              </w:rPr>
            </w:pPr>
            <w:r>
              <w:rPr>
                <w:rFonts w:ascii="Times New Roman" w:hAnsi="Times New Roman"/>
                <w:b/>
                <w:bCs/>
                <w:sz w:val="28"/>
                <w:szCs w:val="28"/>
              </w:rPr>
              <w:t>10</w:t>
            </w:r>
          </w:p>
        </w:tc>
        <w:tc>
          <w:tcPr>
            <w:tcW w:w="1559" w:type="dxa"/>
            <w:tcBorders>
              <w:top w:val="nil"/>
              <w:left w:val="nil"/>
              <w:bottom w:val="single" w:color="auto" w:sz="8" w:space="0"/>
              <w:right w:val="single" w:color="auto" w:sz="8" w:space="0"/>
            </w:tcBorders>
          </w:tcPr>
          <w:p w14:paraId="384E2F21">
            <w:pPr>
              <w:spacing w:after="60"/>
              <w:jc w:val="center"/>
              <w:rPr>
                <w:rFonts w:ascii="Times New Roman" w:hAnsi="Times New Roman"/>
                <w:b/>
                <w:bCs/>
                <w:sz w:val="28"/>
                <w:szCs w:val="28"/>
              </w:rPr>
            </w:pPr>
            <w:r>
              <w:rPr>
                <w:rFonts w:ascii="Times New Roman" w:hAnsi="Times New Roman"/>
                <w:b/>
                <w:bCs/>
                <w:sz w:val="28"/>
                <w:szCs w:val="28"/>
              </w:rPr>
              <w:t>245</w:t>
            </w:r>
          </w:p>
        </w:tc>
        <w:tc>
          <w:tcPr>
            <w:tcW w:w="992" w:type="dxa"/>
            <w:tcBorders>
              <w:top w:val="nil"/>
              <w:left w:val="nil"/>
              <w:bottom w:val="single" w:color="auto" w:sz="8" w:space="0"/>
              <w:right w:val="single" w:color="auto" w:sz="8" w:space="0"/>
            </w:tcBorders>
          </w:tcPr>
          <w:p w14:paraId="2A72E69F">
            <w:pPr>
              <w:spacing w:after="60"/>
              <w:jc w:val="center"/>
              <w:rPr>
                <w:rFonts w:ascii="Times New Roman" w:hAnsi="Times New Roman"/>
                <w:b/>
                <w:bCs/>
                <w:sz w:val="28"/>
                <w:szCs w:val="28"/>
              </w:rPr>
            </w:pPr>
            <w:r>
              <w:rPr>
                <w:rFonts w:ascii="Times New Roman" w:hAnsi="Times New Roman"/>
                <w:b/>
                <w:bCs/>
                <w:sz w:val="28"/>
                <w:szCs w:val="28"/>
              </w:rPr>
              <w:t>15</w:t>
            </w:r>
          </w:p>
        </w:tc>
      </w:tr>
    </w:tbl>
    <w:p w14:paraId="583DCAD4">
      <w:pPr>
        <w:spacing w:after="60"/>
        <w:jc w:val="both"/>
        <w:rPr>
          <w:rFonts w:ascii="Times New Roman" w:hAnsi="Times New Roman"/>
          <w:i/>
          <w:iCs/>
          <w:sz w:val="28"/>
          <w:szCs w:val="28"/>
          <w:lang w:val="vi-VN"/>
        </w:rPr>
      </w:pPr>
      <w:r>
        <w:rPr>
          <w:rFonts w:ascii="Times New Roman" w:hAnsi="Times New Roman"/>
          <w:sz w:val="28"/>
          <w:szCs w:val="28"/>
          <w:lang w:val="vi-VN"/>
        </w:rPr>
        <w:t xml:space="preserve">* Ghi chú: </w:t>
      </w:r>
      <w:r>
        <w:rPr>
          <w:rFonts w:ascii="Times New Roman" w:hAnsi="Times New Roman"/>
          <w:i/>
          <w:iCs/>
          <w:sz w:val="28"/>
          <w:szCs w:val="28"/>
          <w:lang w:val="vi-VN"/>
        </w:rPr>
        <w:t>Thời gian kiểm tra được tích hợp giữa lý thuyết với thực hành và được tính bằng giờ thực hành.</w:t>
      </w:r>
    </w:p>
    <w:p w14:paraId="559B0427">
      <w:pPr>
        <w:pStyle w:val="57"/>
        <w:spacing w:after="60" w:line="276" w:lineRule="auto"/>
        <w:ind w:firstLine="0"/>
        <w:rPr>
          <w:rFonts w:ascii="Times New Roman" w:hAnsi="Times New Roman"/>
          <w:i/>
          <w:iCs/>
          <w:color w:val="auto"/>
          <w:sz w:val="28"/>
          <w:szCs w:val="28"/>
          <w:lang w:val="vi-VN"/>
        </w:rPr>
      </w:pPr>
      <w:r>
        <w:rPr>
          <w:rFonts w:ascii="Times New Roman" w:hAnsi="Times New Roman"/>
          <w:i/>
          <w:iCs/>
          <w:color w:val="auto"/>
          <w:sz w:val="28"/>
          <w:szCs w:val="28"/>
          <w:lang w:val="vi-VN" w:eastAsia="en-US"/>
        </w:rPr>
        <w:t xml:space="preserve">2. </w:t>
      </w:r>
      <w:r>
        <w:rPr>
          <w:rFonts w:ascii="Times New Roman" w:hAnsi="Times New Roman"/>
          <w:i/>
          <w:iCs/>
          <w:color w:val="auto"/>
          <w:sz w:val="28"/>
          <w:szCs w:val="28"/>
          <w:lang w:val="vi-VN"/>
        </w:rPr>
        <w:t>Nội dung chi tiết:</w:t>
      </w:r>
    </w:p>
    <w:p w14:paraId="36FB1D8A">
      <w:pPr>
        <w:pStyle w:val="57"/>
        <w:spacing w:after="60" w:line="276" w:lineRule="auto"/>
        <w:ind w:firstLine="720"/>
        <w:jc w:val="left"/>
        <w:rPr>
          <w:rFonts w:ascii="Times New Roman" w:hAnsi="Times New Roman"/>
          <w:i/>
          <w:iCs/>
          <w:color w:val="auto"/>
          <w:sz w:val="28"/>
          <w:szCs w:val="28"/>
          <w:lang w:val="vi-VN"/>
        </w:rPr>
      </w:pPr>
      <w:r>
        <w:rPr>
          <w:rFonts w:ascii="Times New Roman" w:hAnsi="Times New Roman"/>
          <w:b/>
          <w:iCs/>
          <w:color w:val="auto"/>
          <w:sz w:val="28"/>
          <w:szCs w:val="28"/>
          <w:lang w:val="vi-VN"/>
        </w:rPr>
        <w:t>Bài mở đầu: Phổ biến nội quy, quy định của nhà trường đối với sinh viên đi thực tập tại doanh nghiệp</w:t>
      </w:r>
      <w:r>
        <w:rPr>
          <w:rFonts w:ascii="Times New Roman" w:hAnsi="Times New Roman"/>
          <w:i/>
          <w:iCs/>
          <w:color w:val="auto"/>
          <w:sz w:val="28"/>
          <w:szCs w:val="28"/>
          <w:lang w:val="vi-VN"/>
        </w:rPr>
        <w:t xml:space="preserve"> </w:t>
      </w:r>
      <w:r>
        <w:rPr>
          <w:rFonts w:ascii="Times New Roman" w:hAnsi="Times New Roman"/>
          <w:i/>
          <w:iCs/>
          <w:color w:val="auto"/>
          <w:sz w:val="28"/>
          <w:szCs w:val="28"/>
          <w:lang w:val="vi-VN"/>
        </w:rPr>
        <w:tab/>
      </w:r>
      <w:r>
        <w:rPr>
          <w:rFonts w:ascii="Times New Roman" w:hAnsi="Times New Roman"/>
          <w:i/>
          <w:iCs/>
          <w:color w:val="auto"/>
          <w:sz w:val="28"/>
          <w:szCs w:val="28"/>
          <w:lang w:val="vi-VN"/>
        </w:rPr>
        <w:tab/>
      </w:r>
      <w:r>
        <w:rPr>
          <w:rFonts w:ascii="Times New Roman" w:hAnsi="Times New Roman"/>
          <w:i/>
          <w:iCs/>
          <w:color w:val="auto"/>
          <w:sz w:val="28"/>
          <w:szCs w:val="28"/>
          <w:lang w:val="vi-VN"/>
        </w:rPr>
        <w:tab/>
      </w:r>
      <w:r>
        <w:rPr>
          <w:rFonts w:ascii="Times New Roman" w:hAnsi="Times New Roman"/>
          <w:i/>
          <w:iCs/>
          <w:color w:val="auto"/>
          <w:sz w:val="28"/>
          <w:szCs w:val="28"/>
          <w:lang w:val="vi-VN"/>
        </w:rPr>
        <w:tab/>
      </w:r>
      <w:r>
        <w:rPr>
          <w:rFonts w:ascii="Times New Roman" w:hAnsi="Times New Roman"/>
          <w:i/>
          <w:iCs/>
          <w:color w:val="auto"/>
          <w:sz w:val="28"/>
          <w:szCs w:val="28"/>
          <w:lang w:val="vi-VN"/>
        </w:rPr>
        <w:tab/>
      </w:r>
      <w:r>
        <w:rPr>
          <w:rFonts w:ascii="Times New Roman" w:hAnsi="Times New Roman"/>
          <w:i/>
          <w:iCs/>
          <w:color w:val="auto"/>
          <w:sz w:val="28"/>
          <w:szCs w:val="28"/>
          <w:lang w:val="vi-VN"/>
        </w:rPr>
        <w:t>Thời gian: 5 giờ</w:t>
      </w:r>
    </w:p>
    <w:p w14:paraId="5AA91B03">
      <w:pPr>
        <w:pStyle w:val="57"/>
        <w:spacing w:after="60" w:line="276" w:lineRule="auto"/>
        <w:ind w:left="22" w:firstLine="0"/>
        <w:rPr>
          <w:rFonts w:ascii="Times New Roman" w:hAnsi="Times New Roman"/>
          <w:iCs/>
          <w:color w:val="auto"/>
          <w:sz w:val="28"/>
          <w:szCs w:val="28"/>
          <w:lang w:val="vi-VN"/>
        </w:rPr>
      </w:pPr>
      <w:r>
        <w:rPr>
          <w:rFonts w:ascii="Times New Roman" w:hAnsi="Times New Roman"/>
          <w:iCs/>
          <w:color w:val="auto"/>
          <w:sz w:val="28"/>
          <w:szCs w:val="28"/>
          <w:lang w:val="vi-VN"/>
        </w:rPr>
        <w:t>1. Nội quy thực tập của nhà trường đối với sinh viên đi thực tập</w:t>
      </w:r>
    </w:p>
    <w:p w14:paraId="247E20CD">
      <w:pPr>
        <w:pStyle w:val="57"/>
        <w:spacing w:after="60" w:line="276" w:lineRule="auto"/>
        <w:ind w:left="22" w:firstLine="0"/>
        <w:rPr>
          <w:rFonts w:ascii="Times New Roman" w:hAnsi="Times New Roman"/>
          <w:b/>
          <w:iCs/>
          <w:color w:val="auto"/>
          <w:sz w:val="28"/>
          <w:szCs w:val="28"/>
          <w:lang w:val="vi-VN"/>
        </w:rPr>
      </w:pPr>
      <w:r>
        <w:rPr>
          <w:rFonts w:ascii="Times New Roman" w:hAnsi="Times New Roman"/>
          <w:iCs/>
          <w:color w:val="auto"/>
          <w:sz w:val="28"/>
          <w:szCs w:val="28"/>
          <w:lang w:val="vi-VN"/>
        </w:rPr>
        <w:t>2. Chuẩn bị các điều kiện cần thiết cho thực tập tại doanh nghiệp</w:t>
      </w:r>
    </w:p>
    <w:p w14:paraId="15BD22BB">
      <w:pPr>
        <w:pStyle w:val="57"/>
        <w:spacing w:after="60" w:line="276" w:lineRule="auto"/>
        <w:ind w:left="22" w:firstLine="0"/>
        <w:rPr>
          <w:rFonts w:ascii="Times New Roman" w:hAnsi="Times New Roman"/>
          <w:iCs/>
          <w:color w:val="auto"/>
          <w:sz w:val="28"/>
          <w:szCs w:val="28"/>
          <w:lang w:val="vi-VN"/>
        </w:rPr>
      </w:pPr>
      <w:r>
        <w:rPr>
          <w:rFonts w:ascii="Times New Roman" w:hAnsi="Times New Roman"/>
          <w:b/>
          <w:iCs/>
          <w:color w:val="auto"/>
          <w:sz w:val="28"/>
          <w:szCs w:val="28"/>
          <w:lang w:val="vi-VN"/>
        </w:rPr>
        <w:t>Nội dung 1:</w:t>
      </w:r>
      <w:r>
        <w:rPr>
          <w:rFonts w:ascii="Times New Roman" w:hAnsi="Times New Roman"/>
          <w:iCs/>
          <w:color w:val="auto"/>
          <w:sz w:val="28"/>
          <w:szCs w:val="28"/>
          <w:lang w:val="vi-VN"/>
        </w:rPr>
        <w:t xml:space="preserve"> </w:t>
      </w:r>
      <w:r>
        <w:rPr>
          <w:rFonts w:ascii="Times New Roman" w:hAnsi="Times New Roman"/>
          <w:b/>
          <w:iCs/>
          <w:color w:val="auto"/>
          <w:sz w:val="28"/>
          <w:szCs w:val="28"/>
          <w:lang w:val="vi-VN"/>
        </w:rPr>
        <w:t>Thực hiện các biện pháp an toàn và vệ sinh lao động</w:t>
      </w:r>
      <w:r>
        <w:rPr>
          <w:rFonts w:ascii="Times New Roman" w:hAnsi="Times New Roman"/>
          <w:iCs/>
          <w:color w:val="auto"/>
          <w:sz w:val="28"/>
          <w:szCs w:val="28"/>
          <w:lang w:val="vi-VN"/>
        </w:rPr>
        <w:t xml:space="preserve">   </w:t>
      </w:r>
    </w:p>
    <w:p w14:paraId="13EA13A3">
      <w:pPr>
        <w:pStyle w:val="57"/>
        <w:spacing w:after="60" w:line="276" w:lineRule="auto"/>
        <w:ind w:left="22" w:firstLine="0"/>
        <w:jc w:val="right"/>
        <w:rPr>
          <w:rFonts w:ascii="Times New Roman" w:hAnsi="Times New Roman"/>
          <w:i/>
          <w:iCs/>
          <w:color w:val="auto"/>
          <w:sz w:val="28"/>
          <w:szCs w:val="28"/>
          <w:lang w:val="vi-VN"/>
        </w:rPr>
      </w:pPr>
      <w:r>
        <w:rPr>
          <w:rFonts w:ascii="Times New Roman" w:hAnsi="Times New Roman"/>
          <w:i/>
          <w:iCs/>
          <w:color w:val="auto"/>
          <w:sz w:val="28"/>
          <w:szCs w:val="28"/>
          <w:lang w:val="vi-VN"/>
        </w:rPr>
        <w:t>Thời gian: 10 giờ</w:t>
      </w:r>
    </w:p>
    <w:p w14:paraId="1600146E">
      <w:pPr>
        <w:pStyle w:val="77"/>
        <w:keepNext w:val="0"/>
        <w:spacing w:before="0" w:after="60" w:line="276" w:lineRule="auto"/>
        <w:jc w:val="both"/>
        <w:rPr>
          <w:rFonts w:ascii="Times New Roman" w:hAnsi="Times New Roman"/>
          <w:iCs/>
          <w:color w:val="auto"/>
          <w:sz w:val="28"/>
          <w:szCs w:val="28"/>
        </w:rPr>
      </w:pPr>
      <w:r>
        <w:rPr>
          <w:rFonts w:ascii="Times New Roman" w:hAnsi="Times New Roman"/>
          <w:iCs/>
          <w:color w:val="auto"/>
          <w:sz w:val="28"/>
          <w:szCs w:val="28"/>
        </w:rPr>
        <w:t xml:space="preserve">A. </w:t>
      </w:r>
      <w:r>
        <w:rPr>
          <w:rFonts w:ascii="Times New Roman" w:hAnsi="Times New Roman"/>
          <w:iCs/>
          <w:color w:val="auto"/>
          <w:sz w:val="28"/>
          <w:szCs w:val="28"/>
          <w:lang w:val="vi-VN"/>
        </w:rPr>
        <w:t>Mục tiêu:</w:t>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rPr>
        <w:tab/>
      </w:r>
      <w:r>
        <w:rPr>
          <w:rFonts w:ascii="Times New Roman" w:hAnsi="Times New Roman"/>
          <w:iCs/>
          <w:color w:val="auto"/>
          <w:sz w:val="28"/>
          <w:szCs w:val="28"/>
          <w:lang w:val="pl-PL"/>
        </w:rPr>
        <w:t xml:space="preserve"> </w:t>
      </w:r>
    </w:p>
    <w:p w14:paraId="1C1C8CFD">
      <w:pPr>
        <w:numPr>
          <w:ilvl w:val="0"/>
          <w:numId w:val="45"/>
        </w:numPr>
        <w:tabs>
          <w:tab w:val="left" w:pos="473"/>
        </w:tabs>
        <w:spacing w:after="60"/>
        <w:ind w:left="0" w:firstLine="264"/>
        <w:jc w:val="both"/>
        <w:rPr>
          <w:rFonts w:ascii="Times New Roman" w:hAnsi="Times New Roman"/>
          <w:sz w:val="28"/>
          <w:szCs w:val="28"/>
        </w:rPr>
      </w:pPr>
      <w:r>
        <w:rPr>
          <w:rFonts w:ascii="Times New Roman" w:hAnsi="Times New Roman"/>
          <w:sz w:val="28"/>
          <w:szCs w:val="28"/>
        </w:rPr>
        <w:t>Trình bày được các biện pháp an toàn và quy trình phòng chống cháy nổ</w:t>
      </w:r>
    </w:p>
    <w:p w14:paraId="0E599543">
      <w:pPr>
        <w:numPr>
          <w:ilvl w:val="0"/>
          <w:numId w:val="45"/>
        </w:numPr>
        <w:tabs>
          <w:tab w:val="left" w:pos="473"/>
        </w:tabs>
        <w:spacing w:after="60"/>
        <w:ind w:left="0" w:firstLine="264"/>
        <w:jc w:val="both"/>
        <w:rPr>
          <w:rFonts w:ascii="Times New Roman" w:hAnsi="Times New Roman"/>
          <w:sz w:val="28"/>
          <w:szCs w:val="28"/>
        </w:rPr>
      </w:pPr>
      <w:r>
        <w:rPr>
          <w:rFonts w:ascii="Times New Roman" w:hAnsi="Times New Roman"/>
          <w:sz w:val="28"/>
          <w:szCs w:val="28"/>
        </w:rPr>
        <w:t>Thực hiện được các biện pháp sơ cứu nạn nhân tai nạn lao động và điện giật.</w:t>
      </w:r>
    </w:p>
    <w:p w14:paraId="1DBFEC88">
      <w:pPr>
        <w:numPr>
          <w:ilvl w:val="0"/>
          <w:numId w:val="45"/>
        </w:numPr>
        <w:tabs>
          <w:tab w:val="left" w:pos="473"/>
        </w:tabs>
        <w:spacing w:after="60"/>
        <w:ind w:left="0" w:firstLine="264"/>
        <w:jc w:val="both"/>
        <w:rPr>
          <w:rFonts w:ascii="Times New Roman" w:hAnsi="Times New Roman"/>
          <w:sz w:val="28"/>
          <w:szCs w:val="28"/>
        </w:rPr>
      </w:pPr>
      <w:r>
        <w:rPr>
          <w:rFonts w:ascii="Times New Roman" w:hAnsi="Times New Roman"/>
          <w:sz w:val="28"/>
          <w:szCs w:val="28"/>
        </w:rPr>
        <w:t>Thực hiện đúng nội quy, quy định về bảo quản dụng cụ và vệ sinh công nghiệp.</w:t>
      </w:r>
    </w:p>
    <w:p w14:paraId="66E1D1EE">
      <w:pPr>
        <w:spacing w:after="60"/>
        <w:jc w:val="both"/>
        <w:rPr>
          <w:rFonts w:ascii="Times New Roman" w:hAnsi="Times New Roman"/>
          <w:sz w:val="28"/>
          <w:szCs w:val="28"/>
          <w:lang w:val="fr-FR"/>
        </w:rPr>
      </w:pPr>
      <w:r>
        <w:rPr>
          <w:rFonts w:ascii="Times New Roman" w:hAnsi="Times New Roman"/>
          <w:iCs/>
          <w:sz w:val="28"/>
          <w:szCs w:val="28"/>
        </w:rPr>
        <w:t xml:space="preserve">B. Nội dung: </w:t>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ab/>
      </w:r>
      <w:r>
        <w:rPr>
          <w:rFonts w:ascii="Times New Roman" w:hAnsi="Times New Roman"/>
          <w:iCs/>
          <w:sz w:val="28"/>
          <w:szCs w:val="28"/>
        </w:rPr>
        <w:t xml:space="preserve"> </w:t>
      </w:r>
      <w:r>
        <w:rPr>
          <w:rFonts w:ascii="Times New Roman" w:hAnsi="Times New Roman"/>
          <w:iCs/>
          <w:sz w:val="28"/>
          <w:szCs w:val="28"/>
        </w:rPr>
        <w:tab/>
      </w:r>
      <w:r>
        <w:rPr>
          <w:rFonts w:ascii="Times New Roman" w:hAnsi="Times New Roman"/>
          <w:iCs/>
          <w:sz w:val="28"/>
          <w:szCs w:val="28"/>
        </w:rPr>
        <w:t xml:space="preserve">     </w:t>
      </w:r>
    </w:p>
    <w:tbl>
      <w:tblPr>
        <w:tblStyle w:val="12"/>
        <w:tblW w:w="0" w:type="auto"/>
        <w:tblInd w:w="0" w:type="dxa"/>
        <w:tblLayout w:type="autofit"/>
        <w:tblCellMar>
          <w:top w:w="0" w:type="dxa"/>
          <w:left w:w="108" w:type="dxa"/>
          <w:bottom w:w="0" w:type="dxa"/>
          <w:right w:w="108" w:type="dxa"/>
        </w:tblCellMar>
      </w:tblPr>
      <w:tblGrid>
        <w:gridCol w:w="9288"/>
      </w:tblGrid>
      <w:tr w14:paraId="1ED032CA">
        <w:tblPrEx>
          <w:tblCellMar>
            <w:top w:w="0" w:type="dxa"/>
            <w:left w:w="108" w:type="dxa"/>
            <w:bottom w:w="0" w:type="dxa"/>
            <w:right w:w="108" w:type="dxa"/>
          </w:tblCellMar>
        </w:tblPrEx>
        <w:tc>
          <w:tcPr>
            <w:tcW w:w="9648" w:type="dxa"/>
          </w:tcPr>
          <w:p w14:paraId="003F7DF8">
            <w:pPr>
              <w:pStyle w:val="57"/>
              <w:tabs>
                <w:tab w:val="center" w:pos="4320"/>
                <w:tab w:val="right" w:pos="8640"/>
              </w:tabs>
              <w:spacing w:after="60" w:line="276" w:lineRule="auto"/>
              <w:ind w:firstLine="0"/>
              <w:rPr>
                <w:rFonts w:ascii="Times New Roman" w:hAnsi="Times New Roman"/>
                <w:color w:val="auto"/>
                <w:sz w:val="28"/>
                <w:szCs w:val="28"/>
                <w:lang w:val="fr-FR"/>
              </w:rPr>
            </w:pPr>
            <w:r>
              <w:rPr>
                <w:rFonts w:ascii="Times New Roman" w:hAnsi="Times New Roman"/>
                <w:color w:val="auto"/>
                <w:sz w:val="28"/>
                <w:szCs w:val="28"/>
                <w:lang w:val="fr-FR"/>
              </w:rPr>
              <w:t xml:space="preserve">1. Bảo quản dụng cụ và vệ sinh môi trường lao động  </w:t>
            </w:r>
          </w:p>
        </w:tc>
      </w:tr>
      <w:tr w14:paraId="13C69AC3">
        <w:tblPrEx>
          <w:tblCellMar>
            <w:top w:w="0" w:type="dxa"/>
            <w:left w:w="108" w:type="dxa"/>
            <w:bottom w:w="0" w:type="dxa"/>
            <w:right w:w="108" w:type="dxa"/>
          </w:tblCellMar>
        </w:tblPrEx>
        <w:tc>
          <w:tcPr>
            <w:tcW w:w="9648" w:type="dxa"/>
          </w:tcPr>
          <w:p w14:paraId="343942DB">
            <w:pPr>
              <w:pStyle w:val="57"/>
              <w:tabs>
                <w:tab w:val="center" w:pos="4320"/>
                <w:tab w:val="right" w:pos="8640"/>
              </w:tabs>
              <w:spacing w:after="60" w:line="276" w:lineRule="auto"/>
              <w:ind w:firstLine="0"/>
              <w:rPr>
                <w:rFonts w:ascii="Times New Roman" w:hAnsi="Times New Roman"/>
                <w:color w:val="auto"/>
                <w:sz w:val="28"/>
                <w:szCs w:val="28"/>
                <w:lang w:val="fr-FR"/>
              </w:rPr>
            </w:pPr>
            <w:r>
              <w:rPr>
                <w:rFonts w:ascii="Times New Roman" w:hAnsi="Times New Roman"/>
                <w:color w:val="auto"/>
                <w:sz w:val="28"/>
                <w:szCs w:val="28"/>
                <w:lang w:val="fr-FR"/>
              </w:rPr>
              <w:t>2. Thực hiện các biện pháp an toàn và phòng chống cháy nổ</w:t>
            </w:r>
          </w:p>
        </w:tc>
      </w:tr>
      <w:tr w14:paraId="3EF3FB7C">
        <w:tblPrEx>
          <w:tblCellMar>
            <w:top w:w="0" w:type="dxa"/>
            <w:left w:w="108" w:type="dxa"/>
            <w:bottom w:w="0" w:type="dxa"/>
            <w:right w:w="108" w:type="dxa"/>
          </w:tblCellMar>
        </w:tblPrEx>
        <w:tc>
          <w:tcPr>
            <w:tcW w:w="9648" w:type="dxa"/>
          </w:tcPr>
          <w:p w14:paraId="452BDE17">
            <w:pPr>
              <w:pStyle w:val="57"/>
              <w:tabs>
                <w:tab w:val="center" w:pos="4320"/>
                <w:tab w:val="right" w:pos="8640"/>
              </w:tabs>
              <w:spacing w:after="60" w:line="276" w:lineRule="auto"/>
              <w:ind w:firstLine="0"/>
              <w:rPr>
                <w:rFonts w:ascii="Times New Roman" w:hAnsi="Times New Roman"/>
                <w:color w:val="auto"/>
                <w:sz w:val="28"/>
                <w:szCs w:val="28"/>
                <w:lang w:val="fr-FR"/>
              </w:rPr>
            </w:pPr>
            <w:r>
              <w:rPr>
                <w:rFonts w:ascii="Times New Roman" w:hAnsi="Times New Roman"/>
                <w:color w:val="auto"/>
                <w:sz w:val="28"/>
                <w:szCs w:val="28"/>
                <w:lang w:val="fr-FR"/>
              </w:rPr>
              <w:t>3. Sơ cứu nạn nhân tai nạn lao động, tai nạn điện – lạnh.</w:t>
            </w:r>
          </w:p>
        </w:tc>
      </w:tr>
      <w:tr w14:paraId="7495EA92">
        <w:tblPrEx>
          <w:tblCellMar>
            <w:top w:w="0" w:type="dxa"/>
            <w:left w:w="108" w:type="dxa"/>
            <w:bottom w:w="0" w:type="dxa"/>
            <w:right w:w="108" w:type="dxa"/>
          </w:tblCellMar>
        </w:tblPrEx>
        <w:tc>
          <w:tcPr>
            <w:tcW w:w="9648" w:type="dxa"/>
          </w:tcPr>
          <w:p w14:paraId="3103A9CD">
            <w:pPr>
              <w:pStyle w:val="57"/>
              <w:tabs>
                <w:tab w:val="center" w:pos="4320"/>
                <w:tab w:val="right" w:pos="8640"/>
              </w:tabs>
              <w:spacing w:after="60" w:line="276" w:lineRule="auto"/>
              <w:ind w:firstLine="0"/>
              <w:rPr>
                <w:rFonts w:ascii="Times New Roman" w:hAnsi="Times New Roman"/>
                <w:color w:val="auto"/>
                <w:sz w:val="28"/>
                <w:szCs w:val="28"/>
                <w:lang w:val="fr-FR"/>
              </w:rPr>
            </w:pPr>
            <w:r>
              <w:rPr>
                <w:rFonts w:ascii="Times New Roman" w:hAnsi="Times New Roman"/>
                <w:color w:val="auto"/>
                <w:sz w:val="28"/>
                <w:szCs w:val="28"/>
                <w:lang w:val="fr-FR"/>
              </w:rPr>
              <w:t>4. Sinh viên tự tìm hiểu khái quát về cách thức quản lý, tổ chức, điều hành giải quyết các vấn đề kỹ thuật của công ty, xí nghiệp nơi mà sinh viên được phép đến thực tập.</w:t>
            </w:r>
          </w:p>
        </w:tc>
      </w:tr>
    </w:tbl>
    <w:p w14:paraId="3654DFB8">
      <w:pPr>
        <w:spacing w:after="60"/>
        <w:ind w:firstLine="720"/>
        <w:rPr>
          <w:rFonts w:ascii="Times New Roman" w:hAnsi="Times New Roman"/>
          <w:b/>
          <w:sz w:val="28"/>
          <w:szCs w:val="28"/>
          <w:lang w:val="fr-FR"/>
        </w:rPr>
      </w:pPr>
      <w:r>
        <w:rPr>
          <w:rFonts w:ascii="Times New Roman" w:hAnsi="Times New Roman"/>
          <w:b/>
          <w:sz w:val="28"/>
          <w:szCs w:val="28"/>
          <w:lang w:val="fr-FR"/>
        </w:rPr>
        <w:t>Nội dung 2:</w:t>
      </w:r>
      <w:r>
        <w:rPr>
          <w:rFonts w:ascii="Times New Roman" w:hAnsi="Times New Roman"/>
          <w:sz w:val="28"/>
          <w:szCs w:val="28"/>
          <w:lang w:val="fr-FR"/>
        </w:rPr>
        <w:t xml:space="preserve"> </w:t>
      </w:r>
      <w:r>
        <w:rPr>
          <w:rFonts w:ascii="Times New Roman" w:hAnsi="Times New Roman"/>
          <w:b/>
          <w:sz w:val="28"/>
          <w:szCs w:val="28"/>
          <w:lang w:val="fr-FR"/>
        </w:rPr>
        <w:t>Thực tập tại doanh nghiệp</w:t>
      </w:r>
      <w:r>
        <w:rPr>
          <w:rFonts w:ascii="Times New Roman" w:hAnsi="Times New Roman"/>
          <w:i/>
          <w:sz w:val="28"/>
          <w:szCs w:val="28"/>
          <w:lang w:val="fr-FR"/>
        </w:rPr>
        <w:t xml:space="preserve"> </w:t>
      </w:r>
      <w:r>
        <w:rPr>
          <w:rFonts w:ascii="Times New Roman" w:hAnsi="Times New Roman"/>
          <w:i/>
          <w:sz w:val="28"/>
          <w:szCs w:val="28"/>
          <w:lang w:val="fr-FR"/>
        </w:rPr>
        <w:tab/>
      </w:r>
      <w:r>
        <w:rPr>
          <w:rFonts w:ascii="Times New Roman" w:hAnsi="Times New Roman"/>
          <w:i/>
          <w:sz w:val="28"/>
          <w:szCs w:val="28"/>
          <w:lang w:val="fr-FR"/>
        </w:rPr>
        <w:tab/>
      </w:r>
      <w:r>
        <w:rPr>
          <w:rFonts w:ascii="Times New Roman" w:hAnsi="Times New Roman"/>
          <w:i/>
          <w:sz w:val="28"/>
          <w:szCs w:val="28"/>
          <w:lang w:val="fr-FR"/>
        </w:rPr>
        <w:t>Thời gian: 235 giờ</w:t>
      </w:r>
    </w:p>
    <w:p w14:paraId="71177945">
      <w:pPr>
        <w:spacing w:after="60"/>
        <w:rPr>
          <w:rFonts w:ascii="Times New Roman" w:hAnsi="Times New Roman"/>
          <w:sz w:val="28"/>
          <w:szCs w:val="28"/>
          <w:lang w:val="fr-FR"/>
        </w:rPr>
      </w:pPr>
      <w:r>
        <w:rPr>
          <w:rFonts w:ascii="Times New Roman" w:hAnsi="Times New Roman"/>
          <w:sz w:val="28"/>
          <w:szCs w:val="28"/>
          <w:lang w:val="fr-FR"/>
        </w:rPr>
        <w:t>A. Mục tiêu:</w:t>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 xml:space="preserve">    </w:t>
      </w:r>
    </w:p>
    <w:p w14:paraId="2C944DB2">
      <w:pPr>
        <w:pStyle w:val="52"/>
        <w:spacing w:before="0" w:after="60" w:line="276" w:lineRule="auto"/>
        <w:ind w:firstLine="720"/>
        <w:jc w:val="both"/>
        <w:rPr>
          <w:rFonts w:ascii="Times New Roman" w:hAnsi="Times New Roman"/>
          <w:b w:val="0"/>
          <w:sz w:val="28"/>
          <w:szCs w:val="28"/>
          <w:lang w:val="fr-FR"/>
        </w:rPr>
      </w:pPr>
      <w:r>
        <w:rPr>
          <w:rFonts w:ascii="Times New Roman" w:hAnsi="Times New Roman"/>
          <w:b w:val="0"/>
          <w:sz w:val="28"/>
          <w:szCs w:val="28"/>
          <w:lang w:val="fr-FR"/>
        </w:rPr>
        <w:t>- Tìm hiểu được công nghệ, đối tượng sản xuất và các công đoạn của quá trình sản xuất của Công ty, Xí nghiệp mà sinh viên đến thực tập.</w:t>
      </w:r>
    </w:p>
    <w:p w14:paraId="5075626E">
      <w:pPr>
        <w:spacing w:after="60"/>
        <w:ind w:firstLine="720"/>
        <w:jc w:val="both"/>
        <w:rPr>
          <w:rFonts w:ascii="Times New Roman" w:hAnsi="Times New Roman"/>
          <w:sz w:val="28"/>
          <w:szCs w:val="28"/>
          <w:lang w:val="pl-PL"/>
        </w:rPr>
      </w:pPr>
      <w:r>
        <w:rPr>
          <w:rFonts w:ascii="Times New Roman" w:hAnsi="Times New Roman"/>
          <w:sz w:val="28"/>
          <w:szCs w:val="28"/>
          <w:lang w:val="pl-PL"/>
        </w:rPr>
        <w:t xml:space="preserve">- Xác định được nhiệm vụ của sinh viên thực tập. </w:t>
      </w:r>
    </w:p>
    <w:p w14:paraId="424DFBB7">
      <w:pPr>
        <w:spacing w:after="60"/>
        <w:ind w:firstLine="720"/>
        <w:jc w:val="both"/>
        <w:rPr>
          <w:rFonts w:ascii="Times New Roman" w:hAnsi="Times New Roman"/>
          <w:sz w:val="28"/>
          <w:szCs w:val="28"/>
          <w:lang w:val="pl-PL"/>
        </w:rPr>
      </w:pPr>
      <w:r>
        <w:rPr>
          <w:rFonts w:ascii="Times New Roman" w:hAnsi="Times New Roman"/>
          <w:sz w:val="28"/>
          <w:szCs w:val="28"/>
          <w:lang w:val="pl-PL"/>
        </w:rPr>
        <w:t>- Rèn luyện và nâng cao được tay nghề, tác phong công nghiệp.</w:t>
      </w:r>
    </w:p>
    <w:p w14:paraId="44BE6895">
      <w:pPr>
        <w:spacing w:after="60"/>
        <w:jc w:val="both"/>
        <w:rPr>
          <w:rFonts w:ascii="Times New Roman" w:hAnsi="Times New Roman"/>
          <w:sz w:val="28"/>
          <w:szCs w:val="28"/>
          <w:lang w:val="pl-PL"/>
        </w:rPr>
      </w:pPr>
      <w:r>
        <w:rPr>
          <w:rFonts w:ascii="Times New Roman" w:hAnsi="Times New Roman"/>
          <w:iCs/>
          <w:sz w:val="28"/>
          <w:szCs w:val="28"/>
          <w:lang w:val="pl-PL"/>
        </w:rPr>
        <w:t xml:space="preserve">B. Nội dung: </w:t>
      </w:r>
      <w:r>
        <w:rPr>
          <w:rFonts w:ascii="Times New Roman" w:hAnsi="Times New Roman"/>
          <w:iCs/>
          <w:sz w:val="28"/>
          <w:szCs w:val="28"/>
          <w:lang w:val="pl-PL"/>
        </w:rPr>
        <w:tab/>
      </w:r>
      <w:r>
        <w:rPr>
          <w:rFonts w:ascii="Times New Roman" w:hAnsi="Times New Roman"/>
          <w:iCs/>
          <w:sz w:val="28"/>
          <w:szCs w:val="28"/>
          <w:lang w:val="pl-PL"/>
        </w:rPr>
        <w:tab/>
      </w:r>
      <w:r>
        <w:rPr>
          <w:rFonts w:ascii="Times New Roman" w:hAnsi="Times New Roman"/>
          <w:iCs/>
          <w:sz w:val="28"/>
          <w:szCs w:val="28"/>
          <w:lang w:val="pl-PL"/>
        </w:rPr>
        <w:tab/>
      </w:r>
      <w:r>
        <w:rPr>
          <w:rFonts w:ascii="Times New Roman" w:hAnsi="Times New Roman"/>
          <w:iCs/>
          <w:sz w:val="28"/>
          <w:szCs w:val="28"/>
          <w:lang w:val="pl-PL"/>
        </w:rPr>
        <w:t xml:space="preserve"> </w:t>
      </w:r>
      <w:r>
        <w:rPr>
          <w:rFonts w:ascii="Times New Roman" w:hAnsi="Times New Roman"/>
          <w:iCs/>
          <w:sz w:val="28"/>
          <w:szCs w:val="28"/>
          <w:lang w:val="pl-PL"/>
        </w:rPr>
        <w:tab/>
      </w:r>
    </w:p>
    <w:p w14:paraId="57BEF272">
      <w:pPr>
        <w:pStyle w:val="57"/>
        <w:spacing w:after="60" w:line="276" w:lineRule="auto"/>
        <w:ind w:left="-11" w:firstLine="0"/>
        <w:rPr>
          <w:rFonts w:ascii="Times New Roman" w:hAnsi="Times New Roman"/>
          <w:color w:val="auto"/>
          <w:sz w:val="28"/>
          <w:szCs w:val="28"/>
          <w:lang w:val="pl-PL"/>
        </w:rPr>
      </w:pPr>
      <w:r>
        <w:rPr>
          <w:rFonts w:ascii="Times New Roman" w:hAnsi="Times New Roman"/>
          <w:color w:val="auto"/>
          <w:sz w:val="28"/>
          <w:szCs w:val="28"/>
          <w:lang w:val="pl-PL"/>
        </w:rPr>
        <w:t xml:space="preserve">1. Tìm hiểu tổng quát về kỹ thuật, công nghệ sản xuất và các công đoạn của quá trình sản xuất tại doanh nghiệp.                                                      </w:t>
      </w:r>
    </w:p>
    <w:p w14:paraId="5367E2D8">
      <w:pPr>
        <w:pStyle w:val="57"/>
        <w:spacing w:after="60" w:line="276" w:lineRule="auto"/>
        <w:ind w:left="-11" w:firstLine="0"/>
        <w:rPr>
          <w:rFonts w:ascii="Times New Roman" w:hAnsi="Times New Roman"/>
          <w:color w:val="auto"/>
          <w:sz w:val="28"/>
          <w:szCs w:val="28"/>
          <w:lang w:val="pl-PL"/>
        </w:rPr>
      </w:pPr>
      <w:r>
        <w:rPr>
          <w:rFonts w:ascii="Times New Roman" w:hAnsi="Times New Roman"/>
          <w:color w:val="auto"/>
          <w:sz w:val="28"/>
          <w:szCs w:val="28"/>
          <w:lang w:val="pl-PL"/>
        </w:rPr>
        <w:t xml:space="preserve">2. Tham gia trực tiếp vào quá trình sản xuất.                                  </w:t>
      </w:r>
    </w:p>
    <w:p w14:paraId="537653BB">
      <w:pPr>
        <w:pStyle w:val="57"/>
        <w:spacing w:after="60" w:line="276" w:lineRule="auto"/>
        <w:ind w:left="-11" w:firstLine="0"/>
        <w:rPr>
          <w:rFonts w:ascii="Times New Roman" w:hAnsi="Times New Roman"/>
          <w:color w:val="auto"/>
          <w:sz w:val="28"/>
          <w:szCs w:val="28"/>
          <w:lang w:val="pl-PL"/>
        </w:rPr>
      </w:pPr>
      <w:r>
        <w:rPr>
          <w:rFonts w:ascii="Times New Roman" w:hAnsi="Times New Roman"/>
          <w:color w:val="auto"/>
          <w:sz w:val="28"/>
          <w:szCs w:val="28"/>
          <w:lang w:val="pl-PL"/>
        </w:rPr>
        <w:t xml:space="preserve">3. Tham gia giải quyết các vấn đề kỹ thuật thuộc chuyên môn của mình </w:t>
      </w:r>
      <w:r>
        <w:rPr>
          <w:rFonts w:ascii="Times New Roman" w:hAnsi="Times New Roman"/>
          <w:color w:val="auto"/>
          <w:sz w:val="28"/>
          <w:szCs w:val="28"/>
          <w:lang w:val="pl-PL"/>
        </w:rPr>
        <w:tab/>
      </w:r>
    </w:p>
    <w:p w14:paraId="7D770FE9">
      <w:pPr>
        <w:pStyle w:val="57"/>
        <w:spacing w:after="60" w:line="276" w:lineRule="auto"/>
        <w:ind w:left="-11" w:firstLine="0"/>
        <w:rPr>
          <w:rFonts w:ascii="Times New Roman" w:hAnsi="Times New Roman"/>
          <w:bCs/>
          <w:color w:val="auto"/>
          <w:sz w:val="28"/>
          <w:szCs w:val="28"/>
          <w:lang w:val="pl-PL"/>
        </w:rPr>
      </w:pPr>
      <w:r>
        <w:rPr>
          <w:rFonts w:ascii="Times New Roman" w:hAnsi="Times New Roman"/>
          <w:color w:val="auto"/>
          <w:sz w:val="28"/>
          <w:szCs w:val="28"/>
          <w:lang w:val="pl-PL"/>
        </w:rPr>
        <w:tab/>
      </w:r>
      <w:r>
        <w:rPr>
          <w:rFonts w:ascii="Times New Roman" w:hAnsi="Times New Roman"/>
          <w:color w:val="auto"/>
          <w:sz w:val="28"/>
          <w:szCs w:val="28"/>
          <w:lang w:val="pl-PL"/>
        </w:rPr>
        <w:t xml:space="preserve">  </w:t>
      </w:r>
      <w:r>
        <w:rPr>
          <w:rFonts w:ascii="Times New Roman" w:hAnsi="Times New Roman"/>
          <w:b/>
          <w:color w:val="auto"/>
          <w:sz w:val="28"/>
          <w:szCs w:val="28"/>
          <w:lang w:val="pl-PL"/>
        </w:rPr>
        <w:t xml:space="preserve">Nội dung 3: </w:t>
      </w:r>
      <w:r>
        <w:rPr>
          <w:rFonts w:ascii="Times New Roman" w:hAnsi="Times New Roman"/>
          <w:b/>
          <w:bCs/>
          <w:color w:val="auto"/>
          <w:sz w:val="28"/>
          <w:szCs w:val="28"/>
          <w:lang w:val="pl-PL"/>
        </w:rPr>
        <w:t>Báo cáo kết quả thực tập</w:t>
      </w:r>
      <w:r>
        <w:rPr>
          <w:rFonts w:ascii="Times New Roman" w:hAnsi="Times New Roman"/>
          <w:b/>
          <w:bCs/>
          <w:color w:val="auto"/>
          <w:sz w:val="28"/>
          <w:szCs w:val="28"/>
          <w:lang w:val="pl-PL"/>
        </w:rPr>
        <w:tab/>
      </w:r>
      <w:r>
        <w:rPr>
          <w:rFonts w:ascii="Times New Roman" w:hAnsi="Times New Roman"/>
          <w:b/>
          <w:bCs/>
          <w:color w:val="auto"/>
          <w:sz w:val="28"/>
          <w:szCs w:val="28"/>
          <w:lang w:val="pl-PL"/>
        </w:rPr>
        <w:tab/>
      </w:r>
      <w:r>
        <w:rPr>
          <w:rFonts w:ascii="Times New Roman" w:hAnsi="Times New Roman"/>
          <w:b/>
          <w:bCs/>
          <w:color w:val="auto"/>
          <w:sz w:val="28"/>
          <w:szCs w:val="28"/>
          <w:lang w:val="pl-PL"/>
        </w:rPr>
        <w:tab/>
      </w:r>
      <w:r>
        <w:rPr>
          <w:rFonts w:ascii="Times New Roman" w:hAnsi="Times New Roman"/>
          <w:b/>
          <w:i/>
          <w:iCs/>
          <w:color w:val="auto"/>
          <w:sz w:val="28"/>
          <w:szCs w:val="28"/>
          <w:lang w:val="pl-PL"/>
        </w:rPr>
        <w:t xml:space="preserve"> </w:t>
      </w:r>
      <w:r>
        <w:rPr>
          <w:rFonts w:ascii="Times New Roman" w:hAnsi="Times New Roman"/>
          <w:i/>
          <w:iCs/>
          <w:color w:val="auto"/>
          <w:sz w:val="28"/>
          <w:szCs w:val="28"/>
          <w:lang w:val="pl-PL"/>
        </w:rPr>
        <w:t>Thời gian: 20 giờ</w:t>
      </w:r>
    </w:p>
    <w:p w14:paraId="5BAA5BD3">
      <w:pPr>
        <w:pStyle w:val="77"/>
        <w:keepNext w:val="0"/>
        <w:spacing w:before="0" w:after="60" w:line="276" w:lineRule="auto"/>
        <w:jc w:val="both"/>
        <w:rPr>
          <w:rFonts w:ascii="Times New Roman" w:hAnsi="Times New Roman"/>
          <w:i/>
          <w:iCs/>
          <w:color w:val="auto"/>
          <w:sz w:val="28"/>
          <w:szCs w:val="28"/>
          <w:lang w:val="pl-PL"/>
        </w:rPr>
      </w:pPr>
      <w:r>
        <w:rPr>
          <w:rFonts w:ascii="Times New Roman" w:hAnsi="Times New Roman"/>
          <w:i/>
          <w:iCs/>
          <w:color w:val="auto"/>
          <w:sz w:val="28"/>
          <w:szCs w:val="28"/>
          <w:lang w:val="pl-PL"/>
        </w:rPr>
        <w:t>Mục tiêu:</w:t>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r>
        <w:rPr>
          <w:rFonts w:ascii="Times New Roman" w:hAnsi="Times New Roman"/>
          <w:i/>
          <w:iCs/>
          <w:color w:val="auto"/>
          <w:sz w:val="28"/>
          <w:szCs w:val="28"/>
          <w:lang w:val="pl-PL"/>
        </w:rPr>
        <w:tab/>
      </w:r>
    </w:p>
    <w:p w14:paraId="319182FF">
      <w:pPr>
        <w:spacing w:after="60"/>
        <w:ind w:firstLine="567"/>
        <w:jc w:val="both"/>
        <w:rPr>
          <w:rFonts w:ascii="Times New Roman" w:hAnsi="Times New Roman"/>
          <w:sz w:val="28"/>
          <w:szCs w:val="28"/>
          <w:lang w:val="pl-PL"/>
        </w:rPr>
      </w:pPr>
      <w:r>
        <w:rPr>
          <w:rFonts w:ascii="Times New Roman" w:hAnsi="Times New Roman"/>
          <w:sz w:val="28"/>
          <w:szCs w:val="28"/>
          <w:lang w:val="pl-PL"/>
        </w:rPr>
        <w:t>- Báo cáo được đầy đủ nội dung thực tập</w:t>
      </w:r>
    </w:p>
    <w:p w14:paraId="365B4635">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Báo cáo tuần và tháng phải có nhận xét, đánh giá của cán bộ ở công ty hoặc giáo viên phụ trách. </w:t>
      </w:r>
    </w:p>
    <w:p w14:paraId="66A1235D">
      <w:pPr>
        <w:spacing w:after="60"/>
        <w:ind w:firstLine="567"/>
        <w:jc w:val="both"/>
        <w:rPr>
          <w:rFonts w:ascii="Times New Roman" w:hAnsi="Times New Roman"/>
          <w:sz w:val="28"/>
          <w:szCs w:val="28"/>
          <w:lang w:val="pl-PL"/>
        </w:rPr>
      </w:pPr>
      <w:r>
        <w:rPr>
          <w:rFonts w:ascii="Times New Roman" w:hAnsi="Times New Roman"/>
          <w:sz w:val="28"/>
          <w:szCs w:val="28"/>
          <w:lang w:val="pl-PL"/>
        </w:rPr>
        <w:t xml:space="preserve">- Báo cáo kết thúc được trình bày sạch sẽ, đóng quyển và có nhận xét đánh giá của cán bộ doanh nghiệp. </w:t>
      </w:r>
    </w:p>
    <w:p w14:paraId="4ED684E5">
      <w:pPr>
        <w:spacing w:after="60"/>
        <w:ind w:firstLine="567"/>
        <w:jc w:val="both"/>
        <w:rPr>
          <w:rFonts w:ascii="Times New Roman" w:hAnsi="Times New Roman"/>
          <w:sz w:val="28"/>
          <w:szCs w:val="28"/>
          <w:lang w:val="pl-PL"/>
        </w:rPr>
      </w:pPr>
      <w:r>
        <w:rPr>
          <w:rFonts w:ascii="Times New Roman" w:hAnsi="Times New Roman"/>
          <w:sz w:val="28"/>
          <w:szCs w:val="28"/>
          <w:lang w:val="pl-PL"/>
        </w:rPr>
        <w:t>- Rèn luyện tính trung thực, chính xác, tác phong công nghiệp.</w:t>
      </w:r>
    </w:p>
    <w:p w14:paraId="16B5246E">
      <w:pPr>
        <w:tabs>
          <w:tab w:val="left" w:pos="900"/>
        </w:tabs>
        <w:spacing w:after="60"/>
        <w:jc w:val="both"/>
        <w:rPr>
          <w:rFonts w:ascii="Times New Roman" w:hAnsi="Times New Roman"/>
          <w:i/>
          <w:iCs/>
          <w:sz w:val="28"/>
          <w:szCs w:val="28"/>
        </w:rPr>
      </w:pPr>
      <w:r>
        <w:rPr>
          <w:rFonts w:ascii="Times New Roman" w:hAnsi="Times New Roman"/>
          <w:i/>
          <w:iCs/>
          <w:sz w:val="28"/>
          <w:szCs w:val="28"/>
        </w:rPr>
        <w:t xml:space="preserve">Nội dung: </w:t>
      </w:r>
      <w:r>
        <w:rPr>
          <w:rFonts w:ascii="Times New Roman" w:hAnsi="Times New Roman"/>
          <w:i/>
          <w:iCs/>
          <w:sz w:val="28"/>
          <w:szCs w:val="28"/>
        </w:rPr>
        <w:tab/>
      </w:r>
      <w:r>
        <w:rPr>
          <w:rFonts w:ascii="Times New Roman" w:hAnsi="Times New Roman"/>
          <w:i/>
          <w:iCs/>
          <w:sz w:val="28"/>
          <w:szCs w:val="28"/>
        </w:rPr>
        <w:t xml:space="preserve"> </w:t>
      </w:r>
      <w:r>
        <w:rPr>
          <w:rFonts w:ascii="Times New Roman" w:hAnsi="Times New Roman"/>
          <w:i/>
          <w:iCs/>
          <w:sz w:val="28"/>
          <w:szCs w:val="28"/>
        </w:rPr>
        <w:tab/>
      </w:r>
      <w:r>
        <w:rPr>
          <w:rFonts w:ascii="Times New Roman" w:hAnsi="Times New Roman"/>
          <w:i/>
          <w:iCs/>
          <w:sz w:val="28"/>
          <w:szCs w:val="28"/>
        </w:rPr>
        <w:t xml:space="preserve">    </w:t>
      </w:r>
    </w:p>
    <w:tbl>
      <w:tblPr>
        <w:tblStyle w:val="12"/>
        <w:tblW w:w="6919" w:type="dxa"/>
        <w:tblInd w:w="0" w:type="dxa"/>
        <w:tblLayout w:type="autofit"/>
        <w:tblCellMar>
          <w:top w:w="0" w:type="dxa"/>
          <w:left w:w="108" w:type="dxa"/>
          <w:bottom w:w="0" w:type="dxa"/>
          <w:right w:w="108" w:type="dxa"/>
        </w:tblCellMar>
      </w:tblPr>
      <w:tblGrid>
        <w:gridCol w:w="6919"/>
      </w:tblGrid>
      <w:tr w14:paraId="34B89A49">
        <w:tblPrEx>
          <w:tblCellMar>
            <w:top w:w="0" w:type="dxa"/>
            <w:left w:w="108" w:type="dxa"/>
            <w:bottom w:w="0" w:type="dxa"/>
            <w:right w:w="108" w:type="dxa"/>
          </w:tblCellMar>
        </w:tblPrEx>
        <w:tc>
          <w:tcPr>
            <w:tcW w:w="6919" w:type="dxa"/>
          </w:tcPr>
          <w:p w14:paraId="3E433E44">
            <w:pPr>
              <w:pStyle w:val="57"/>
              <w:tabs>
                <w:tab w:val="center" w:pos="4320"/>
                <w:tab w:val="right" w:pos="8640"/>
              </w:tabs>
              <w:spacing w:after="60" w:line="276" w:lineRule="auto"/>
              <w:ind w:firstLine="570"/>
              <w:rPr>
                <w:rFonts w:ascii="Times New Roman" w:hAnsi="Times New Roman"/>
                <w:color w:val="auto"/>
                <w:sz w:val="28"/>
                <w:szCs w:val="28"/>
                <w:lang w:val="de-DE"/>
              </w:rPr>
            </w:pPr>
            <w:r>
              <w:rPr>
                <w:rFonts w:ascii="Times New Roman" w:hAnsi="Times New Roman"/>
                <w:color w:val="auto"/>
                <w:sz w:val="28"/>
                <w:szCs w:val="28"/>
                <w:lang w:val="pl-PL"/>
              </w:rPr>
              <w:t>1. Báo cáo tuần và tháng</w:t>
            </w:r>
          </w:p>
        </w:tc>
      </w:tr>
      <w:tr w14:paraId="0BEB6ECD">
        <w:tblPrEx>
          <w:tblCellMar>
            <w:top w:w="0" w:type="dxa"/>
            <w:left w:w="108" w:type="dxa"/>
            <w:bottom w:w="0" w:type="dxa"/>
            <w:right w:w="108" w:type="dxa"/>
          </w:tblCellMar>
        </w:tblPrEx>
        <w:tc>
          <w:tcPr>
            <w:tcW w:w="6919" w:type="dxa"/>
          </w:tcPr>
          <w:p w14:paraId="2903A55B">
            <w:pPr>
              <w:pStyle w:val="57"/>
              <w:tabs>
                <w:tab w:val="center" w:pos="4320"/>
                <w:tab w:val="right" w:pos="8640"/>
              </w:tabs>
              <w:spacing w:after="60" w:line="276" w:lineRule="auto"/>
              <w:ind w:firstLine="570"/>
              <w:rPr>
                <w:rFonts w:ascii="Times New Roman" w:hAnsi="Times New Roman"/>
                <w:color w:val="auto"/>
                <w:sz w:val="28"/>
                <w:szCs w:val="28"/>
                <w:lang w:val="fr-FR"/>
              </w:rPr>
            </w:pPr>
            <w:r>
              <w:rPr>
                <w:rFonts w:ascii="Times New Roman" w:hAnsi="Times New Roman"/>
                <w:color w:val="auto"/>
                <w:sz w:val="28"/>
                <w:szCs w:val="28"/>
                <w:lang w:val="fr-FR"/>
              </w:rPr>
              <w:t xml:space="preserve">2. Báo cáo kết thúc </w:t>
            </w:r>
          </w:p>
        </w:tc>
      </w:tr>
    </w:tbl>
    <w:p w14:paraId="620660AC">
      <w:pPr>
        <w:pStyle w:val="57"/>
        <w:spacing w:after="60" w:line="276" w:lineRule="auto"/>
        <w:ind w:firstLine="0"/>
        <w:rPr>
          <w:rFonts w:ascii="Times New Roman" w:hAnsi="Times New Roman"/>
          <w:b/>
          <w:color w:val="auto"/>
          <w:sz w:val="28"/>
          <w:szCs w:val="28"/>
          <w:lang w:val="de-DE"/>
        </w:rPr>
      </w:pPr>
      <w:r>
        <w:rPr>
          <w:rFonts w:ascii="Times New Roman" w:hAnsi="Times New Roman"/>
          <w:b/>
          <w:color w:val="auto"/>
          <w:sz w:val="28"/>
          <w:szCs w:val="28"/>
          <w:lang w:val="de-DE"/>
        </w:rPr>
        <w:t>IV. ĐIỀU KIỆN THỰC HIỆN MÔ ĐUN</w:t>
      </w:r>
    </w:p>
    <w:p w14:paraId="29B79B26">
      <w:pPr>
        <w:pStyle w:val="61"/>
        <w:spacing w:before="0" w:after="60" w:line="276" w:lineRule="auto"/>
        <w:ind w:firstLine="540"/>
        <w:jc w:val="both"/>
        <w:rPr>
          <w:rFonts w:ascii="Times New Roman" w:hAnsi="Times New Roman"/>
          <w:b w:val="0"/>
          <w:bCs/>
          <w:color w:val="auto"/>
          <w:sz w:val="28"/>
          <w:szCs w:val="28"/>
        </w:rPr>
      </w:pPr>
      <w:r>
        <w:rPr>
          <w:rFonts w:ascii="Times New Roman" w:hAnsi="Times New Roman"/>
          <w:b w:val="0"/>
          <w:bCs/>
          <w:color w:val="auto"/>
          <w:sz w:val="28"/>
          <w:szCs w:val="28"/>
        </w:rPr>
        <w:t xml:space="preserve">- Vật liệu: </w:t>
      </w:r>
    </w:p>
    <w:p w14:paraId="03C7D388">
      <w:pPr>
        <w:pStyle w:val="15"/>
        <w:spacing w:after="60" w:line="276" w:lineRule="auto"/>
        <w:ind w:left="426" w:firstLine="474"/>
        <w:rPr>
          <w:rFonts w:ascii="Times New Roman" w:hAnsi="Times New Roman"/>
          <w:color w:val="auto"/>
          <w:sz w:val="28"/>
          <w:szCs w:val="28"/>
        </w:rPr>
      </w:pPr>
      <w:r>
        <w:rPr>
          <w:rFonts w:ascii="Times New Roman" w:hAnsi="Times New Roman"/>
          <w:color w:val="auto"/>
          <w:sz w:val="28"/>
          <w:szCs w:val="28"/>
          <w:lang w:val="pl-PL"/>
        </w:rPr>
        <w:t>Do doanh nghiệp cung cấp</w:t>
      </w:r>
      <w:r>
        <w:rPr>
          <w:rFonts w:ascii="Times New Roman" w:hAnsi="Times New Roman"/>
          <w:color w:val="auto"/>
          <w:sz w:val="28"/>
          <w:szCs w:val="28"/>
        </w:rPr>
        <w:t>.</w:t>
      </w:r>
    </w:p>
    <w:p w14:paraId="240AA9E7">
      <w:pPr>
        <w:pStyle w:val="61"/>
        <w:spacing w:before="0" w:after="60" w:line="276" w:lineRule="auto"/>
        <w:ind w:firstLine="540"/>
        <w:jc w:val="both"/>
        <w:rPr>
          <w:rFonts w:ascii="Times New Roman" w:hAnsi="Times New Roman"/>
          <w:b w:val="0"/>
          <w:bCs/>
          <w:color w:val="auto"/>
          <w:sz w:val="28"/>
          <w:szCs w:val="28"/>
        </w:rPr>
      </w:pPr>
      <w:r>
        <w:rPr>
          <w:rFonts w:ascii="Times New Roman" w:hAnsi="Times New Roman"/>
          <w:b w:val="0"/>
          <w:bCs/>
          <w:color w:val="auto"/>
          <w:sz w:val="28"/>
          <w:szCs w:val="28"/>
        </w:rPr>
        <w:t>- Dụng cụ và trang thiết bị:</w:t>
      </w:r>
    </w:p>
    <w:p w14:paraId="4824BDD0">
      <w:pPr>
        <w:pStyle w:val="15"/>
        <w:spacing w:after="60" w:line="276" w:lineRule="auto"/>
        <w:ind w:left="426" w:firstLine="474"/>
        <w:rPr>
          <w:rFonts w:ascii="Times New Roman" w:hAnsi="Times New Roman"/>
          <w:color w:val="auto"/>
          <w:sz w:val="28"/>
          <w:szCs w:val="28"/>
          <w:lang w:val="pl-PL"/>
        </w:rPr>
      </w:pPr>
      <w:r>
        <w:rPr>
          <w:rFonts w:ascii="Times New Roman" w:hAnsi="Times New Roman"/>
          <w:color w:val="auto"/>
          <w:sz w:val="28"/>
          <w:szCs w:val="28"/>
          <w:lang w:val="pl-PL"/>
        </w:rPr>
        <w:t>Do doanh nghiệp cung cấp</w:t>
      </w:r>
    </w:p>
    <w:p w14:paraId="4492A58F">
      <w:pPr>
        <w:pStyle w:val="61"/>
        <w:spacing w:before="0" w:after="60" w:line="276" w:lineRule="auto"/>
        <w:ind w:firstLine="540"/>
        <w:jc w:val="both"/>
        <w:rPr>
          <w:rFonts w:ascii="Times New Roman" w:hAnsi="Times New Roman"/>
          <w:b w:val="0"/>
          <w:bCs/>
          <w:color w:val="auto"/>
          <w:sz w:val="28"/>
          <w:szCs w:val="28"/>
          <w:lang w:val="pl-PL"/>
        </w:rPr>
      </w:pPr>
      <w:r>
        <w:rPr>
          <w:rFonts w:ascii="Times New Roman" w:hAnsi="Times New Roman"/>
          <w:b w:val="0"/>
          <w:bCs/>
          <w:color w:val="auto"/>
          <w:sz w:val="28"/>
          <w:szCs w:val="28"/>
          <w:lang w:val="pl-PL"/>
        </w:rPr>
        <w:t>- Nguồn lực khác: Theo điều kiện thực tế của từng doanh nghiệp</w:t>
      </w:r>
    </w:p>
    <w:p w14:paraId="48E6465A">
      <w:pPr>
        <w:pStyle w:val="57"/>
        <w:spacing w:after="60" w:line="276" w:lineRule="auto"/>
        <w:ind w:firstLine="0"/>
        <w:rPr>
          <w:rFonts w:ascii="Times New Roman" w:hAnsi="Times New Roman"/>
          <w:b/>
          <w:color w:val="auto"/>
          <w:sz w:val="28"/>
          <w:szCs w:val="28"/>
          <w:lang w:val="pl-PL"/>
        </w:rPr>
      </w:pPr>
      <w:r>
        <w:rPr>
          <w:rFonts w:ascii="Times New Roman" w:hAnsi="Times New Roman"/>
          <w:b/>
          <w:color w:val="auto"/>
          <w:sz w:val="28"/>
          <w:szCs w:val="28"/>
          <w:lang w:val="pl-PL"/>
        </w:rPr>
        <w:t>V. NỘI DUNG VÀ PHƯƠNG PHÁP ĐÁNH GIÁ</w:t>
      </w:r>
    </w:p>
    <w:p w14:paraId="4525B7A6">
      <w:pPr>
        <w:spacing w:after="60"/>
        <w:ind w:firstLine="567"/>
        <w:jc w:val="both"/>
        <w:rPr>
          <w:rFonts w:ascii="Times New Roman" w:hAnsi="Times New Roman"/>
          <w:bCs/>
          <w:sz w:val="28"/>
          <w:szCs w:val="28"/>
          <w:lang w:val="pl-PL"/>
        </w:rPr>
      </w:pPr>
      <w:r>
        <w:rPr>
          <w:rFonts w:ascii="Times New Roman" w:hAnsi="Times New Roman"/>
          <w:bCs/>
          <w:sz w:val="28"/>
          <w:szCs w:val="28"/>
          <w:lang w:val="pl-PL"/>
        </w:rPr>
        <w:t>Áp dụng hình thức kiểm tra tích hợp giữa kỹ năng và thái độ thực tập</w:t>
      </w:r>
    </w:p>
    <w:p w14:paraId="530323AF">
      <w:pPr>
        <w:spacing w:after="60"/>
        <w:ind w:firstLine="540"/>
        <w:jc w:val="both"/>
        <w:rPr>
          <w:rFonts w:ascii="Times New Roman" w:hAnsi="Times New Roman"/>
          <w:sz w:val="28"/>
          <w:szCs w:val="28"/>
          <w:lang w:val="pl-PL"/>
        </w:rPr>
      </w:pPr>
      <w:r>
        <w:rPr>
          <w:rFonts w:ascii="Times New Roman" w:hAnsi="Times New Roman"/>
          <w:sz w:val="28"/>
          <w:szCs w:val="28"/>
          <w:lang w:val="pl-PL"/>
        </w:rPr>
        <w:t>- Kỹ năng: Kết quả tham gia sản xuất tại doanh nghiệp</w:t>
      </w:r>
    </w:p>
    <w:p w14:paraId="3A7CDC3F">
      <w:pPr>
        <w:spacing w:after="60"/>
        <w:ind w:firstLine="540"/>
        <w:jc w:val="both"/>
        <w:rPr>
          <w:rFonts w:ascii="Times New Roman" w:hAnsi="Times New Roman"/>
          <w:sz w:val="28"/>
          <w:szCs w:val="28"/>
          <w:lang w:val="pl-PL"/>
        </w:rPr>
      </w:pPr>
      <w:r>
        <w:rPr>
          <w:rFonts w:ascii="Times New Roman" w:hAnsi="Times New Roman"/>
          <w:sz w:val="28"/>
          <w:szCs w:val="28"/>
          <w:lang w:val="pl-PL"/>
        </w:rPr>
        <w:t>- Thái độ: Tinh thần thái độ lao động, học tập</w:t>
      </w:r>
    </w:p>
    <w:p w14:paraId="631A3766">
      <w:pPr>
        <w:pStyle w:val="57"/>
        <w:spacing w:after="60" w:line="276" w:lineRule="auto"/>
        <w:ind w:firstLine="0"/>
        <w:rPr>
          <w:rFonts w:ascii="Times New Roman" w:hAnsi="Times New Roman"/>
          <w:b/>
          <w:color w:val="auto"/>
          <w:sz w:val="28"/>
          <w:szCs w:val="28"/>
          <w:lang w:val="pl-PL"/>
        </w:rPr>
      </w:pPr>
      <w:r>
        <w:rPr>
          <w:rFonts w:ascii="Times New Roman" w:hAnsi="Times New Roman"/>
          <w:b/>
          <w:color w:val="auto"/>
          <w:sz w:val="28"/>
          <w:szCs w:val="28"/>
          <w:lang w:val="pl-PL"/>
        </w:rPr>
        <w:t>VI. HƯỚNG DẪN THỰC HIỆN MÔ ĐUN</w:t>
      </w:r>
    </w:p>
    <w:p w14:paraId="7FCC2E13">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1. Phạm vi áp dụng chương trình:</w:t>
      </w:r>
    </w:p>
    <w:p w14:paraId="57108FEE">
      <w:pPr>
        <w:spacing w:after="60"/>
        <w:ind w:firstLine="567"/>
        <w:jc w:val="both"/>
        <w:rPr>
          <w:rFonts w:ascii="Times New Roman" w:hAnsi="Times New Roman"/>
          <w:sz w:val="28"/>
          <w:szCs w:val="28"/>
          <w:lang w:val="pl-PL"/>
        </w:rPr>
      </w:pPr>
      <w:r>
        <w:rPr>
          <w:rFonts w:ascii="Times New Roman" w:hAnsi="Times New Roman"/>
          <w:bCs/>
          <w:sz w:val="28"/>
          <w:szCs w:val="28"/>
          <w:lang w:val="pl-PL"/>
        </w:rPr>
        <w:t>Chương</w:t>
      </w:r>
      <w:r>
        <w:rPr>
          <w:rFonts w:ascii="Times New Roman" w:hAnsi="Times New Roman"/>
          <w:sz w:val="28"/>
          <w:szCs w:val="28"/>
          <w:lang w:val="pl-PL"/>
        </w:rPr>
        <w:t xml:space="preserve"> trình mô đun này được sử dụng để giảng dạy cho trình độ trung cấp.</w:t>
      </w:r>
    </w:p>
    <w:p w14:paraId="316E6F35">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2. Hướng dẫn một số điểm chính về phương pháp giảng dạy mô đun:</w:t>
      </w:r>
    </w:p>
    <w:p w14:paraId="74AD249C">
      <w:pPr>
        <w:spacing w:after="60"/>
        <w:ind w:firstLine="567"/>
        <w:jc w:val="both"/>
        <w:rPr>
          <w:rFonts w:ascii="Times New Roman" w:hAnsi="Times New Roman"/>
          <w:bCs/>
          <w:sz w:val="28"/>
          <w:szCs w:val="28"/>
          <w:lang w:val="pl-PL"/>
        </w:rPr>
      </w:pPr>
      <w:r>
        <w:rPr>
          <w:rFonts w:ascii="Times New Roman" w:hAnsi="Times New Roman"/>
          <w:bCs/>
          <w:sz w:val="28"/>
          <w:szCs w:val="28"/>
          <w:lang w:val="pl-PL"/>
        </w:rPr>
        <w:t>- Trước khi cho sinh viên đi thực tập, giáo viên cần căn cứ vào kết quả học tập của từng sinh viên để phân nhóm sinh viên đến các doanh nghiệp phù hợp với trình độ.</w:t>
      </w:r>
    </w:p>
    <w:p w14:paraId="31626524">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3. Những trọng tâm cần chú ý:</w:t>
      </w:r>
    </w:p>
    <w:p w14:paraId="26CEE248">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 Chấp hành nội quy thực tập</w:t>
      </w:r>
    </w:p>
    <w:p w14:paraId="69CBB394">
      <w:pPr>
        <w:pStyle w:val="57"/>
        <w:spacing w:after="60" w:line="276" w:lineRule="auto"/>
        <w:ind w:firstLine="0"/>
        <w:rPr>
          <w:rFonts w:ascii="Times New Roman" w:hAnsi="Times New Roman"/>
          <w:color w:val="auto"/>
          <w:sz w:val="28"/>
          <w:szCs w:val="28"/>
          <w:lang w:val="pl-PL"/>
        </w:rPr>
      </w:pPr>
      <w:r>
        <w:rPr>
          <w:rFonts w:ascii="Times New Roman" w:hAnsi="Times New Roman"/>
          <w:color w:val="auto"/>
          <w:sz w:val="28"/>
          <w:szCs w:val="28"/>
          <w:lang w:val="pl-PL"/>
        </w:rPr>
        <w:t>- Tinh thần thái đôi học tập, lao động</w:t>
      </w:r>
    </w:p>
    <w:p w14:paraId="46B52349">
      <w:pPr>
        <w:pStyle w:val="57"/>
        <w:spacing w:after="60" w:line="276" w:lineRule="auto"/>
        <w:ind w:firstLine="0"/>
        <w:rPr>
          <w:rFonts w:ascii="Times New Roman" w:hAnsi="Times New Roman"/>
          <w:i/>
          <w:color w:val="auto"/>
          <w:sz w:val="28"/>
          <w:szCs w:val="28"/>
          <w:lang w:val="pl-PL"/>
        </w:rPr>
      </w:pPr>
      <w:r>
        <w:rPr>
          <w:rFonts w:ascii="Times New Roman" w:hAnsi="Times New Roman"/>
          <w:i/>
          <w:color w:val="auto"/>
          <w:sz w:val="28"/>
          <w:szCs w:val="28"/>
          <w:lang w:val="pl-PL"/>
        </w:rPr>
        <w:t>4. Tài liệu cần tham khảo:</w:t>
      </w:r>
    </w:p>
    <w:p w14:paraId="2E177E4A">
      <w:pPr>
        <w:spacing w:after="60"/>
        <w:ind w:left="720"/>
        <w:rPr>
          <w:rFonts w:ascii="Times New Roman" w:hAnsi="Times New Roman"/>
          <w:sz w:val="28"/>
          <w:szCs w:val="28"/>
          <w:lang w:val="pl-PL"/>
        </w:rPr>
      </w:pPr>
      <w:r>
        <w:rPr>
          <w:rFonts w:ascii="Times New Roman" w:hAnsi="Times New Roman"/>
          <w:sz w:val="28"/>
          <w:szCs w:val="28"/>
          <w:lang w:val="pl-PL"/>
        </w:rPr>
        <w:t>Sách, giáo trình chính: (tuỳ vào quá trình thực tập thực tế cụ thể).</w:t>
      </w:r>
    </w:p>
    <w:p w14:paraId="05746D5C">
      <w:pPr>
        <w:spacing w:after="60"/>
        <w:ind w:left="720"/>
        <w:rPr>
          <w:rFonts w:ascii="Times New Roman" w:hAnsi="Times New Roman"/>
          <w:sz w:val="28"/>
          <w:szCs w:val="28"/>
          <w:lang w:val="pl-PL"/>
        </w:rPr>
      </w:pPr>
      <w:r>
        <w:rPr>
          <w:rFonts w:ascii="Times New Roman" w:hAnsi="Times New Roman"/>
          <w:sz w:val="28"/>
          <w:szCs w:val="28"/>
          <w:lang w:val="pl-PL"/>
        </w:rPr>
        <w:t>Sách tham khảo: (tuỳ vào quá trình thực tập thực tế cụ thể).</w:t>
      </w:r>
    </w:p>
    <w:p w14:paraId="4EDE87D2">
      <w:pPr>
        <w:tabs>
          <w:tab w:val="left" w:pos="2878"/>
        </w:tabs>
        <w:spacing w:after="60"/>
        <w:jc w:val="both"/>
        <w:rPr>
          <w:rFonts w:ascii="Times New Roman" w:hAnsi="Times New Roman"/>
          <w:b/>
          <w:bCs/>
          <w:caps/>
          <w:sz w:val="28"/>
          <w:szCs w:val="28"/>
          <w:lang w:val="pl-PL"/>
        </w:rPr>
      </w:pPr>
      <w:r>
        <w:rPr>
          <w:rFonts w:ascii="Times New Roman" w:hAnsi="Times New Roman"/>
          <w:sz w:val="28"/>
          <w:szCs w:val="28"/>
          <w:lang w:val="pl-PL"/>
        </w:rPr>
        <w:br w:type="page"/>
      </w:r>
    </w:p>
    <w:p w14:paraId="6AE1F30D">
      <w:pPr>
        <w:spacing w:after="60"/>
        <w:jc w:val="center"/>
        <w:rPr>
          <w:rFonts w:ascii="Times New Roman" w:hAnsi="Times New Roman"/>
          <w:b/>
          <w:bCs/>
          <w:sz w:val="28"/>
          <w:szCs w:val="28"/>
          <w:lang w:val="pl-PL"/>
        </w:rPr>
      </w:pPr>
      <w:r>
        <w:rPr>
          <w:rFonts w:ascii="Times New Roman" w:hAnsi="Times New Roman"/>
        </w:rP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28575</wp:posOffset>
                </wp:positionV>
                <wp:extent cx="5677535" cy="9239250"/>
                <wp:effectExtent l="28575" t="28575" r="39370" b="28575"/>
                <wp:wrapNone/>
                <wp:docPr id="1" name="Rectangle 12"/>
                <wp:cNvGraphicFramePr/>
                <a:graphic xmlns:a="http://schemas.openxmlformats.org/drawingml/2006/main">
                  <a:graphicData uri="http://schemas.microsoft.com/office/word/2010/wordprocessingShape">
                    <wps:wsp>
                      <wps:cNvSpPr>
                        <a:spLocks noChangeArrowheads="1"/>
                      </wps:cNvSpPr>
                      <wps:spPr bwMode="auto">
                        <a:xfrm>
                          <a:off x="0" y="0"/>
                          <a:ext cx="5677535" cy="92392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top:2.25pt;height:727.5pt;width:447.05pt;mso-position-horizontal:right;mso-position-horizontal-relative:margin;z-index:251685888;mso-width-relative:page;mso-height-relative:page;" filled="f" stroked="t" coordsize="21600,21600" o:gfxdata="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nu4iDWAAAABwEAAA8AAAAAAAAAAQAgAAAAIgAAAGRycy9kb3ducmV2LnhtbFBL&#10;AQIUABQAAAAIAIdO4kA450EYMQIAAF0EAAAOAAAAAAAAAAEAIAAAACUBAABkcnMvZTJvRG9jLnht&#10;bFBLBQYAAAAABgAGAFkBAADIBQAAAAA=&#10;">
                <v:fill on="f" focussize="0,0"/>
                <v:stroke weight="4.5pt" color="#000000" linestyle="thinThick" miterlimit="8" joinstyle="miter"/>
                <v:imagedata o:title=""/>
                <o:lock v:ext="edit" aspectratio="f"/>
              </v:rect>
            </w:pict>
          </mc:Fallback>
        </mc:AlternateContent>
      </w:r>
    </w:p>
    <w:p w14:paraId="0721FFB4">
      <w:pPr>
        <w:spacing w:after="60"/>
        <w:jc w:val="center"/>
        <w:rPr>
          <w:rFonts w:ascii="Times New Roman" w:hAnsi="Times New Roman"/>
          <w:b/>
          <w:bCs/>
          <w:sz w:val="28"/>
          <w:szCs w:val="28"/>
          <w:lang w:val="pl-PL"/>
        </w:rPr>
      </w:pPr>
    </w:p>
    <w:p w14:paraId="67EEF3D3">
      <w:pPr>
        <w:spacing w:after="60"/>
        <w:jc w:val="center"/>
        <w:rPr>
          <w:rFonts w:ascii="Times New Roman" w:hAnsi="Times New Roman"/>
          <w:b/>
          <w:bCs/>
          <w:sz w:val="28"/>
          <w:szCs w:val="28"/>
          <w:lang w:val="pl-PL"/>
        </w:rPr>
      </w:pPr>
    </w:p>
    <w:p w14:paraId="4A95995D">
      <w:pPr>
        <w:spacing w:after="60"/>
        <w:jc w:val="center"/>
        <w:rPr>
          <w:rFonts w:ascii="Times New Roman" w:hAnsi="Times New Roman"/>
          <w:b/>
          <w:bCs/>
          <w:sz w:val="28"/>
          <w:szCs w:val="28"/>
          <w:lang w:val="pl-PL"/>
        </w:rPr>
      </w:pPr>
    </w:p>
    <w:p w14:paraId="22659430">
      <w:pPr>
        <w:spacing w:after="60"/>
        <w:jc w:val="center"/>
        <w:rPr>
          <w:rFonts w:ascii="Times New Roman" w:hAnsi="Times New Roman"/>
          <w:b/>
          <w:bCs/>
          <w:sz w:val="28"/>
          <w:szCs w:val="28"/>
          <w:lang w:val="pl-PL"/>
        </w:rPr>
      </w:pPr>
    </w:p>
    <w:p w14:paraId="237AB1E3">
      <w:pPr>
        <w:spacing w:after="60"/>
        <w:jc w:val="center"/>
        <w:rPr>
          <w:rFonts w:ascii="Times New Roman" w:hAnsi="Times New Roman"/>
          <w:b/>
          <w:bCs/>
          <w:sz w:val="28"/>
          <w:szCs w:val="28"/>
          <w:lang w:val="pl-PL"/>
        </w:rPr>
      </w:pPr>
    </w:p>
    <w:p w14:paraId="6DD4951A">
      <w:pPr>
        <w:spacing w:after="60"/>
        <w:jc w:val="center"/>
        <w:rPr>
          <w:rFonts w:ascii="Times New Roman" w:hAnsi="Times New Roman"/>
          <w:b/>
          <w:bCs/>
          <w:sz w:val="28"/>
          <w:szCs w:val="28"/>
          <w:lang w:val="pl-PL"/>
        </w:rPr>
      </w:pPr>
    </w:p>
    <w:p w14:paraId="60302C37">
      <w:pPr>
        <w:spacing w:after="60"/>
        <w:jc w:val="center"/>
        <w:rPr>
          <w:rFonts w:ascii="Times New Roman" w:hAnsi="Times New Roman"/>
          <w:b/>
          <w:bCs/>
          <w:sz w:val="28"/>
          <w:szCs w:val="28"/>
          <w:lang w:val="pl-PL"/>
        </w:rPr>
      </w:pPr>
    </w:p>
    <w:p w14:paraId="10FFD4F7">
      <w:pPr>
        <w:spacing w:after="60"/>
        <w:jc w:val="center"/>
        <w:rPr>
          <w:rFonts w:ascii="Times New Roman" w:hAnsi="Times New Roman"/>
          <w:b/>
          <w:bCs/>
          <w:sz w:val="28"/>
          <w:szCs w:val="28"/>
          <w:lang w:val="pl-PL"/>
        </w:rPr>
      </w:pPr>
    </w:p>
    <w:p w14:paraId="02F1CE07">
      <w:pPr>
        <w:spacing w:after="60"/>
        <w:jc w:val="center"/>
        <w:rPr>
          <w:rFonts w:ascii="Times New Roman" w:hAnsi="Times New Roman"/>
          <w:b/>
          <w:bCs/>
          <w:sz w:val="28"/>
          <w:szCs w:val="28"/>
          <w:lang w:val="pl-PL"/>
        </w:rPr>
      </w:pPr>
    </w:p>
    <w:p w14:paraId="0E5B26E9">
      <w:pPr>
        <w:spacing w:after="60"/>
        <w:jc w:val="center"/>
        <w:rPr>
          <w:rFonts w:ascii="Times New Roman" w:hAnsi="Times New Roman"/>
          <w:b/>
          <w:bCs/>
          <w:sz w:val="28"/>
          <w:szCs w:val="28"/>
          <w:lang w:val="pl-PL"/>
        </w:rPr>
      </w:pPr>
    </w:p>
    <w:p w14:paraId="60D3BBBC">
      <w:pPr>
        <w:spacing w:after="60"/>
        <w:jc w:val="center"/>
        <w:rPr>
          <w:rFonts w:ascii="Times New Roman" w:hAnsi="Times New Roman"/>
          <w:b/>
          <w:bCs/>
          <w:sz w:val="28"/>
          <w:szCs w:val="28"/>
          <w:lang w:val="pl-PL"/>
        </w:rPr>
      </w:pPr>
    </w:p>
    <w:p w14:paraId="0B254EF0">
      <w:pPr>
        <w:spacing w:after="60"/>
        <w:jc w:val="center"/>
        <w:rPr>
          <w:rFonts w:ascii="Times New Roman" w:hAnsi="Times New Roman"/>
          <w:b/>
          <w:bCs/>
          <w:sz w:val="28"/>
          <w:szCs w:val="28"/>
          <w:lang w:val="pl-PL"/>
        </w:rPr>
      </w:pPr>
    </w:p>
    <w:p w14:paraId="072185EB">
      <w:pPr>
        <w:spacing w:after="60"/>
        <w:jc w:val="center"/>
        <w:rPr>
          <w:rFonts w:ascii="Times New Roman" w:hAnsi="Times New Roman"/>
          <w:b/>
          <w:bCs/>
          <w:sz w:val="44"/>
          <w:szCs w:val="44"/>
        </w:rPr>
      </w:pPr>
      <w:r>
        <w:rPr>
          <w:rFonts w:ascii="Times New Roman" w:hAnsi="Times New Roman"/>
          <w:b/>
          <w:bCs/>
          <w:sz w:val="44"/>
          <w:szCs w:val="44"/>
        </w:rPr>
        <w:t>CHƯƠNG TRÌNH MÔ ĐUN</w:t>
      </w:r>
    </w:p>
    <w:tbl>
      <w:tblPr>
        <w:tblStyle w:val="12"/>
        <w:tblW w:w="0" w:type="auto"/>
        <w:jc w:val="center"/>
        <w:tblLayout w:type="autofit"/>
        <w:tblCellMar>
          <w:top w:w="0" w:type="dxa"/>
          <w:left w:w="108" w:type="dxa"/>
          <w:bottom w:w="0" w:type="dxa"/>
          <w:right w:w="108" w:type="dxa"/>
        </w:tblCellMar>
      </w:tblPr>
      <w:tblGrid>
        <w:gridCol w:w="5905"/>
      </w:tblGrid>
      <w:tr w14:paraId="206A6F16">
        <w:tblPrEx>
          <w:tblCellMar>
            <w:top w:w="0" w:type="dxa"/>
            <w:left w:w="108" w:type="dxa"/>
            <w:bottom w:w="0" w:type="dxa"/>
            <w:right w:w="108" w:type="dxa"/>
          </w:tblCellMar>
        </w:tblPrEx>
        <w:trPr>
          <w:trHeight w:val="561" w:hRule="atLeast"/>
          <w:jc w:val="center"/>
        </w:trPr>
        <w:tc>
          <w:tcPr>
            <w:tcW w:w="5905" w:type="dxa"/>
            <w:shd w:val="clear" w:color="auto" w:fill="auto"/>
          </w:tcPr>
          <w:p w14:paraId="0E591573">
            <w:pPr>
              <w:spacing w:after="60"/>
              <w:jc w:val="center"/>
              <w:rPr>
                <w:rFonts w:hint="default" w:ascii="Times New Roman" w:hAnsi="Times New Roman"/>
                <w:b/>
                <w:bCs/>
                <w:sz w:val="40"/>
                <w:szCs w:val="40"/>
                <w:lang w:val="en-US"/>
              </w:rPr>
            </w:pPr>
            <w:r>
              <w:rPr>
                <w:rFonts w:ascii="Times New Roman" w:hAnsi="Times New Roman"/>
                <w:b/>
                <w:bCs/>
                <w:sz w:val="40"/>
                <w:szCs w:val="40"/>
              </w:rPr>
              <w:t xml:space="preserve">Tên mô đun: </w:t>
            </w:r>
            <w:r>
              <w:rPr>
                <w:rFonts w:hint="default" w:ascii="Times New Roman" w:hAnsi="Times New Roman"/>
                <w:b/>
                <w:bCs/>
                <w:sz w:val="40"/>
                <w:szCs w:val="40"/>
                <w:lang w:val="en-US"/>
              </w:rPr>
              <w:t>Kỹ năng mềm và hội nhập nghề nghiệp</w:t>
            </w:r>
          </w:p>
        </w:tc>
      </w:tr>
      <w:tr w14:paraId="68804B42">
        <w:tblPrEx>
          <w:tblCellMar>
            <w:top w:w="0" w:type="dxa"/>
            <w:left w:w="108" w:type="dxa"/>
            <w:bottom w:w="0" w:type="dxa"/>
            <w:right w:w="108" w:type="dxa"/>
          </w:tblCellMar>
        </w:tblPrEx>
        <w:trPr>
          <w:trHeight w:val="632" w:hRule="atLeast"/>
          <w:jc w:val="center"/>
        </w:trPr>
        <w:tc>
          <w:tcPr>
            <w:tcW w:w="5905" w:type="dxa"/>
            <w:shd w:val="clear" w:color="auto" w:fill="auto"/>
          </w:tcPr>
          <w:p w14:paraId="0545E5D0">
            <w:pPr>
              <w:spacing w:after="60"/>
              <w:jc w:val="center"/>
              <w:rPr>
                <w:rFonts w:hint="default" w:ascii="Times New Roman" w:hAnsi="Times New Roman"/>
                <w:b/>
                <w:bCs/>
                <w:sz w:val="40"/>
                <w:szCs w:val="40"/>
                <w:lang w:val="en-US"/>
              </w:rPr>
            </w:pPr>
            <w:r>
              <w:rPr>
                <w:rFonts w:ascii="Times New Roman" w:hAnsi="Times New Roman"/>
                <w:b/>
                <w:bCs/>
                <w:sz w:val="40"/>
                <w:szCs w:val="40"/>
              </w:rPr>
              <w:t>Mã số mô đun: MĐ 2</w:t>
            </w:r>
            <w:r>
              <w:rPr>
                <w:rFonts w:hint="default" w:ascii="Times New Roman" w:hAnsi="Times New Roman"/>
                <w:b/>
                <w:bCs/>
                <w:sz w:val="40"/>
                <w:szCs w:val="40"/>
                <w:lang w:val="en-US"/>
              </w:rPr>
              <w:t>9</w:t>
            </w:r>
          </w:p>
        </w:tc>
      </w:tr>
    </w:tbl>
    <w:p w14:paraId="1EC34C08">
      <w:pPr>
        <w:spacing w:after="60"/>
        <w:rPr>
          <w:rFonts w:ascii="Times New Roman" w:hAnsi="Times New Roman"/>
          <w:i/>
          <w:iCs/>
          <w:sz w:val="28"/>
          <w:szCs w:val="28"/>
        </w:rPr>
      </w:pPr>
    </w:p>
    <w:p w14:paraId="4CE33DE1">
      <w:pPr>
        <w:spacing w:after="60"/>
        <w:rPr>
          <w:rFonts w:ascii="Times New Roman" w:hAnsi="Times New Roman"/>
          <w:i/>
          <w:iCs/>
          <w:sz w:val="28"/>
          <w:szCs w:val="28"/>
        </w:rPr>
      </w:pPr>
    </w:p>
    <w:p w14:paraId="6B270BFE">
      <w:pPr>
        <w:spacing w:after="60"/>
        <w:rPr>
          <w:rFonts w:ascii="Times New Roman" w:hAnsi="Times New Roman"/>
          <w:i/>
          <w:iCs/>
          <w:sz w:val="28"/>
          <w:szCs w:val="28"/>
        </w:rPr>
      </w:pPr>
    </w:p>
    <w:p w14:paraId="4E6CF99F">
      <w:pPr>
        <w:spacing w:after="60"/>
        <w:rPr>
          <w:rFonts w:ascii="Times New Roman" w:hAnsi="Times New Roman"/>
          <w:i/>
          <w:iCs/>
          <w:sz w:val="28"/>
          <w:szCs w:val="28"/>
        </w:rPr>
      </w:pPr>
    </w:p>
    <w:p w14:paraId="5F1F2407">
      <w:pPr>
        <w:spacing w:after="60"/>
        <w:rPr>
          <w:rFonts w:ascii="Times New Roman" w:hAnsi="Times New Roman"/>
          <w:b/>
          <w:sz w:val="28"/>
          <w:szCs w:val="28"/>
        </w:rPr>
      </w:pPr>
    </w:p>
    <w:p w14:paraId="39176599">
      <w:pPr>
        <w:spacing w:after="60"/>
        <w:rPr>
          <w:rFonts w:ascii="Times New Roman" w:hAnsi="Times New Roman"/>
          <w:b/>
          <w:sz w:val="28"/>
          <w:szCs w:val="28"/>
        </w:rPr>
      </w:pPr>
    </w:p>
    <w:p w14:paraId="020EA118">
      <w:pPr>
        <w:spacing w:after="60"/>
        <w:rPr>
          <w:rFonts w:ascii="Times New Roman" w:hAnsi="Times New Roman"/>
          <w:b/>
          <w:sz w:val="28"/>
          <w:szCs w:val="28"/>
        </w:rPr>
      </w:pPr>
    </w:p>
    <w:p w14:paraId="7F9600C4">
      <w:pPr>
        <w:spacing w:after="60"/>
        <w:rPr>
          <w:rFonts w:ascii="Times New Roman" w:hAnsi="Times New Roman"/>
          <w:b/>
          <w:sz w:val="28"/>
          <w:szCs w:val="28"/>
        </w:rPr>
      </w:pPr>
    </w:p>
    <w:p w14:paraId="521CE2E5">
      <w:pPr>
        <w:spacing w:after="60"/>
        <w:rPr>
          <w:rFonts w:ascii="Times New Roman" w:hAnsi="Times New Roman"/>
          <w:b/>
          <w:sz w:val="28"/>
          <w:szCs w:val="28"/>
        </w:rPr>
      </w:pPr>
    </w:p>
    <w:p w14:paraId="29F43C34">
      <w:pPr>
        <w:spacing w:after="60"/>
        <w:rPr>
          <w:rFonts w:ascii="Times New Roman" w:hAnsi="Times New Roman"/>
          <w:b/>
          <w:sz w:val="28"/>
          <w:szCs w:val="28"/>
        </w:rPr>
      </w:pPr>
    </w:p>
    <w:p w14:paraId="185F1F5B">
      <w:pPr>
        <w:spacing w:after="60"/>
        <w:rPr>
          <w:rFonts w:ascii="Times New Roman" w:hAnsi="Times New Roman"/>
          <w:b/>
          <w:sz w:val="28"/>
          <w:szCs w:val="28"/>
        </w:rPr>
      </w:pPr>
    </w:p>
    <w:p w14:paraId="79A2BF52">
      <w:pPr>
        <w:spacing w:after="60"/>
        <w:rPr>
          <w:rFonts w:ascii="Times New Roman" w:hAnsi="Times New Roman"/>
          <w:b/>
          <w:sz w:val="28"/>
          <w:szCs w:val="28"/>
        </w:rPr>
      </w:pPr>
    </w:p>
    <w:p w14:paraId="0A37B934">
      <w:pPr>
        <w:spacing w:after="60"/>
        <w:rPr>
          <w:rFonts w:ascii="Times New Roman" w:hAnsi="Times New Roman"/>
          <w:b/>
          <w:sz w:val="28"/>
          <w:szCs w:val="28"/>
        </w:rPr>
      </w:pPr>
    </w:p>
    <w:p w14:paraId="5E13472D">
      <w:pPr>
        <w:spacing w:after="60"/>
        <w:rPr>
          <w:rFonts w:ascii="Times New Roman" w:hAnsi="Times New Roman"/>
          <w:b/>
          <w:sz w:val="28"/>
          <w:szCs w:val="28"/>
        </w:rPr>
      </w:pPr>
    </w:p>
    <w:p w14:paraId="516F2867">
      <w:pPr>
        <w:spacing w:after="60"/>
        <w:rPr>
          <w:rFonts w:ascii="Times New Roman" w:hAnsi="Times New Roman"/>
          <w:b/>
          <w:sz w:val="28"/>
          <w:szCs w:val="28"/>
        </w:rPr>
      </w:pPr>
    </w:p>
    <w:p w14:paraId="697AB82A">
      <w:pPr>
        <w:spacing w:after="60"/>
        <w:jc w:val="center"/>
        <w:rPr>
          <w:rFonts w:hint="default" w:ascii="Times New Roman" w:hAnsi="Times New Roman" w:cs="Times New Roman"/>
          <w:sz w:val="28"/>
          <w:szCs w:val="28"/>
          <w:lang w:val="pl-PL"/>
        </w:rPr>
      </w:pPr>
      <w:r>
        <w:rPr>
          <w:rFonts w:ascii="Times New Roman" w:hAnsi="Times New Roman"/>
          <w:sz w:val="28"/>
          <w:szCs w:val="28"/>
          <w:lang w:val="da-DK"/>
        </w:rPr>
        <w:br w:type="page"/>
      </w:r>
      <w:r>
        <w:rPr>
          <w:rFonts w:ascii="Times New Roman" w:hAnsi="Times New Roman"/>
          <w:sz w:val="28"/>
          <w:szCs w:val="28"/>
          <w:lang w:val="da-DK"/>
        </w:rPr>
        <w:br w:type="page"/>
      </w:r>
    </w:p>
    <w:p w14:paraId="227CA89F">
      <w:pPr>
        <w:spacing w:after="60" w:line="276" w:lineRule="auto"/>
        <w:ind w:firstLine="567"/>
        <w:jc w:val="center"/>
        <w:rPr>
          <w:rFonts w:hint="default" w:ascii="Times New Roman" w:hAnsi="Times New Roman" w:cs="Times New Roman"/>
          <w:sz w:val="28"/>
          <w:szCs w:val="28"/>
          <w:lang w:val="da-DK"/>
        </w:rPr>
      </w:pPr>
      <w:r>
        <w:rPr>
          <w:rFonts w:hint="default" w:ascii="Times New Roman" w:hAnsi="Times New Roman" w:cs="Times New Roman"/>
          <w:b/>
          <w:sz w:val="28"/>
          <w:szCs w:val="28"/>
          <w:lang w:val="da-DK"/>
        </w:rPr>
        <w:t>CHƯƠNG TRÌNH MÔN HỌC</w:t>
      </w:r>
    </w:p>
    <w:p w14:paraId="5CEFA4F8">
      <w:pPr>
        <w:spacing w:before="60" w:after="60" w:line="276" w:lineRule="auto"/>
        <w:rPr>
          <w:rFonts w:hint="default" w:ascii="Times New Roman" w:hAnsi="Times New Roman" w:cs="Times New Roman"/>
          <w:sz w:val="28"/>
          <w:szCs w:val="28"/>
        </w:rPr>
      </w:pPr>
      <w:r>
        <w:rPr>
          <w:rFonts w:hint="default" w:ascii="Times New Roman" w:hAnsi="Times New Roman" w:cs="Times New Roman"/>
          <w:b/>
          <w:sz w:val="28"/>
          <w:szCs w:val="28"/>
          <w:lang w:val="da-DK"/>
        </w:rPr>
        <w:t xml:space="preserve">Tên môn học: </w:t>
      </w:r>
      <w:r>
        <w:rPr>
          <w:rFonts w:hint="default" w:ascii="Times New Roman" w:hAnsi="Times New Roman" w:cs="Times New Roman"/>
          <w:b w:val="0"/>
          <w:bCs w:val="0"/>
          <w:sz w:val="28"/>
          <w:szCs w:val="28"/>
        </w:rPr>
        <w:t>KỸ NĂNG MỀM VÀ HỘI NHẬP NGHỀ NGHIỆP</w:t>
      </w:r>
    </w:p>
    <w:p w14:paraId="4E1FEC4B">
      <w:pPr>
        <w:spacing w:before="60" w:after="60" w:line="276" w:lineRule="auto"/>
        <w:rPr>
          <w:rFonts w:hint="default" w:ascii="Times New Roman" w:hAnsi="Times New Roman" w:cs="Times New Roman"/>
          <w:b/>
          <w:sz w:val="28"/>
          <w:szCs w:val="28"/>
          <w:lang w:val="en-US"/>
        </w:rPr>
      </w:pPr>
      <w:r>
        <w:rPr>
          <w:rFonts w:hint="default" w:ascii="Times New Roman" w:hAnsi="Times New Roman" w:cs="Times New Roman"/>
          <w:b/>
          <w:sz w:val="28"/>
          <w:szCs w:val="28"/>
          <w:lang w:val="da-DK"/>
        </w:rPr>
        <w:t xml:space="preserve">Mã môn học: </w:t>
      </w:r>
      <w:r>
        <w:rPr>
          <w:rFonts w:hint="default" w:ascii="Times New Roman" w:hAnsi="Times New Roman" w:cs="Times New Roman"/>
          <w:sz w:val="28"/>
          <w:szCs w:val="28"/>
          <w:lang w:val="da-DK"/>
        </w:rPr>
        <w:t>MH 2</w:t>
      </w:r>
      <w:r>
        <w:rPr>
          <w:rFonts w:hint="default" w:ascii="Times New Roman" w:hAnsi="Times New Roman" w:cs="Times New Roman"/>
          <w:sz w:val="28"/>
          <w:szCs w:val="28"/>
          <w:lang w:val="en-US"/>
        </w:rPr>
        <w:t>9</w:t>
      </w:r>
    </w:p>
    <w:p w14:paraId="61CF5C5D">
      <w:pPr>
        <w:spacing w:before="60" w:after="60" w:line="276" w:lineRule="auto"/>
        <w:rPr>
          <w:rFonts w:hint="default" w:ascii="Times New Roman" w:hAnsi="Times New Roman" w:cs="Times New Roman"/>
          <w:sz w:val="28"/>
          <w:szCs w:val="28"/>
          <w:lang w:val="da-DK"/>
        </w:rPr>
      </w:pPr>
      <w:r>
        <w:rPr>
          <w:rFonts w:hint="default" w:ascii="Times New Roman" w:hAnsi="Times New Roman" w:cs="Times New Roman"/>
          <w:b/>
          <w:sz w:val="28"/>
          <w:szCs w:val="28"/>
          <w:lang w:val="da-DK"/>
        </w:rPr>
        <w:t>Thời gian thực hiện môn học</w:t>
      </w:r>
      <w:r>
        <w:rPr>
          <w:rFonts w:hint="default" w:ascii="Times New Roman" w:hAnsi="Times New Roman" w:cs="Times New Roman"/>
          <w:sz w:val="28"/>
          <w:szCs w:val="28"/>
          <w:lang w:val="da-DK"/>
        </w:rPr>
        <w:t>: 30 giờ; (Lý thuyết: 14 giờ; Thực hành, thí nghiệm, thảo luận, bài tập: 14 giờ; Kiểm tra: 2 giờ).</w:t>
      </w:r>
    </w:p>
    <w:p w14:paraId="249B0D0B">
      <w:pPr>
        <w:spacing w:before="60" w:after="60" w:line="276" w:lineRule="auto"/>
        <w:rPr>
          <w:rFonts w:hint="default" w:ascii="Times New Roman" w:hAnsi="Times New Roman" w:cs="Times New Roman"/>
          <w:bCs/>
          <w:sz w:val="28"/>
          <w:szCs w:val="28"/>
          <w:lang w:val="da-DK"/>
        </w:rPr>
      </w:pPr>
      <w:r>
        <w:rPr>
          <w:rFonts w:hint="default" w:ascii="Times New Roman" w:hAnsi="Times New Roman" w:cs="Times New Roman"/>
          <w:b/>
          <w:bCs/>
          <w:sz w:val="28"/>
          <w:szCs w:val="28"/>
          <w:lang w:val="da-DK"/>
        </w:rPr>
        <w:t>I.</w:t>
      </w:r>
      <w:r>
        <w:rPr>
          <w:rFonts w:hint="default" w:ascii="Times New Roman" w:hAnsi="Times New Roman" w:cs="Times New Roman"/>
          <w:b/>
          <w:sz w:val="28"/>
          <w:szCs w:val="28"/>
        </w:rPr>
        <w:t xml:space="preserve"> VỊ TRÍ TÍNH CHẤT MÔN HỌC</w:t>
      </w:r>
      <w:r>
        <w:rPr>
          <w:rFonts w:hint="default" w:ascii="Times New Roman" w:hAnsi="Times New Roman" w:cs="Times New Roman"/>
          <w:bCs/>
          <w:sz w:val="28"/>
          <w:szCs w:val="28"/>
          <w:lang w:val="da-DK"/>
        </w:rPr>
        <w:t>:</w:t>
      </w:r>
    </w:p>
    <w:p w14:paraId="120E9A97">
      <w:pPr>
        <w:spacing w:before="60" w:after="60" w:line="276" w:lineRule="auto"/>
        <w:ind w:firstLine="720"/>
        <w:rPr>
          <w:rFonts w:hint="default" w:ascii="Times New Roman" w:hAnsi="Times New Roman" w:cs="Times New Roman"/>
          <w:sz w:val="28"/>
          <w:szCs w:val="28"/>
        </w:rPr>
      </w:pPr>
      <w:r>
        <w:rPr>
          <w:rFonts w:hint="default" w:ascii="Times New Roman" w:hAnsi="Times New Roman" w:cs="Times New Roman"/>
          <w:sz w:val="28"/>
          <w:szCs w:val="28"/>
          <w:lang w:val="da-DK"/>
        </w:rPr>
        <w:t xml:space="preserve">- Vị trí: </w:t>
      </w:r>
      <w:r>
        <w:rPr>
          <w:rFonts w:hint="default" w:ascii="Times New Roman" w:hAnsi="Times New Roman" w:cs="Times New Roman"/>
          <w:sz w:val="28"/>
          <w:szCs w:val="28"/>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11295101">
      <w:pPr>
        <w:spacing w:before="60" w:after="60" w:line="276" w:lineRule="auto"/>
        <w:ind w:firstLine="567"/>
        <w:rPr>
          <w:rFonts w:hint="default" w:ascii="Times New Roman" w:hAnsi="Times New Roman" w:cs="Times New Roman"/>
          <w:sz w:val="28"/>
          <w:szCs w:val="28"/>
          <w:lang w:val="da-DK"/>
        </w:rPr>
      </w:pPr>
      <w:r>
        <w:rPr>
          <w:rFonts w:hint="default" w:ascii="Times New Roman" w:hAnsi="Times New Roman" w:cs="Times New Roman"/>
          <w:sz w:val="28"/>
          <w:szCs w:val="28"/>
          <w:lang w:val="da-DK"/>
        </w:rPr>
        <w:t>- Tính chất: Là môn học tự chọn, thuộc các môn học đào tạo nghề tự chọn .</w:t>
      </w:r>
    </w:p>
    <w:p w14:paraId="11403224">
      <w:pPr>
        <w:spacing w:before="60" w:after="60" w:line="276" w:lineRule="auto"/>
        <w:rPr>
          <w:rFonts w:hint="default" w:ascii="Times New Roman" w:hAnsi="Times New Roman" w:cs="Times New Roman"/>
          <w:bCs/>
          <w:sz w:val="28"/>
          <w:szCs w:val="28"/>
          <w:lang w:val="da-DK"/>
        </w:rPr>
      </w:pPr>
      <w:r>
        <w:rPr>
          <w:rFonts w:hint="default" w:ascii="Times New Roman" w:hAnsi="Times New Roman" w:cs="Times New Roman"/>
          <w:b/>
          <w:bCs/>
          <w:sz w:val="28"/>
          <w:szCs w:val="28"/>
          <w:lang w:val="da-DK"/>
        </w:rPr>
        <w:t xml:space="preserve">II. </w:t>
      </w:r>
      <w:r>
        <w:rPr>
          <w:rFonts w:hint="default" w:ascii="Times New Roman" w:hAnsi="Times New Roman" w:cs="Times New Roman"/>
          <w:b/>
          <w:bCs/>
          <w:sz w:val="28"/>
          <w:szCs w:val="28"/>
        </w:rPr>
        <w:t xml:space="preserve">MỤC TIÊU </w:t>
      </w:r>
      <w:r>
        <w:rPr>
          <w:rFonts w:hint="default" w:ascii="Times New Roman" w:hAnsi="Times New Roman" w:cs="Times New Roman"/>
          <w:b/>
          <w:sz w:val="28"/>
          <w:szCs w:val="28"/>
        </w:rPr>
        <w:t>MÔN HỌC</w:t>
      </w:r>
      <w:r>
        <w:rPr>
          <w:rFonts w:hint="default" w:ascii="Times New Roman" w:hAnsi="Times New Roman" w:cs="Times New Roman"/>
          <w:bCs/>
          <w:sz w:val="28"/>
          <w:szCs w:val="28"/>
          <w:lang w:val="da-DK"/>
        </w:rPr>
        <w:t>:</w:t>
      </w:r>
    </w:p>
    <w:p w14:paraId="6902C987">
      <w:pPr>
        <w:spacing w:before="60" w:after="60" w:line="276" w:lineRule="auto"/>
        <w:rPr>
          <w:rFonts w:hint="default" w:ascii="Times New Roman" w:hAnsi="Times New Roman" w:cs="Times New Roman"/>
          <w:sz w:val="28"/>
          <w:szCs w:val="28"/>
          <w:lang w:val="da-DK"/>
        </w:rPr>
      </w:pPr>
      <w:r>
        <w:rPr>
          <w:rFonts w:hint="default" w:ascii="Times New Roman" w:hAnsi="Times New Roman" w:cs="Times New Roman"/>
          <w:sz w:val="28"/>
          <w:szCs w:val="28"/>
          <w:lang w:val="da-DK"/>
        </w:rPr>
        <w:t xml:space="preserve">- Kiến thức: </w:t>
      </w:r>
    </w:p>
    <w:p w14:paraId="45503AEA">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da-DK"/>
        </w:rPr>
        <w:t xml:space="preserve"> + Trình bày được </w:t>
      </w:r>
      <w:r>
        <w:rPr>
          <w:rFonts w:hint="default" w:ascii="Times New Roman" w:hAnsi="Times New Roman" w:cs="Times New Roman"/>
          <w:sz w:val="28"/>
          <w:szCs w:val="28"/>
        </w:rPr>
        <w:t xml:space="preserve">khái niệm kỹ năng mềm, vai trò kỹ năng mềm trong hoạt động  nghề nghiệp </w:t>
      </w:r>
    </w:p>
    <w:p w14:paraId="09954D0D">
      <w:pPr>
        <w:spacing w:before="60" w:after="60" w:line="276" w:lineRule="auto"/>
        <w:ind w:firstLine="567"/>
        <w:rPr>
          <w:rFonts w:hint="default" w:ascii="Times New Roman" w:hAnsi="Times New Roman" w:cs="Times New Roman"/>
          <w:bCs/>
          <w:sz w:val="28"/>
          <w:szCs w:val="28"/>
        </w:rPr>
      </w:pPr>
      <w:r>
        <w:rPr>
          <w:rFonts w:hint="default" w:ascii="Times New Roman" w:hAnsi="Times New Roman" w:cs="Times New Roman"/>
          <w:sz w:val="28"/>
          <w:szCs w:val="28"/>
        </w:rPr>
        <w:t>+ Trình bày được phương pháp t</w:t>
      </w:r>
      <w:r>
        <w:rPr>
          <w:rFonts w:hint="default" w:ascii="Times New Roman" w:hAnsi="Times New Roman" w:cs="Times New Roman"/>
          <w:bCs/>
          <w:sz w:val="28"/>
          <w:szCs w:val="28"/>
        </w:rPr>
        <w:t>ự nhận thức và phát triển bản thân</w:t>
      </w:r>
    </w:p>
    <w:p w14:paraId="3875B63D">
      <w:pPr>
        <w:spacing w:before="60" w:after="60" w:line="276" w:lineRule="auto"/>
        <w:ind w:firstLine="567"/>
        <w:rPr>
          <w:rFonts w:hint="default" w:ascii="Times New Roman" w:hAnsi="Times New Roman" w:cs="Times New Roman"/>
          <w:sz w:val="28"/>
          <w:szCs w:val="28"/>
          <w:lang w:val="da-DK"/>
        </w:rPr>
      </w:pPr>
      <w:r>
        <w:rPr>
          <w:rFonts w:hint="default" w:ascii="Times New Roman" w:hAnsi="Times New Roman" w:cs="Times New Roman"/>
          <w:sz w:val="28"/>
          <w:szCs w:val="28"/>
          <w:lang w:val="da-DK"/>
        </w:rPr>
        <w:t>+ Trình bày được các kỹ năng mềm cơ bản trong hoạt động nghề nghiệp như: Kỹ năng quản lý thời gian, làm việc nhóm, quản lý thời gian và cảm xúc...</w:t>
      </w:r>
    </w:p>
    <w:p w14:paraId="517C4B38">
      <w:pPr>
        <w:spacing w:before="60" w:after="60" w:line="276" w:lineRule="auto"/>
        <w:ind w:firstLine="567"/>
        <w:rPr>
          <w:rFonts w:hint="default" w:ascii="Times New Roman" w:hAnsi="Times New Roman" w:cs="Times New Roman"/>
          <w:sz w:val="28"/>
          <w:szCs w:val="28"/>
          <w:lang w:val="da-DK"/>
        </w:rPr>
      </w:pPr>
      <w:r>
        <w:rPr>
          <w:rFonts w:hint="default" w:ascii="Times New Roman" w:hAnsi="Times New Roman" w:cs="Times New Roman"/>
          <w:sz w:val="28"/>
          <w:szCs w:val="28"/>
          <w:lang w:val="da-DK"/>
        </w:rPr>
        <w:t xml:space="preserve">+ Trình bày được các phương pháp viết hồ sơ, phỏng vấn xin việc </w:t>
      </w:r>
    </w:p>
    <w:p w14:paraId="788C9C17">
      <w:pPr>
        <w:spacing w:before="60" w:after="60" w:line="276" w:lineRule="auto"/>
        <w:rPr>
          <w:rFonts w:hint="default" w:ascii="Times New Roman" w:hAnsi="Times New Roman" w:cs="Times New Roman"/>
          <w:sz w:val="28"/>
          <w:szCs w:val="28"/>
          <w:lang w:val="da-DK"/>
        </w:rPr>
      </w:pPr>
      <w:r>
        <w:rPr>
          <w:rFonts w:hint="default" w:ascii="Times New Roman" w:hAnsi="Times New Roman" w:cs="Times New Roman"/>
          <w:sz w:val="28"/>
          <w:szCs w:val="28"/>
          <w:lang w:val="da-DK"/>
        </w:rPr>
        <w:t xml:space="preserve">- Kỹ năng: </w:t>
      </w:r>
    </w:p>
    <w:p w14:paraId="10EC106C">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b/>
          <w:bCs/>
          <w:sz w:val="28"/>
          <w:szCs w:val="28"/>
          <w:lang w:val="da-DK"/>
        </w:rPr>
        <w:t xml:space="preserve">+ </w:t>
      </w:r>
      <w:r>
        <w:rPr>
          <w:rFonts w:hint="default" w:ascii="Times New Roman" w:hAnsi="Times New Roman" w:cs="Times New Roman"/>
          <w:sz w:val="28"/>
          <w:szCs w:val="28"/>
        </w:rPr>
        <w:t>Thực hiện giao tiếp chuyên nghiệp và hợp tác trong nhóm hiệu quả.</w:t>
      </w:r>
    </w:p>
    <w:p w14:paraId="677664A6">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Thể hiện tư duy phản biện trong phân tích và giải quyết vấn đề nghề nghiệp.</w:t>
      </w:r>
    </w:p>
    <w:p w14:paraId="78A1EBA8">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Thiết kế được hồ sơ nghề nghiệp cá nhân (CV, Portfolio số) chuyên nghiệp.</w:t>
      </w:r>
    </w:p>
    <w:p w14:paraId="3CEAB8AA">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Thích ứng với thay đổi và hội nhập môi trường làm việc hiện đại.</w:t>
      </w:r>
    </w:p>
    <w:p w14:paraId="7CD1CEA8">
      <w:pPr>
        <w:spacing w:before="60" w:after="60" w:line="276" w:lineRule="auto"/>
        <w:rPr>
          <w:rFonts w:hint="default" w:ascii="Times New Roman" w:hAnsi="Times New Roman" w:cs="Times New Roman"/>
          <w:sz w:val="28"/>
          <w:szCs w:val="28"/>
          <w:lang w:val="da-DK"/>
        </w:rPr>
      </w:pPr>
      <w:r>
        <w:rPr>
          <w:rFonts w:hint="default" w:ascii="Times New Roman" w:hAnsi="Times New Roman" w:cs="Times New Roman"/>
          <w:sz w:val="28"/>
          <w:szCs w:val="28"/>
          <w:lang w:val="da-DK"/>
        </w:rPr>
        <w:t xml:space="preserve">- </w:t>
      </w:r>
      <w:r>
        <w:rPr>
          <w:rFonts w:hint="default" w:ascii="Times New Roman" w:hAnsi="Times New Roman" w:cs="Times New Roman"/>
          <w:sz w:val="28"/>
          <w:szCs w:val="28"/>
          <w:lang w:val="en-US"/>
        </w:rPr>
        <w:t>Năng lực tự chủ và trách nhiệm</w:t>
      </w:r>
      <w:r>
        <w:rPr>
          <w:rFonts w:hint="default" w:ascii="Times New Roman" w:hAnsi="Times New Roman" w:cs="Times New Roman"/>
          <w:sz w:val="28"/>
          <w:szCs w:val="28"/>
          <w:lang w:val="da-DK"/>
        </w:rPr>
        <w:t xml:space="preserve">: </w:t>
      </w:r>
    </w:p>
    <w:p w14:paraId="43EF78A9">
      <w:pPr>
        <w:spacing w:before="60" w:after="60" w:line="276" w:lineRule="auto"/>
        <w:ind w:firstLine="567"/>
        <w:rPr>
          <w:rFonts w:hint="default" w:ascii="Times New Roman" w:hAnsi="Times New Roman" w:cs="Times New Roman"/>
          <w:sz w:val="28"/>
          <w:szCs w:val="28"/>
          <w:lang w:val="en-US"/>
        </w:rPr>
      </w:pPr>
      <w:r>
        <w:rPr>
          <w:rFonts w:hint="default" w:ascii="Times New Roman" w:hAnsi="Times New Roman" w:cs="Times New Roman"/>
          <w:b/>
          <w:bCs/>
          <w:sz w:val="28"/>
          <w:szCs w:val="28"/>
          <w:lang w:val="da-DK"/>
        </w:rPr>
        <w:t xml:space="preserve">+ </w:t>
      </w:r>
      <w:r>
        <w:rPr>
          <w:rFonts w:hint="default" w:ascii="Times New Roman" w:hAnsi="Times New Roman" w:cs="Times New Roman"/>
          <w:sz w:val="28"/>
          <w:szCs w:val="28"/>
        </w:rPr>
        <w:t>Rèn luyện khả năng giao tiếp, làm việc nhóm, tính kỷ luật cao, c</w:t>
      </w:r>
      <w:r>
        <w:rPr>
          <w:rFonts w:hint="default" w:ascii="Times New Roman" w:hAnsi="Times New Roman" w:cs="Times New Roman"/>
          <w:sz w:val="28"/>
          <w:szCs w:val="28"/>
          <w:lang w:val="da-DK"/>
        </w:rPr>
        <w:t>ó ý thức bảo quản, giữ gìn sắp xếp đồ dùng học tập gọn gàng, ngăn nắp</w:t>
      </w:r>
      <w:r>
        <w:rPr>
          <w:rFonts w:hint="default" w:ascii="Times New Roman" w:hAnsi="Times New Roman" w:cs="Times New Roman"/>
          <w:sz w:val="28"/>
          <w:szCs w:val="28"/>
          <w:lang w:val="en-US"/>
        </w:rPr>
        <w:t>.</w:t>
      </w:r>
    </w:p>
    <w:p w14:paraId="508C45B6">
      <w:pPr>
        <w:spacing w:before="60" w:after="60" w:line="276" w:lineRule="auto"/>
        <w:ind w:firstLine="567"/>
        <w:rPr>
          <w:rFonts w:hint="default" w:ascii="Times New Roman" w:hAnsi="Times New Roman" w:cs="Times New Roman"/>
          <w:sz w:val="28"/>
          <w:szCs w:val="28"/>
          <w:lang w:val="es-ES"/>
        </w:rPr>
      </w:pPr>
      <w:r>
        <w:rPr>
          <w:rFonts w:hint="default" w:ascii="Times New Roman" w:hAnsi="Times New Roman" w:cs="Times New Roman"/>
          <w:sz w:val="28"/>
          <w:szCs w:val="28"/>
          <w:lang w:val="es-ES"/>
        </w:rPr>
        <w:t xml:space="preserve">+ Tích cực làm việc nhóm, chủ động trong công việc, tự tin thể hiện bản thân  và có trách nhiệm với việc lựa chọn nghề nghiệp </w:t>
      </w:r>
    </w:p>
    <w:p w14:paraId="5653A9EB">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Tuân thủ nội quy và quy định nhà trường trong họ</w:t>
      </w:r>
      <w:r>
        <w:rPr>
          <w:rFonts w:hint="default" w:ascii="Times New Roman" w:hAnsi="Times New Roman" w:cs="Times New Roman"/>
          <w:sz w:val="28"/>
          <w:szCs w:val="28"/>
          <w:lang w:val="en-US"/>
        </w:rPr>
        <w:t>c</w:t>
      </w:r>
      <w:r>
        <w:rPr>
          <w:rFonts w:hint="default" w:ascii="Times New Roman" w:hAnsi="Times New Roman" w:cs="Times New Roman"/>
          <w:sz w:val="28"/>
          <w:szCs w:val="28"/>
        </w:rPr>
        <w:t xml:space="preserve"> tập</w:t>
      </w:r>
    </w:p>
    <w:p w14:paraId="29669FA7">
      <w:pPr>
        <w:spacing w:before="60" w:after="60" w:line="276" w:lineRule="auto"/>
        <w:ind w:right="-331"/>
        <w:jc w:val="left"/>
        <w:rPr>
          <w:rFonts w:hint="default" w:ascii="Times New Roman" w:hAnsi="Times New Roman" w:cs="Times New Roman"/>
          <w:sz w:val="28"/>
          <w:szCs w:val="28"/>
        </w:rPr>
      </w:pPr>
      <w:r>
        <w:rPr>
          <w:rFonts w:hint="default" w:ascii="Times New Roman" w:hAnsi="Times New Roman" w:cs="Times New Roman"/>
          <w:sz w:val="28"/>
          <w:szCs w:val="28"/>
        </w:rPr>
        <w:br w:type="page"/>
      </w:r>
    </w:p>
    <w:p w14:paraId="546FE2CA">
      <w:pPr>
        <w:spacing w:before="60" w:after="60" w:line="276" w:lineRule="auto"/>
        <w:rPr>
          <w:rFonts w:hint="default" w:ascii="Times New Roman" w:hAnsi="Times New Roman" w:cs="Times New Roman"/>
          <w:b/>
          <w:bCs/>
          <w:sz w:val="28"/>
          <w:szCs w:val="28"/>
          <w:lang w:val="da-DK"/>
        </w:rPr>
      </w:pPr>
      <w:r>
        <w:rPr>
          <w:rFonts w:hint="default" w:ascii="Times New Roman" w:hAnsi="Times New Roman" w:cs="Times New Roman"/>
          <w:b/>
          <w:bCs/>
          <w:sz w:val="28"/>
          <w:szCs w:val="28"/>
          <w:lang w:val="da-DK"/>
        </w:rPr>
        <w:t xml:space="preserve">III. NỘI DUNG </w:t>
      </w:r>
      <w:r>
        <w:rPr>
          <w:rFonts w:hint="default" w:ascii="Times New Roman" w:hAnsi="Times New Roman" w:cs="Times New Roman"/>
          <w:b/>
          <w:sz w:val="28"/>
          <w:szCs w:val="28"/>
        </w:rPr>
        <w:t>MÔN HỌC</w:t>
      </w:r>
      <w:r>
        <w:rPr>
          <w:rFonts w:hint="default" w:ascii="Times New Roman" w:hAnsi="Times New Roman" w:cs="Times New Roman"/>
          <w:bCs/>
          <w:sz w:val="28"/>
          <w:szCs w:val="28"/>
          <w:lang w:val="da-DK"/>
        </w:rPr>
        <w:t>:</w:t>
      </w:r>
    </w:p>
    <w:p w14:paraId="216D170D">
      <w:pPr>
        <w:spacing w:before="60" w:after="60" w:line="276" w:lineRule="auto"/>
        <w:ind w:right="510"/>
        <w:rPr>
          <w:rFonts w:hint="default" w:ascii="Times New Roman" w:hAnsi="Times New Roman" w:cs="Times New Roman"/>
          <w:i/>
          <w:sz w:val="28"/>
          <w:szCs w:val="28"/>
        </w:rPr>
      </w:pPr>
      <w:r>
        <w:rPr>
          <w:rFonts w:hint="default" w:ascii="Times New Roman" w:hAnsi="Times New Roman" w:cs="Times New Roman"/>
          <w:i/>
          <w:iCs/>
          <w:sz w:val="28"/>
          <w:szCs w:val="28"/>
          <w:lang w:val="sv-SE"/>
        </w:rPr>
        <w:t>1. Nội dung tổng quát và phân bổ thời gian:</w:t>
      </w:r>
    </w:p>
    <w:tbl>
      <w:tblPr>
        <w:tblStyle w:val="12"/>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095"/>
        <w:gridCol w:w="990"/>
        <w:gridCol w:w="990"/>
        <w:gridCol w:w="1530"/>
        <w:gridCol w:w="934"/>
      </w:tblGrid>
      <w:tr w14:paraId="3B500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tcBorders>
              <w:top w:val="single" w:color="auto" w:sz="4" w:space="0"/>
              <w:left w:val="single" w:color="auto" w:sz="4" w:space="0"/>
              <w:bottom w:val="single" w:color="auto" w:sz="4" w:space="0"/>
              <w:right w:val="single" w:color="auto" w:sz="4" w:space="0"/>
            </w:tcBorders>
            <w:vAlign w:val="center"/>
          </w:tcPr>
          <w:p w14:paraId="2F13FEAF">
            <w:pPr>
              <w:spacing w:before="60" w:after="60" w:line="276"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Số TT</w:t>
            </w:r>
          </w:p>
        </w:tc>
        <w:tc>
          <w:tcPr>
            <w:tcW w:w="4095" w:type="dxa"/>
            <w:vMerge w:val="restart"/>
            <w:tcBorders>
              <w:top w:val="single" w:color="auto" w:sz="4" w:space="0"/>
              <w:left w:val="single" w:color="auto" w:sz="4" w:space="0"/>
              <w:bottom w:val="single" w:color="auto" w:sz="4" w:space="0"/>
              <w:right w:val="single" w:color="auto" w:sz="4" w:space="0"/>
            </w:tcBorders>
            <w:vAlign w:val="center"/>
          </w:tcPr>
          <w:p w14:paraId="1634E4CF">
            <w:pPr>
              <w:spacing w:before="60" w:after="60" w:line="276" w:lineRule="auto"/>
              <w:jc w:val="center"/>
              <w:rPr>
                <w:rFonts w:hint="default" w:ascii="Times New Roman" w:hAnsi="Times New Roman" w:cs="Times New Roman"/>
                <w:b/>
                <w:bCs/>
                <w:sz w:val="28"/>
                <w:szCs w:val="28"/>
                <w:lang w:val="de-DE"/>
              </w:rPr>
            </w:pPr>
            <w:r>
              <w:rPr>
                <w:rFonts w:hint="default" w:ascii="Times New Roman" w:hAnsi="Times New Roman" w:cs="Times New Roman"/>
                <w:b/>
                <w:bCs/>
                <w:sz w:val="28"/>
                <w:szCs w:val="28"/>
                <w:lang w:val="de-DE"/>
              </w:rPr>
              <w:t>Tên chương, mục</w:t>
            </w:r>
          </w:p>
        </w:tc>
        <w:tc>
          <w:tcPr>
            <w:tcW w:w="4444" w:type="dxa"/>
            <w:gridSpan w:val="4"/>
            <w:tcBorders>
              <w:top w:val="single" w:color="auto" w:sz="4" w:space="0"/>
              <w:left w:val="single" w:color="auto" w:sz="4" w:space="0"/>
              <w:bottom w:val="single" w:color="auto" w:sz="4" w:space="0"/>
              <w:right w:val="single" w:color="auto" w:sz="4" w:space="0"/>
            </w:tcBorders>
            <w:vAlign w:val="center"/>
          </w:tcPr>
          <w:p w14:paraId="7312F3EA">
            <w:pPr>
              <w:spacing w:before="60" w:after="60" w:line="276"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Thời gian (giờ)</w:t>
            </w:r>
          </w:p>
        </w:tc>
      </w:tr>
      <w:tr w14:paraId="6FF14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tcBorders>
              <w:top w:val="single" w:color="auto" w:sz="4" w:space="0"/>
              <w:left w:val="single" w:color="auto" w:sz="4" w:space="0"/>
              <w:bottom w:val="single" w:color="auto" w:sz="4" w:space="0"/>
              <w:right w:val="single" w:color="auto" w:sz="4" w:space="0"/>
            </w:tcBorders>
            <w:vAlign w:val="center"/>
          </w:tcPr>
          <w:p w14:paraId="3E0A96CE">
            <w:pPr>
              <w:spacing w:before="60" w:after="60" w:line="276" w:lineRule="auto"/>
              <w:jc w:val="center"/>
              <w:rPr>
                <w:rFonts w:hint="default" w:ascii="Times New Roman" w:hAnsi="Times New Roman" w:cs="Times New Roman"/>
                <w:b/>
                <w:bCs/>
                <w:sz w:val="28"/>
                <w:szCs w:val="28"/>
              </w:rPr>
            </w:pPr>
          </w:p>
        </w:tc>
        <w:tc>
          <w:tcPr>
            <w:tcW w:w="4095" w:type="dxa"/>
            <w:vMerge w:val="continue"/>
            <w:tcBorders>
              <w:top w:val="single" w:color="auto" w:sz="4" w:space="0"/>
              <w:left w:val="single" w:color="auto" w:sz="4" w:space="0"/>
              <w:bottom w:val="single" w:color="auto" w:sz="4" w:space="0"/>
              <w:right w:val="single" w:color="auto" w:sz="4" w:space="0"/>
            </w:tcBorders>
            <w:vAlign w:val="center"/>
          </w:tcPr>
          <w:p w14:paraId="192A896D">
            <w:pPr>
              <w:spacing w:before="60" w:after="60" w:line="276" w:lineRule="auto"/>
              <w:jc w:val="center"/>
              <w:rPr>
                <w:rFonts w:hint="default" w:ascii="Times New Roman" w:hAnsi="Times New Roman" w:cs="Times New Roman"/>
                <w:b/>
                <w:bCs/>
                <w:sz w:val="28"/>
                <w:szCs w:val="28"/>
              </w:rPr>
            </w:pPr>
          </w:p>
        </w:tc>
        <w:tc>
          <w:tcPr>
            <w:tcW w:w="990" w:type="dxa"/>
            <w:tcBorders>
              <w:top w:val="single" w:color="auto" w:sz="4" w:space="0"/>
              <w:left w:val="single" w:color="auto" w:sz="4" w:space="0"/>
              <w:bottom w:val="single" w:color="auto" w:sz="4" w:space="0"/>
              <w:right w:val="single" w:color="auto" w:sz="4" w:space="0"/>
            </w:tcBorders>
            <w:vAlign w:val="center"/>
          </w:tcPr>
          <w:p w14:paraId="34066A4D">
            <w:pPr>
              <w:spacing w:before="60" w:after="60" w:line="276"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Tổng số</w:t>
            </w:r>
          </w:p>
        </w:tc>
        <w:tc>
          <w:tcPr>
            <w:tcW w:w="990" w:type="dxa"/>
            <w:tcBorders>
              <w:top w:val="single" w:color="auto" w:sz="4" w:space="0"/>
              <w:left w:val="single" w:color="auto" w:sz="4" w:space="0"/>
              <w:bottom w:val="single" w:color="auto" w:sz="4" w:space="0"/>
              <w:right w:val="single" w:color="auto" w:sz="4" w:space="0"/>
            </w:tcBorders>
            <w:vAlign w:val="center"/>
          </w:tcPr>
          <w:p w14:paraId="2F85837B">
            <w:pPr>
              <w:spacing w:before="60" w:after="60" w:line="276"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Lý thuyết</w:t>
            </w:r>
          </w:p>
        </w:tc>
        <w:tc>
          <w:tcPr>
            <w:tcW w:w="1530" w:type="dxa"/>
            <w:tcBorders>
              <w:top w:val="single" w:color="auto" w:sz="4" w:space="0"/>
              <w:left w:val="single" w:color="auto" w:sz="4" w:space="0"/>
              <w:bottom w:val="single" w:color="auto" w:sz="4" w:space="0"/>
              <w:right w:val="single" w:color="auto" w:sz="4" w:space="0"/>
            </w:tcBorders>
            <w:vAlign w:val="center"/>
          </w:tcPr>
          <w:p w14:paraId="2F81613B">
            <w:pPr>
              <w:spacing w:before="60" w:after="60" w:line="276"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Thực hành, thí nghiệm, thảo luận, bài tập</w:t>
            </w:r>
          </w:p>
        </w:tc>
        <w:tc>
          <w:tcPr>
            <w:tcW w:w="934" w:type="dxa"/>
            <w:tcBorders>
              <w:top w:val="single" w:color="auto" w:sz="4" w:space="0"/>
              <w:left w:val="single" w:color="auto" w:sz="4" w:space="0"/>
              <w:bottom w:val="single" w:color="auto" w:sz="4" w:space="0"/>
              <w:right w:val="single" w:color="auto" w:sz="4" w:space="0"/>
            </w:tcBorders>
            <w:vAlign w:val="center"/>
          </w:tcPr>
          <w:p w14:paraId="4FC05DD6">
            <w:pPr>
              <w:spacing w:before="60" w:after="60" w:line="276"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Kiểm tra</w:t>
            </w:r>
          </w:p>
        </w:tc>
      </w:tr>
      <w:tr w14:paraId="38D20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1F259AA1">
            <w:pPr>
              <w:spacing w:before="60" w:after="60" w:line="276" w:lineRule="auto"/>
              <w:jc w:val="center"/>
              <w:rPr>
                <w:rFonts w:hint="default" w:ascii="Times New Roman" w:hAnsi="Times New Roman" w:cs="Times New Roman"/>
                <w:sz w:val="28"/>
                <w:szCs w:val="28"/>
              </w:rPr>
            </w:pPr>
          </w:p>
        </w:tc>
        <w:tc>
          <w:tcPr>
            <w:tcW w:w="4095" w:type="dxa"/>
            <w:tcBorders>
              <w:top w:val="single" w:color="auto" w:sz="4" w:space="0"/>
              <w:left w:val="single" w:color="auto" w:sz="4" w:space="0"/>
              <w:bottom w:val="single" w:color="auto" w:sz="4" w:space="0"/>
              <w:right w:val="single" w:color="auto" w:sz="4" w:space="0"/>
            </w:tcBorders>
          </w:tcPr>
          <w:p w14:paraId="4F77A910">
            <w:pPr>
              <w:spacing w:before="60" w:after="60" w:line="276" w:lineRule="auto"/>
              <w:rPr>
                <w:rFonts w:hint="default" w:ascii="Times New Roman" w:hAnsi="Times New Roman" w:cs="Times New Roman"/>
                <w:b/>
                <w:bCs/>
                <w:sz w:val="28"/>
                <w:szCs w:val="28"/>
              </w:rPr>
            </w:pPr>
            <w:r>
              <w:rPr>
                <w:rFonts w:hint="default" w:ascii="Times New Roman" w:hAnsi="Times New Roman" w:cs="Times New Roman"/>
                <w:b/>
                <w:bCs/>
                <w:sz w:val="28"/>
                <w:szCs w:val="28"/>
              </w:rPr>
              <w:t>Bài 1:Tổng quan kỹ năng mềm và hội nhập nghề nghiệp</w:t>
            </w:r>
          </w:p>
          <w:p w14:paraId="3A304899">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1. Khái niệm kỹ năng mềm, vai trò trong học tập và nghề nghiệp.</w:t>
            </w:r>
          </w:p>
          <w:p w14:paraId="53E41EDF">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2. Các nhóm kỹ năng cần thiết cho học sinh trung cấp.</w:t>
            </w:r>
          </w:p>
          <w:p w14:paraId="6DA38196">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3. Mối liên hệ giữa kỹ năng mềm, kỹ năng số và tư duy phản biện.</w:t>
            </w:r>
          </w:p>
        </w:tc>
        <w:tc>
          <w:tcPr>
            <w:tcW w:w="990" w:type="dxa"/>
            <w:tcBorders>
              <w:top w:val="single" w:color="auto" w:sz="4" w:space="0"/>
              <w:left w:val="single" w:color="auto" w:sz="4" w:space="0"/>
              <w:bottom w:val="single" w:color="auto" w:sz="4" w:space="0"/>
              <w:right w:val="single" w:color="auto" w:sz="4" w:space="0"/>
            </w:tcBorders>
          </w:tcPr>
          <w:p w14:paraId="3A279019">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5</w:t>
            </w:r>
          </w:p>
        </w:tc>
        <w:tc>
          <w:tcPr>
            <w:tcW w:w="990" w:type="dxa"/>
            <w:tcBorders>
              <w:top w:val="single" w:color="auto" w:sz="4" w:space="0"/>
              <w:left w:val="single" w:color="auto" w:sz="4" w:space="0"/>
              <w:bottom w:val="single" w:color="auto" w:sz="4" w:space="0"/>
              <w:right w:val="single" w:color="auto" w:sz="4" w:space="0"/>
            </w:tcBorders>
          </w:tcPr>
          <w:p w14:paraId="08BACFFE">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4</w:t>
            </w:r>
          </w:p>
        </w:tc>
        <w:tc>
          <w:tcPr>
            <w:tcW w:w="1530" w:type="dxa"/>
            <w:tcBorders>
              <w:top w:val="single" w:color="auto" w:sz="4" w:space="0"/>
              <w:left w:val="single" w:color="auto" w:sz="4" w:space="0"/>
              <w:bottom w:val="single" w:color="auto" w:sz="4" w:space="0"/>
              <w:right w:val="single" w:color="auto" w:sz="4" w:space="0"/>
            </w:tcBorders>
          </w:tcPr>
          <w:p w14:paraId="028F8287">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1</w:t>
            </w:r>
          </w:p>
        </w:tc>
        <w:tc>
          <w:tcPr>
            <w:tcW w:w="934" w:type="dxa"/>
            <w:tcBorders>
              <w:top w:val="single" w:color="auto" w:sz="4" w:space="0"/>
              <w:left w:val="single" w:color="auto" w:sz="4" w:space="0"/>
              <w:bottom w:val="single" w:color="auto" w:sz="4" w:space="0"/>
              <w:right w:val="single" w:color="auto" w:sz="4" w:space="0"/>
            </w:tcBorders>
          </w:tcPr>
          <w:p w14:paraId="11CA2A3F">
            <w:pPr>
              <w:spacing w:before="60" w:after="60" w:line="276" w:lineRule="auto"/>
              <w:jc w:val="center"/>
              <w:rPr>
                <w:rFonts w:hint="default" w:ascii="Times New Roman" w:hAnsi="Times New Roman" w:cs="Times New Roman"/>
                <w:sz w:val="28"/>
                <w:szCs w:val="28"/>
              </w:rPr>
            </w:pPr>
          </w:p>
        </w:tc>
      </w:tr>
      <w:tr w14:paraId="784AC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41E517B9">
            <w:pPr>
              <w:spacing w:before="60" w:after="60" w:line="276" w:lineRule="auto"/>
              <w:jc w:val="center"/>
              <w:rPr>
                <w:rFonts w:hint="default" w:ascii="Times New Roman" w:hAnsi="Times New Roman" w:cs="Times New Roman"/>
                <w:sz w:val="28"/>
                <w:szCs w:val="28"/>
              </w:rPr>
            </w:pPr>
          </w:p>
        </w:tc>
        <w:tc>
          <w:tcPr>
            <w:tcW w:w="4095" w:type="dxa"/>
            <w:tcBorders>
              <w:top w:val="single" w:color="auto" w:sz="4" w:space="0"/>
              <w:left w:val="single" w:color="auto" w:sz="4" w:space="0"/>
              <w:bottom w:val="single" w:color="auto" w:sz="4" w:space="0"/>
              <w:right w:val="single" w:color="auto" w:sz="4" w:space="0"/>
            </w:tcBorders>
          </w:tcPr>
          <w:p w14:paraId="35D3C807">
            <w:pPr>
              <w:spacing w:before="60" w:after="60" w:line="276" w:lineRule="auto"/>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Bài 2: Phát triển kỹ năng học tập và làm việc hiệu quả trong thời đại số </w:t>
            </w:r>
          </w:p>
          <w:p w14:paraId="48B419B0">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1. Giao tiếp và làm việc nhóm hiệu quả trong học tập và công việc</w:t>
            </w:r>
          </w:p>
          <w:p w14:paraId="4916B154">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2. Giải quyết vấn đề  ra quyết định và tư duy phản biện</w:t>
            </w:r>
          </w:p>
          <w:p w14:paraId="38CAAB69">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3. Quản lý cảm xúc và stress trong học tập – công việc</w:t>
            </w:r>
          </w:p>
          <w:p w14:paraId="2435C725">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4. Quản lý thời gian và năng suất cá nhân</w:t>
            </w:r>
          </w:p>
          <w:p w14:paraId="712DFBED">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5. Kỹ năng số trong học tập và làm việc hiện đại</w:t>
            </w:r>
          </w:p>
          <w:p w14:paraId="04464F5B">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6. Giao tiếp và ứng xử trong môi trường số</w:t>
            </w:r>
          </w:p>
        </w:tc>
        <w:tc>
          <w:tcPr>
            <w:tcW w:w="990" w:type="dxa"/>
            <w:tcBorders>
              <w:top w:val="single" w:color="auto" w:sz="4" w:space="0"/>
              <w:left w:val="single" w:color="auto" w:sz="4" w:space="0"/>
              <w:bottom w:val="single" w:color="auto" w:sz="4" w:space="0"/>
              <w:right w:val="single" w:color="auto" w:sz="4" w:space="0"/>
            </w:tcBorders>
          </w:tcPr>
          <w:p w14:paraId="0A3547A3">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15</w:t>
            </w:r>
          </w:p>
        </w:tc>
        <w:tc>
          <w:tcPr>
            <w:tcW w:w="990" w:type="dxa"/>
            <w:tcBorders>
              <w:top w:val="single" w:color="auto" w:sz="4" w:space="0"/>
              <w:left w:val="single" w:color="auto" w:sz="4" w:space="0"/>
              <w:bottom w:val="single" w:color="auto" w:sz="4" w:space="0"/>
              <w:right w:val="single" w:color="auto" w:sz="4" w:space="0"/>
            </w:tcBorders>
          </w:tcPr>
          <w:p w14:paraId="6027A38A">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7</w:t>
            </w:r>
          </w:p>
        </w:tc>
        <w:tc>
          <w:tcPr>
            <w:tcW w:w="1530" w:type="dxa"/>
            <w:tcBorders>
              <w:top w:val="single" w:color="auto" w:sz="4" w:space="0"/>
              <w:left w:val="single" w:color="auto" w:sz="4" w:space="0"/>
              <w:bottom w:val="single" w:color="auto" w:sz="4" w:space="0"/>
              <w:right w:val="single" w:color="auto" w:sz="4" w:space="0"/>
            </w:tcBorders>
          </w:tcPr>
          <w:p w14:paraId="59DD8D85">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7</w:t>
            </w:r>
          </w:p>
        </w:tc>
        <w:tc>
          <w:tcPr>
            <w:tcW w:w="934" w:type="dxa"/>
            <w:tcBorders>
              <w:top w:val="single" w:color="auto" w:sz="4" w:space="0"/>
              <w:left w:val="single" w:color="auto" w:sz="4" w:space="0"/>
              <w:bottom w:val="single" w:color="auto" w:sz="4" w:space="0"/>
              <w:right w:val="single" w:color="auto" w:sz="4" w:space="0"/>
            </w:tcBorders>
          </w:tcPr>
          <w:p w14:paraId="52AD70E0">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1</w:t>
            </w:r>
          </w:p>
        </w:tc>
      </w:tr>
      <w:tr w14:paraId="0513A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49A63BDF">
            <w:pPr>
              <w:spacing w:before="60" w:after="60" w:line="276" w:lineRule="auto"/>
              <w:jc w:val="center"/>
              <w:rPr>
                <w:rFonts w:hint="default" w:ascii="Times New Roman" w:hAnsi="Times New Roman" w:cs="Times New Roman"/>
                <w:sz w:val="28"/>
                <w:szCs w:val="28"/>
              </w:rPr>
            </w:pPr>
          </w:p>
        </w:tc>
        <w:tc>
          <w:tcPr>
            <w:tcW w:w="4095" w:type="dxa"/>
            <w:tcBorders>
              <w:top w:val="single" w:color="auto" w:sz="4" w:space="0"/>
              <w:left w:val="single" w:color="auto" w:sz="4" w:space="0"/>
              <w:bottom w:val="single" w:color="auto" w:sz="4" w:space="0"/>
              <w:right w:val="single" w:color="auto" w:sz="4" w:space="0"/>
            </w:tcBorders>
          </w:tcPr>
          <w:p w14:paraId="298AE27B">
            <w:pPr>
              <w:spacing w:before="60" w:after="60" w:line="276" w:lineRule="auto"/>
              <w:rPr>
                <w:rFonts w:hint="default" w:ascii="Times New Roman" w:hAnsi="Times New Roman" w:eastAsia="MS Mincho" w:cs="Times New Roman"/>
                <w:b/>
                <w:bCs/>
                <w:sz w:val="28"/>
                <w:szCs w:val="28"/>
                <w:lang w:eastAsia="en-US"/>
              </w:rPr>
            </w:pPr>
            <w:r>
              <w:rPr>
                <w:rFonts w:hint="default" w:ascii="Times New Roman" w:hAnsi="Times New Roman" w:eastAsia="MS Mincho" w:cs="Times New Roman"/>
                <w:b/>
                <w:bCs/>
                <w:sz w:val="28"/>
                <w:szCs w:val="28"/>
                <w:lang w:eastAsia="en-US"/>
              </w:rPr>
              <w:t xml:space="preserve">Bài 3: Phát triển nghề nghiệp và hội nhập nơi làm việc </w:t>
            </w:r>
          </w:p>
          <w:p w14:paraId="406376B2">
            <w:pPr>
              <w:spacing w:before="60" w:after="60" w:line="276" w:lineRule="auto"/>
              <w:rPr>
                <w:rFonts w:hint="default" w:ascii="Times New Roman" w:hAnsi="Times New Roman" w:eastAsia="MS Mincho" w:cs="Times New Roman"/>
                <w:bCs/>
                <w:sz w:val="28"/>
                <w:szCs w:val="28"/>
                <w:lang w:eastAsia="en-US"/>
              </w:rPr>
            </w:pPr>
            <w:r>
              <w:rPr>
                <w:rFonts w:hint="default" w:ascii="Times New Roman" w:hAnsi="Times New Roman" w:eastAsia="MS Mincho" w:cs="Times New Roman"/>
                <w:bCs/>
                <w:sz w:val="28"/>
                <w:szCs w:val="28"/>
                <w:lang w:eastAsia="en-US"/>
              </w:rPr>
              <w:t>1. Kỹ năng viết và trình bày hồ sơ nghề nghiệp</w:t>
            </w:r>
          </w:p>
          <w:p w14:paraId="013ED75B">
            <w:pPr>
              <w:spacing w:before="60" w:after="60" w:line="276" w:lineRule="auto"/>
              <w:rPr>
                <w:rFonts w:hint="default" w:ascii="Times New Roman" w:hAnsi="Times New Roman" w:eastAsia="MS Mincho" w:cs="Times New Roman"/>
                <w:bCs/>
                <w:sz w:val="28"/>
                <w:szCs w:val="28"/>
                <w:lang w:eastAsia="en-US"/>
              </w:rPr>
            </w:pPr>
            <w:r>
              <w:rPr>
                <w:rFonts w:hint="default" w:ascii="Times New Roman" w:hAnsi="Times New Roman" w:eastAsia="MS Mincho" w:cs="Times New Roman"/>
                <w:bCs/>
                <w:sz w:val="28"/>
                <w:szCs w:val="28"/>
                <w:lang w:eastAsia="en-US"/>
              </w:rPr>
              <w:t>2.</w:t>
            </w:r>
            <w:r>
              <w:rPr>
                <w:rFonts w:hint="default" w:ascii="Times New Roman" w:hAnsi="Times New Roman" w:cs="Times New Roman"/>
                <w:bCs/>
                <w:sz w:val="28"/>
                <w:szCs w:val="28"/>
              </w:rPr>
              <w:t xml:space="preserve"> Kỹ năng phỏng vấn và hội nhập nơi làm việc</w:t>
            </w:r>
          </w:p>
          <w:p w14:paraId="7F6C5DA2">
            <w:pPr>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3. Định hướng nghề nghiệp và học tập suốt đời</w:t>
            </w:r>
          </w:p>
        </w:tc>
        <w:tc>
          <w:tcPr>
            <w:tcW w:w="990" w:type="dxa"/>
            <w:tcBorders>
              <w:top w:val="single" w:color="auto" w:sz="4" w:space="0"/>
              <w:left w:val="single" w:color="auto" w:sz="4" w:space="0"/>
              <w:bottom w:val="single" w:color="auto" w:sz="4" w:space="0"/>
              <w:right w:val="single" w:color="auto" w:sz="4" w:space="0"/>
            </w:tcBorders>
          </w:tcPr>
          <w:p w14:paraId="059A05F1">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10</w:t>
            </w:r>
          </w:p>
        </w:tc>
        <w:tc>
          <w:tcPr>
            <w:tcW w:w="990" w:type="dxa"/>
            <w:tcBorders>
              <w:top w:val="single" w:color="auto" w:sz="4" w:space="0"/>
              <w:left w:val="single" w:color="auto" w:sz="4" w:space="0"/>
              <w:bottom w:val="single" w:color="auto" w:sz="4" w:space="0"/>
              <w:right w:val="single" w:color="auto" w:sz="4" w:space="0"/>
            </w:tcBorders>
          </w:tcPr>
          <w:p w14:paraId="5CC2220A">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3</w:t>
            </w:r>
          </w:p>
        </w:tc>
        <w:tc>
          <w:tcPr>
            <w:tcW w:w="1530" w:type="dxa"/>
            <w:tcBorders>
              <w:top w:val="single" w:color="auto" w:sz="4" w:space="0"/>
              <w:left w:val="single" w:color="auto" w:sz="4" w:space="0"/>
              <w:bottom w:val="single" w:color="auto" w:sz="4" w:space="0"/>
              <w:right w:val="single" w:color="auto" w:sz="4" w:space="0"/>
            </w:tcBorders>
          </w:tcPr>
          <w:p w14:paraId="306EB6D4">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6</w:t>
            </w:r>
          </w:p>
        </w:tc>
        <w:tc>
          <w:tcPr>
            <w:tcW w:w="934" w:type="dxa"/>
            <w:tcBorders>
              <w:top w:val="single" w:color="auto" w:sz="4" w:space="0"/>
              <w:left w:val="single" w:color="auto" w:sz="4" w:space="0"/>
              <w:bottom w:val="single" w:color="auto" w:sz="4" w:space="0"/>
              <w:right w:val="single" w:color="auto" w:sz="4" w:space="0"/>
            </w:tcBorders>
          </w:tcPr>
          <w:p w14:paraId="5CACFA9E">
            <w:pPr>
              <w:spacing w:before="60" w:after="60" w:line="276" w:lineRule="auto"/>
              <w:jc w:val="center"/>
              <w:rPr>
                <w:rFonts w:hint="default" w:ascii="Times New Roman" w:hAnsi="Times New Roman" w:cs="Times New Roman"/>
                <w:sz w:val="28"/>
                <w:szCs w:val="28"/>
              </w:rPr>
            </w:pPr>
            <w:r>
              <w:rPr>
                <w:rFonts w:hint="default" w:ascii="Times New Roman" w:hAnsi="Times New Roman" w:cs="Times New Roman"/>
                <w:sz w:val="28"/>
                <w:szCs w:val="28"/>
              </w:rPr>
              <w:t>1</w:t>
            </w:r>
          </w:p>
        </w:tc>
      </w:tr>
      <w:tr w14:paraId="3EC8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2971DC5B">
            <w:pPr>
              <w:spacing w:before="60" w:after="60" w:line="276" w:lineRule="auto"/>
              <w:jc w:val="center"/>
              <w:rPr>
                <w:rFonts w:hint="default" w:ascii="Times New Roman" w:hAnsi="Times New Roman" w:cs="Times New Roman"/>
                <w:sz w:val="28"/>
                <w:szCs w:val="28"/>
              </w:rPr>
            </w:pPr>
          </w:p>
        </w:tc>
        <w:tc>
          <w:tcPr>
            <w:tcW w:w="4095" w:type="dxa"/>
            <w:tcBorders>
              <w:top w:val="single" w:color="auto" w:sz="4" w:space="0"/>
              <w:left w:val="single" w:color="auto" w:sz="4" w:space="0"/>
              <w:bottom w:val="single" w:color="auto" w:sz="4" w:space="0"/>
              <w:right w:val="single" w:color="auto" w:sz="4" w:space="0"/>
            </w:tcBorders>
          </w:tcPr>
          <w:p w14:paraId="64FDA614">
            <w:pPr>
              <w:spacing w:before="60" w:after="60" w:line="276"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Cộng</w:t>
            </w:r>
          </w:p>
        </w:tc>
        <w:tc>
          <w:tcPr>
            <w:tcW w:w="990" w:type="dxa"/>
            <w:tcBorders>
              <w:top w:val="single" w:color="auto" w:sz="4" w:space="0"/>
              <w:left w:val="single" w:color="auto" w:sz="4" w:space="0"/>
              <w:bottom w:val="single" w:color="auto" w:sz="4" w:space="0"/>
              <w:right w:val="single" w:color="auto" w:sz="4" w:space="0"/>
            </w:tcBorders>
          </w:tcPr>
          <w:p w14:paraId="672B533F">
            <w:pPr>
              <w:spacing w:before="60" w:after="60" w:line="276"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30</w:t>
            </w:r>
          </w:p>
        </w:tc>
        <w:tc>
          <w:tcPr>
            <w:tcW w:w="990" w:type="dxa"/>
            <w:tcBorders>
              <w:top w:val="single" w:color="auto" w:sz="4" w:space="0"/>
              <w:left w:val="single" w:color="auto" w:sz="4" w:space="0"/>
              <w:bottom w:val="single" w:color="auto" w:sz="4" w:space="0"/>
              <w:right w:val="single" w:color="auto" w:sz="4" w:space="0"/>
            </w:tcBorders>
          </w:tcPr>
          <w:p w14:paraId="4A95F55B">
            <w:pPr>
              <w:spacing w:before="60" w:after="60" w:line="276"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14</w:t>
            </w:r>
          </w:p>
        </w:tc>
        <w:tc>
          <w:tcPr>
            <w:tcW w:w="1530" w:type="dxa"/>
            <w:tcBorders>
              <w:top w:val="single" w:color="auto" w:sz="4" w:space="0"/>
              <w:left w:val="single" w:color="auto" w:sz="4" w:space="0"/>
              <w:bottom w:val="single" w:color="auto" w:sz="4" w:space="0"/>
              <w:right w:val="single" w:color="auto" w:sz="4" w:space="0"/>
            </w:tcBorders>
          </w:tcPr>
          <w:p w14:paraId="33584FF0">
            <w:pPr>
              <w:spacing w:before="60" w:after="60" w:line="276"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14</w:t>
            </w:r>
          </w:p>
        </w:tc>
        <w:tc>
          <w:tcPr>
            <w:tcW w:w="934" w:type="dxa"/>
            <w:tcBorders>
              <w:top w:val="single" w:color="auto" w:sz="4" w:space="0"/>
              <w:left w:val="single" w:color="auto" w:sz="4" w:space="0"/>
              <w:bottom w:val="single" w:color="auto" w:sz="4" w:space="0"/>
              <w:right w:val="single" w:color="auto" w:sz="4" w:space="0"/>
            </w:tcBorders>
          </w:tcPr>
          <w:p w14:paraId="2D65FDC8">
            <w:pPr>
              <w:spacing w:before="60" w:after="60" w:line="276"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2</w:t>
            </w:r>
          </w:p>
        </w:tc>
      </w:tr>
    </w:tbl>
    <w:p w14:paraId="031ED3D2">
      <w:pPr>
        <w:spacing w:before="60" w:after="60" w:line="276" w:lineRule="auto"/>
        <w:rPr>
          <w:rFonts w:hint="default" w:ascii="Times New Roman" w:hAnsi="Times New Roman" w:cs="Times New Roman"/>
          <w:i/>
          <w:iCs/>
          <w:sz w:val="28"/>
          <w:szCs w:val="28"/>
          <w:lang w:val="vi-VN"/>
        </w:rPr>
      </w:pPr>
      <w:r>
        <w:rPr>
          <w:rFonts w:hint="default" w:ascii="Times New Roman" w:hAnsi="Times New Roman" w:cs="Times New Roman"/>
          <w:i/>
          <w:spacing w:val="3"/>
          <w:sz w:val="28"/>
          <w:szCs w:val="28"/>
          <w:shd w:val="clear" w:color="auto" w:fill="FFFFFF"/>
        </w:rPr>
        <w:t>*Ghi chú: Thời gian kiểm tra được tích hợp giữa lý thuyết với thực hành được tính vào giờ thực hành</w:t>
      </w:r>
    </w:p>
    <w:p w14:paraId="153D9724">
      <w:pPr>
        <w:spacing w:before="60" w:after="60" w:line="276" w:lineRule="auto"/>
        <w:rPr>
          <w:rFonts w:hint="default" w:ascii="Times New Roman" w:hAnsi="Times New Roman" w:cs="Times New Roman"/>
          <w:i/>
          <w:iCs/>
          <w:sz w:val="28"/>
          <w:szCs w:val="28"/>
          <w:lang w:val="vi-VN"/>
        </w:rPr>
      </w:pPr>
      <w:r>
        <w:rPr>
          <w:rFonts w:hint="default" w:ascii="Times New Roman" w:hAnsi="Times New Roman" w:cs="Times New Roman"/>
          <w:i/>
          <w:iCs/>
          <w:sz w:val="28"/>
          <w:szCs w:val="28"/>
          <w:lang w:val="vi-VN"/>
        </w:rPr>
        <w:t>2. Nội dung chi tiết</w:t>
      </w:r>
    </w:p>
    <w:p w14:paraId="7D2981A0">
      <w:pPr>
        <w:spacing w:before="60" w:after="60" w:line="276" w:lineRule="auto"/>
        <w:rPr>
          <w:rFonts w:hint="default" w:ascii="Times New Roman" w:hAnsi="Times New Roman" w:cs="Times New Roman"/>
          <w:b/>
          <w:bCs/>
          <w:sz w:val="28"/>
          <w:szCs w:val="28"/>
          <w:lang w:val="vi-VN"/>
        </w:rPr>
      </w:pPr>
      <w:r>
        <w:rPr>
          <w:rFonts w:hint="default" w:ascii="Times New Roman" w:hAnsi="Times New Roman" w:cs="Times New Roman"/>
          <w:b/>
          <w:sz w:val="28"/>
          <w:szCs w:val="28"/>
        </w:rPr>
        <w:t xml:space="preserve">Bài  </w:t>
      </w:r>
      <w:r>
        <w:rPr>
          <w:rFonts w:hint="default" w:ascii="Times New Roman" w:hAnsi="Times New Roman" w:cs="Times New Roman"/>
          <w:b/>
          <w:sz w:val="28"/>
          <w:szCs w:val="28"/>
          <w:lang w:val="vi-VN"/>
        </w:rPr>
        <w:t>1:</w:t>
      </w:r>
      <w:r>
        <w:rPr>
          <w:rFonts w:hint="default" w:ascii="Times New Roman" w:hAnsi="Times New Roman" w:cs="Times New Roman"/>
          <w:b/>
          <w:bCs/>
          <w:sz w:val="28"/>
          <w:szCs w:val="28"/>
          <w:lang w:val="vi-VN"/>
        </w:rPr>
        <w:t xml:space="preserve"> </w:t>
      </w:r>
      <w:r>
        <w:rPr>
          <w:rFonts w:hint="default" w:ascii="Times New Roman" w:hAnsi="Times New Roman" w:cs="Times New Roman"/>
          <w:b/>
          <w:bCs/>
          <w:iCs/>
          <w:sz w:val="28"/>
          <w:szCs w:val="28"/>
          <w:lang w:val="en-GB"/>
        </w:rPr>
        <w:t xml:space="preserve">Tổng quan kỹ năng mềm và hội nhập nghề nghiệp </w:t>
      </w:r>
      <w:r>
        <w:rPr>
          <w:rFonts w:hint="default" w:ascii="Times New Roman" w:hAnsi="Times New Roman" w:cs="Times New Roman"/>
          <w:iCs/>
          <w:sz w:val="28"/>
          <w:szCs w:val="28"/>
          <w:lang w:val="en-GB"/>
        </w:rPr>
        <w:t xml:space="preserve">   </w:t>
      </w:r>
      <w:r>
        <w:rPr>
          <w:rFonts w:hint="default" w:ascii="Times New Roman" w:hAnsi="Times New Roman" w:cs="Times New Roman"/>
          <w:iCs/>
          <w:sz w:val="28"/>
          <w:szCs w:val="28"/>
          <w:lang w:val="vi-VN"/>
        </w:rPr>
        <w:t xml:space="preserve">Thời gian: </w:t>
      </w:r>
      <w:r>
        <w:rPr>
          <w:rFonts w:hint="default" w:ascii="Times New Roman" w:hAnsi="Times New Roman" w:cs="Times New Roman"/>
          <w:iCs/>
          <w:sz w:val="28"/>
          <w:szCs w:val="28"/>
        </w:rPr>
        <w:t>5</w:t>
      </w:r>
      <w:r>
        <w:rPr>
          <w:rFonts w:hint="default" w:ascii="Times New Roman" w:hAnsi="Times New Roman" w:cs="Times New Roman"/>
          <w:iCs/>
          <w:sz w:val="28"/>
          <w:szCs w:val="28"/>
          <w:lang w:val="vi-VN"/>
        </w:rPr>
        <w:t xml:space="preserve"> giờ</w:t>
      </w:r>
    </w:p>
    <w:p w14:paraId="3E0F805B">
      <w:pPr>
        <w:spacing w:before="60" w:after="60" w:line="276" w:lineRule="auto"/>
        <w:rPr>
          <w:rFonts w:hint="default" w:ascii="Times New Roman" w:hAnsi="Times New Roman" w:cs="Times New Roman"/>
          <w:iCs/>
          <w:sz w:val="28"/>
          <w:szCs w:val="28"/>
          <w:lang w:val="vi-VN"/>
        </w:rPr>
      </w:pPr>
      <w:r>
        <w:rPr>
          <w:rFonts w:hint="default" w:ascii="Times New Roman" w:hAnsi="Times New Roman" w:cs="Times New Roman"/>
          <w:iCs/>
          <w:sz w:val="28"/>
          <w:szCs w:val="28"/>
        </w:rPr>
        <w:t xml:space="preserve">1. </w:t>
      </w:r>
      <w:r>
        <w:rPr>
          <w:rFonts w:hint="default" w:ascii="Times New Roman" w:hAnsi="Times New Roman" w:cs="Times New Roman"/>
          <w:iCs/>
          <w:sz w:val="28"/>
          <w:szCs w:val="28"/>
          <w:lang w:val="vi-VN"/>
        </w:rPr>
        <w:t>Mục tiêu</w:t>
      </w:r>
      <w:r>
        <w:rPr>
          <w:rFonts w:hint="default" w:ascii="Times New Roman" w:hAnsi="Times New Roman" w:cs="Times New Roman"/>
          <w:iCs/>
          <w:sz w:val="28"/>
          <w:szCs w:val="28"/>
        </w:rPr>
        <w:t xml:space="preserve"> của bài</w:t>
      </w:r>
      <w:r>
        <w:rPr>
          <w:rFonts w:hint="default" w:ascii="Times New Roman" w:hAnsi="Times New Roman" w:cs="Times New Roman"/>
          <w:iCs/>
          <w:sz w:val="28"/>
          <w:szCs w:val="28"/>
          <w:lang w:val="vi-VN"/>
        </w:rPr>
        <w:t xml:space="preserve">: </w:t>
      </w:r>
    </w:p>
    <w:p w14:paraId="7E3A9C2A">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lang w:val="vi-VN"/>
        </w:rPr>
        <w:t>-</w:t>
      </w:r>
      <w:r>
        <w:rPr>
          <w:rFonts w:hint="default" w:ascii="Times New Roman" w:hAnsi="Times New Roman" w:cs="Times New Roman"/>
          <w:sz w:val="28"/>
          <w:szCs w:val="28"/>
        </w:rPr>
        <w:t xml:space="preserve"> Trình bày được </w:t>
      </w: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k</w:t>
      </w:r>
      <w:r>
        <w:rPr>
          <w:rFonts w:hint="default" w:ascii="Times New Roman" w:hAnsi="Times New Roman" w:cs="Times New Roman"/>
          <w:iCs/>
          <w:sz w:val="28"/>
          <w:szCs w:val="28"/>
          <w:lang w:val="en-GB"/>
        </w:rPr>
        <w:t>hái niệm kỹ năng mềm, vai trò trong học tập và nghề nghiệp</w:t>
      </w:r>
    </w:p>
    <w:p w14:paraId="16AA233F">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Trình bày được c</w:t>
      </w:r>
      <w:r>
        <w:rPr>
          <w:rFonts w:hint="default" w:ascii="Times New Roman" w:hAnsi="Times New Roman" w:cs="Times New Roman"/>
          <w:iCs/>
          <w:sz w:val="28"/>
          <w:szCs w:val="28"/>
          <w:lang w:val="en-GB"/>
        </w:rPr>
        <w:t>ác nhóm kỹ năng cần thiết cho học sinh trung cấp.</w:t>
      </w:r>
    </w:p>
    <w:p w14:paraId="0BB2E2DC">
      <w:pPr>
        <w:spacing w:before="60" w:after="60" w:line="276" w:lineRule="auto"/>
        <w:rPr>
          <w:rFonts w:hint="default" w:ascii="Times New Roman" w:hAnsi="Times New Roman" w:cs="Times New Roman"/>
          <w:sz w:val="28"/>
          <w:szCs w:val="28"/>
          <w:lang w:val="da-DK"/>
        </w:rPr>
      </w:pPr>
      <w:r>
        <w:rPr>
          <w:rFonts w:hint="default" w:ascii="Times New Roman" w:hAnsi="Times New Roman" w:cs="Times New Roman"/>
          <w:spacing w:val="3"/>
          <w:sz w:val="28"/>
          <w:szCs w:val="28"/>
        </w:rPr>
        <w:t xml:space="preserve">- </w:t>
      </w:r>
      <w:r>
        <w:rPr>
          <w:rFonts w:hint="default" w:ascii="Times New Roman" w:hAnsi="Times New Roman" w:cs="Times New Roman"/>
          <w:sz w:val="28"/>
          <w:szCs w:val="28"/>
        </w:rPr>
        <w:t>Rèn luyện khả năng giao tiếp, làm việc nhóm, tính kỷ luật cao, c</w:t>
      </w:r>
      <w:r>
        <w:rPr>
          <w:rFonts w:hint="default" w:ascii="Times New Roman" w:hAnsi="Times New Roman" w:cs="Times New Roman"/>
          <w:sz w:val="28"/>
          <w:szCs w:val="28"/>
          <w:lang w:val="da-DK"/>
        </w:rPr>
        <w:t>ó ý thức bảo quản, giữ gìn sắp xếp đồ dùng học tập gọn gàng, ngăn nắp</w:t>
      </w:r>
    </w:p>
    <w:p w14:paraId="69A1308D">
      <w:pPr>
        <w:widowControl w:val="0"/>
        <w:tabs>
          <w:tab w:val="left" w:pos="277"/>
        </w:tabs>
        <w:autoSpaceDE w:val="0"/>
        <w:autoSpaceDN w:val="0"/>
        <w:spacing w:before="60" w:after="60" w:line="276" w:lineRule="auto"/>
        <w:ind w:right="764"/>
        <w:rPr>
          <w:rFonts w:hint="default" w:ascii="Times New Roman" w:hAnsi="Times New Roman" w:cs="Times New Roman"/>
          <w:sz w:val="28"/>
          <w:szCs w:val="28"/>
        </w:rPr>
      </w:pPr>
      <w:r>
        <w:rPr>
          <w:rFonts w:hint="default" w:ascii="Times New Roman" w:hAnsi="Times New Roman" w:cs="Times New Roman"/>
          <w:iCs/>
          <w:sz w:val="28"/>
          <w:szCs w:val="28"/>
        </w:rPr>
        <w:t>2. Nội dung bài</w:t>
      </w:r>
      <w:r>
        <w:rPr>
          <w:rFonts w:hint="default" w:ascii="Times New Roman" w:hAnsi="Times New Roman" w:cs="Times New Roman"/>
          <w:sz w:val="28"/>
          <w:szCs w:val="28"/>
        </w:rPr>
        <w:t>:</w:t>
      </w:r>
    </w:p>
    <w:p w14:paraId="1F88CE46">
      <w:pPr>
        <w:spacing w:before="60" w:after="60" w:line="276" w:lineRule="auto"/>
        <w:ind w:firstLine="567"/>
        <w:rPr>
          <w:rFonts w:hint="default" w:ascii="Times New Roman" w:hAnsi="Times New Roman" w:cs="Times New Roman"/>
          <w:iCs/>
          <w:sz w:val="28"/>
          <w:szCs w:val="28"/>
          <w:lang w:val="en-GB"/>
        </w:rPr>
      </w:pPr>
      <w:r>
        <w:rPr>
          <w:rFonts w:hint="default" w:ascii="Times New Roman" w:hAnsi="Times New Roman" w:cs="Times New Roman"/>
          <w:iCs/>
          <w:sz w:val="28"/>
          <w:szCs w:val="28"/>
          <w:lang w:val="en-GB"/>
        </w:rPr>
        <w:t>2.1. Khái niệm kỹ năng mềm, vai trò trong học tập và nghề nghiệp.</w:t>
      </w:r>
    </w:p>
    <w:p w14:paraId="26548C93">
      <w:pPr>
        <w:spacing w:before="60" w:after="60" w:line="276" w:lineRule="auto"/>
        <w:ind w:firstLine="567"/>
        <w:rPr>
          <w:rFonts w:hint="default" w:ascii="Times New Roman" w:hAnsi="Times New Roman" w:cs="Times New Roman"/>
          <w:iCs/>
          <w:sz w:val="28"/>
          <w:szCs w:val="28"/>
          <w:lang w:val="en-GB"/>
        </w:rPr>
      </w:pPr>
      <w:r>
        <w:rPr>
          <w:rFonts w:hint="default" w:ascii="Times New Roman" w:hAnsi="Times New Roman" w:cs="Times New Roman"/>
          <w:iCs/>
          <w:sz w:val="28"/>
          <w:szCs w:val="28"/>
          <w:lang w:val="en-GB"/>
        </w:rPr>
        <w:t>2.2. Các nhóm kỹ năng cần thiết cho học sinh trung cấp.</w:t>
      </w:r>
    </w:p>
    <w:p w14:paraId="435FDB49">
      <w:pPr>
        <w:spacing w:before="60" w:after="60" w:line="276" w:lineRule="auto"/>
        <w:ind w:firstLine="567"/>
        <w:rPr>
          <w:rFonts w:hint="default" w:ascii="Times New Roman" w:hAnsi="Times New Roman" w:cs="Times New Roman"/>
          <w:iCs/>
          <w:sz w:val="28"/>
          <w:szCs w:val="28"/>
          <w:lang w:val="en-GB"/>
        </w:rPr>
      </w:pPr>
      <w:r>
        <w:rPr>
          <w:rFonts w:hint="default" w:ascii="Times New Roman" w:hAnsi="Times New Roman" w:cs="Times New Roman"/>
          <w:iCs/>
          <w:sz w:val="28"/>
          <w:szCs w:val="28"/>
          <w:lang w:val="en-GB"/>
        </w:rPr>
        <w:t>2.3. Mối liên hệ giữa kỹ năng mềm, kỹ năng số và tư duy phản biện.</w:t>
      </w:r>
    </w:p>
    <w:p w14:paraId="4661604F">
      <w:pPr>
        <w:spacing w:before="60" w:after="60" w:line="276" w:lineRule="auto"/>
        <w:rPr>
          <w:rFonts w:hint="default" w:ascii="Times New Roman" w:hAnsi="Times New Roman" w:cs="Times New Roman"/>
          <w:b/>
          <w:bCs/>
          <w:sz w:val="28"/>
          <w:szCs w:val="28"/>
        </w:rPr>
      </w:pPr>
      <w:r>
        <w:rPr>
          <w:rFonts w:hint="default" w:ascii="Times New Roman" w:hAnsi="Times New Roman" w:cs="Times New Roman"/>
          <w:b/>
          <w:sz w:val="28"/>
          <w:szCs w:val="28"/>
          <w:lang w:val="pl-PL"/>
        </w:rPr>
        <w:t>Bài 2:</w:t>
      </w:r>
      <w:r>
        <w:rPr>
          <w:rFonts w:hint="default" w:ascii="Times New Roman" w:hAnsi="Times New Roman" w:cs="Times New Roman"/>
          <w:b/>
          <w:bCs/>
          <w:sz w:val="28"/>
          <w:szCs w:val="28"/>
          <w:lang w:val="pl-PL"/>
        </w:rPr>
        <w:t xml:space="preserve"> </w:t>
      </w:r>
      <w:r>
        <w:rPr>
          <w:rFonts w:hint="default" w:ascii="Times New Roman" w:hAnsi="Times New Roman" w:cs="Times New Roman"/>
          <w:b/>
          <w:bCs/>
          <w:sz w:val="28"/>
          <w:szCs w:val="28"/>
        </w:rPr>
        <w:t xml:space="preserve">Phát triển kỹ năng học tập và làm việc hiệu quả trong thời đại số </w:t>
      </w:r>
    </w:p>
    <w:p w14:paraId="1DB47822">
      <w:pPr>
        <w:spacing w:before="60" w:after="60" w:line="276" w:lineRule="auto"/>
        <w:rPr>
          <w:rFonts w:hint="default" w:ascii="Times New Roman" w:hAnsi="Times New Roman" w:cs="Times New Roman"/>
          <w:b/>
          <w:bCs/>
          <w:sz w:val="28"/>
          <w:szCs w:val="28"/>
          <w:lang w:val="pl-PL"/>
        </w:rPr>
      </w:pPr>
      <w:r>
        <w:rPr>
          <w:rFonts w:hint="default" w:ascii="Times New Roman" w:hAnsi="Times New Roman" w:cs="Times New Roman"/>
          <w:iCs/>
          <w:sz w:val="28"/>
          <w:szCs w:val="28"/>
          <w:lang w:val="vi-VN"/>
        </w:rPr>
        <w:t xml:space="preserve">Thời gian: </w:t>
      </w:r>
      <w:r>
        <w:rPr>
          <w:rFonts w:hint="default" w:ascii="Times New Roman" w:hAnsi="Times New Roman" w:cs="Times New Roman"/>
          <w:iCs/>
          <w:sz w:val="28"/>
          <w:szCs w:val="28"/>
        </w:rPr>
        <w:t>15</w:t>
      </w:r>
      <w:r>
        <w:rPr>
          <w:rFonts w:hint="default" w:ascii="Times New Roman" w:hAnsi="Times New Roman" w:cs="Times New Roman"/>
          <w:iCs/>
          <w:sz w:val="28"/>
          <w:szCs w:val="28"/>
          <w:lang w:val="vi-VN"/>
        </w:rPr>
        <w:t xml:space="preserve"> giờ</w:t>
      </w:r>
    </w:p>
    <w:p w14:paraId="0D06CAF6">
      <w:pPr>
        <w:spacing w:before="60" w:after="60" w:line="276" w:lineRule="auto"/>
        <w:rPr>
          <w:rFonts w:hint="default" w:ascii="Times New Roman" w:hAnsi="Times New Roman" w:cs="Times New Roman"/>
          <w:iCs/>
          <w:sz w:val="28"/>
          <w:szCs w:val="28"/>
          <w:lang w:val="pl-PL"/>
        </w:rPr>
      </w:pPr>
      <w:r>
        <w:rPr>
          <w:rFonts w:hint="default" w:ascii="Times New Roman" w:hAnsi="Times New Roman" w:cs="Times New Roman"/>
          <w:iCs/>
          <w:sz w:val="28"/>
          <w:szCs w:val="28"/>
          <w:lang w:val="pl-PL"/>
        </w:rPr>
        <w:t>1. Mục tiêu của bài:</w:t>
      </w:r>
    </w:p>
    <w:p w14:paraId="73D13B7A">
      <w:pPr>
        <w:spacing w:before="60" w:after="60" w:line="276" w:lineRule="auto"/>
        <w:ind w:firstLine="567"/>
        <w:rPr>
          <w:rFonts w:hint="default" w:ascii="Times New Roman" w:hAnsi="Times New Roman" w:cs="Times New Roman"/>
          <w:sz w:val="28"/>
          <w:szCs w:val="28"/>
          <w:lang w:val="en-US"/>
        </w:rPr>
      </w:pP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rPr>
        <w:t>Kiến thức:</w:t>
      </w:r>
    </w:p>
    <w:p w14:paraId="4868760F">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Trình bày được các nguyên tắc cơ bản của  giao tiếp, làm việc nhóm giải quyết vấn đề, ra quyết định và tư duy phản biện hiệu quả trong học tập và công việc.</w:t>
      </w:r>
    </w:p>
    <w:p w14:paraId="7D84DD73">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 xml:space="preserve"> Trình bày  được các phương pháp quản lý cảm xúc,   thời gian và nâng cao năng suất cá nhân</w:t>
      </w:r>
    </w:p>
    <w:p w14:paraId="3DBBE848">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 xml:space="preserve"> Trình bày được khái niệm và ứng dụng cơ bản của kỹ năng số trong học tập và làm việc hiện đại</w:t>
      </w:r>
    </w:p>
    <w:p w14:paraId="2408F15B">
      <w:pPr>
        <w:spacing w:before="60" w:after="60" w:line="276" w:lineRule="auto"/>
        <w:ind w:firstLine="567"/>
        <w:rPr>
          <w:rFonts w:hint="default" w:ascii="Times New Roman" w:hAnsi="Times New Roman" w:cs="Times New Roman"/>
          <w:sz w:val="28"/>
          <w:szCs w:val="28"/>
          <w:lang w:val="en-US"/>
        </w:rPr>
      </w:pP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rPr>
        <w:t>Kỹ năng:</w:t>
      </w:r>
    </w:p>
    <w:p w14:paraId="275E76A7">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 xml:space="preserve"> Ứng dụng được kỹ năng giao tiếp, hợp tác nhóm để hoàn thành nhiệm vụ học tập và công việc. Lên kế hoạch và  sắp xếp thời gian khoa học, đảm bảo hiệu quả học tập và  công việc.</w:t>
      </w:r>
    </w:p>
    <w:p w14:paraId="18DF26BF">
      <w:pPr>
        <w:spacing w:before="60" w:after="60" w:line="276" w:lineRule="auto"/>
        <w:ind w:firstLine="426"/>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 xml:space="preserve">Sử dụng được các công cụ số cơ bản trong học tập và làm việc </w:t>
      </w:r>
    </w:p>
    <w:p w14:paraId="11F9B9E5">
      <w:pPr>
        <w:spacing w:before="60" w:after="60" w:line="276" w:lineRule="auto"/>
        <w:rPr>
          <w:rFonts w:hint="default" w:ascii="Times New Roman" w:hAnsi="Times New Roman" w:cs="Times New Roman"/>
          <w:spacing w:val="3"/>
          <w:sz w:val="28"/>
          <w:szCs w:val="28"/>
          <w:lang w:val="en-US"/>
        </w:rPr>
      </w:pPr>
      <w:r>
        <w:rPr>
          <w:rFonts w:hint="default" w:ascii="Times New Roman" w:hAnsi="Times New Roman" w:cs="Times New Roman"/>
          <w:spacing w:val="3"/>
          <w:sz w:val="28"/>
          <w:szCs w:val="28"/>
        </w:rPr>
        <w:t xml:space="preserve">- </w:t>
      </w:r>
      <w:r>
        <w:rPr>
          <w:rFonts w:hint="default" w:ascii="Times New Roman" w:hAnsi="Times New Roman" w:cs="Times New Roman"/>
          <w:spacing w:val="3"/>
          <w:sz w:val="28"/>
          <w:szCs w:val="28"/>
          <w:lang w:val="en-US"/>
        </w:rPr>
        <w:t>Năng lực tự chủ và trách nhiệm:</w:t>
      </w:r>
    </w:p>
    <w:p w14:paraId="0CF79C03">
      <w:pPr>
        <w:spacing w:before="60" w:after="60" w:line="276" w:lineRule="auto"/>
        <w:rPr>
          <w:rFonts w:hint="default" w:ascii="Times New Roman" w:hAnsi="Times New Roman" w:cs="Times New Roman"/>
          <w:sz w:val="28"/>
          <w:szCs w:val="28"/>
          <w:lang w:val="da-DK"/>
        </w:rPr>
      </w:pPr>
      <w:r>
        <w:rPr>
          <w:rFonts w:hint="default" w:ascii="Times New Roman" w:hAnsi="Times New Roman" w:cs="Times New Roman"/>
          <w:spacing w:val="3"/>
          <w:sz w:val="28"/>
          <w:szCs w:val="28"/>
          <w:lang w:val="en-US"/>
        </w:rPr>
        <w:t>+</w:t>
      </w:r>
      <w:r>
        <w:rPr>
          <w:rFonts w:hint="default" w:ascii="Times New Roman" w:hAnsi="Times New Roman" w:cs="Times New Roman"/>
          <w:sz w:val="28"/>
          <w:szCs w:val="28"/>
        </w:rPr>
        <w:t>Rèn luyện khả năng giao tiếp, làm việc nhóm, tính kỷ luật cao, c</w:t>
      </w:r>
      <w:r>
        <w:rPr>
          <w:rFonts w:hint="default" w:ascii="Times New Roman" w:hAnsi="Times New Roman" w:cs="Times New Roman"/>
          <w:sz w:val="28"/>
          <w:szCs w:val="28"/>
          <w:lang w:val="da-DK"/>
        </w:rPr>
        <w:t>ó ý thức bảo quản, giữ gìn sắp xếp đồ dùng học tập gọn gàng, ngăn nắp</w:t>
      </w:r>
    </w:p>
    <w:p w14:paraId="607902F3">
      <w:pPr>
        <w:pStyle w:val="53"/>
        <w:numPr>
          <w:ilvl w:val="0"/>
          <w:numId w:val="46"/>
        </w:numPr>
        <w:tabs>
          <w:tab w:val="clear" w:pos="720"/>
        </w:tabs>
        <w:spacing w:before="60" w:after="60" w:line="276" w:lineRule="auto"/>
        <w:ind w:left="426"/>
        <w:rPr>
          <w:rFonts w:hint="default" w:ascii="Times New Roman" w:hAnsi="Times New Roman" w:cs="Times New Roman"/>
          <w:sz w:val="28"/>
          <w:szCs w:val="28"/>
        </w:rPr>
      </w:pPr>
      <w:r>
        <w:rPr>
          <w:rFonts w:hint="default" w:ascii="Times New Roman" w:hAnsi="Times New Roman" w:cs="Times New Roman"/>
          <w:iCs/>
          <w:sz w:val="28"/>
          <w:szCs w:val="28"/>
        </w:rPr>
        <w:t>Nội dung bài</w:t>
      </w:r>
      <w:r>
        <w:rPr>
          <w:rFonts w:hint="default" w:ascii="Times New Roman" w:hAnsi="Times New Roman" w:cs="Times New Roman"/>
          <w:sz w:val="28"/>
          <w:szCs w:val="28"/>
        </w:rPr>
        <w:t>:</w:t>
      </w:r>
    </w:p>
    <w:p w14:paraId="46857C74">
      <w:pPr>
        <w:spacing w:before="60" w:after="60" w:line="276" w:lineRule="auto"/>
        <w:ind w:firstLine="360"/>
        <w:rPr>
          <w:rFonts w:hint="default" w:ascii="Times New Roman" w:hAnsi="Times New Roman" w:cs="Times New Roman"/>
          <w:sz w:val="28"/>
          <w:szCs w:val="28"/>
          <w:lang w:val="fr-FR"/>
        </w:rPr>
      </w:pPr>
      <w:r>
        <w:rPr>
          <w:rFonts w:hint="default" w:ascii="Times New Roman" w:hAnsi="Times New Roman" w:cs="Times New Roman"/>
          <w:sz w:val="28"/>
          <w:szCs w:val="28"/>
          <w:lang w:val="fr-FR"/>
        </w:rPr>
        <w:t>2.1. Giao tiếp và làm việc nhóm hiệu quả trong học tập và công việc</w:t>
      </w:r>
    </w:p>
    <w:p w14:paraId="0E688D5A">
      <w:pPr>
        <w:spacing w:before="60" w:after="60" w:line="276" w:lineRule="auto"/>
        <w:ind w:firstLine="360"/>
        <w:rPr>
          <w:rFonts w:hint="default" w:ascii="Times New Roman" w:hAnsi="Times New Roman" w:cs="Times New Roman"/>
          <w:sz w:val="28"/>
          <w:szCs w:val="28"/>
          <w:lang w:val="fr-FR"/>
        </w:rPr>
      </w:pPr>
      <w:r>
        <w:rPr>
          <w:rFonts w:hint="default" w:ascii="Times New Roman" w:hAnsi="Times New Roman" w:cs="Times New Roman"/>
          <w:sz w:val="28"/>
          <w:szCs w:val="28"/>
          <w:lang w:val="fr-FR"/>
        </w:rPr>
        <w:t>2.2. Giải quyết vấn đề  ra quyết định và tư duy phản biện</w:t>
      </w:r>
    </w:p>
    <w:p w14:paraId="19FD73A0">
      <w:pPr>
        <w:spacing w:before="60" w:after="60" w:line="276" w:lineRule="auto"/>
        <w:ind w:firstLine="360"/>
        <w:rPr>
          <w:rFonts w:hint="default" w:ascii="Times New Roman" w:hAnsi="Times New Roman" w:cs="Times New Roman"/>
          <w:sz w:val="28"/>
          <w:szCs w:val="28"/>
          <w:lang w:val="fr-FR"/>
        </w:rPr>
      </w:pPr>
      <w:r>
        <w:rPr>
          <w:rFonts w:hint="default" w:ascii="Times New Roman" w:hAnsi="Times New Roman" w:cs="Times New Roman"/>
          <w:sz w:val="28"/>
          <w:szCs w:val="28"/>
          <w:lang w:val="fr-FR"/>
        </w:rPr>
        <w:t>2.3. Quản lý cảm xúc và stress trong học tập – công việc</w:t>
      </w:r>
    </w:p>
    <w:p w14:paraId="1FD8C538">
      <w:pPr>
        <w:spacing w:before="60" w:after="60" w:line="276" w:lineRule="auto"/>
        <w:ind w:firstLine="360"/>
        <w:rPr>
          <w:rFonts w:hint="default" w:ascii="Times New Roman" w:hAnsi="Times New Roman" w:cs="Times New Roman"/>
          <w:sz w:val="28"/>
          <w:szCs w:val="28"/>
          <w:lang w:val="fr-FR"/>
        </w:rPr>
      </w:pPr>
      <w:r>
        <w:rPr>
          <w:rFonts w:hint="default" w:ascii="Times New Roman" w:hAnsi="Times New Roman" w:cs="Times New Roman"/>
          <w:sz w:val="28"/>
          <w:szCs w:val="28"/>
          <w:lang w:val="fr-FR"/>
        </w:rPr>
        <w:t>2.4. Quản lý thời gian và năng suất cá nhân</w:t>
      </w:r>
    </w:p>
    <w:p w14:paraId="4E48B679">
      <w:pPr>
        <w:spacing w:before="60" w:after="60" w:line="276" w:lineRule="auto"/>
        <w:ind w:firstLine="360"/>
        <w:rPr>
          <w:rFonts w:hint="default" w:ascii="Times New Roman" w:hAnsi="Times New Roman" w:cs="Times New Roman"/>
          <w:sz w:val="28"/>
          <w:szCs w:val="28"/>
          <w:lang w:val="fr-FR"/>
        </w:rPr>
      </w:pPr>
      <w:r>
        <w:rPr>
          <w:rFonts w:hint="default" w:ascii="Times New Roman" w:hAnsi="Times New Roman" w:cs="Times New Roman"/>
          <w:sz w:val="28"/>
          <w:szCs w:val="28"/>
          <w:lang w:val="fr-FR"/>
        </w:rPr>
        <w:t>2.5. Kỹ năng số trong học tập và làm việc hiện đại</w:t>
      </w:r>
    </w:p>
    <w:p w14:paraId="7BC6CFA4">
      <w:pPr>
        <w:spacing w:before="60" w:after="60" w:line="276" w:lineRule="auto"/>
        <w:ind w:firstLine="360"/>
        <w:rPr>
          <w:rFonts w:hint="default" w:ascii="Times New Roman" w:hAnsi="Times New Roman" w:cs="Times New Roman"/>
          <w:sz w:val="28"/>
          <w:szCs w:val="28"/>
          <w:lang w:val="fr-FR"/>
        </w:rPr>
      </w:pPr>
      <w:r>
        <w:rPr>
          <w:rFonts w:hint="default" w:ascii="Times New Roman" w:hAnsi="Times New Roman" w:cs="Times New Roman"/>
          <w:sz w:val="28"/>
          <w:szCs w:val="28"/>
          <w:lang w:val="fr-FR"/>
        </w:rPr>
        <w:t>2.6. Giao tiếp và ứng xử trong môi trường số</w:t>
      </w:r>
    </w:p>
    <w:p w14:paraId="108BD0D4">
      <w:pPr>
        <w:spacing w:before="60" w:after="60" w:line="276" w:lineRule="auto"/>
        <w:rPr>
          <w:rFonts w:hint="default" w:ascii="Times New Roman" w:hAnsi="Times New Roman" w:cs="Times New Roman"/>
          <w:b/>
          <w:bCs/>
          <w:sz w:val="28"/>
          <w:szCs w:val="28"/>
          <w:lang w:val="pl-PL"/>
        </w:rPr>
      </w:pPr>
      <w:r>
        <w:rPr>
          <w:rFonts w:hint="default" w:ascii="Times New Roman" w:hAnsi="Times New Roman" w:cs="Times New Roman"/>
          <w:sz w:val="28"/>
          <w:szCs w:val="28"/>
          <w:lang w:val="pl-PL"/>
        </w:rPr>
        <w:t xml:space="preserve"> </w:t>
      </w:r>
      <w:r>
        <w:rPr>
          <w:rFonts w:hint="default" w:ascii="Times New Roman" w:hAnsi="Times New Roman" w:cs="Times New Roman"/>
          <w:b/>
          <w:sz w:val="28"/>
          <w:szCs w:val="28"/>
          <w:lang w:val="pl-PL"/>
        </w:rPr>
        <w:t>Bài   3:</w:t>
      </w:r>
      <w:r>
        <w:rPr>
          <w:rFonts w:hint="default" w:ascii="Times New Roman" w:hAnsi="Times New Roman" w:cs="Times New Roman"/>
          <w:b/>
          <w:bCs/>
          <w:sz w:val="28"/>
          <w:szCs w:val="28"/>
          <w:lang w:val="pl-PL"/>
        </w:rPr>
        <w:t xml:space="preserve"> </w:t>
      </w:r>
      <w:r>
        <w:rPr>
          <w:rFonts w:hint="default" w:ascii="Times New Roman" w:hAnsi="Times New Roman" w:eastAsia="MS Mincho" w:cs="Times New Roman"/>
          <w:b/>
          <w:bCs/>
          <w:sz w:val="28"/>
          <w:szCs w:val="28"/>
          <w:lang w:eastAsia="en-US"/>
        </w:rPr>
        <w:t xml:space="preserve">Phát triển nghề nghiệp và hội nhập nơi làm việc   </w:t>
      </w:r>
      <w:r>
        <w:rPr>
          <w:rFonts w:hint="default" w:ascii="Times New Roman" w:hAnsi="Times New Roman" w:cs="Times New Roman"/>
          <w:iCs/>
          <w:sz w:val="28"/>
          <w:szCs w:val="28"/>
          <w:lang w:val="pl-PL"/>
        </w:rPr>
        <w:t>Thời gian: 10 giờ</w:t>
      </w:r>
    </w:p>
    <w:p w14:paraId="1191D0BD">
      <w:pPr>
        <w:spacing w:before="60" w:after="60" w:line="276" w:lineRule="auto"/>
        <w:rPr>
          <w:rFonts w:hint="default" w:ascii="Times New Roman" w:hAnsi="Times New Roman" w:cs="Times New Roman"/>
          <w:iCs/>
          <w:sz w:val="28"/>
          <w:szCs w:val="28"/>
          <w:lang w:val="pl-PL"/>
        </w:rPr>
      </w:pPr>
      <w:r>
        <w:rPr>
          <w:rFonts w:hint="default" w:ascii="Times New Roman" w:hAnsi="Times New Roman" w:cs="Times New Roman"/>
          <w:iCs/>
          <w:sz w:val="28"/>
          <w:szCs w:val="28"/>
          <w:lang w:val="pl-PL"/>
        </w:rPr>
        <w:t>1. Mục tiêu của bài:</w:t>
      </w:r>
    </w:p>
    <w:p w14:paraId="17804485">
      <w:pPr>
        <w:spacing w:before="60" w:after="60" w:line="276" w:lineRule="auto"/>
        <w:ind w:firstLine="567"/>
        <w:rPr>
          <w:rFonts w:hint="default" w:ascii="Times New Roman" w:hAnsi="Times New Roman" w:cs="Times New Roman"/>
          <w:sz w:val="28"/>
          <w:szCs w:val="28"/>
          <w:lang w:val="en-US"/>
        </w:rPr>
      </w:pP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rPr>
        <w:t>Kiến thức:</w:t>
      </w:r>
    </w:p>
    <w:p w14:paraId="4F5BFC6F">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Trình bày được cấu trúc, nội dung và yêu cầu của hồ sơ nghề nghiệp</w:t>
      </w:r>
    </w:p>
    <w:p w14:paraId="794CD8E1">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Trình bày được  quy trình và kỹ năng cần thiết trong phỏng vấn tuyển dụng</w:t>
      </w:r>
    </w:p>
    <w:p w14:paraId="1A94E3C6">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 xml:space="preserve"> Trình bày được khái niệm, vai trò của định hướng nghề nghiệp và tầm quan trọng của học tập suốt đời trong phát triển nghề nghiệp cá nhân.</w:t>
      </w:r>
    </w:p>
    <w:p w14:paraId="64DDBD51">
      <w:pPr>
        <w:spacing w:before="60" w:after="60" w:line="276" w:lineRule="auto"/>
        <w:ind w:firstLine="567"/>
        <w:rPr>
          <w:rFonts w:hint="default" w:ascii="Times New Roman" w:hAnsi="Times New Roman" w:cs="Times New Roman"/>
          <w:sz w:val="28"/>
          <w:szCs w:val="28"/>
          <w:lang w:val="en-US"/>
        </w:rPr>
      </w:pP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rPr>
        <w:t>Kỹ năng:</w:t>
      </w:r>
    </w:p>
    <w:p w14:paraId="63083B7A">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Soạn thảo và trình bày được hồ sơ nghề nghiệp  phù hợp với vị trí ứng tuyển và đặc thù ngành nghề.</w:t>
      </w:r>
    </w:p>
    <w:p w14:paraId="12788B95">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Thực hành kỹ năng phỏng vấn</w:t>
      </w:r>
    </w:p>
    <w:p w14:paraId="6058C7F8">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en-US"/>
        </w:rPr>
        <w:t>+</w:t>
      </w:r>
      <w:r>
        <w:rPr>
          <w:rFonts w:hint="default" w:ascii="Times New Roman" w:hAnsi="Times New Roman" w:cs="Times New Roman"/>
          <w:sz w:val="28"/>
          <w:szCs w:val="28"/>
        </w:rPr>
        <w:t>Thực hiện được kế hoạch định hướng nghề nghiệp cá nhân</w:t>
      </w:r>
    </w:p>
    <w:p w14:paraId="540A8B94">
      <w:pPr>
        <w:spacing w:before="60" w:after="60" w:line="276" w:lineRule="auto"/>
        <w:ind w:firstLine="567"/>
        <w:rPr>
          <w:rFonts w:hint="default" w:ascii="Times New Roman" w:hAnsi="Times New Roman" w:cs="Times New Roman"/>
          <w:spacing w:val="3"/>
          <w:sz w:val="28"/>
          <w:szCs w:val="28"/>
          <w:lang w:val="en-US"/>
        </w:rPr>
      </w:pPr>
      <w:r>
        <w:rPr>
          <w:rFonts w:hint="default" w:ascii="Times New Roman" w:hAnsi="Times New Roman" w:cs="Times New Roman"/>
          <w:spacing w:val="3"/>
          <w:sz w:val="28"/>
          <w:szCs w:val="28"/>
        </w:rPr>
        <w:t xml:space="preserve">- </w:t>
      </w:r>
      <w:r>
        <w:rPr>
          <w:rFonts w:hint="default" w:ascii="Times New Roman" w:hAnsi="Times New Roman" w:cs="Times New Roman"/>
          <w:spacing w:val="3"/>
          <w:sz w:val="28"/>
          <w:szCs w:val="28"/>
          <w:lang w:val="en-US"/>
        </w:rPr>
        <w:t>Năng lực tự chủ và trách nhiệm:</w:t>
      </w:r>
    </w:p>
    <w:p w14:paraId="666156B0">
      <w:pPr>
        <w:spacing w:before="60" w:after="60" w:line="276" w:lineRule="auto"/>
        <w:ind w:firstLine="567"/>
        <w:rPr>
          <w:rFonts w:hint="default" w:ascii="Times New Roman" w:hAnsi="Times New Roman" w:cs="Times New Roman"/>
          <w:sz w:val="28"/>
          <w:szCs w:val="28"/>
          <w:lang w:val="da-DK"/>
        </w:rPr>
      </w:pPr>
      <w:r>
        <w:rPr>
          <w:rFonts w:hint="default" w:ascii="Times New Roman" w:hAnsi="Times New Roman" w:cs="Times New Roman"/>
          <w:spacing w:val="3"/>
          <w:sz w:val="28"/>
          <w:szCs w:val="28"/>
          <w:lang w:val="en-US"/>
        </w:rPr>
        <w:t>+</w:t>
      </w:r>
      <w:r>
        <w:rPr>
          <w:rFonts w:hint="default" w:ascii="Times New Roman" w:hAnsi="Times New Roman" w:cs="Times New Roman"/>
          <w:sz w:val="28"/>
          <w:szCs w:val="28"/>
        </w:rPr>
        <w:t>Rèn luyện khả năng giao tiếp, làm việc nhóm, tính kỷ luật cao, c</w:t>
      </w:r>
      <w:r>
        <w:rPr>
          <w:rFonts w:hint="default" w:ascii="Times New Roman" w:hAnsi="Times New Roman" w:cs="Times New Roman"/>
          <w:sz w:val="28"/>
          <w:szCs w:val="28"/>
          <w:lang w:val="da-DK"/>
        </w:rPr>
        <w:t>ó ý thức bảo quản, giữ gìn sắp xếp đồ dùng học tập gọn gàng, ngăn nắp</w:t>
      </w:r>
    </w:p>
    <w:p w14:paraId="1C816334">
      <w:pPr>
        <w:spacing w:before="60" w:after="60" w:line="276" w:lineRule="auto"/>
        <w:rPr>
          <w:rFonts w:hint="default" w:ascii="Times New Roman" w:hAnsi="Times New Roman" w:cs="Times New Roman"/>
          <w:iCs/>
          <w:sz w:val="28"/>
          <w:szCs w:val="28"/>
          <w:lang w:val="vi-VN"/>
        </w:rPr>
      </w:pPr>
      <w:r>
        <w:rPr>
          <w:rFonts w:hint="default" w:ascii="Times New Roman" w:hAnsi="Times New Roman" w:cs="Times New Roman"/>
          <w:iCs/>
          <w:sz w:val="28"/>
          <w:szCs w:val="28"/>
        </w:rPr>
        <w:t>2. Nội dung bài</w:t>
      </w:r>
      <w:r>
        <w:rPr>
          <w:rFonts w:hint="default" w:ascii="Times New Roman" w:hAnsi="Times New Roman" w:cs="Times New Roman"/>
          <w:sz w:val="28"/>
          <w:szCs w:val="28"/>
        </w:rPr>
        <w:t>:</w:t>
      </w:r>
      <w:r>
        <w:rPr>
          <w:rFonts w:hint="default" w:ascii="Times New Roman" w:hAnsi="Times New Roman" w:cs="Times New Roman"/>
          <w:iCs/>
          <w:sz w:val="28"/>
          <w:szCs w:val="28"/>
          <w:lang w:val="vi-VN"/>
        </w:rPr>
        <w:tab/>
      </w:r>
    </w:p>
    <w:p w14:paraId="5BB8E175">
      <w:pPr>
        <w:spacing w:before="60" w:after="60" w:line="276" w:lineRule="auto"/>
        <w:ind w:firstLine="567"/>
        <w:rPr>
          <w:rFonts w:hint="default" w:ascii="Times New Roman" w:hAnsi="Times New Roman" w:eastAsia="MS Mincho" w:cs="Times New Roman"/>
          <w:bCs/>
          <w:sz w:val="28"/>
          <w:szCs w:val="28"/>
          <w:lang w:eastAsia="en-US"/>
        </w:rPr>
      </w:pPr>
      <w:r>
        <w:rPr>
          <w:rFonts w:hint="default" w:ascii="Times New Roman" w:hAnsi="Times New Roman" w:eastAsia="MS Mincho" w:cs="Times New Roman"/>
          <w:bCs/>
          <w:sz w:val="28"/>
          <w:szCs w:val="28"/>
          <w:lang w:eastAsia="en-US"/>
        </w:rPr>
        <w:t>2.1. Kỹ năng viết và trình bày hồ sơ nghề nghiệp</w:t>
      </w:r>
    </w:p>
    <w:p w14:paraId="5AD1AFE5">
      <w:pPr>
        <w:spacing w:before="60" w:after="60" w:line="276" w:lineRule="auto"/>
        <w:ind w:firstLine="567"/>
        <w:rPr>
          <w:rFonts w:hint="default" w:ascii="Times New Roman" w:hAnsi="Times New Roman" w:eastAsia="MS Mincho" w:cs="Times New Roman"/>
          <w:bCs/>
          <w:sz w:val="28"/>
          <w:szCs w:val="28"/>
          <w:lang w:eastAsia="en-US"/>
        </w:rPr>
      </w:pPr>
      <w:r>
        <w:rPr>
          <w:rFonts w:hint="default" w:ascii="Times New Roman" w:hAnsi="Times New Roman" w:eastAsia="MS Mincho" w:cs="Times New Roman"/>
          <w:bCs/>
          <w:sz w:val="28"/>
          <w:szCs w:val="28"/>
          <w:lang w:eastAsia="en-US"/>
        </w:rPr>
        <w:t>2.2.</w:t>
      </w:r>
      <w:r>
        <w:rPr>
          <w:rFonts w:hint="default" w:ascii="Times New Roman" w:hAnsi="Times New Roman" w:cs="Times New Roman"/>
          <w:bCs/>
          <w:sz w:val="28"/>
          <w:szCs w:val="28"/>
        </w:rPr>
        <w:t xml:space="preserve"> Kỹ năng phỏng vấn và hội nhập nơi làm việc</w:t>
      </w:r>
    </w:p>
    <w:p w14:paraId="3B42CDE8">
      <w:pPr>
        <w:spacing w:before="60" w:after="60" w:line="276" w:lineRule="auto"/>
        <w:ind w:firstLine="567"/>
        <w:rPr>
          <w:rFonts w:hint="default" w:ascii="Times New Roman" w:hAnsi="Times New Roman" w:cs="Times New Roman"/>
          <w:iCs/>
          <w:sz w:val="28"/>
          <w:szCs w:val="28"/>
        </w:rPr>
      </w:pPr>
      <w:r>
        <w:rPr>
          <w:rFonts w:hint="default" w:ascii="Times New Roman" w:hAnsi="Times New Roman" w:cs="Times New Roman"/>
          <w:bCs/>
          <w:sz w:val="28"/>
          <w:szCs w:val="28"/>
        </w:rPr>
        <w:t>2.3. Định hướng nghề nghiệp và học tập suốt đời</w:t>
      </w:r>
    </w:p>
    <w:p w14:paraId="2A819735">
      <w:pPr>
        <w:spacing w:before="60" w:after="60" w:line="276" w:lineRule="auto"/>
        <w:rPr>
          <w:rFonts w:hint="default" w:ascii="Times New Roman" w:hAnsi="Times New Roman" w:cs="Times New Roman"/>
          <w:b/>
          <w:bCs/>
          <w:sz w:val="28"/>
          <w:szCs w:val="28"/>
          <w:lang w:val="fr-FR"/>
        </w:rPr>
      </w:pPr>
      <w:r>
        <w:rPr>
          <w:rFonts w:hint="default" w:ascii="Times New Roman" w:hAnsi="Times New Roman" w:cs="Times New Roman"/>
          <w:b/>
          <w:bCs/>
          <w:sz w:val="28"/>
          <w:szCs w:val="28"/>
          <w:lang w:val="fr-FR"/>
        </w:rPr>
        <w:t xml:space="preserve">IV. ĐIỀU KIỆN THỰC HIỆN MÔN HỌC:  </w:t>
      </w:r>
    </w:p>
    <w:p w14:paraId="103C23EC">
      <w:pPr>
        <w:spacing w:before="60" w:after="60" w:line="276" w:lineRule="auto"/>
        <w:rPr>
          <w:rFonts w:hint="default" w:ascii="Times New Roman" w:hAnsi="Times New Roman" w:cs="Times New Roman"/>
          <w:bCs/>
          <w:sz w:val="28"/>
          <w:szCs w:val="28"/>
          <w:lang w:val="fr-FR"/>
        </w:rPr>
      </w:pPr>
      <w:r>
        <w:rPr>
          <w:rFonts w:hint="default" w:ascii="Times New Roman" w:hAnsi="Times New Roman" w:cs="Times New Roman"/>
          <w:bCs/>
          <w:sz w:val="28"/>
          <w:szCs w:val="28"/>
          <w:lang w:val="fr-FR"/>
        </w:rPr>
        <w:t xml:space="preserve">1. Phòng học chuyên môn hóa, nhà xưởng : </w:t>
      </w:r>
    </w:p>
    <w:p w14:paraId="25576DEB">
      <w:pPr>
        <w:spacing w:before="60" w:after="60" w:line="276" w:lineRule="auto"/>
        <w:rPr>
          <w:rFonts w:hint="default" w:ascii="Times New Roman" w:hAnsi="Times New Roman" w:cs="Times New Roman"/>
          <w:bCs/>
          <w:sz w:val="28"/>
          <w:szCs w:val="28"/>
          <w:lang w:val="fr-FR"/>
        </w:rPr>
      </w:pPr>
      <w:r>
        <w:rPr>
          <w:rFonts w:hint="default" w:ascii="Times New Roman" w:hAnsi="Times New Roman" w:cs="Times New Roman"/>
          <w:bCs/>
          <w:sz w:val="28"/>
          <w:szCs w:val="28"/>
          <w:lang w:val="fr-FR"/>
        </w:rPr>
        <w:t xml:space="preserve">- Học lý thuyết ở nhà lý thuyết hoặc trong các xưởng thực hành </w:t>
      </w:r>
    </w:p>
    <w:p w14:paraId="66C204DF">
      <w:pPr>
        <w:spacing w:before="60" w:after="60" w:line="276" w:lineRule="auto"/>
        <w:rPr>
          <w:rFonts w:hint="default" w:ascii="Times New Roman" w:hAnsi="Times New Roman" w:cs="Times New Roman"/>
          <w:bCs/>
          <w:sz w:val="28"/>
          <w:szCs w:val="28"/>
          <w:lang w:val="fr-FR"/>
        </w:rPr>
      </w:pPr>
      <w:r>
        <w:rPr>
          <w:rFonts w:hint="default" w:ascii="Times New Roman" w:hAnsi="Times New Roman" w:cs="Times New Roman"/>
          <w:bCs/>
          <w:sz w:val="28"/>
          <w:szCs w:val="28"/>
          <w:lang w:val="fr-FR"/>
        </w:rPr>
        <w:t>2. Trang thiết bị máy móc :</w:t>
      </w:r>
    </w:p>
    <w:p w14:paraId="1FCE6FD2">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tab/>
      </w:r>
      <w:r>
        <w:rPr>
          <w:rFonts w:hint="default" w:ascii="Times New Roman" w:hAnsi="Times New Roman" w:cs="Times New Roman"/>
          <w:sz w:val="28"/>
          <w:szCs w:val="28"/>
        </w:rPr>
        <w:t>+ Máy tính kết nối Internet phục vụ soạn thảo hồ sơ, tìm kiếm thông tin tuyển dụng.</w:t>
      </w:r>
    </w:p>
    <w:p w14:paraId="0FA26DFD">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tab/>
      </w:r>
      <w:r>
        <w:rPr>
          <w:rFonts w:hint="default" w:ascii="Times New Roman" w:hAnsi="Times New Roman" w:cs="Times New Roman"/>
          <w:sz w:val="28"/>
          <w:szCs w:val="28"/>
        </w:rPr>
        <w:t xml:space="preserve"> + Máy in để in ấn hồ sơ, CV, đơn xin việc.</w:t>
      </w:r>
    </w:p>
    <w:p w14:paraId="3BFB3DC3">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tab/>
      </w:r>
      <w:r>
        <w:rPr>
          <w:rFonts w:hint="default" w:ascii="Times New Roman" w:hAnsi="Times New Roman" w:cs="Times New Roman"/>
          <w:sz w:val="28"/>
          <w:szCs w:val="28"/>
        </w:rPr>
        <w:t xml:space="preserve"> +  Tivi hoặc màn hình lớn để trình chiếu mô phỏng các tình huống phỏng vấn, hội nhập nơi làm việc.</w:t>
      </w:r>
    </w:p>
    <w:p w14:paraId="115F301B">
      <w:pPr>
        <w:spacing w:before="60" w:after="60" w:line="276" w:lineRule="auto"/>
        <w:rPr>
          <w:rFonts w:hint="default" w:ascii="Times New Roman" w:hAnsi="Times New Roman" w:cs="Times New Roman"/>
          <w:bCs/>
          <w:sz w:val="28"/>
          <w:szCs w:val="28"/>
          <w:lang w:val="fr-FR"/>
        </w:rPr>
      </w:pPr>
      <w:r>
        <w:rPr>
          <w:rFonts w:hint="default" w:ascii="Times New Roman" w:hAnsi="Times New Roman" w:cs="Times New Roman"/>
          <w:bCs/>
          <w:sz w:val="28"/>
          <w:szCs w:val="28"/>
          <w:lang w:val="fr-FR"/>
        </w:rPr>
        <w:t>3. Học liệu, dụng cụ, nguyên vật liệu :</w:t>
      </w:r>
    </w:p>
    <w:p w14:paraId="729031E3">
      <w:pPr>
        <w:spacing w:before="60" w:after="60" w:line="276" w:lineRule="auto"/>
        <w:rPr>
          <w:rFonts w:hint="default" w:ascii="Times New Roman" w:hAnsi="Times New Roman" w:cs="Times New Roman"/>
          <w:bCs/>
          <w:sz w:val="28"/>
          <w:szCs w:val="28"/>
          <w:lang w:val="fr-FR"/>
        </w:rPr>
      </w:pPr>
      <w:r>
        <w:rPr>
          <w:rFonts w:hint="default" w:ascii="Times New Roman" w:hAnsi="Times New Roman" w:cs="Times New Roman"/>
          <w:bCs/>
          <w:sz w:val="28"/>
          <w:szCs w:val="28"/>
          <w:lang w:val="fr-FR"/>
        </w:rPr>
        <w:t>- Học liệu:</w:t>
      </w:r>
    </w:p>
    <w:p w14:paraId="702D4E01">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Giáo trình môn học</w:t>
      </w:r>
    </w:p>
    <w:p w14:paraId="416AEB96">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Tài liệu tham khảo</w:t>
      </w:r>
    </w:p>
    <w:p w14:paraId="4FD66BA0">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Sách và tài liệu hướng dẫn kỹ năng nghề nghiệp, kỹ năng mềm, kỹ năng phỏng vấn.</w:t>
      </w:r>
    </w:p>
    <w:p w14:paraId="53878101">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xml:space="preserve"> + Tài liệu hướng nghiệp, cẩm nang việc làm, hướng dẫn viết CV và đơn xin việc.</w:t>
      </w:r>
    </w:p>
    <w:p w14:paraId="5E7BFDD1">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Video, tình huống mô phỏng phỏng vấn, hội nhập doanh nghiệp.</w:t>
      </w:r>
    </w:p>
    <w:p w14:paraId="66F23B81">
      <w:pPr>
        <w:spacing w:before="60" w:after="60" w:line="276" w:lineRule="auto"/>
        <w:rPr>
          <w:rFonts w:hint="default" w:ascii="Times New Roman" w:hAnsi="Times New Roman" w:cs="Times New Roman"/>
          <w:bCs/>
          <w:sz w:val="28"/>
          <w:szCs w:val="28"/>
          <w:lang w:val="vi-VN"/>
        </w:rPr>
      </w:pPr>
      <w:r>
        <w:rPr>
          <w:rFonts w:hint="default" w:ascii="Times New Roman" w:hAnsi="Times New Roman" w:cs="Times New Roman"/>
          <w:bCs/>
          <w:sz w:val="28"/>
          <w:szCs w:val="28"/>
          <w:lang w:val="vi-VN"/>
        </w:rPr>
        <w:t>- Dụng cụ và trang thiết bị:</w:t>
      </w:r>
    </w:p>
    <w:p w14:paraId="72E0C1CB">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xml:space="preserve"> + Dụng cụ hỗ trợ học tập: giấy A4, bút, bìa hồ sơ, phong bì, nhãn dán, USB lưu trữ dữ liệu. Máy tính cá nhân hoặc laptop, điện thoại thông minh để thực hành kỹ năng số và tìm kiếm thông tin việc làm.</w:t>
      </w:r>
    </w:p>
    <w:p w14:paraId="712EF6D5">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Phương tiện trình bày: bảng viết, giấy A0/A1, bút dạ, thẻ tên, công cụ trình bày poster hoặc slide.</w:t>
      </w:r>
    </w:p>
    <w:p w14:paraId="5EADC510">
      <w:pPr>
        <w:spacing w:before="60" w:after="60" w:line="276" w:lineRule="auto"/>
        <w:rPr>
          <w:rFonts w:hint="default" w:ascii="Times New Roman" w:hAnsi="Times New Roman" w:cs="Times New Roman"/>
          <w:bCs/>
          <w:sz w:val="28"/>
          <w:szCs w:val="28"/>
          <w:lang w:val="vi-VN"/>
        </w:rPr>
      </w:pPr>
      <w:r>
        <w:rPr>
          <w:rFonts w:hint="default" w:ascii="Times New Roman" w:hAnsi="Times New Roman" w:cs="Times New Roman"/>
          <w:bCs/>
          <w:sz w:val="28"/>
          <w:szCs w:val="28"/>
        </w:rPr>
        <w:t>4. Các điều kiện</w:t>
      </w:r>
      <w:r>
        <w:rPr>
          <w:rFonts w:hint="default" w:ascii="Times New Roman" w:hAnsi="Times New Roman" w:cs="Times New Roman"/>
          <w:bCs/>
          <w:sz w:val="28"/>
          <w:szCs w:val="28"/>
          <w:lang w:val="vi-VN"/>
        </w:rPr>
        <w:t xml:space="preserve"> khác:</w:t>
      </w:r>
    </w:p>
    <w:p w14:paraId="79646923">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Thiết bị ghi hình, ghi âm phục vụ thực hành phỏng vấn và đánh giá kỹ năng giao tiếp.</w:t>
      </w:r>
    </w:p>
    <w:p w14:paraId="37B4EE92">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Bàn ghế bố trí linh hoạt cho hoạt động nhóm, thảo luận và đóng vai.</w:t>
      </w:r>
    </w:p>
    <w:p w14:paraId="18509220">
      <w:pPr>
        <w:spacing w:before="60" w:after="60" w:line="276" w:lineRule="auto"/>
        <w:rPr>
          <w:rFonts w:hint="default" w:ascii="Times New Roman" w:hAnsi="Times New Roman" w:cs="Times New Roman"/>
          <w:b/>
          <w:bCs/>
          <w:sz w:val="28"/>
          <w:szCs w:val="28"/>
        </w:rPr>
      </w:pPr>
      <w:r>
        <w:rPr>
          <w:rFonts w:hint="default" w:ascii="Times New Roman" w:hAnsi="Times New Roman" w:cs="Times New Roman"/>
          <w:b/>
          <w:bCs/>
          <w:sz w:val="28"/>
          <w:szCs w:val="28"/>
          <w:lang w:val="vi-VN"/>
        </w:rPr>
        <w:t xml:space="preserve">V. </w:t>
      </w:r>
      <w:r>
        <w:rPr>
          <w:rFonts w:hint="default" w:ascii="Times New Roman" w:hAnsi="Times New Roman" w:cs="Times New Roman"/>
          <w:b/>
          <w:bCs/>
          <w:sz w:val="28"/>
          <w:szCs w:val="28"/>
        </w:rPr>
        <w:t>NỘI DUNG VÀ PHƯƠNG PHÁP ĐÁNH GIÁ</w:t>
      </w:r>
      <w:r>
        <w:rPr>
          <w:rFonts w:hint="default" w:ascii="Times New Roman" w:hAnsi="Times New Roman" w:cs="Times New Roman"/>
          <w:b/>
          <w:bCs/>
          <w:sz w:val="28"/>
          <w:szCs w:val="28"/>
          <w:lang w:val="vi-VN"/>
        </w:rPr>
        <w:t>:</w:t>
      </w:r>
    </w:p>
    <w:p w14:paraId="5CAAD727">
      <w:pPr>
        <w:spacing w:before="60" w:after="60" w:line="276" w:lineRule="auto"/>
        <w:rPr>
          <w:rFonts w:hint="default" w:ascii="Times New Roman" w:hAnsi="Times New Roman" w:cs="Times New Roman"/>
          <w:sz w:val="28"/>
          <w:szCs w:val="28"/>
          <w:lang w:val="pt-BR"/>
        </w:rPr>
      </w:pPr>
      <w:r>
        <w:rPr>
          <w:rFonts w:hint="default" w:ascii="Times New Roman" w:hAnsi="Times New Roman" w:cs="Times New Roman"/>
          <w:sz w:val="28"/>
          <w:szCs w:val="28"/>
          <w:lang w:val="pt-BR"/>
        </w:rPr>
        <w:t>1. Nội dung</w:t>
      </w:r>
    </w:p>
    <w:p w14:paraId="699D5297">
      <w:pPr>
        <w:spacing w:before="60" w:after="60" w:line="276" w:lineRule="auto"/>
        <w:rPr>
          <w:rFonts w:hint="default" w:ascii="Times New Roman" w:hAnsi="Times New Roman" w:cs="Times New Roman"/>
          <w:sz w:val="28"/>
          <w:szCs w:val="28"/>
          <w:lang w:val="pt-BR"/>
        </w:rPr>
      </w:pPr>
      <w:r>
        <w:rPr>
          <w:rFonts w:hint="default" w:ascii="Times New Roman" w:hAnsi="Times New Roman" w:cs="Times New Roman"/>
          <w:bCs/>
          <w:iCs/>
          <w:sz w:val="28"/>
          <w:szCs w:val="28"/>
          <w:lang w:val="pt-BR"/>
        </w:rPr>
        <w:t xml:space="preserve">- Kiến thức: Được đánh giá qua bài kiểm tra viết, trắc nghiệm đạt được các yêu cầu sau: </w:t>
      </w:r>
    </w:p>
    <w:p w14:paraId="14ADB0DA">
      <w:pPr>
        <w:spacing w:before="60" w:after="60" w:line="276" w:lineRule="auto"/>
        <w:ind w:firstLine="567"/>
        <w:rPr>
          <w:rFonts w:hint="default" w:ascii="Times New Roman" w:hAnsi="Times New Roman" w:cs="Times New Roman"/>
          <w:bCs/>
          <w:iCs/>
          <w:sz w:val="28"/>
          <w:szCs w:val="28"/>
        </w:rPr>
      </w:pPr>
      <w:r>
        <w:rPr>
          <w:rFonts w:hint="default" w:ascii="Times New Roman" w:hAnsi="Times New Roman" w:cs="Times New Roman"/>
          <w:bCs/>
          <w:iCs/>
          <w:sz w:val="28"/>
          <w:szCs w:val="28"/>
        </w:rPr>
        <w:t>+ Kiến thức về  các kỹ năng để tăng hiệu quả làm việc như: Làm việc nhóm, giao tiếp, quản lý thời gian, sử dụng các công nghệ số…</w:t>
      </w:r>
    </w:p>
    <w:p w14:paraId="4D94B477">
      <w:pPr>
        <w:spacing w:before="60" w:after="60" w:line="276" w:lineRule="auto"/>
        <w:ind w:firstLine="567"/>
        <w:rPr>
          <w:rFonts w:hint="default" w:ascii="Times New Roman" w:hAnsi="Times New Roman" w:cs="Times New Roman"/>
          <w:bCs/>
          <w:iCs/>
          <w:sz w:val="28"/>
          <w:szCs w:val="28"/>
        </w:rPr>
      </w:pPr>
      <w:r>
        <w:rPr>
          <w:rFonts w:hint="default" w:ascii="Times New Roman" w:hAnsi="Times New Roman" w:cs="Times New Roman"/>
          <w:bCs/>
          <w:iCs/>
          <w:sz w:val="28"/>
          <w:szCs w:val="28"/>
        </w:rPr>
        <w:t>+ Kiến thức về cấu trúc hồ sơ xin việc các nội dung của buổi phỏng vấn, các nguyên tắc ứng xử trong môi trường làm việc …</w:t>
      </w:r>
    </w:p>
    <w:p w14:paraId="09EFFAEA">
      <w:pPr>
        <w:tabs>
          <w:tab w:val="left" w:pos="270"/>
        </w:tabs>
        <w:spacing w:before="60" w:after="60" w:line="276" w:lineRule="auto"/>
        <w:rPr>
          <w:rFonts w:hint="default" w:ascii="Times New Roman" w:hAnsi="Times New Roman" w:cs="Times New Roman"/>
          <w:bCs/>
          <w:sz w:val="28"/>
          <w:szCs w:val="28"/>
        </w:rPr>
      </w:pPr>
      <w:r>
        <w:rPr>
          <w:rFonts w:hint="default" w:ascii="Times New Roman" w:hAnsi="Times New Roman" w:cs="Times New Roman"/>
          <w:bCs/>
          <w:iCs/>
          <w:sz w:val="28"/>
          <w:szCs w:val="28"/>
        </w:rPr>
        <w:t xml:space="preserve">- Kỹ năng: </w:t>
      </w:r>
      <w:r>
        <w:rPr>
          <w:rFonts w:hint="default" w:ascii="Times New Roman" w:hAnsi="Times New Roman" w:cs="Times New Roman"/>
          <w:bCs/>
          <w:sz w:val="28"/>
          <w:szCs w:val="28"/>
        </w:rPr>
        <w:t xml:space="preserve">Đánh giá kỹ năng thực hành của học sinh trong bài thực hành  đạt được các yêu cầu sau: </w:t>
      </w:r>
    </w:p>
    <w:p w14:paraId="570B1BCB">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Sử dụng thành thạo  các ký năng giao tiếp cơ bản</w:t>
      </w:r>
    </w:p>
    <w:p w14:paraId="2FDD16C2">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Sử dụng công cụ số trong học tập và làm việc</w:t>
      </w:r>
    </w:p>
    <w:p w14:paraId="3A147CBE">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xml:space="preserve">+ Xây dựng được hồ sơ xin việc </w:t>
      </w:r>
    </w:p>
    <w:p w14:paraId="0DBE0B8D">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xml:space="preserve">+ Thực hiện được nội dung phỏng vấn xin việc </w:t>
      </w:r>
    </w:p>
    <w:p w14:paraId="30A1CEA0">
      <w:pPr>
        <w:tabs>
          <w:tab w:val="left" w:pos="270"/>
        </w:tabs>
        <w:spacing w:before="60" w:after="60" w:line="276" w:lineRule="auto"/>
        <w:rPr>
          <w:rFonts w:hint="default" w:ascii="Times New Roman" w:hAnsi="Times New Roman" w:cs="Times New Roman"/>
          <w:bCs/>
          <w:sz w:val="28"/>
          <w:szCs w:val="28"/>
        </w:rPr>
      </w:pPr>
      <w:r>
        <w:rPr>
          <w:rFonts w:hint="default" w:ascii="Times New Roman" w:hAnsi="Times New Roman" w:cs="Times New Roman"/>
          <w:bCs/>
          <w:sz w:val="28"/>
          <w:szCs w:val="28"/>
        </w:rPr>
        <w:t>- Năng lực tự chủ và trách nhiệm:</w:t>
      </w:r>
    </w:p>
    <w:p w14:paraId="7F0005F5">
      <w:pPr>
        <w:spacing w:before="60" w:after="60" w:line="276" w:lineRule="auto"/>
        <w:ind w:firstLine="567"/>
        <w:rPr>
          <w:rFonts w:hint="default" w:ascii="Times New Roman" w:hAnsi="Times New Roman" w:cs="Times New Roman"/>
          <w:sz w:val="28"/>
          <w:szCs w:val="28"/>
          <w:lang w:val="es-ES"/>
        </w:rPr>
      </w:pPr>
      <w:r>
        <w:rPr>
          <w:rFonts w:hint="default" w:ascii="Times New Roman" w:hAnsi="Times New Roman" w:cs="Times New Roman"/>
          <w:sz w:val="28"/>
          <w:szCs w:val="28"/>
          <w:lang w:val="es-ES"/>
        </w:rPr>
        <w:t xml:space="preserve">+ Tích cực làm việc nhóm, chủ động trong công việc, tự tin thể hiện bản thân  và có trách nhiệm với việc lựa chọn nghề nghiệp </w:t>
      </w:r>
    </w:p>
    <w:p w14:paraId="44D8B9C0">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Tuân thủ nội quy và quy định nhà trường trong họ</w:t>
      </w:r>
      <w:r>
        <w:rPr>
          <w:rFonts w:hint="default" w:ascii="Times New Roman" w:hAnsi="Times New Roman" w:cs="Times New Roman"/>
          <w:sz w:val="28"/>
          <w:szCs w:val="28"/>
          <w:lang w:val="en-US"/>
        </w:rPr>
        <w:t>c</w:t>
      </w:r>
      <w:r>
        <w:rPr>
          <w:rFonts w:hint="default" w:ascii="Times New Roman" w:hAnsi="Times New Roman" w:cs="Times New Roman"/>
          <w:sz w:val="28"/>
          <w:szCs w:val="28"/>
        </w:rPr>
        <w:t xml:space="preserve"> tập </w:t>
      </w:r>
    </w:p>
    <w:p w14:paraId="3D2A6576">
      <w:pPr>
        <w:tabs>
          <w:tab w:val="left" w:pos="270"/>
        </w:tabs>
        <w:spacing w:before="60" w:after="60" w:line="276" w:lineRule="auto"/>
        <w:rPr>
          <w:rFonts w:hint="default" w:ascii="Times New Roman" w:hAnsi="Times New Roman" w:cs="Times New Roman"/>
          <w:sz w:val="28"/>
          <w:szCs w:val="28"/>
        </w:rPr>
      </w:pPr>
      <w:r>
        <w:rPr>
          <w:rFonts w:hint="default" w:ascii="Times New Roman" w:hAnsi="Times New Roman" w:cs="Times New Roman"/>
          <w:iCs/>
          <w:sz w:val="28"/>
          <w:szCs w:val="28"/>
        </w:rPr>
        <w:t>2.</w:t>
      </w:r>
      <w:r>
        <w:rPr>
          <w:rFonts w:hint="default" w:ascii="Times New Roman" w:hAnsi="Times New Roman" w:cs="Times New Roman"/>
          <w:i/>
          <w:iCs/>
          <w:sz w:val="28"/>
          <w:szCs w:val="28"/>
        </w:rPr>
        <w:t xml:space="preserve"> </w:t>
      </w:r>
      <w:r>
        <w:rPr>
          <w:rFonts w:hint="default" w:ascii="Times New Roman" w:hAnsi="Times New Roman" w:cs="Times New Roman"/>
          <w:sz w:val="28"/>
          <w:szCs w:val="28"/>
        </w:rPr>
        <w:t>Phương pháp đánh giá</w:t>
      </w:r>
    </w:p>
    <w:p w14:paraId="129E11F7">
      <w:pPr>
        <w:tabs>
          <w:tab w:val="left" w:pos="720"/>
          <w:tab w:val="left" w:pos="1440"/>
          <w:tab w:val="center" w:pos="4500"/>
        </w:tabs>
        <w:spacing w:before="60" w:after="60" w:line="276" w:lineRule="auto"/>
        <w:rPr>
          <w:rFonts w:hint="default" w:ascii="Times New Roman" w:hAnsi="Times New Roman" w:cs="Times New Roman"/>
          <w:sz w:val="28"/>
          <w:szCs w:val="28"/>
          <w:lang w:val="pt-BR"/>
        </w:rPr>
      </w:pPr>
      <w:r>
        <w:rPr>
          <w:rFonts w:hint="default" w:ascii="Times New Roman" w:hAnsi="Times New Roman" w:cs="Times New Roman"/>
          <w:sz w:val="28"/>
          <w:szCs w:val="28"/>
          <w:lang w:val="pt-BR"/>
        </w:rPr>
        <w:tab/>
      </w:r>
      <w:r>
        <w:rPr>
          <w:rFonts w:hint="default" w:ascii="Times New Roman" w:hAnsi="Times New Roman" w:cs="Times New Roman"/>
          <w:sz w:val="28"/>
          <w:szCs w:val="28"/>
          <w:lang w:val="pt-BR"/>
        </w:rPr>
        <w:t>- Qua bài kiểm tra viết với câu tự luận đạt yêu cầu</w:t>
      </w:r>
    </w:p>
    <w:p w14:paraId="37570E70">
      <w:pPr>
        <w:tabs>
          <w:tab w:val="left" w:pos="720"/>
          <w:tab w:val="left" w:pos="1440"/>
          <w:tab w:val="center" w:pos="4500"/>
        </w:tabs>
        <w:spacing w:before="60" w:after="60" w:line="276" w:lineRule="auto"/>
        <w:rPr>
          <w:rFonts w:hint="default" w:ascii="Times New Roman" w:hAnsi="Times New Roman" w:cs="Times New Roman"/>
          <w:sz w:val="28"/>
          <w:szCs w:val="28"/>
          <w:lang w:val="pt-BR"/>
        </w:rPr>
      </w:pPr>
      <w:r>
        <w:rPr>
          <w:rFonts w:hint="default" w:ascii="Times New Roman" w:hAnsi="Times New Roman" w:cs="Times New Roman"/>
          <w:sz w:val="28"/>
          <w:szCs w:val="28"/>
          <w:lang w:val="pt-BR"/>
        </w:rPr>
        <w:tab/>
      </w:r>
      <w:r>
        <w:rPr>
          <w:rFonts w:hint="default" w:ascii="Times New Roman" w:hAnsi="Times New Roman" w:cs="Times New Roman"/>
          <w:sz w:val="28"/>
          <w:szCs w:val="28"/>
          <w:lang w:val="pt-BR"/>
        </w:rPr>
        <w:t>- Đánh giá kết quả của từng bài tập thực hành</w:t>
      </w:r>
    </w:p>
    <w:p w14:paraId="3551B00E">
      <w:pPr>
        <w:tabs>
          <w:tab w:val="left" w:pos="720"/>
          <w:tab w:val="left" w:pos="1440"/>
          <w:tab w:val="center" w:pos="4500"/>
        </w:tabs>
        <w:spacing w:before="60" w:after="60" w:line="276" w:lineRule="auto"/>
        <w:rPr>
          <w:rFonts w:hint="default" w:ascii="Times New Roman" w:hAnsi="Times New Roman" w:cs="Times New Roman"/>
          <w:sz w:val="28"/>
          <w:szCs w:val="28"/>
          <w:lang w:val="pt-BR"/>
        </w:rPr>
      </w:pPr>
      <w:r>
        <w:rPr>
          <w:rFonts w:hint="default" w:ascii="Times New Roman" w:hAnsi="Times New Roman" w:cs="Times New Roman"/>
          <w:sz w:val="28"/>
          <w:szCs w:val="28"/>
          <w:lang w:val="pt-BR"/>
        </w:rPr>
        <w:tab/>
      </w:r>
      <w:r>
        <w:rPr>
          <w:rFonts w:hint="default" w:ascii="Times New Roman" w:hAnsi="Times New Roman" w:cs="Times New Roman"/>
          <w:sz w:val="28"/>
          <w:szCs w:val="28"/>
          <w:lang w:val="pt-BR"/>
        </w:rPr>
        <w:t>- Sử dụng dụng cụ đúng phương pháp</w:t>
      </w:r>
    </w:p>
    <w:p w14:paraId="55E34759">
      <w:pPr>
        <w:tabs>
          <w:tab w:val="left" w:pos="720"/>
          <w:tab w:val="left" w:pos="1440"/>
          <w:tab w:val="center" w:pos="4500"/>
        </w:tabs>
        <w:spacing w:before="60" w:after="60" w:line="276" w:lineRule="auto"/>
        <w:rPr>
          <w:rFonts w:hint="default" w:ascii="Times New Roman" w:hAnsi="Times New Roman" w:cs="Times New Roman"/>
          <w:sz w:val="28"/>
          <w:szCs w:val="28"/>
          <w:lang w:val="pt-BR"/>
        </w:rPr>
      </w:pPr>
      <w:r>
        <w:rPr>
          <w:rFonts w:hint="default" w:ascii="Times New Roman" w:hAnsi="Times New Roman" w:cs="Times New Roman"/>
          <w:sz w:val="28"/>
          <w:szCs w:val="28"/>
          <w:lang w:val="pt-BR"/>
        </w:rPr>
        <w:tab/>
      </w:r>
      <w:r>
        <w:rPr>
          <w:rFonts w:hint="default" w:ascii="Times New Roman" w:hAnsi="Times New Roman" w:cs="Times New Roman"/>
          <w:sz w:val="28"/>
          <w:szCs w:val="28"/>
          <w:lang w:val="pt-BR"/>
        </w:rPr>
        <w:t>- Được đánh giá bằng quan sát quá trình và sản phẩm theo</w:t>
      </w:r>
    </w:p>
    <w:p w14:paraId="1174747C">
      <w:pPr>
        <w:tabs>
          <w:tab w:val="left" w:pos="720"/>
          <w:tab w:val="left" w:pos="1440"/>
          <w:tab w:val="center" w:pos="4500"/>
        </w:tabs>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lang w:val="pt-BR"/>
        </w:rPr>
        <w:tab/>
      </w:r>
      <w:r>
        <w:rPr>
          <w:rFonts w:hint="default" w:ascii="Times New Roman" w:hAnsi="Times New Roman" w:cs="Times New Roman"/>
          <w:sz w:val="28"/>
          <w:szCs w:val="28"/>
          <w:lang w:val="pt-BR"/>
        </w:rPr>
        <w:t xml:space="preserve">- </w:t>
      </w:r>
      <w:r>
        <w:rPr>
          <w:rFonts w:hint="default" w:ascii="Times New Roman" w:hAnsi="Times New Roman" w:cs="Times New Roman"/>
          <w:sz w:val="28"/>
          <w:szCs w:val="28"/>
        </w:rPr>
        <w:t xml:space="preserve">Đảm bảo an toàn và vệ sinh nơi làm việc </w:t>
      </w:r>
    </w:p>
    <w:p w14:paraId="574B0CF7">
      <w:pPr>
        <w:tabs>
          <w:tab w:val="left" w:pos="720"/>
          <w:tab w:val="left" w:pos="1440"/>
          <w:tab w:val="center" w:pos="4500"/>
        </w:tabs>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ab/>
      </w:r>
      <w:r>
        <w:rPr>
          <w:rFonts w:hint="default" w:ascii="Times New Roman" w:hAnsi="Times New Roman" w:cs="Times New Roman"/>
          <w:sz w:val="28"/>
          <w:szCs w:val="28"/>
        </w:rPr>
        <w:t>- Nơi làm việc  phải gọn gàng, ngăn nắp</w:t>
      </w:r>
    </w:p>
    <w:p w14:paraId="42CF7B9D">
      <w:pPr>
        <w:tabs>
          <w:tab w:val="left" w:pos="720"/>
          <w:tab w:val="left" w:pos="1440"/>
          <w:tab w:val="center" w:pos="4500"/>
        </w:tabs>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ab/>
      </w:r>
      <w:r>
        <w:rPr>
          <w:rFonts w:hint="default" w:ascii="Times New Roman" w:hAnsi="Times New Roman" w:cs="Times New Roman"/>
          <w:sz w:val="28"/>
          <w:szCs w:val="28"/>
        </w:rPr>
        <w:t xml:space="preserve">- Cẩn thận, có ý thức bảo quản máy, thiết bị. </w:t>
      </w:r>
    </w:p>
    <w:p w14:paraId="519C98A7">
      <w:pPr>
        <w:spacing w:before="60" w:after="60" w:line="276" w:lineRule="auto"/>
        <w:rPr>
          <w:rFonts w:hint="default" w:ascii="Times New Roman" w:hAnsi="Times New Roman" w:cs="Times New Roman"/>
          <w:i/>
          <w:iCs/>
          <w:sz w:val="28"/>
          <w:szCs w:val="28"/>
          <w:lang w:val="vi-VN"/>
        </w:rPr>
      </w:pPr>
      <w:r>
        <w:rPr>
          <w:rFonts w:hint="default" w:ascii="Times New Roman" w:hAnsi="Times New Roman" w:cs="Times New Roman"/>
          <w:b/>
          <w:bCs/>
          <w:sz w:val="28"/>
          <w:szCs w:val="28"/>
          <w:lang w:val="vi-VN"/>
        </w:rPr>
        <w:t xml:space="preserve">VI. </w:t>
      </w:r>
      <w:r>
        <w:rPr>
          <w:rFonts w:hint="default" w:ascii="Times New Roman" w:hAnsi="Times New Roman" w:cs="Times New Roman"/>
          <w:b/>
          <w:bCs/>
          <w:sz w:val="28"/>
          <w:szCs w:val="28"/>
        </w:rPr>
        <w:t>HƯỚNG DẪN THỰC HIỆN MÔN HỌC</w:t>
      </w:r>
      <w:r>
        <w:rPr>
          <w:rFonts w:hint="default" w:ascii="Times New Roman" w:hAnsi="Times New Roman" w:cs="Times New Roman"/>
          <w:b/>
          <w:bCs/>
          <w:sz w:val="28"/>
          <w:szCs w:val="28"/>
          <w:lang w:val="vi-VN"/>
        </w:rPr>
        <w:t>:</w:t>
      </w:r>
    </w:p>
    <w:p w14:paraId="67D6A35F">
      <w:pPr>
        <w:spacing w:before="60" w:after="60" w:line="276" w:lineRule="auto"/>
        <w:rPr>
          <w:rFonts w:hint="default" w:ascii="Times New Roman" w:hAnsi="Times New Roman" w:cs="Times New Roman"/>
          <w:iCs/>
          <w:sz w:val="28"/>
          <w:szCs w:val="28"/>
          <w:lang w:val="vi-VN"/>
        </w:rPr>
      </w:pPr>
      <w:r>
        <w:rPr>
          <w:rFonts w:hint="default" w:ascii="Times New Roman" w:hAnsi="Times New Roman" w:cs="Times New Roman"/>
          <w:iCs/>
          <w:sz w:val="28"/>
          <w:szCs w:val="28"/>
          <w:lang w:val="vi-VN"/>
        </w:rPr>
        <w:t xml:space="preserve">1. Phạm vi áp dụng </w:t>
      </w:r>
      <w:r>
        <w:rPr>
          <w:rFonts w:hint="default" w:ascii="Times New Roman" w:hAnsi="Times New Roman" w:cs="Times New Roman"/>
          <w:iCs/>
          <w:sz w:val="28"/>
          <w:szCs w:val="28"/>
        </w:rPr>
        <w:t>môn học</w:t>
      </w:r>
      <w:r>
        <w:rPr>
          <w:rFonts w:hint="default" w:ascii="Times New Roman" w:hAnsi="Times New Roman" w:cs="Times New Roman"/>
          <w:iCs/>
          <w:sz w:val="28"/>
          <w:szCs w:val="28"/>
          <w:lang w:val="vi-VN"/>
        </w:rPr>
        <w:t xml:space="preserve">:         </w:t>
      </w:r>
    </w:p>
    <w:p w14:paraId="026A88CA">
      <w:pPr>
        <w:spacing w:before="60" w:after="60" w:line="276" w:lineRule="auto"/>
        <w:ind w:firstLine="720"/>
        <w:rPr>
          <w:rFonts w:hint="default" w:ascii="Times New Roman" w:hAnsi="Times New Roman" w:cs="Times New Roman"/>
          <w:sz w:val="28"/>
          <w:szCs w:val="28"/>
        </w:rPr>
      </w:pPr>
      <w:r>
        <w:rPr>
          <w:rFonts w:hint="default" w:ascii="Times New Roman" w:hAnsi="Times New Roman" w:cs="Times New Roman"/>
          <w:sz w:val="28"/>
          <w:szCs w:val="28"/>
          <w:lang w:val="vi-VN"/>
        </w:rPr>
        <w:t xml:space="preserve">Chương trình </w:t>
      </w:r>
      <w:r>
        <w:rPr>
          <w:rFonts w:hint="default" w:ascii="Times New Roman" w:hAnsi="Times New Roman" w:cs="Times New Roman"/>
          <w:iCs/>
          <w:sz w:val="28"/>
          <w:szCs w:val="28"/>
        </w:rPr>
        <w:t>môn học</w:t>
      </w:r>
      <w:r>
        <w:rPr>
          <w:rFonts w:hint="default" w:ascii="Times New Roman" w:hAnsi="Times New Roman" w:cs="Times New Roman"/>
          <w:sz w:val="28"/>
          <w:szCs w:val="28"/>
          <w:lang w:val="vi-VN"/>
        </w:rPr>
        <w:t xml:space="preserve"> này được sử dụng để giảng dạy cho trình độ Trung cấp</w:t>
      </w:r>
      <w:r>
        <w:rPr>
          <w:rFonts w:hint="default" w:ascii="Times New Roman" w:hAnsi="Times New Roman" w:cs="Times New Roman"/>
          <w:sz w:val="28"/>
          <w:szCs w:val="28"/>
        </w:rPr>
        <w:t>.</w:t>
      </w:r>
    </w:p>
    <w:p w14:paraId="20BBDFB0">
      <w:pPr>
        <w:spacing w:before="60" w:after="60" w:line="276" w:lineRule="auto"/>
        <w:rPr>
          <w:rFonts w:hint="default" w:ascii="Times New Roman" w:hAnsi="Times New Roman" w:cs="Times New Roman"/>
          <w:iCs/>
          <w:sz w:val="28"/>
          <w:szCs w:val="28"/>
        </w:rPr>
      </w:pPr>
      <w:r>
        <w:rPr>
          <w:rFonts w:hint="default" w:ascii="Times New Roman" w:hAnsi="Times New Roman" w:cs="Times New Roman"/>
          <w:iCs/>
          <w:sz w:val="28"/>
          <w:szCs w:val="28"/>
          <w:lang w:val="vi-VN"/>
        </w:rPr>
        <w:t xml:space="preserve">2. Hướng dẫn </w:t>
      </w:r>
      <w:r>
        <w:rPr>
          <w:rFonts w:hint="default" w:ascii="Times New Roman" w:hAnsi="Times New Roman" w:cs="Times New Roman"/>
          <w:iCs/>
          <w:sz w:val="28"/>
          <w:szCs w:val="28"/>
        </w:rPr>
        <w:t>về phương pháp dạy, học tập môn học</w:t>
      </w:r>
      <w:r>
        <w:rPr>
          <w:rFonts w:hint="default" w:ascii="Times New Roman" w:hAnsi="Times New Roman" w:cs="Times New Roman"/>
          <w:iCs/>
          <w:sz w:val="28"/>
          <w:szCs w:val="28"/>
          <w:lang w:val="vi-VN"/>
        </w:rPr>
        <w:t xml:space="preserve">:       </w:t>
      </w:r>
    </w:p>
    <w:p w14:paraId="2D58D89C">
      <w:pPr>
        <w:spacing w:before="60" w:after="60" w:line="276" w:lineRule="auto"/>
        <w:rPr>
          <w:rFonts w:hint="default" w:ascii="Times New Roman" w:hAnsi="Times New Roman" w:cs="Times New Roman"/>
          <w:iCs/>
          <w:sz w:val="28"/>
          <w:szCs w:val="28"/>
          <w:lang w:val="vi-VN"/>
        </w:rPr>
      </w:pPr>
      <w:r>
        <w:rPr>
          <w:rFonts w:hint="default" w:ascii="Times New Roman" w:hAnsi="Times New Roman" w:cs="Times New Roman"/>
          <w:iCs/>
          <w:sz w:val="28"/>
          <w:szCs w:val="28"/>
        </w:rPr>
        <w:t>- Đối với giáo viên, giảng viên:</w:t>
      </w:r>
      <w:r>
        <w:rPr>
          <w:rFonts w:hint="default" w:ascii="Times New Roman" w:hAnsi="Times New Roman" w:cs="Times New Roman"/>
          <w:iCs/>
          <w:sz w:val="28"/>
          <w:szCs w:val="28"/>
          <w:lang w:val="vi-VN"/>
        </w:rPr>
        <w:t xml:space="preserve">    </w:t>
      </w:r>
    </w:p>
    <w:p w14:paraId="6A05EB35">
      <w:pPr>
        <w:spacing w:before="60" w:after="60" w:line="276" w:lineRule="auto"/>
        <w:ind w:firstLine="567"/>
        <w:rPr>
          <w:rFonts w:hint="default" w:ascii="Times New Roman" w:hAnsi="Times New Roman" w:cs="Times New Roman"/>
          <w:sz w:val="28"/>
          <w:szCs w:val="28"/>
          <w:lang w:val="vi-VN"/>
        </w:rPr>
      </w:pPr>
      <w:r>
        <w:rPr>
          <w:rFonts w:hint="default" w:ascii="Times New Roman" w:hAnsi="Times New Roman" w:cs="Times New Roman"/>
          <w:sz w:val="28"/>
          <w:szCs w:val="28"/>
        </w:rPr>
        <w:t>+</w:t>
      </w:r>
      <w:r>
        <w:rPr>
          <w:rFonts w:hint="default" w:ascii="Times New Roman" w:hAnsi="Times New Roman" w:cs="Times New Roman"/>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187946D1">
      <w:pPr>
        <w:spacing w:before="60" w:after="60" w:line="276" w:lineRule="auto"/>
        <w:ind w:firstLine="567"/>
        <w:rPr>
          <w:rFonts w:hint="default" w:ascii="Times New Roman" w:hAnsi="Times New Roman" w:cs="Times New Roman"/>
          <w:sz w:val="28"/>
          <w:szCs w:val="28"/>
          <w:lang w:val="vi-VN"/>
        </w:rPr>
      </w:pPr>
      <w:r>
        <w:rPr>
          <w:rFonts w:hint="default" w:ascii="Times New Roman" w:hAnsi="Times New Roman" w:cs="Times New Roman"/>
          <w:sz w:val="28"/>
          <w:szCs w:val="28"/>
        </w:rPr>
        <w:t>+</w:t>
      </w:r>
      <w:r>
        <w:rPr>
          <w:rFonts w:hint="default" w:ascii="Times New Roman" w:hAnsi="Times New Roman" w:cs="Times New Roman"/>
          <w:sz w:val="28"/>
          <w:szCs w:val="28"/>
          <w:lang w:val="vi-VN"/>
        </w:rPr>
        <w:t xml:space="preserve"> Nên áp dụng phương pháp đàm thoại để học sinh ghi nhớ kỹ hơn.</w:t>
      </w:r>
    </w:p>
    <w:p w14:paraId="029E90D9">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 xml:space="preserve">Sử dụng phương pháp dạy học tích cực </w:t>
      </w:r>
    </w:p>
    <w:p w14:paraId="0A1CD1E8">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xml:space="preserve">+ Khuyến khích sử dụng công nghệ số trong dạy học </w:t>
      </w:r>
    </w:p>
    <w:p w14:paraId="1573AD53">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Đối với người học:</w:t>
      </w:r>
    </w:p>
    <w:p w14:paraId="64E01107">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        + Tập trung nghe giảng và ghi chép bài trên lớp.</w:t>
      </w:r>
    </w:p>
    <w:p w14:paraId="5FBD26D8">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        +  Tích cực, chủ động  trong các giờ thực hành.</w:t>
      </w:r>
    </w:p>
    <w:p w14:paraId="470994CE">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        + Về nhà ôn lại bài học cũ và chuẩn bị bài cho các nội dung bài học mới. </w:t>
      </w:r>
    </w:p>
    <w:p w14:paraId="431155DA">
      <w:pPr>
        <w:spacing w:before="60" w:after="60" w:line="276" w:lineRule="auto"/>
        <w:rPr>
          <w:rFonts w:hint="default" w:ascii="Times New Roman" w:hAnsi="Times New Roman" w:cs="Times New Roman"/>
          <w:iCs/>
          <w:sz w:val="28"/>
          <w:szCs w:val="28"/>
          <w:lang w:val="vi-VN"/>
        </w:rPr>
      </w:pPr>
      <w:r>
        <w:rPr>
          <w:rFonts w:hint="default" w:ascii="Times New Roman" w:hAnsi="Times New Roman" w:cs="Times New Roman"/>
          <w:iCs/>
          <w:sz w:val="28"/>
          <w:szCs w:val="28"/>
          <w:lang w:val="vi-VN"/>
        </w:rPr>
        <w:t>3. Những trọng tâm cần chú ý:</w:t>
      </w:r>
    </w:p>
    <w:p w14:paraId="0603DA60">
      <w:pPr>
        <w:spacing w:before="60" w:after="60" w:line="276" w:lineRule="auto"/>
        <w:ind w:firstLine="567"/>
        <w:rPr>
          <w:rFonts w:hint="default" w:ascii="Times New Roman" w:hAnsi="Times New Roman" w:cs="Times New Roman"/>
          <w:sz w:val="28"/>
          <w:szCs w:val="28"/>
          <w:lang w:val="vi-VN"/>
        </w:rPr>
      </w:pPr>
      <w:r>
        <w:rPr>
          <w:rFonts w:hint="default" w:ascii="Times New Roman" w:hAnsi="Times New Roman" w:cs="Times New Roman"/>
          <w:sz w:val="28"/>
          <w:szCs w:val="28"/>
          <w:lang w:val="vi-VN"/>
        </w:rPr>
        <w:t>-</w:t>
      </w:r>
      <w:r>
        <w:rPr>
          <w:rFonts w:hint="default" w:ascii="Times New Roman" w:hAnsi="Times New Roman" w:cs="Times New Roman"/>
          <w:sz w:val="28"/>
          <w:szCs w:val="28"/>
        </w:rPr>
        <w:t xml:space="preserve"> Các phương pháp làm việc nhóm, giao tiếp, giải quyết vấn đề</w:t>
      </w:r>
      <w:r>
        <w:rPr>
          <w:rFonts w:hint="default" w:ascii="Times New Roman" w:hAnsi="Times New Roman" w:cs="Times New Roman"/>
          <w:sz w:val="28"/>
          <w:szCs w:val="28"/>
          <w:lang w:val="vi-VN"/>
        </w:rPr>
        <w:t>.</w:t>
      </w:r>
    </w:p>
    <w:p w14:paraId="7956F429">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rPr>
        <w:t xml:space="preserve">- Kỹ năng sử dụng công nghệ số trong học tập và làm việc </w:t>
      </w:r>
    </w:p>
    <w:p w14:paraId="749ABAAB">
      <w:pPr>
        <w:spacing w:before="60" w:after="60" w:line="276" w:lineRule="auto"/>
        <w:ind w:firstLine="567"/>
        <w:rPr>
          <w:rFonts w:hint="default" w:ascii="Times New Roman" w:hAnsi="Times New Roman" w:cs="Times New Roman"/>
          <w:sz w:val="28"/>
          <w:szCs w:val="28"/>
          <w:lang w:val="vi-VN"/>
        </w:rPr>
      </w:pPr>
      <w:r>
        <w:rPr>
          <w:rFonts w:hint="default" w:ascii="Times New Roman" w:hAnsi="Times New Roman" w:cs="Times New Roman"/>
          <w:sz w:val="28"/>
          <w:szCs w:val="28"/>
          <w:lang w:val="vi-VN"/>
        </w:rPr>
        <w:t>-</w:t>
      </w:r>
      <w:r>
        <w:rPr>
          <w:rFonts w:hint="default" w:ascii="Times New Roman" w:hAnsi="Times New Roman" w:cs="Times New Roman"/>
          <w:sz w:val="28"/>
          <w:szCs w:val="28"/>
        </w:rPr>
        <w:t xml:space="preserve"> Kỹ năng viết và trình bày hồ sơ </w:t>
      </w:r>
      <w:r>
        <w:rPr>
          <w:rFonts w:hint="default" w:ascii="Times New Roman" w:hAnsi="Times New Roman" w:cs="Times New Roman"/>
          <w:sz w:val="28"/>
          <w:szCs w:val="28"/>
          <w:lang w:val="vi-VN"/>
        </w:rPr>
        <w:t>.</w:t>
      </w:r>
    </w:p>
    <w:p w14:paraId="1D228383">
      <w:pPr>
        <w:spacing w:before="60" w:after="60" w:line="276" w:lineRule="auto"/>
        <w:ind w:firstLine="567"/>
        <w:rPr>
          <w:rFonts w:hint="default" w:ascii="Times New Roman" w:hAnsi="Times New Roman" w:cs="Times New Roman"/>
          <w:sz w:val="28"/>
          <w:szCs w:val="28"/>
        </w:rPr>
      </w:pP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 xml:space="preserve">Kỹ năng phỏng vấn và hội nhập nơi làm việc </w:t>
      </w:r>
    </w:p>
    <w:p w14:paraId="13B070C8">
      <w:pPr>
        <w:spacing w:before="60" w:after="60" w:line="276" w:lineRule="auto"/>
        <w:rPr>
          <w:rFonts w:hint="default" w:ascii="Times New Roman" w:hAnsi="Times New Roman" w:cs="Times New Roman"/>
          <w:iCs/>
          <w:sz w:val="28"/>
          <w:szCs w:val="28"/>
          <w:lang w:val="vi-VN"/>
        </w:rPr>
      </w:pPr>
      <w:r>
        <w:rPr>
          <w:rFonts w:hint="default" w:ascii="Times New Roman" w:hAnsi="Times New Roman" w:cs="Times New Roman"/>
          <w:iCs/>
          <w:sz w:val="28"/>
          <w:szCs w:val="28"/>
          <w:lang w:val="vi-VN"/>
        </w:rPr>
        <w:t xml:space="preserve">4. Tài liệu cần tham khảo: </w:t>
      </w:r>
    </w:p>
    <w:p w14:paraId="39442542">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[1] Trường Trung cấp Á Châu, </w:t>
      </w:r>
      <w:r>
        <w:rPr>
          <w:rFonts w:hint="default" w:ascii="Times New Roman" w:hAnsi="Times New Roman" w:cs="Times New Roman"/>
          <w:i/>
          <w:iCs/>
          <w:sz w:val="28"/>
          <w:szCs w:val="28"/>
        </w:rPr>
        <w:t>Giáo trình Kỹ năng mềm và hội nhập nghề nghiệp</w:t>
      </w:r>
      <w:r>
        <w:rPr>
          <w:rFonts w:hint="default" w:ascii="Times New Roman" w:hAnsi="Times New Roman" w:cs="Times New Roman"/>
          <w:sz w:val="28"/>
          <w:szCs w:val="28"/>
        </w:rPr>
        <w:t>, Khoa Kinh tế 2024</w:t>
      </w:r>
    </w:p>
    <w:p w14:paraId="32D16949">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[2] Nguyễn Văn Hậu, </w:t>
      </w:r>
      <w:r>
        <w:rPr>
          <w:rFonts w:hint="default" w:ascii="Times New Roman" w:hAnsi="Times New Roman" w:cs="Times New Roman"/>
          <w:i/>
          <w:iCs/>
          <w:sz w:val="28"/>
          <w:szCs w:val="28"/>
        </w:rPr>
        <w:t>Phát triển kỹ năng mềm cho sinh viên trong bối cảnh chuyển đổi số</w:t>
      </w:r>
      <w:r>
        <w:rPr>
          <w:rFonts w:hint="default" w:ascii="Times New Roman" w:hAnsi="Times New Roman" w:cs="Times New Roman"/>
          <w:sz w:val="28"/>
          <w:szCs w:val="28"/>
        </w:rPr>
        <w:t>, Tạp chí Giáo dục 2021</w:t>
      </w:r>
    </w:p>
    <w:p w14:paraId="3E82F4DD">
      <w:pPr>
        <w:spacing w:before="60" w:after="60" w:line="276" w:lineRule="auto"/>
        <w:rPr>
          <w:rFonts w:hint="default" w:ascii="Times New Roman" w:hAnsi="Times New Roman" w:cs="Times New Roman"/>
          <w:sz w:val="28"/>
          <w:szCs w:val="28"/>
        </w:rPr>
      </w:pPr>
      <w:r>
        <w:rPr>
          <w:rFonts w:hint="default" w:ascii="Times New Roman" w:hAnsi="Times New Roman" w:cs="Times New Roman"/>
          <w:sz w:val="28"/>
          <w:szCs w:val="28"/>
        </w:rPr>
        <w:t xml:space="preserve">[3] Phan Quốc Việt,  </w:t>
      </w:r>
      <w:r>
        <w:rPr>
          <w:rFonts w:hint="default" w:ascii="Times New Roman" w:hAnsi="Times New Roman" w:cs="Times New Roman"/>
          <w:i/>
          <w:iCs/>
          <w:sz w:val="28"/>
          <w:szCs w:val="28"/>
        </w:rPr>
        <w:t>Kỹ năng mềm – Chìa khóa thành công trong công việc và cuộc sống</w:t>
      </w:r>
      <w:r>
        <w:rPr>
          <w:rFonts w:hint="default" w:ascii="Times New Roman" w:hAnsi="Times New Roman" w:cs="Times New Roman"/>
          <w:sz w:val="28"/>
          <w:szCs w:val="28"/>
        </w:rPr>
        <w:t>. Nhà xuất bản Trẻ 2020</w:t>
      </w:r>
    </w:p>
    <w:p w14:paraId="3AA07459">
      <w:pPr>
        <w:spacing w:before="60" w:after="60" w:line="276" w:lineRule="auto"/>
        <w:rPr>
          <w:sz w:val="28"/>
          <w:szCs w:val="28"/>
        </w:rPr>
      </w:pPr>
      <w:r>
        <w:rPr>
          <w:sz w:val="28"/>
          <w:szCs w:val="28"/>
          <w:lang w:val="pl-PL"/>
        </w:rPr>
        <w:t xml:space="preserve"> </w:t>
      </w:r>
      <w:r>
        <w:rPr>
          <w:sz w:val="28"/>
          <w:szCs w:val="28"/>
        </w:rPr>
        <w:br w:type="page"/>
      </w:r>
    </w:p>
    <w:p w14:paraId="6374F473">
      <w:pPr>
        <w:spacing w:before="60" w:after="60" w:line="276" w:lineRule="auto"/>
        <w:jc w:val="center"/>
        <w:rPr>
          <w:rFonts w:eastAsia="Times New Roman"/>
          <w:b/>
          <w:iCs/>
          <w:sz w:val="28"/>
          <w:szCs w:val="28"/>
          <w:lang w:eastAsia="en-US"/>
        </w:rPr>
      </w:pPr>
    </w:p>
    <w:p w14:paraId="261295A0"/>
    <w:p w14:paraId="4C6A2609">
      <w:pPr>
        <w:spacing w:after="60"/>
        <w:ind w:left="720"/>
        <w:rPr>
          <w:rFonts w:ascii="Times New Roman" w:hAnsi="Times New Roman"/>
          <w:sz w:val="28"/>
          <w:szCs w:val="28"/>
          <w:lang w:val="pl-PL"/>
        </w:rPr>
        <w:sectPr>
          <w:footerReference r:id="rId6" w:type="default"/>
          <w:type w:val="continuous"/>
          <w:pgSz w:w="11907" w:h="16839"/>
          <w:pgMar w:top="1134" w:right="1134" w:bottom="1134" w:left="1701" w:header="567" w:footer="454" w:gutter="0"/>
          <w:pgNumType w:start="1"/>
          <w:cols w:space="720" w:num="1"/>
          <w:docGrid w:linePitch="360" w:charSpace="0"/>
        </w:sectPr>
      </w:pPr>
    </w:p>
    <w:p w14:paraId="014DCA16">
      <w:pPr>
        <w:tabs>
          <w:tab w:val="left" w:pos="2040"/>
          <w:tab w:val="center" w:pos="7285"/>
        </w:tabs>
        <w:spacing w:after="60"/>
        <w:rPr>
          <w:rFonts w:ascii="Times New Roman" w:hAnsi="Times New Roman"/>
          <w:b/>
          <w:bCs/>
          <w:sz w:val="28"/>
          <w:szCs w:val="28"/>
          <w:lang w:val="fr-FR"/>
        </w:rPr>
      </w:pPr>
      <w:r>
        <w:rPr>
          <w:rFonts w:ascii="Times New Roman" w:hAnsi="Times New Roman"/>
          <w:b/>
          <w:bCs/>
          <w:sz w:val="28"/>
          <w:szCs w:val="28"/>
          <w:lang w:val="fr-FR"/>
        </w:rPr>
        <w:tab/>
      </w:r>
      <w:r>
        <w:rPr>
          <w:rFonts w:ascii="Times New Roman" w:hAnsi="Times New Roman"/>
          <w:b/>
          <w:bCs/>
          <w:sz w:val="28"/>
          <w:szCs w:val="28"/>
          <w:lang w:val="fr-FR"/>
        </w:rPr>
        <w:t>SƠ ĐỒ MỐI LIÊN HỆ VÀ TIẾN TRÌNH ĐÀO TẠO CÁC MÔN HỌC, MÔ ĐUN</w:t>
      </w:r>
    </w:p>
    <w:p w14:paraId="204E70AE">
      <w:pPr>
        <w:spacing w:after="60"/>
        <w:jc w:val="center"/>
        <w:rPr>
          <w:rFonts w:ascii="Times New Roman" w:hAnsi="Times New Roman"/>
          <w:b/>
          <w:bCs/>
          <w:sz w:val="28"/>
          <w:szCs w:val="28"/>
          <w:lang w:val="fr-FR"/>
        </w:rPr>
      </w:pPr>
      <w:r>
        <w:rPr>
          <w:rFonts w:ascii="Times New Roman" w:hAnsi="Times New Roman"/>
          <w:b/>
          <w:bCs/>
          <w:sz w:val="28"/>
          <w:szCs w:val="28"/>
          <w:lang w:val="fr-FR"/>
        </w:rPr>
        <w:t>TRONG CHƯƠNG TRÌNH ĐÀO TẠO</w:t>
      </w:r>
    </w:p>
    <w:p w14:paraId="7C459003">
      <w:pPr>
        <w:spacing w:after="60"/>
        <w:ind w:left="780"/>
        <w:rPr>
          <w:rFonts w:ascii="Times New Roman" w:hAnsi="Times New Roman"/>
          <w:b/>
          <w:bCs/>
          <w:sz w:val="28"/>
          <w:szCs w:val="28"/>
          <w:lang w:val="fr-FR"/>
        </w:rPr>
      </w:pPr>
      <w:r>
        <w:rPr>
          <w:rFonts w:ascii="Times New Roman" w:hAnsi="Times New Roman"/>
          <w:b/>
          <w:bCs/>
          <w:sz w:val="28"/>
          <w:szCs w:val="28"/>
          <w:lang w:val="fr-FR"/>
        </w:rPr>
        <w:t xml:space="preserve">Tên ngành, nghề: </w:t>
      </w:r>
      <w:r>
        <w:rPr>
          <w:rFonts w:ascii="Times New Roman" w:hAnsi="Times New Roman"/>
          <w:b/>
          <w:sz w:val="28"/>
          <w:szCs w:val="28"/>
          <w:shd w:val="clear" w:color="auto" w:fill="FFFFFF"/>
        </w:rPr>
        <w:t>Kỹ thuật máy lạnh và điều hoà không khí</w:t>
      </w:r>
    </w:p>
    <w:p w14:paraId="13B2AF67">
      <w:pPr>
        <w:spacing w:after="60"/>
        <w:ind w:left="780"/>
        <w:rPr>
          <w:rFonts w:ascii="Times New Roman" w:hAnsi="Times New Roman"/>
          <w:b/>
          <w:bCs/>
          <w:sz w:val="28"/>
          <w:szCs w:val="28"/>
          <w:shd w:val="clear" w:color="auto" w:fill="FFFFFF"/>
        </w:rPr>
      </w:pPr>
      <w:r>
        <w:rPr>
          <w:rFonts w:ascii="Times New Roman" w:hAnsi="Times New Roman"/>
          <w:b/>
          <w:bCs/>
          <w:sz w:val="28"/>
          <w:szCs w:val="28"/>
          <w:lang w:val="fr-FR"/>
        </w:rPr>
        <w:t>Mã ngành, nghề</w:t>
      </w:r>
      <w:r>
        <w:rPr>
          <w:rFonts w:ascii="Times New Roman" w:hAnsi="Times New Roman"/>
          <w:sz w:val="28"/>
          <w:szCs w:val="28"/>
          <w:lang w:val="fr-FR"/>
        </w:rPr>
        <w:t xml:space="preserve">: </w:t>
      </w:r>
      <w:r>
        <w:rPr>
          <w:rFonts w:ascii="Times New Roman" w:hAnsi="Times New Roman"/>
          <w:b/>
          <w:sz w:val="28"/>
          <w:szCs w:val="28"/>
          <w:lang w:val="pt-BR"/>
        </w:rPr>
        <w:t>5520205</w:t>
      </w:r>
    </w:p>
    <w:p w14:paraId="48FFB84B">
      <w:pPr>
        <w:spacing w:after="60"/>
        <w:ind w:left="780"/>
        <w:jc w:val="center"/>
        <w:rPr>
          <w:rFonts w:ascii="Times New Roman" w:hAnsi="Times New Roman"/>
          <w:b/>
          <w:bCs/>
          <w:sz w:val="28"/>
          <w:szCs w:val="28"/>
          <w:shd w:val="clear" w:color="auto" w:fill="FFFFFF"/>
        </w:rPr>
      </w:pPr>
      <w:r>
        <w:rPr>
          <w:rFonts w:ascii="Times New Roman" w:hAnsi="Times New Roman"/>
          <w:b/>
          <w:bCs/>
          <w:sz w:val="28"/>
          <w:szCs w:val="28"/>
          <w:shd w:val="clear" w:color="auto" w:fill="FFFFFF"/>
        </w:rPr>
        <w:drawing>
          <wp:inline distT="0" distB="0" distL="0" distR="0">
            <wp:extent cx="7937500" cy="3787775"/>
            <wp:effectExtent l="0" t="0" r="6350" b="3175"/>
            <wp:docPr id="58295578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955783"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7963728" cy="3799989"/>
                    </a:xfrm>
                    <a:prstGeom prst="rect">
                      <a:avLst/>
                    </a:prstGeom>
                    <a:noFill/>
                    <a:ln>
                      <a:noFill/>
                    </a:ln>
                  </pic:spPr>
                </pic:pic>
              </a:graphicData>
            </a:graphic>
          </wp:inline>
        </w:drawing>
      </w:r>
      <w:bookmarkStart w:id="83" w:name="_GoBack"/>
      <w:bookmarkEnd w:id="83"/>
    </w:p>
    <w:p w14:paraId="154DDFBA">
      <w:pPr>
        <w:tabs>
          <w:tab w:val="left" w:pos="360"/>
        </w:tabs>
        <w:spacing w:after="60"/>
        <w:jc w:val="both"/>
        <w:rPr>
          <w:rFonts w:ascii="Times New Roman" w:hAnsi="Times New Roman"/>
          <w:i/>
          <w:sz w:val="28"/>
          <w:szCs w:val="28"/>
          <w:lang w:val="pt-BR"/>
        </w:rPr>
      </w:pP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sz w:val="28"/>
          <w:szCs w:val="28"/>
          <w:lang w:val="da-DK"/>
        </w:rPr>
        <w:tab/>
      </w:r>
      <w:r>
        <w:rPr>
          <w:rFonts w:ascii="Times New Roman" w:hAnsi="Times New Roman"/>
          <w:i/>
          <w:sz w:val="28"/>
          <w:szCs w:val="28"/>
          <w:lang w:val="pt-BR"/>
        </w:rPr>
        <w:t>Hà Nội, ngày    tháng     năm 2024</w:t>
      </w:r>
    </w:p>
    <w:p w14:paraId="678CAB2C">
      <w:pPr>
        <w:tabs>
          <w:tab w:val="left" w:pos="360"/>
        </w:tabs>
        <w:spacing w:after="60"/>
        <w:jc w:val="both"/>
        <w:rPr>
          <w:rFonts w:ascii="Times New Roman" w:hAnsi="Times New Roman"/>
          <w:i/>
          <w:sz w:val="28"/>
          <w:szCs w:val="28"/>
          <w:lang w:val="pt-BR"/>
        </w:rPr>
      </w:pP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ab/>
      </w:r>
      <w:r>
        <w:rPr>
          <w:rFonts w:ascii="Times New Roman" w:hAnsi="Times New Roman"/>
          <w:b/>
          <w:sz w:val="28"/>
          <w:szCs w:val="28"/>
          <w:lang w:val="pt-BR"/>
        </w:rPr>
        <w:t>HIỆU TRƯỞNG</w:t>
      </w:r>
    </w:p>
    <w:sectPr>
      <w:footerReference r:id="rId7" w:type="default"/>
      <w:pgSz w:w="16839" w:h="11907" w:orient="landscape"/>
      <w:pgMar w:top="1701" w:right="1134" w:bottom="1134" w:left="1134" w:header="567" w:footer="454" w:gutter="0"/>
      <w:pgNumType w:start="209"/>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VnArialH">
    <w:panose1 w:val="020B7200000000000000"/>
    <w:charset w:val="00"/>
    <w:family w:val="swiss"/>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VnArial">
    <w:panose1 w:val="020B7200000000000000"/>
    <w:charset w:val="00"/>
    <w:family w:val="swiss"/>
    <w:pitch w:val="default"/>
    <w:sig w:usb0="00000000" w:usb1="00000000" w:usb2="00000000" w:usb3="00000000" w:csb0="00000000" w:csb1="00000000"/>
  </w:font>
  <w:font w:name=".VnTime">
    <w:panose1 w:val="020B7200000000000000"/>
    <w:charset w:val="00"/>
    <w:family w:val="swiss"/>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 w:name="MS Mincho">
    <w:altName w:val="Yu Gothic UI"/>
    <w:panose1 w:val="02020609040205080304"/>
    <w:charset w:val="80"/>
    <w:family w:val="modern"/>
    <w:pitch w:val="default"/>
    <w:sig w:usb0="00000000" w:usb1="00000000" w:usb2="08000012" w:usb3="00000000" w:csb0="0002009F" w:csb1="00000000"/>
  </w:font>
  <w:font w:name=".VnArial NarrowH">
    <w:panose1 w:val="020B7200000000000000"/>
    <w:charset w:val="00"/>
    <w:family w:val="swiss"/>
    <w:pitch w:val="default"/>
    <w:sig w:usb0="00000000" w:usb1="00000000" w:usb2="00000000" w:usb3="00000000" w:csb0="00000000" w:csb1="00000000"/>
  </w:font>
  <w:font w:name=".VnTimeH">
    <w:panose1 w:val="020B7200000000000000"/>
    <w:charset w:val="00"/>
    <w:family w:val="swiss"/>
    <w:pitch w:val="default"/>
    <w:sig w:usb0="00000000" w:usb1="00000000" w:usb2="00000000" w:usb3="00000000" w:csb0="00000000" w:csb1="00000000"/>
  </w:font>
  <w:font w:name=".VnHelvetInsH">
    <w:panose1 w:val="020B7200000000000000"/>
    <w:charset w:val="00"/>
    <w:family w:val="swiss"/>
    <w:pitch w:val="default"/>
    <w:sig w:usb0="00000000" w:usb1="00000000" w:usb2="00000000" w:usb3="00000000" w:csb0="00000000" w:csb1="00000000"/>
  </w:font>
  <w:font w:name=".VnArial Narrow">
    <w:panose1 w:val="020B7200000000000000"/>
    <w:charset w:val="00"/>
    <w:family w:val="swiss"/>
    <w:pitch w:val="default"/>
    <w:sig w:usb0="00000000" w:usb1="00000000" w:usb2="00000000" w:usb3="00000000" w:csb0="00000000" w:csb1="00000000"/>
  </w:font>
  <w:font w:name="Arial Narrow">
    <w:panose1 w:val="020B0606020202030204"/>
    <w:charset w:val="00"/>
    <w:family w:val="swiss"/>
    <w:pitch w:val="default"/>
    <w:sig w:usb0="00000287" w:usb1="00000800" w:usb2="00000000" w:usb3="00000000" w:csb0="2000009F" w:csb1="DFD70000"/>
  </w:font>
  <w:font w:name="TimesNewRomanPS-ItalicMT">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Cambria">
    <w:panose1 w:val="02040503050406030204"/>
    <w:charset w:val="00"/>
    <w:family w:val="roman"/>
    <w:pitch w:val="default"/>
    <w:sig w:usb0="E00006FF" w:usb1="420024FF" w:usb2="02000000" w:usb3="00000000" w:csb0="2000019F" w:csb1="00000000"/>
  </w:font>
  <w:font w:name="SymbolMT">
    <w:altName w:val="Yu Gothic"/>
    <w:panose1 w:val="00000000000000000000"/>
    <w:charset w:val="80"/>
    <w:family w:val="auto"/>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 w:name="Yu Gothic">
    <w:panose1 w:val="020B0400000000000000"/>
    <w:charset w:val="80"/>
    <w:family w:val="auto"/>
    <w:pitch w:val="default"/>
    <w:sig w:usb0="E00002FF" w:usb1="2AC7FDFF" w:usb2="00000016" w:usb3="00000000" w:csb0="2002009F"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D16F0">
    <w:pPr>
      <w:pStyle w:val="27"/>
      <w:tabs>
        <w:tab w:val="clear" w:pos="4680"/>
        <w:tab w:val="clear" w:pos="9360"/>
      </w:tabs>
      <w:jc w:val="center"/>
      <w:rPr>
        <w:caps/>
        <w:color w:val="5B9BD5"/>
      </w:rPr>
    </w:pPr>
  </w:p>
  <w:p w14:paraId="26F5AC09">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2196E">
    <w:pPr>
      <w:pStyle w:val="27"/>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78</w:t>
    </w:r>
    <w:r>
      <w:rPr>
        <w:rFonts w:ascii="Times New Roman" w:hAnsi="Times New Roman"/>
        <w:sz w:val="28"/>
        <w:szCs w:val="28"/>
      </w:rPr>
      <w:fldChar w:fldCharType="end"/>
    </w:r>
  </w:p>
  <w:p w14:paraId="1546700C">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BB52D">
    <w:pPr>
      <w:pStyle w:val="27"/>
      <w:jc w:val="center"/>
      <w:rPr>
        <w:rFonts w:ascii="Times New Roman" w:hAnsi="Times New Roman"/>
        <w:sz w:val="28"/>
        <w:szCs w:val="28"/>
        <w:lang w:val="en-US"/>
      </w:rPr>
    </w:pPr>
    <w:r>
      <w:rPr>
        <w:rFonts w:ascii="Times New Roman" w:hAnsi="Times New Roman"/>
        <w:sz w:val="28"/>
        <w:szCs w:val="28"/>
        <w:lang w:val="en-US"/>
      </w:rPr>
      <w:t>261</w:t>
    </w:r>
  </w:p>
  <w:p w14:paraId="4DD267CC">
    <w:pPr>
      <w:pStyle w:val="2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D"/>
    <w:multiLevelType w:val="multilevel"/>
    <w:tmpl w:val="FFFFFF7D"/>
    <w:lvl w:ilvl="0" w:tentative="0">
      <w:start w:val="1"/>
      <w:numFmt w:val="decimal"/>
      <w:pStyle w:val="40"/>
      <w:lvlText w:val="%1."/>
      <w:lvlJc w:val="left"/>
      <w:pPr>
        <w:tabs>
          <w:tab w:val="left" w:pos="1440"/>
        </w:tabs>
        <w:ind w:left="1440" w:hanging="360"/>
      </w:pPr>
    </w:lvl>
    <w:lvl w:ilvl="1" w:tentative="0">
      <w:start w:val="1"/>
      <w:numFmt w:val="decimal"/>
      <w:isLgl/>
      <w:lvlText w:val="%1.%2"/>
      <w:lvlJc w:val="left"/>
      <w:pPr>
        <w:tabs>
          <w:tab w:val="left" w:pos="1440"/>
        </w:tabs>
        <w:ind w:left="1440" w:hanging="360"/>
      </w:pPr>
      <w:rPr>
        <w:rFonts w:hint="default"/>
      </w:rPr>
    </w:lvl>
    <w:lvl w:ilvl="2" w:tentative="0">
      <w:start w:val="1"/>
      <w:numFmt w:val="decimal"/>
      <w:isLgl/>
      <w:lvlText w:val="%1.%2.%3"/>
      <w:lvlJc w:val="left"/>
      <w:pPr>
        <w:tabs>
          <w:tab w:val="left" w:pos="1800"/>
        </w:tabs>
        <w:ind w:left="1800" w:hanging="720"/>
      </w:pPr>
      <w:rPr>
        <w:rFonts w:hint="default"/>
      </w:rPr>
    </w:lvl>
    <w:lvl w:ilvl="3" w:tentative="0">
      <w:start w:val="1"/>
      <w:numFmt w:val="decimal"/>
      <w:isLgl/>
      <w:lvlText w:val="%1.%2.%3.%4"/>
      <w:lvlJc w:val="left"/>
      <w:pPr>
        <w:tabs>
          <w:tab w:val="left" w:pos="1800"/>
        </w:tabs>
        <w:ind w:left="1800" w:hanging="720"/>
      </w:pPr>
      <w:rPr>
        <w:rFonts w:hint="default"/>
      </w:rPr>
    </w:lvl>
    <w:lvl w:ilvl="4" w:tentative="0">
      <w:start w:val="1"/>
      <w:numFmt w:val="decimal"/>
      <w:isLgl/>
      <w:lvlText w:val="%1.%2.%3.%4.%5"/>
      <w:lvlJc w:val="left"/>
      <w:pPr>
        <w:tabs>
          <w:tab w:val="left" w:pos="1800"/>
        </w:tabs>
        <w:ind w:left="1800" w:hanging="720"/>
      </w:pPr>
      <w:rPr>
        <w:rFonts w:hint="default"/>
      </w:rPr>
    </w:lvl>
    <w:lvl w:ilvl="5" w:tentative="0">
      <w:start w:val="1"/>
      <w:numFmt w:val="decimal"/>
      <w:isLgl/>
      <w:lvlText w:val="%1.%2.%3.%4.%5.%6"/>
      <w:lvlJc w:val="left"/>
      <w:pPr>
        <w:tabs>
          <w:tab w:val="left" w:pos="2160"/>
        </w:tabs>
        <w:ind w:left="2160" w:hanging="1080"/>
      </w:pPr>
      <w:rPr>
        <w:rFonts w:hint="default"/>
      </w:rPr>
    </w:lvl>
    <w:lvl w:ilvl="6" w:tentative="0">
      <w:start w:val="1"/>
      <w:numFmt w:val="decimal"/>
      <w:isLgl/>
      <w:lvlText w:val="%1.%2.%3.%4.%5.%6.%7"/>
      <w:lvlJc w:val="left"/>
      <w:pPr>
        <w:tabs>
          <w:tab w:val="left" w:pos="2160"/>
        </w:tabs>
        <w:ind w:left="2160" w:hanging="1080"/>
      </w:pPr>
      <w:rPr>
        <w:rFonts w:hint="default"/>
      </w:rPr>
    </w:lvl>
    <w:lvl w:ilvl="7" w:tentative="0">
      <w:start w:val="1"/>
      <w:numFmt w:val="decimal"/>
      <w:isLgl/>
      <w:lvlText w:val="%1.%2.%3.%4.%5.%6.%7.%8"/>
      <w:lvlJc w:val="left"/>
      <w:pPr>
        <w:tabs>
          <w:tab w:val="left" w:pos="2520"/>
        </w:tabs>
        <w:ind w:left="2520" w:hanging="1440"/>
      </w:pPr>
      <w:rPr>
        <w:rFonts w:hint="default"/>
      </w:rPr>
    </w:lvl>
    <w:lvl w:ilvl="8" w:tentative="0">
      <w:start w:val="1"/>
      <w:numFmt w:val="decimal"/>
      <w:isLgl/>
      <w:lvlText w:val="%1.%2.%3.%4.%5.%6.%7.%8.%9"/>
      <w:lvlJc w:val="left"/>
      <w:pPr>
        <w:tabs>
          <w:tab w:val="left" w:pos="2520"/>
        </w:tabs>
        <w:ind w:left="2520" w:hanging="1440"/>
      </w:pPr>
      <w:rPr>
        <w:rFonts w:hint="default"/>
      </w:rPr>
    </w:lvl>
  </w:abstractNum>
  <w:abstractNum w:abstractNumId="1">
    <w:nsid w:val="FFFFFF7E"/>
    <w:multiLevelType w:val="singleLevel"/>
    <w:tmpl w:val="FFFFFF7E"/>
    <w:lvl w:ilvl="0" w:tentative="0">
      <w:start w:val="1"/>
      <w:numFmt w:val="decimal"/>
      <w:pStyle w:val="39"/>
      <w:lvlText w:val="%1."/>
      <w:lvlJc w:val="left"/>
      <w:pPr>
        <w:tabs>
          <w:tab w:val="left" w:pos="1080"/>
        </w:tabs>
        <w:ind w:left="1080" w:hanging="360"/>
      </w:pPr>
    </w:lvl>
  </w:abstractNum>
  <w:abstractNum w:abstractNumId="2">
    <w:nsid w:val="FFFFFF7F"/>
    <w:multiLevelType w:val="singleLevel"/>
    <w:tmpl w:val="FFFFFF7F"/>
    <w:lvl w:ilvl="0" w:tentative="0">
      <w:start w:val="1"/>
      <w:numFmt w:val="decimal"/>
      <w:pStyle w:val="38"/>
      <w:lvlText w:val="%1."/>
      <w:lvlJc w:val="left"/>
      <w:pPr>
        <w:tabs>
          <w:tab w:val="left" w:pos="720"/>
        </w:tabs>
        <w:ind w:left="720" w:hanging="360"/>
      </w:pPr>
    </w:lvl>
  </w:abstractNum>
  <w:abstractNum w:abstractNumId="3">
    <w:nsid w:val="FFFFFF80"/>
    <w:multiLevelType w:val="singleLevel"/>
    <w:tmpl w:val="FFFFFF80"/>
    <w:lvl w:ilvl="0" w:tentative="0">
      <w:start w:val="1"/>
      <w:numFmt w:val="bullet"/>
      <w:pStyle w:val="36"/>
      <w:lvlText w:val=""/>
      <w:lvlJc w:val="left"/>
      <w:pPr>
        <w:tabs>
          <w:tab w:val="left" w:pos="1800"/>
        </w:tabs>
        <w:ind w:left="1800" w:hanging="360"/>
      </w:pPr>
      <w:rPr>
        <w:rFonts w:hint="default" w:ascii="Symbol" w:hAnsi="Symbol"/>
      </w:rPr>
    </w:lvl>
  </w:abstractNum>
  <w:abstractNum w:abstractNumId="4">
    <w:nsid w:val="FFFFFF81"/>
    <w:multiLevelType w:val="singleLevel"/>
    <w:tmpl w:val="FFFFFF81"/>
    <w:lvl w:ilvl="0" w:tentative="0">
      <w:start w:val="1"/>
      <w:numFmt w:val="bullet"/>
      <w:pStyle w:val="35"/>
      <w:lvlText w:val=""/>
      <w:lvlJc w:val="left"/>
      <w:pPr>
        <w:tabs>
          <w:tab w:val="left" w:pos="1440"/>
        </w:tabs>
        <w:ind w:left="1440" w:hanging="360"/>
      </w:pPr>
      <w:rPr>
        <w:rFonts w:hint="default" w:ascii="Symbol" w:hAnsi="Symbol"/>
      </w:rPr>
    </w:lvl>
  </w:abstractNum>
  <w:abstractNum w:abstractNumId="5">
    <w:nsid w:val="FFFFFF82"/>
    <w:multiLevelType w:val="singleLevel"/>
    <w:tmpl w:val="FFFFFF82"/>
    <w:lvl w:ilvl="0" w:tentative="0">
      <w:start w:val="1"/>
      <w:numFmt w:val="bullet"/>
      <w:pStyle w:val="34"/>
      <w:lvlText w:val=""/>
      <w:lvlJc w:val="left"/>
      <w:pPr>
        <w:tabs>
          <w:tab w:val="left" w:pos="1080"/>
        </w:tabs>
        <w:ind w:left="1080" w:hanging="360"/>
      </w:pPr>
      <w:rPr>
        <w:rFonts w:hint="default" w:ascii="Symbol" w:hAnsi="Symbol"/>
      </w:rPr>
    </w:lvl>
  </w:abstractNum>
  <w:abstractNum w:abstractNumId="6">
    <w:nsid w:val="FFFFFF88"/>
    <w:multiLevelType w:val="singleLevel"/>
    <w:tmpl w:val="FFFFFF88"/>
    <w:lvl w:ilvl="0" w:tentative="0">
      <w:start w:val="1"/>
      <w:numFmt w:val="decimal"/>
      <w:pStyle w:val="37"/>
      <w:lvlText w:val="%1."/>
      <w:lvlJc w:val="left"/>
      <w:pPr>
        <w:tabs>
          <w:tab w:val="left" w:pos="360"/>
        </w:tabs>
        <w:ind w:left="360" w:hanging="360"/>
      </w:pPr>
    </w:lvl>
  </w:abstractNum>
  <w:abstractNum w:abstractNumId="7">
    <w:nsid w:val="FFFFFF89"/>
    <w:multiLevelType w:val="singleLevel"/>
    <w:tmpl w:val="FFFFFF89"/>
    <w:lvl w:ilvl="0" w:tentative="0">
      <w:start w:val="1"/>
      <w:numFmt w:val="bullet"/>
      <w:pStyle w:val="32"/>
      <w:lvlText w:val=""/>
      <w:lvlJc w:val="left"/>
      <w:pPr>
        <w:tabs>
          <w:tab w:val="left" w:pos="360"/>
        </w:tabs>
        <w:ind w:left="360" w:hanging="360"/>
      </w:pPr>
      <w:rPr>
        <w:rFonts w:hint="default" w:ascii="Symbol" w:hAnsi="Symbol"/>
      </w:rPr>
    </w:lvl>
  </w:abstractNum>
  <w:abstractNum w:abstractNumId="8">
    <w:nsid w:val="009167A5"/>
    <w:multiLevelType w:val="multilevel"/>
    <w:tmpl w:val="009167A5"/>
    <w:lvl w:ilvl="0" w:tentative="0">
      <w:start w:val="0"/>
      <w:numFmt w:val="bullet"/>
      <w:lvlText w:val="-"/>
      <w:lvlJc w:val="left"/>
      <w:pPr>
        <w:tabs>
          <w:tab w:val="left" w:pos="720"/>
        </w:tabs>
        <w:ind w:left="720" w:hanging="360"/>
      </w:pPr>
      <w:rPr>
        <w:rFonts w:hint="default" w:ascii="Times New Roman" w:hAnsi="Times New Roman" w:eastAsia="Times New Roman" w:cs="Times New Roman"/>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9">
    <w:nsid w:val="066162BD"/>
    <w:multiLevelType w:val="multilevel"/>
    <w:tmpl w:val="066162BD"/>
    <w:lvl w:ilvl="0" w:tentative="0">
      <w:start w:val="1"/>
      <w:numFmt w:val="decimal"/>
      <w:pStyle w:val="101"/>
      <w:lvlText w:val="%1."/>
      <w:lvlJc w:val="left"/>
      <w:pPr>
        <w:tabs>
          <w:tab w:val="left" w:pos="142"/>
        </w:tabs>
        <w:ind w:firstLine="113"/>
      </w:pPr>
      <w:rPr>
        <w:rFonts w:hint="default" w:cs="Times New Roman"/>
        <w:b w:val="0"/>
        <w:bCs w:val="0"/>
      </w:rPr>
    </w:lvl>
    <w:lvl w:ilvl="1" w:tentative="0">
      <w:start w:val="1"/>
      <w:numFmt w:val="lowerLetter"/>
      <w:lvlText w:val="%2."/>
      <w:lvlJc w:val="left"/>
      <w:pPr>
        <w:tabs>
          <w:tab w:val="left" w:pos="1469"/>
        </w:tabs>
        <w:ind w:left="1469" w:hanging="360"/>
      </w:pPr>
      <w:rPr>
        <w:rFonts w:cs="Times New Roman"/>
      </w:rPr>
    </w:lvl>
    <w:lvl w:ilvl="2" w:tentative="0">
      <w:start w:val="1"/>
      <w:numFmt w:val="lowerRoman"/>
      <w:lvlText w:val="%3."/>
      <w:lvlJc w:val="right"/>
      <w:pPr>
        <w:tabs>
          <w:tab w:val="left" w:pos="2189"/>
        </w:tabs>
        <w:ind w:left="2189" w:hanging="180"/>
      </w:pPr>
      <w:rPr>
        <w:rFonts w:cs="Times New Roman"/>
      </w:rPr>
    </w:lvl>
    <w:lvl w:ilvl="3" w:tentative="0">
      <w:start w:val="1"/>
      <w:numFmt w:val="decimal"/>
      <w:lvlText w:val="%4."/>
      <w:lvlJc w:val="left"/>
      <w:pPr>
        <w:tabs>
          <w:tab w:val="left" w:pos="2909"/>
        </w:tabs>
        <w:ind w:left="2909" w:hanging="360"/>
      </w:pPr>
      <w:rPr>
        <w:rFonts w:cs="Times New Roman"/>
      </w:rPr>
    </w:lvl>
    <w:lvl w:ilvl="4" w:tentative="0">
      <w:start w:val="1"/>
      <w:numFmt w:val="lowerLetter"/>
      <w:lvlText w:val="%5."/>
      <w:lvlJc w:val="left"/>
      <w:pPr>
        <w:tabs>
          <w:tab w:val="left" w:pos="3629"/>
        </w:tabs>
        <w:ind w:left="3629" w:hanging="360"/>
      </w:pPr>
      <w:rPr>
        <w:rFonts w:cs="Times New Roman"/>
      </w:rPr>
    </w:lvl>
    <w:lvl w:ilvl="5" w:tentative="0">
      <w:start w:val="1"/>
      <w:numFmt w:val="lowerRoman"/>
      <w:lvlText w:val="%6."/>
      <w:lvlJc w:val="right"/>
      <w:pPr>
        <w:tabs>
          <w:tab w:val="left" w:pos="4349"/>
        </w:tabs>
        <w:ind w:left="4349" w:hanging="180"/>
      </w:pPr>
      <w:rPr>
        <w:rFonts w:cs="Times New Roman"/>
      </w:rPr>
    </w:lvl>
    <w:lvl w:ilvl="6" w:tentative="0">
      <w:start w:val="1"/>
      <w:numFmt w:val="decimal"/>
      <w:lvlText w:val="%7."/>
      <w:lvlJc w:val="left"/>
      <w:pPr>
        <w:tabs>
          <w:tab w:val="left" w:pos="5069"/>
        </w:tabs>
        <w:ind w:left="5069" w:hanging="360"/>
      </w:pPr>
      <w:rPr>
        <w:rFonts w:cs="Times New Roman"/>
      </w:rPr>
    </w:lvl>
    <w:lvl w:ilvl="7" w:tentative="0">
      <w:start w:val="1"/>
      <w:numFmt w:val="lowerLetter"/>
      <w:lvlText w:val="%8."/>
      <w:lvlJc w:val="left"/>
      <w:pPr>
        <w:tabs>
          <w:tab w:val="left" w:pos="5789"/>
        </w:tabs>
        <w:ind w:left="5789" w:hanging="360"/>
      </w:pPr>
      <w:rPr>
        <w:rFonts w:cs="Times New Roman"/>
      </w:rPr>
    </w:lvl>
    <w:lvl w:ilvl="8" w:tentative="0">
      <w:start w:val="1"/>
      <w:numFmt w:val="lowerRoman"/>
      <w:lvlText w:val="%9."/>
      <w:lvlJc w:val="right"/>
      <w:pPr>
        <w:tabs>
          <w:tab w:val="left" w:pos="6509"/>
        </w:tabs>
        <w:ind w:left="6509" w:hanging="180"/>
      </w:pPr>
      <w:rPr>
        <w:rFonts w:cs="Times New Roman"/>
      </w:rPr>
    </w:lvl>
  </w:abstractNum>
  <w:abstractNum w:abstractNumId="10">
    <w:nsid w:val="09401B27"/>
    <w:multiLevelType w:val="singleLevel"/>
    <w:tmpl w:val="09401B27"/>
    <w:lvl w:ilvl="0" w:tentative="0">
      <w:start w:val="1"/>
      <w:numFmt w:val="decimal"/>
      <w:pStyle w:val="102"/>
      <w:lvlText w:val="%1."/>
      <w:lvlJc w:val="left"/>
      <w:pPr>
        <w:tabs>
          <w:tab w:val="left" w:pos="360"/>
        </w:tabs>
        <w:ind w:left="360" w:hanging="360"/>
      </w:pPr>
    </w:lvl>
  </w:abstractNum>
  <w:abstractNum w:abstractNumId="11">
    <w:nsid w:val="0A865CFE"/>
    <w:multiLevelType w:val="singleLevel"/>
    <w:tmpl w:val="0A865CFE"/>
    <w:lvl w:ilvl="0" w:tentative="0">
      <w:start w:val="0"/>
      <w:numFmt w:val="bullet"/>
      <w:pStyle w:val="33"/>
      <w:lvlText w:val="-"/>
      <w:lvlJc w:val="left"/>
      <w:pPr>
        <w:tabs>
          <w:tab w:val="left" w:pos="648"/>
        </w:tabs>
        <w:ind w:left="648" w:hanging="360"/>
      </w:pPr>
      <w:rPr>
        <w:b w:val="0"/>
        <w:i w:val="0"/>
        <w:sz w:val="28"/>
      </w:rPr>
    </w:lvl>
  </w:abstractNum>
  <w:abstractNum w:abstractNumId="12">
    <w:nsid w:val="0B2D5C0F"/>
    <w:multiLevelType w:val="multilevel"/>
    <w:tmpl w:val="0B2D5C0F"/>
    <w:lvl w:ilvl="0" w:tentative="0">
      <w:start w:val="1"/>
      <w:numFmt w:val="decimal"/>
      <w:lvlText w:val="%1."/>
      <w:lvlJc w:val="left"/>
      <w:pPr>
        <w:ind w:left="720" w:hanging="360"/>
      </w:pPr>
      <w:rPr>
        <w:rFonts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
    <w:nsid w:val="0C572A7C"/>
    <w:multiLevelType w:val="multilevel"/>
    <w:tmpl w:val="0C572A7C"/>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
    <w:nsid w:val="0F210520"/>
    <w:multiLevelType w:val="multilevel"/>
    <w:tmpl w:val="0F210520"/>
    <w:lvl w:ilvl="0" w:tentative="0">
      <w:start w:val="1"/>
      <w:numFmt w:val="bullet"/>
      <w:pStyle w:val="162"/>
      <w:lvlText w:val=""/>
      <w:lvlJc w:val="left"/>
      <w:pPr>
        <w:tabs>
          <w:tab w:val="left" w:pos="794"/>
        </w:tabs>
        <w:ind w:left="794" w:hanging="227"/>
      </w:pPr>
      <w:rPr>
        <w:rFonts w:hint="default" w:ascii="Symbol" w:hAnsi="Symbol"/>
      </w:rPr>
    </w:lvl>
    <w:lvl w:ilvl="1" w:tentative="0">
      <w:start w:val="2"/>
      <w:numFmt w:val="bullet"/>
      <w:lvlText w:val="-"/>
      <w:lvlJc w:val="left"/>
      <w:pPr>
        <w:tabs>
          <w:tab w:val="left" w:pos="1440"/>
        </w:tabs>
        <w:ind w:left="1440" w:hanging="360"/>
      </w:pPr>
      <w:rPr>
        <w:rFonts w:hint="default" w:ascii="Times New Roman" w:hAnsi="Times New Roman" w:eastAsia="SimSun" w:cs="Times New Roman"/>
        <w:b/>
        <w:color w:val="FF0000"/>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5">
    <w:nsid w:val="14901BA2"/>
    <w:multiLevelType w:val="multilevel"/>
    <w:tmpl w:val="14901BA2"/>
    <w:lvl w:ilvl="0" w:tentative="0">
      <w:start w:val="4"/>
      <w:numFmt w:val="bullet"/>
      <w:lvlText w:val="-"/>
      <w:lvlJc w:val="left"/>
      <w:pPr>
        <w:tabs>
          <w:tab w:val="left" w:pos="720"/>
        </w:tabs>
        <w:ind w:left="720" w:hanging="360"/>
      </w:pPr>
      <w:rPr>
        <w:rFonts w:hint="default" w:ascii="Times New Roman" w:hAnsi="Times New Roman" w:eastAsia="Times New Roman"/>
      </w:rPr>
    </w:lvl>
    <w:lvl w:ilvl="1" w:tentative="0">
      <w:start w:val="1"/>
      <w:numFmt w:val="bullet"/>
      <w:lvlText w:val=""/>
      <w:lvlJc w:val="left"/>
      <w:pPr>
        <w:tabs>
          <w:tab w:val="left" w:pos="1462"/>
        </w:tabs>
        <w:ind w:left="1462" w:hanging="360"/>
      </w:pPr>
      <w:rPr>
        <w:rFonts w:hint="default" w:ascii="Times New Roman" w:hAnsi="Times New Roman" w:cs="Times New Roman"/>
      </w:rPr>
    </w:lvl>
    <w:lvl w:ilvl="2" w:tentative="0">
      <w:start w:val="0"/>
      <w:numFmt w:val="bullet"/>
      <w:lvlText w:val="-"/>
      <w:lvlJc w:val="left"/>
      <w:pPr>
        <w:tabs>
          <w:tab w:val="left" w:pos="2182"/>
        </w:tabs>
        <w:ind w:left="2182" w:hanging="360"/>
      </w:pPr>
      <w:rPr>
        <w:rFonts w:hint="default" w:ascii="Arial" w:hAnsi="Arial" w:eastAsia="Times New Roman"/>
      </w:rPr>
    </w:lvl>
    <w:lvl w:ilvl="3" w:tentative="0">
      <w:start w:val="1"/>
      <w:numFmt w:val="bullet"/>
      <w:lvlText w:val=""/>
      <w:lvlJc w:val="left"/>
      <w:pPr>
        <w:tabs>
          <w:tab w:val="left" w:pos="2902"/>
        </w:tabs>
        <w:ind w:left="2902" w:hanging="360"/>
      </w:pPr>
      <w:rPr>
        <w:rFonts w:hint="default" w:ascii="Times New Roman" w:hAnsi="Times New Roman" w:cs="Times New Roman"/>
      </w:rPr>
    </w:lvl>
    <w:lvl w:ilvl="4" w:tentative="0">
      <w:start w:val="1"/>
      <w:numFmt w:val="bullet"/>
      <w:lvlText w:val="o"/>
      <w:lvlJc w:val="left"/>
      <w:pPr>
        <w:tabs>
          <w:tab w:val="left" w:pos="3622"/>
        </w:tabs>
        <w:ind w:left="3622" w:hanging="360"/>
      </w:pPr>
      <w:rPr>
        <w:rFonts w:hint="default" w:ascii="Courier New" w:hAnsi="Courier New" w:cs="Courier New"/>
      </w:rPr>
    </w:lvl>
    <w:lvl w:ilvl="5" w:tentative="0">
      <w:start w:val="1"/>
      <w:numFmt w:val="bullet"/>
      <w:lvlText w:val=""/>
      <w:lvlJc w:val="left"/>
      <w:pPr>
        <w:tabs>
          <w:tab w:val="left" w:pos="4342"/>
        </w:tabs>
        <w:ind w:left="4342" w:hanging="360"/>
      </w:pPr>
      <w:rPr>
        <w:rFonts w:hint="default" w:ascii="Times New Roman" w:hAnsi="Times New Roman" w:cs="Times New Roman"/>
      </w:rPr>
    </w:lvl>
    <w:lvl w:ilvl="6" w:tentative="0">
      <w:start w:val="1"/>
      <w:numFmt w:val="bullet"/>
      <w:lvlText w:val=""/>
      <w:lvlJc w:val="left"/>
      <w:pPr>
        <w:tabs>
          <w:tab w:val="left" w:pos="5062"/>
        </w:tabs>
        <w:ind w:left="5062" w:hanging="360"/>
      </w:pPr>
      <w:rPr>
        <w:rFonts w:hint="default" w:ascii="Times New Roman" w:hAnsi="Times New Roman" w:cs="Times New Roman"/>
      </w:rPr>
    </w:lvl>
    <w:lvl w:ilvl="7" w:tentative="0">
      <w:start w:val="1"/>
      <w:numFmt w:val="bullet"/>
      <w:lvlText w:val="o"/>
      <w:lvlJc w:val="left"/>
      <w:pPr>
        <w:tabs>
          <w:tab w:val="left" w:pos="5782"/>
        </w:tabs>
        <w:ind w:left="5782" w:hanging="360"/>
      </w:pPr>
      <w:rPr>
        <w:rFonts w:hint="default" w:ascii="Courier New" w:hAnsi="Courier New" w:cs="Courier New"/>
      </w:rPr>
    </w:lvl>
    <w:lvl w:ilvl="8" w:tentative="0">
      <w:start w:val="1"/>
      <w:numFmt w:val="bullet"/>
      <w:lvlText w:val=""/>
      <w:lvlJc w:val="left"/>
      <w:pPr>
        <w:tabs>
          <w:tab w:val="left" w:pos="6502"/>
        </w:tabs>
        <w:ind w:left="6502" w:hanging="360"/>
      </w:pPr>
      <w:rPr>
        <w:rFonts w:hint="default" w:ascii="Times New Roman" w:hAnsi="Times New Roman" w:cs="Times New Roman"/>
      </w:rPr>
    </w:lvl>
  </w:abstractNum>
  <w:abstractNum w:abstractNumId="16">
    <w:nsid w:val="16D23610"/>
    <w:multiLevelType w:val="multilevel"/>
    <w:tmpl w:val="16D23610"/>
    <w:lvl w:ilvl="0" w:tentative="0">
      <w:start w:val="4"/>
      <w:numFmt w:val="bullet"/>
      <w:lvlText w:val="-"/>
      <w:lvlJc w:val="left"/>
      <w:pPr>
        <w:tabs>
          <w:tab w:val="left" w:pos="742"/>
        </w:tabs>
        <w:ind w:left="742" w:hanging="360"/>
      </w:pPr>
      <w:rPr>
        <w:rFonts w:hint="default" w:ascii="Times New Roman" w:hAnsi="Times New Roman" w:eastAsia="Times New Roman"/>
        <w:b/>
      </w:rPr>
    </w:lvl>
    <w:lvl w:ilvl="1" w:tentative="0">
      <w:start w:val="1"/>
      <w:numFmt w:val="bullet"/>
      <w:lvlText w:val=""/>
      <w:lvlJc w:val="left"/>
      <w:pPr>
        <w:tabs>
          <w:tab w:val="left" w:pos="1462"/>
        </w:tabs>
        <w:ind w:left="1462" w:hanging="360"/>
      </w:pPr>
      <w:rPr>
        <w:rFonts w:hint="default" w:ascii="Times New Roman" w:hAnsi="Times New Roman" w:cs="Times New Roman"/>
      </w:rPr>
    </w:lvl>
    <w:lvl w:ilvl="2" w:tentative="0">
      <w:start w:val="0"/>
      <w:numFmt w:val="bullet"/>
      <w:lvlText w:val="-"/>
      <w:lvlJc w:val="left"/>
      <w:pPr>
        <w:tabs>
          <w:tab w:val="left" w:pos="2182"/>
        </w:tabs>
        <w:ind w:left="2182" w:hanging="360"/>
      </w:pPr>
      <w:rPr>
        <w:rFonts w:hint="default" w:ascii="Arial" w:hAnsi="Arial" w:eastAsia="Times New Roman"/>
      </w:rPr>
    </w:lvl>
    <w:lvl w:ilvl="3" w:tentative="0">
      <w:start w:val="1"/>
      <w:numFmt w:val="bullet"/>
      <w:lvlText w:val=""/>
      <w:lvlJc w:val="left"/>
      <w:pPr>
        <w:tabs>
          <w:tab w:val="left" w:pos="2902"/>
        </w:tabs>
        <w:ind w:left="2902" w:hanging="360"/>
      </w:pPr>
      <w:rPr>
        <w:rFonts w:hint="default" w:ascii="Times New Roman" w:hAnsi="Times New Roman" w:cs="Times New Roman"/>
      </w:rPr>
    </w:lvl>
    <w:lvl w:ilvl="4" w:tentative="0">
      <w:start w:val="1"/>
      <w:numFmt w:val="bullet"/>
      <w:lvlText w:val="o"/>
      <w:lvlJc w:val="left"/>
      <w:pPr>
        <w:tabs>
          <w:tab w:val="left" w:pos="3622"/>
        </w:tabs>
        <w:ind w:left="3622" w:hanging="360"/>
      </w:pPr>
      <w:rPr>
        <w:rFonts w:hint="default" w:ascii="Courier New" w:hAnsi="Courier New" w:cs="Courier New"/>
      </w:rPr>
    </w:lvl>
    <w:lvl w:ilvl="5" w:tentative="0">
      <w:start w:val="1"/>
      <w:numFmt w:val="bullet"/>
      <w:lvlText w:val=""/>
      <w:lvlJc w:val="left"/>
      <w:pPr>
        <w:tabs>
          <w:tab w:val="left" w:pos="4342"/>
        </w:tabs>
        <w:ind w:left="4342" w:hanging="360"/>
      </w:pPr>
      <w:rPr>
        <w:rFonts w:hint="default" w:ascii="Times New Roman" w:hAnsi="Times New Roman" w:cs="Times New Roman"/>
      </w:rPr>
    </w:lvl>
    <w:lvl w:ilvl="6" w:tentative="0">
      <w:start w:val="1"/>
      <w:numFmt w:val="bullet"/>
      <w:lvlText w:val=""/>
      <w:lvlJc w:val="left"/>
      <w:pPr>
        <w:tabs>
          <w:tab w:val="left" w:pos="5062"/>
        </w:tabs>
        <w:ind w:left="5062" w:hanging="360"/>
      </w:pPr>
      <w:rPr>
        <w:rFonts w:hint="default" w:ascii="Times New Roman" w:hAnsi="Times New Roman" w:cs="Times New Roman"/>
      </w:rPr>
    </w:lvl>
    <w:lvl w:ilvl="7" w:tentative="0">
      <w:start w:val="1"/>
      <w:numFmt w:val="bullet"/>
      <w:lvlText w:val="o"/>
      <w:lvlJc w:val="left"/>
      <w:pPr>
        <w:tabs>
          <w:tab w:val="left" w:pos="5782"/>
        </w:tabs>
        <w:ind w:left="5782" w:hanging="360"/>
      </w:pPr>
      <w:rPr>
        <w:rFonts w:hint="default" w:ascii="Courier New" w:hAnsi="Courier New" w:cs="Courier New"/>
      </w:rPr>
    </w:lvl>
    <w:lvl w:ilvl="8" w:tentative="0">
      <w:start w:val="1"/>
      <w:numFmt w:val="bullet"/>
      <w:lvlText w:val=""/>
      <w:lvlJc w:val="left"/>
      <w:pPr>
        <w:tabs>
          <w:tab w:val="left" w:pos="6502"/>
        </w:tabs>
        <w:ind w:left="6502" w:hanging="360"/>
      </w:pPr>
      <w:rPr>
        <w:rFonts w:hint="default" w:ascii="Times New Roman" w:hAnsi="Times New Roman" w:cs="Times New Roman"/>
      </w:rPr>
    </w:lvl>
  </w:abstractNum>
  <w:abstractNum w:abstractNumId="17">
    <w:nsid w:val="1F5126C4"/>
    <w:multiLevelType w:val="multilevel"/>
    <w:tmpl w:val="1F5126C4"/>
    <w:lvl w:ilvl="0" w:tentative="0">
      <w:start w:val="1"/>
      <w:numFmt w:val="decimal"/>
      <w:pStyle w:val="104"/>
      <w:lvlText w:val="%1"/>
      <w:lvlJc w:val="right"/>
      <w:pPr>
        <w:tabs>
          <w:tab w:val="left" w:pos="425"/>
        </w:tabs>
        <w:ind w:left="425" w:hanging="137"/>
      </w:pPr>
      <w:rPr>
        <w:b/>
        <w:i w:val="0"/>
      </w:rPr>
    </w:lvl>
    <w:lvl w:ilvl="1" w:tentative="0">
      <w:start w:val="1"/>
      <w:numFmt w:val="lowerLetter"/>
      <w:lvlText w:val="(%2)"/>
      <w:lvlJc w:val="left"/>
      <w:pPr>
        <w:tabs>
          <w:tab w:val="left" w:pos="851"/>
        </w:tabs>
        <w:ind w:left="851" w:hanging="426"/>
      </w:pPr>
    </w:lvl>
    <w:lvl w:ilvl="2" w:tentative="0">
      <w:start w:val="1"/>
      <w:numFmt w:val="lowerRoman"/>
      <w:lvlText w:val="%3)"/>
      <w:lvlJc w:val="left"/>
      <w:pPr>
        <w:tabs>
          <w:tab w:val="left" w:pos="1080"/>
        </w:tabs>
        <w:ind w:left="1080" w:hanging="360"/>
      </w:pPr>
    </w:lvl>
    <w:lvl w:ilvl="3" w:tentative="0">
      <w:start w:val="1"/>
      <w:numFmt w:val="decimal"/>
      <w:lvlText w:val="(%4)"/>
      <w:lvlJc w:val="left"/>
      <w:pPr>
        <w:tabs>
          <w:tab w:val="left" w:pos="1440"/>
        </w:tabs>
        <w:ind w:left="1440" w:hanging="360"/>
      </w:pPr>
    </w:lvl>
    <w:lvl w:ilvl="4" w:tentative="0">
      <w:start w:val="1"/>
      <w:numFmt w:val="lowerLetter"/>
      <w:lvlText w:val="(%5)"/>
      <w:lvlJc w:val="left"/>
      <w:pPr>
        <w:tabs>
          <w:tab w:val="left" w:pos="1800"/>
        </w:tabs>
        <w:ind w:left="1800" w:hanging="360"/>
      </w:pPr>
    </w:lvl>
    <w:lvl w:ilvl="5" w:tentative="0">
      <w:start w:val="1"/>
      <w:numFmt w:val="lowerRoman"/>
      <w:lvlText w:val="(%6)"/>
      <w:lvlJc w:val="left"/>
      <w:pPr>
        <w:tabs>
          <w:tab w:val="left" w:pos="2160"/>
        </w:tabs>
        <w:ind w:left="2160" w:hanging="360"/>
      </w:pPr>
    </w:lvl>
    <w:lvl w:ilvl="6" w:tentative="0">
      <w:start w:val="1"/>
      <w:numFmt w:val="decimal"/>
      <w:lvlText w:val="%7."/>
      <w:lvlJc w:val="left"/>
      <w:pPr>
        <w:tabs>
          <w:tab w:val="left" w:pos="2520"/>
        </w:tabs>
        <w:ind w:left="2520" w:hanging="360"/>
      </w:pPr>
    </w:lvl>
    <w:lvl w:ilvl="7" w:tentative="0">
      <w:start w:val="1"/>
      <w:numFmt w:val="lowerLetter"/>
      <w:lvlText w:val="%8."/>
      <w:lvlJc w:val="left"/>
      <w:pPr>
        <w:tabs>
          <w:tab w:val="left" w:pos="2880"/>
        </w:tabs>
        <w:ind w:left="2880" w:hanging="360"/>
      </w:pPr>
    </w:lvl>
    <w:lvl w:ilvl="8" w:tentative="0">
      <w:start w:val="1"/>
      <w:numFmt w:val="lowerRoman"/>
      <w:lvlText w:val="%9."/>
      <w:lvlJc w:val="left"/>
      <w:pPr>
        <w:tabs>
          <w:tab w:val="left" w:pos="3240"/>
        </w:tabs>
        <w:ind w:left="3240" w:hanging="360"/>
      </w:pPr>
    </w:lvl>
  </w:abstractNum>
  <w:abstractNum w:abstractNumId="18">
    <w:nsid w:val="1F6C3A43"/>
    <w:multiLevelType w:val="multilevel"/>
    <w:tmpl w:val="1F6C3A43"/>
    <w:lvl w:ilvl="0" w:tentative="0">
      <w:start w:val="0"/>
      <w:numFmt w:val="bullet"/>
      <w:pStyle w:val="124"/>
      <w:lvlText w:val="-"/>
      <w:lvlJc w:val="left"/>
      <w:pPr>
        <w:tabs>
          <w:tab w:val="left" w:pos="227"/>
        </w:tabs>
      </w:pPr>
      <w:rPr>
        <w:rFonts w:hint="default"/>
        <w:b w:val="0"/>
        <w:i w:val="0"/>
        <w:sz w:val="28"/>
      </w:rPr>
    </w:lvl>
    <w:lvl w:ilvl="1" w:tentative="0">
      <w:start w:val="1"/>
      <w:numFmt w:val="lowerLetter"/>
      <w:lvlText w:val="%2."/>
      <w:lvlJc w:val="left"/>
      <w:pPr>
        <w:tabs>
          <w:tab w:val="left" w:pos="1440"/>
        </w:tabs>
        <w:ind w:left="1440" w:hanging="360"/>
      </w:pPr>
      <w:rPr>
        <w:rFonts w:hint="default" w:cs="Times New Roman"/>
      </w:rPr>
    </w:lvl>
    <w:lvl w:ilvl="2" w:tentative="0">
      <w:start w:val="1"/>
      <w:numFmt w:val="lowerRoman"/>
      <w:lvlText w:val="%3."/>
      <w:lvlJc w:val="right"/>
      <w:pPr>
        <w:tabs>
          <w:tab w:val="left" w:pos="2160"/>
        </w:tabs>
        <w:ind w:left="2160" w:hanging="180"/>
      </w:pPr>
      <w:rPr>
        <w:rFonts w:hint="default" w:cs="Times New Roman"/>
      </w:rPr>
    </w:lvl>
    <w:lvl w:ilvl="3" w:tentative="0">
      <w:start w:val="1"/>
      <w:numFmt w:val="decimal"/>
      <w:lvlText w:val="%4."/>
      <w:lvlJc w:val="left"/>
      <w:pPr>
        <w:tabs>
          <w:tab w:val="left" w:pos="2880"/>
        </w:tabs>
        <w:ind w:left="2880" w:hanging="360"/>
      </w:pPr>
      <w:rPr>
        <w:rFonts w:hint="default" w:cs="Times New Roman"/>
      </w:rPr>
    </w:lvl>
    <w:lvl w:ilvl="4" w:tentative="0">
      <w:start w:val="1"/>
      <w:numFmt w:val="lowerLetter"/>
      <w:lvlText w:val="%5."/>
      <w:lvlJc w:val="left"/>
      <w:pPr>
        <w:tabs>
          <w:tab w:val="left" w:pos="3600"/>
        </w:tabs>
        <w:ind w:left="3600" w:hanging="360"/>
      </w:pPr>
      <w:rPr>
        <w:rFonts w:hint="default" w:cs="Times New Roman"/>
      </w:rPr>
    </w:lvl>
    <w:lvl w:ilvl="5" w:tentative="0">
      <w:start w:val="1"/>
      <w:numFmt w:val="lowerRoman"/>
      <w:lvlText w:val="%6."/>
      <w:lvlJc w:val="right"/>
      <w:pPr>
        <w:tabs>
          <w:tab w:val="left" w:pos="4320"/>
        </w:tabs>
        <w:ind w:left="4320" w:hanging="180"/>
      </w:pPr>
      <w:rPr>
        <w:rFonts w:hint="default" w:cs="Times New Roman"/>
      </w:rPr>
    </w:lvl>
    <w:lvl w:ilvl="6" w:tentative="0">
      <w:start w:val="1"/>
      <w:numFmt w:val="decimal"/>
      <w:lvlText w:val="%7."/>
      <w:lvlJc w:val="left"/>
      <w:pPr>
        <w:tabs>
          <w:tab w:val="left" w:pos="360"/>
        </w:tabs>
        <w:ind w:left="360" w:hanging="360"/>
      </w:pPr>
      <w:rPr>
        <w:rFonts w:hint="default" w:cs="Times New Roman"/>
      </w:rPr>
    </w:lvl>
    <w:lvl w:ilvl="7" w:tentative="0">
      <w:start w:val="1"/>
      <w:numFmt w:val="lowerLetter"/>
      <w:lvlText w:val="%8."/>
      <w:lvlJc w:val="left"/>
      <w:pPr>
        <w:tabs>
          <w:tab w:val="left" w:pos="5760"/>
        </w:tabs>
        <w:ind w:left="5760" w:hanging="360"/>
      </w:pPr>
      <w:rPr>
        <w:rFonts w:hint="default" w:cs="Times New Roman"/>
      </w:rPr>
    </w:lvl>
    <w:lvl w:ilvl="8" w:tentative="0">
      <w:start w:val="1"/>
      <w:numFmt w:val="lowerRoman"/>
      <w:lvlText w:val="%9."/>
      <w:lvlJc w:val="right"/>
      <w:pPr>
        <w:tabs>
          <w:tab w:val="left" w:pos="6480"/>
        </w:tabs>
        <w:ind w:left="6480" w:hanging="180"/>
      </w:pPr>
      <w:rPr>
        <w:rFonts w:hint="default" w:cs="Times New Roman"/>
      </w:rPr>
    </w:lvl>
  </w:abstractNum>
  <w:abstractNum w:abstractNumId="19">
    <w:nsid w:val="209B1D52"/>
    <w:multiLevelType w:val="multilevel"/>
    <w:tmpl w:val="209B1D52"/>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
    <w:nsid w:val="256B4651"/>
    <w:multiLevelType w:val="singleLevel"/>
    <w:tmpl w:val="256B4651"/>
    <w:lvl w:ilvl="0" w:tentative="0">
      <w:start w:val="1"/>
      <w:numFmt w:val="bullet"/>
      <w:pStyle w:val="106"/>
      <w:lvlText w:val=""/>
      <w:lvlJc w:val="left"/>
      <w:pPr>
        <w:tabs>
          <w:tab w:val="left" w:pos="360"/>
        </w:tabs>
        <w:ind w:left="360" w:hanging="360"/>
      </w:pPr>
      <w:rPr>
        <w:rFonts w:hint="default" w:ascii="Symbol" w:hAnsi="Symbol"/>
      </w:rPr>
    </w:lvl>
  </w:abstractNum>
  <w:abstractNum w:abstractNumId="21">
    <w:nsid w:val="26FE149D"/>
    <w:multiLevelType w:val="multilevel"/>
    <w:tmpl w:val="26FE149D"/>
    <w:lvl w:ilvl="0" w:tentative="0">
      <w:start w:val="1"/>
      <w:numFmt w:val="decimal"/>
      <w:lvlText w:val="%1."/>
      <w:lvlJc w:val="left"/>
      <w:pPr>
        <w:tabs>
          <w:tab w:val="left" w:pos="720"/>
        </w:tabs>
        <w:ind w:left="720" w:hanging="360"/>
      </w:pPr>
      <w:rPr>
        <w:rFonts w:hint="default"/>
      </w:rPr>
    </w:lvl>
    <w:lvl w:ilvl="1" w:tentative="0">
      <w:start w:val="2"/>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22">
    <w:nsid w:val="28BC653A"/>
    <w:multiLevelType w:val="multilevel"/>
    <w:tmpl w:val="28BC653A"/>
    <w:lvl w:ilvl="0" w:tentative="0">
      <w:start w:val="1"/>
      <w:numFmt w:val="decimal"/>
      <w:lvlText w:val="%1."/>
      <w:lvlJc w:val="left"/>
      <w:pPr>
        <w:tabs>
          <w:tab w:val="left" w:pos="720"/>
        </w:tabs>
        <w:ind w:left="72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3">
    <w:nsid w:val="2AC20B48"/>
    <w:multiLevelType w:val="multilevel"/>
    <w:tmpl w:val="2AC20B4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
    <w:nsid w:val="2EEC4A8F"/>
    <w:multiLevelType w:val="multilevel"/>
    <w:tmpl w:val="2EEC4A8F"/>
    <w:lvl w:ilvl="0" w:tentative="0">
      <w:start w:val="0"/>
      <w:numFmt w:val="bullet"/>
      <w:pStyle w:val="165"/>
      <w:lvlText w:val=""/>
      <w:lvlJc w:val="left"/>
      <w:pPr>
        <w:tabs>
          <w:tab w:val="left" w:pos="693"/>
        </w:tabs>
        <w:ind w:left="920" w:hanging="227"/>
      </w:pPr>
      <w:rPr>
        <w:rFonts w:hint="default" w:ascii="Symbol" w:hAnsi="Symbol" w:eastAsia="Times New Roman" w:cs="Times New Roman"/>
      </w:rPr>
    </w:lvl>
    <w:lvl w:ilvl="1" w:tentative="0">
      <w:start w:val="1"/>
      <w:numFmt w:val="bullet"/>
      <w:lvlText w:val="o"/>
      <w:lvlJc w:val="left"/>
      <w:pPr>
        <w:ind w:left="1818" w:hanging="360"/>
      </w:pPr>
      <w:rPr>
        <w:rFonts w:hint="default" w:ascii="Courier New" w:hAnsi="Courier New" w:cs="Courier New"/>
      </w:rPr>
    </w:lvl>
    <w:lvl w:ilvl="2" w:tentative="0">
      <w:start w:val="1"/>
      <w:numFmt w:val="bullet"/>
      <w:lvlText w:val=""/>
      <w:lvlJc w:val="left"/>
      <w:pPr>
        <w:ind w:left="2538" w:hanging="360"/>
      </w:pPr>
      <w:rPr>
        <w:rFonts w:hint="default" w:ascii="Wingdings" w:hAnsi="Wingdings"/>
      </w:rPr>
    </w:lvl>
    <w:lvl w:ilvl="3" w:tentative="0">
      <w:start w:val="1"/>
      <w:numFmt w:val="bullet"/>
      <w:lvlText w:val=""/>
      <w:lvlJc w:val="left"/>
      <w:pPr>
        <w:ind w:left="3258" w:hanging="360"/>
      </w:pPr>
      <w:rPr>
        <w:rFonts w:hint="default" w:ascii="Symbol" w:hAnsi="Symbol"/>
      </w:rPr>
    </w:lvl>
    <w:lvl w:ilvl="4" w:tentative="0">
      <w:start w:val="1"/>
      <w:numFmt w:val="bullet"/>
      <w:lvlText w:val="o"/>
      <w:lvlJc w:val="left"/>
      <w:pPr>
        <w:ind w:left="3978" w:hanging="360"/>
      </w:pPr>
      <w:rPr>
        <w:rFonts w:hint="default" w:ascii="Courier New" w:hAnsi="Courier New" w:cs="Courier New"/>
      </w:rPr>
    </w:lvl>
    <w:lvl w:ilvl="5" w:tentative="0">
      <w:start w:val="1"/>
      <w:numFmt w:val="bullet"/>
      <w:lvlText w:val=""/>
      <w:lvlJc w:val="left"/>
      <w:pPr>
        <w:ind w:left="4698" w:hanging="360"/>
      </w:pPr>
      <w:rPr>
        <w:rFonts w:hint="default" w:ascii="Wingdings" w:hAnsi="Wingdings"/>
      </w:rPr>
    </w:lvl>
    <w:lvl w:ilvl="6" w:tentative="0">
      <w:start w:val="1"/>
      <w:numFmt w:val="bullet"/>
      <w:lvlText w:val=""/>
      <w:lvlJc w:val="left"/>
      <w:pPr>
        <w:ind w:left="5418" w:hanging="360"/>
      </w:pPr>
      <w:rPr>
        <w:rFonts w:hint="default" w:ascii="Symbol" w:hAnsi="Symbol"/>
      </w:rPr>
    </w:lvl>
    <w:lvl w:ilvl="7" w:tentative="0">
      <w:start w:val="1"/>
      <w:numFmt w:val="bullet"/>
      <w:lvlText w:val="o"/>
      <w:lvlJc w:val="left"/>
      <w:pPr>
        <w:ind w:left="6138" w:hanging="360"/>
      </w:pPr>
      <w:rPr>
        <w:rFonts w:hint="default" w:ascii="Courier New" w:hAnsi="Courier New" w:cs="Courier New"/>
      </w:rPr>
    </w:lvl>
    <w:lvl w:ilvl="8" w:tentative="0">
      <w:start w:val="1"/>
      <w:numFmt w:val="bullet"/>
      <w:lvlText w:val=""/>
      <w:lvlJc w:val="left"/>
      <w:pPr>
        <w:ind w:left="6858" w:hanging="360"/>
      </w:pPr>
      <w:rPr>
        <w:rFonts w:hint="default" w:ascii="Wingdings" w:hAnsi="Wingdings"/>
      </w:rPr>
    </w:lvl>
  </w:abstractNum>
  <w:abstractNum w:abstractNumId="25">
    <w:nsid w:val="3AB620E2"/>
    <w:multiLevelType w:val="multilevel"/>
    <w:tmpl w:val="3AB620E2"/>
    <w:lvl w:ilvl="0" w:tentative="0">
      <w:start w:val="1"/>
      <w:numFmt w:val="bullet"/>
      <w:lvlText w:val="-"/>
      <w:lvlJc w:val="left"/>
      <w:pPr>
        <w:tabs>
          <w:tab w:val="left" w:pos="648"/>
        </w:tabs>
        <w:ind w:left="648" w:hanging="360"/>
      </w:pPr>
      <w:rPr>
        <w:rFonts w:hint="default" w:ascii="Tahoma" w:hAnsi="Tahoma"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6">
    <w:nsid w:val="3C6F22BD"/>
    <w:multiLevelType w:val="multilevel"/>
    <w:tmpl w:val="3C6F22BD"/>
    <w:lvl w:ilvl="0" w:tentative="0">
      <w:start w:val="1"/>
      <w:numFmt w:val="decimal"/>
      <w:lvlText w:val="%1."/>
      <w:lvlJc w:val="left"/>
      <w:pPr>
        <w:tabs>
          <w:tab w:val="left" w:pos="720"/>
        </w:tabs>
        <w:ind w:left="720" w:hanging="360"/>
      </w:pPr>
      <w:rPr>
        <w:rFonts w:hint="default"/>
      </w:rPr>
    </w:lvl>
    <w:lvl w:ilvl="1" w:tentative="0">
      <w:start w:val="1"/>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800" w:hanging="144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27">
    <w:nsid w:val="4063642C"/>
    <w:multiLevelType w:val="multilevel"/>
    <w:tmpl w:val="4063642C"/>
    <w:lvl w:ilvl="0" w:tentative="0">
      <w:start w:val="2"/>
      <w:numFmt w:val="bullet"/>
      <w:lvlText w:val="-"/>
      <w:lvlJc w:val="left"/>
      <w:pPr>
        <w:tabs>
          <w:tab w:val="left" w:pos="720"/>
        </w:tabs>
        <w:ind w:left="720" w:hanging="360"/>
      </w:pPr>
      <w:rPr>
        <w:rFonts w:hint="default" w:ascii="Times New Roman" w:hAnsi="Times New Roman" w:eastAsia="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8">
    <w:nsid w:val="475E35F7"/>
    <w:multiLevelType w:val="multilevel"/>
    <w:tmpl w:val="475E35F7"/>
    <w:lvl w:ilvl="0" w:tentative="0">
      <w:start w:val="1"/>
      <w:numFmt w:val="bullet"/>
      <w:pStyle w:val="103"/>
      <w:lvlText w:val=""/>
      <w:lvlJc w:val="left"/>
      <w:pPr>
        <w:tabs>
          <w:tab w:val="left" w:pos="851"/>
        </w:tabs>
        <w:ind w:left="851" w:hanging="426"/>
      </w:pPr>
      <w:rPr>
        <w:rFonts w:hint="default" w:ascii="Symbol" w:hAnsi="Symbol"/>
      </w:rPr>
    </w:lvl>
    <w:lvl w:ilvl="1" w:tentative="0">
      <w:start w:val="1"/>
      <w:numFmt w:val="bullet"/>
      <w:lvlText w:val=""/>
      <w:lvlJc w:val="left"/>
      <w:pPr>
        <w:tabs>
          <w:tab w:val="left" w:pos="1276"/>
        </w:tabs>
        <w:ind w:left="1276" w:hanging="425"/>
      </w:pPr>
      <w:rPr>
        <w:rFonts w:hint="default" w:ascii="Symbol" w:hAnsi="Symbol"/>
      </w:rPr>
    </w:lvl>
    <w:lvl w:ilvl="2" w:tentative="0">
      <w:start w:val="1"/>
      <w:numFmt w:val="none"/>
      <w:lvlText w:val="%3"/>
      <w:lvlJc w:val="left"/>
      <w:pPr>
        <w:tabs>
          <w:tab w:val="left" w:pos="1040"/>
        </w:tabs>
        <w:ind w:left="1021" w:hanging="341"/>
      </w:pPr>
      <w:rPr>
        <w:rFonts w:hint="default" w:ascii="Times New Roman" w:hAnsi="Times New Roman"/>
        <w:b w:val="0"/>
        <w:i w:val="0"/>
        <w:sz w:val="24"/>
      </w:rPr>
    </w:lvl>
    <w:lvl w:ilvl="3" w:tentative="0">
      <w:start w:val="1"/>
      <w:numFmt w:val="bullet"/>
      <w:lvlText w:val=""/>
      <w:lvlJc w:val="left"/>
      <w:pPr>
        <w:tabs>
          <w:tab w:val="left" w:pos="1728"/>
        </w:tabs>
        <w:ind w:left="1728" w:hanging="651"/>
      </w:pPr>
      <w:rPr>
        <w:rFonts w:hint="default" w:ascii="Symbol" w:hAnsi="Symbol"/>
      </w:rPr>
    </w:lvl>
    <w:lvl w:ilvl="4" w:tentative="0">
      <w:start w:val="1"/>
      <w:numFmt w:val="decimal"/>
      <w:lvlText w:val="%1.%2.%3.%4.%5."/>
      <w:lvlJc w:val="left"/>
      <w:pPr>
        <w:tabs>
          <w:tab w:val="left" w:pos="2880"/>
        </w:tabs>
        <w:ind w:left="2232" w:hanging="792"/>
      </w:pPr>
    </w:lvl>
    <w:lvl w:ilvl="5" w:tentative="0">
      <w:start w:val="1"/>
      <w:numFmt w:val="decimal"/>
      <w:lvlText w:val="%1.%2.%3.%4.%5.%6."/>
      <w:lvlJc w:val="left"/>
      <w:pPr>
        <w:tabs>
          <w:tab w:val="left" w:pos="3600"/>
        </w:tabs>
        <w:ind w:left="2736" w:hanging="936"/>
      </w:pPr>
    </w:lvl>
    <w:lvl w:ilvl="6" w:tentative="0">
      <w:start w:val="1"/>
      <w:numFmt w:val="decimal"/>
      <w:lvlText w:val="%1.%2.%3.%4.%5.%6.%7."/>
      <w:lvlJc w:val="left"/>
      <w:pPr>
        <w:tabs>
          <w:tab w:val="left" w:pos="4320"/>
        </w:tabs>
        <w:ind w:left="3240" w:hanging="1080"/>
      </w:pPr>
    </w:lvl>
    <w:lvl w:ilvl="7" w:tentative="0">
      <w:start w:val="1"/>
      <w:numFmt w:val="decimal"/>
      <w:lvlText w:val="%1.%2.%3.%4.%5.%6.%7.%8."/>
      <w:lvlJc w:val="left"/>
      <w:pPr>
        <w:tabs>
          <w:tab w:val="left" w:pos="4680"/>
        </w:tabs>
        <w:ind w:left="3744" w:hanging="1224"/>
      </w:pPr>
    </w:lvl>
    <w:lvl w:ilvl="8" w:tentative="0">
      <w:start w:val="1"/>
      <w:numFmt w:val="decimal"/>
      <w:lvlText w:val="%1.%2.%3.%4.%5.%6.%7.%8.%9."/>
      <w:lvlJc w:val="left"/>
      <w:pPr>
        <w:tabs>
          <w:tab w:val="left" w:pos="5400"/>
        </w:tabs>
        <w:ind w:left="4320" w:hanging="1440"/>
      </w:pPr>
    </w:lvl>
  </w:abstractNum>
  <w:abstractNum w:abstractNumId="29">
    <w:nsid w:val="4F5537E4"/>
    <w:multiLevelType w:val="multilevel"/>
    <w:tmpl w:val="4F5537E4"/>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0">
    <w:nsid w:val="50C316E3"/>
    <w:multiLevelType w:val="multilevel"/>
    <w:tmpl w:val="50C316E3"/>
    <w:lvl w:ilvl="0" w:tentative="0">
      <w:start w:val="1"/>
      <w:numFmt w:val="bullet"/>
      <w:lvlText w:val="-"/>
      <w:lvlJc w:val="left"/>
      <w:pPr>
        <w:ind w:left="1080" w:hanging="360"/>
      </w:pPr>
      <w:rPr>
        <w:rFonts w:hint="default" w:ascii="Times New Roman" w:hAnsi="Times New Roman" w:eastAsia="Times New Roman" w:cs="Times New Roman"/>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31">
    <w:nsid w:val="51597CB6"/>
    <w:multiLevelType w:val="multilevel"/>
    <w:tmpl w:val="51597CB6"/>
    <w:lvl w:ilvl="0" w:tentative="0">
      <w:start w:val="3"/>
      <w:numFmt w:val="upperRoman"/>
      <w:lvlText w:val="%1."/>
      <w:lvlJc w:val="left"/>
      <w:pPr>
        <w:tabs>
          <w:tab w:val="left" w:pos="510"/>
        </w:tabs>
        <w:ind w:left="0" w:firstLine="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2">
    <w:nsid w:val="537E4B37"/>
    <w:multiLevelType w:val="multilevel"/>
    <w:tmpl w:val="537E4B37"/>
    <w:lvl w:ilvl="0" w:tentative="0">
      <w:start w:val="1"/>
      <w:numFmt w:val="bullet"/>
      <w:lvlText w:val="-"/>
      <w:lvlJc w:val="left"/>
      <w:pPr>
        <w:tabs>
          <w:tab w:val="left" w:pos="720"/>
        </w:tabs>
        <w:ind w:left="720" w:hanging="360"/>
      </w:pPr>
      <w:rPr>
        <w:rFonts w:hint="default" w:ascii="Times New Roman" w:hAnsi="Times New Roman" w:eastAsia="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3">
    <w:nsid w:val="5A6479D9"/>
    <w:multiLevelType w:val="multilevel"/>
    <w:tmpl w:val="5A6479D9"/>
    <w:lvl w:ilvl="0" w:tentative="0">
      <w:start w:val="1"/>
      <w:numFmt w:val="decimal"/>
      <w:lvlText w:val="%1."/>
      <w:lvlJc w:val="left"/>
      <w:pPr>
        <w:tabs>
          <w:tab w:val="left" w:pos="720"/>
        </w:tabs>
        <w:ind w:left="72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4">
    <w:nsid w:val="602D7049"/>
    <w:multiLevelType w:val="multilevel"/>
    <w:tmpl w:val="602D7049"/>
    <w:lvl w:ilvl="0" w:tentative="0">
      <w:start w:val="1"/>
      <w:numFmt w:val="bullet"/>
      <w:lvlText w:val="-"/>
      <w:lvlJc w:val="left"/>
      <w:pPr>
        <w:tabs>
          <w:tab w:val="left" w:pos="678"/>
        </w:tabs>
        <w:ind w:left="102" w:firstLine="360"/>
      </w:pPr>
      <w:rPr>
        <w:rFonts w:hint="default" w:ascii=".VnArial" w:hAnsi=".VnArial" w:eastAsia="Times New Roman" w:cs="Times New Roman"/>
      </w:rPr>
    </w:lvl>
    <w:lvl w:ilvl="1" w:tentative="0">
      <w:start w:val="1"/>
      <w:numFmt w:val="decimal"/>
      <w:lvlText w:val="%2."/>
      <w:lvlJc w:val="left"/>
      <w:pPr>
        <w:tabs>
          <w:tab w:val="left" w:pos="360"/>
        </w:tabs>
        <w:ind w:left="360" w:hanging="360"/>
      </w:pPr>
      <w:rPr>
        <w:rFonts w:hint="default"/>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5">
    <w:nsid w:val="605E40D0"/>
    <w:multiLevelType w:val="multilevel"/>
    <w:tmpl w:val="605E40D0"/>
    <w:lvl w:ilvl="0" w:tentative="0">
      <w:start w:val="1"/>
      <w:numFmt w:val="decimal"/>
      <w:lvlText w:val="%1."/>
      <w:lvlJc w:val="left"/>
      <w:pPr>
        <w:ind w:left="720" w:hanging="360"/>
      </w:pPr>
      <w:rPr>
        <w:rFonts w:hint="default"/>
      </w:rPr>
    </w:lvl>
    <w:lvl w:ilvl="1" w:tentative="0">
      <w:start w:val="5"/>
      <w:numFmt w:val="decimal"/>
      <w:isLgl/>
      <w:lvlText w:val="%1.%2."/>
      <w:lvlJc w:val="left"/>
      <w:pPr>
        <w:ind w:left="1080" w:hanging="720"/>
      </w:pPr>
      <w:rPr>
        <w:rFonts w:hint="default"/>
      </w:rPr>
    </w:lvl>
    <w:lvl w:ilvl="2" w:tentative="0">
      <w:start w:val="1"/>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36">
    <w:nsid w:val="61C929CA"/>
    <w:multiLevelType w:val="multilevel"/>
    <w:tmpl w:val="61C929CA"/>
    <w:lvl w:ilvl="0" w:tentative="0">
      <w:start w:val="1"/>
      <w:numFmt w:val="decimal"/>
      <w:pStyle w:val="171"/>
      <w:lvlText w:val="%1."/>
      <w:lvlJc w:val="left"/>
      <w:pPr>
        <w:tabs>
          <w:tab w:val="left" w:pos="360"/>
        </w:tabs>
        <w:ind w:left="360" w:hanging="360"/>
      </w:pPr>
      <w:rPr>
        <w:b/>
      </w:rPr>
    </w:lvl>
    <w:lvl w:ilvl="1" w:tentative="0">
      <w:start w:val="1"/>
      <w:numFmt w:val="decimal"/>
      <w:lvlText w:val="%2."/>
      <w:lvlJc w:val="left"/>
      <w:pPr>
        <w:tabs>
          <w:tab w:val="left" w:pos="360"/>
        </w:tabs>
        <w:ind w:left="36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37">
    <w:nsid w:val="6AE179A3"/>
    <w:multiLevelType w:val="multilevel"/>
    <w:tmpl w:val="6AE179A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8">
    <w:nsid w:val="700F4DCB"/>
    <w:multiLevelType w:val="multilevel"/>
    <w:tmpl w:val="700F4DCB"/>
    <w:lvl w:ilvl="0" w:tentative="0">
      <w:start w:val="1"/>
      <w:numFmt w:val="upperRoman"/>
      <w:lvlText w:val="%1."/>
      <w:lvlJc w:val="left"/>
      <w:pPr>
        <w:tabs>
          <w:tab w:val="left" w:pos="510"/>
        </w:tabs>
        <w:ind w:left="0" w:firstLine="0"/>
      </w:pPr>
      <w:rPr>
        <w:rFonts w:hint="default"/>
      </w:rPr>
    </w:lvl>
    <w:lvl w:ilvl="1" w:tentative="0">
      <w:start w:val="1"/>
      <w:numFmt w:val="bullet"/>
      <w:lvlText w:val="-"/>
      <w:lvlJc w:val="left"/>
      <w:pPr>
        <w:tabs>
          <w:tab w:val="left" w:pos="965"/>
        </w:tabs>
        <w:ind w:left="965" w:hanging="360"/>
      </w:pPr>
      <w:rPr>
        <w:rFonts w:hint="default" w:hAnsi="Courier New"/>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9">
    <w:nsid w:val="7065354B"/>
    <w:multiLevelType w:val="multilevel"/>
    <w:tmpl w:val="7065354B"/>
    <w:lvl w:ilvl="0" w:tentative="0">
      <w:start w:val="4"/>
      <w:numFmt w:val="bullet"/>
      <w:lvlText w:val="-"/>
      <w:lvlJc w:val="left"/>
      <w:pPr>
        <w:tabs>
          <w:tab w:val="left" w:pos="720"/>
        </w:tabs>
        <w:ind w:left="720" w:hanging="360"/>
      </w:pPr>
      <w:rPr>
        <w:rFonts w:hint="default" w:ascii="Times New Roman" w:hAnsi="Times New Roman" w:eastAsia="Times New Roman"/>
        <w:lang w:val="de-DE"/>
      </w:rPr>
    </w:lvl>
    <w:lvl w:ilvl="1" w:tentative="0">
      <w:start w:val="1"/>
      <w:numFmt w:val="bullet"/>
      <w:lvlText w:val=""/>
      <w:lvlJc w:val="left"/>
      <w:pPr>
        <w:tabs>
          <w:tab w:val="left" w:pos="1462"/>
        </w:tabs>
        <w:ind w:left="1462" w:hanging="360"/>
      </w:pPr>
      <w:rPr>
        <w:rFonts w:hint="default" w:ascii="Times New Roman" w:hAnsi="Times New Roman" w:cs="Times New Roman"/>
      </w:rPr>
    </w:lvl>
    <w:lvl w:ilvl="2" w:tentative="0">
      <w:start w:val="0"/>
      <w:numFmt w:val="bullet"/>
      <w:lvlText w:val="-"/>
      <w:lvlJc w:val="left"/>
      <w:pPr>
        <w:tabs>
          <w:tab w:val="left" w:pos="2182"/>
        </w:tabs>
        <w:ind w:left="2182" w:hanging="360"/>
      </w:pPr>
      <w:rPr>
        <w:rFonts w:hint="default" w:ascii="Arial" w:hAnsi="Arial" w:eastAsia="Times New Roman"/>
      </w:rPr>
    </w:lvl>
    <w:lvl w:ilvl="3" w:tentative="0">
      <w:start w:val="1"/>
      <w:numFmt w:val="bullet"/>
      <w:lvlText w:val=""/>
      <w:lvlJc w:val="left"/>
      <w:pPr>
        <w:tabs>
          <w:tab w:val="left" w:pos="2902"/>
        </w:tabs>
        <w:ind w:left="2902" w:hanging="360"/>
      </w:pPr>
      <w:rPr>
        <w:rFonts w:hint="default" w:ascii="Times New Roman" w:hAnsi="Times New Roman" w:cs="Times New Roman"/>
      </w:rPr>
    </w:lvl>
    <w:lvl w:ilvl="4" w:tentative="0">
      <w:start w:val="1"/>
      <w:numFmt w:val="bullet"/>
      <w:lvlText w:val="o"/>
      <w:lvlJc w:val="left"/>
      <w:pPr>
        <w:tabs>
          <w:tab w:val="left" w:pos="3622"/>
        </w:tabs>
        <w:ind w:left="3622" w:hanging="360"/>
      </w:pPr>
      <w:rPr>
        <w:rFonts w:hint="default" w:ascii="Courier New" w:hAnsi="Courier New" w:cs="Courier New"/>
      </w:rPr>
    </w:lvl>
    <w:lvl w:ilvl="5" w:tentative="0">
      <w:start w:val="1"/>
      <w:numFmt w:val="bullet"/>
      <w:lvlText w:val=""/>
      <w:lvlJc w:val="left"/>
      <w:pPr>
        <w:tabs>
          <w:tab w:val="left" w:pos="4342"/>
        </w:tabs>
        <w:ind w:left="4342" w:hanging="360"/>
      </w:pPr>
      <w:rPr>
        <w:rFonts w:hint="default" w:ascii="Times New Roman" w:hAnsi="Times New Roman" w:cs="Times New Roman"/>
      </w:rPr>
    </w:lvl>
    <w:lvl w:ilvl="6" w:tentative="0">
      <w:start w:val="1"/>
      <w:numFmt w:val="bullet"/>
      <w:lvlText w:val=""/>
      <w:lvlJc w:val="left"/>
      <w:pPr>
        <w:tabs>
          <w:tab w:val="left" w:pos="5062"/>
        </w:tabs>
        <w:ind w:left="5062" w:hanging="360"/>
      </w:pPr>
      <w:rPr>
        <w:rFonts w:hint="default" w:ascii="Times New Roman" w:hAnsi="Times New Roman" w:cs="Times New Roman"/>
      </w:rPr>
    </w:lvl>
    <w:lvl w:ilvl="7" w:tentative="0">
      <w:start w:val="1"/>
      <w:numFmt w:val="bullet"/>
      <w:lvlText w:val="o"/>
      <w:lvlJc w:val="left"/>
      <w:pPr>
        <w:tabs>
          <w:tab w:val="left" w:pos="5782"/>
        </w:tabs>
        <w:ind w:left="5782" w:hanging="360"/>
      </w:pPr>
      <w:rPr>
        <w:rFonts w:hint="default" w:ascii="Courier New" w:hAnsi="Courier New" w:cs="Courier New"/>
      </w:rPr>
    </w:lvl>
    <w:lvl w:ilvl="8" w:tentative="0">
      <w:start w:val="1"/>
      <w:numFmt w:val="bullet"/>
      <w:lvlText w:val=""/>
      <w:lvlJc w:val="left"/>
      <w:pPr>
        <w:tabs>
          <w:tab w:val="left" w:pos="6502"/>
        </w:tabs>
        <w:ind w:left="6502" w:hanging="360"/>
      </w:pPr>
      <w:rPr>
        <w:rFonts w:hint="default" w:ascii="Times New Roman" w:hAnsi="Times New Roman" w:cs="Times New Roman"/>
      </w:rPr>
    </w:lvl>
  </w:abstractNum>
  <w:abstractNum w:abstractNumId="40">
    <w:nsid w:val="73B23C66"/>
    <w:multiLevelType w:val="multilevel"/>
    <w:tmpl w:val="73B23C66"/>
    <w:lvl w:ilvl="0" w:tentative="0">
      <w:start w:val="1"/>
      <w:numFmt w:val="decimal"/>
      <w:lvlText w:val="%1."/>
      <w:lvlJc w:val="left"/>
      <w:pPr>
        <w:tabs>
          <w:tab w:val="left" w:pos="450"/>
        </w:tabs>
        <w:ind w:left="450" w:hanging="360"/>
      </w:pPr>
      <w:rPr>
        <w:rFonts w:hint="default"/>
        <w:b w:val="0"/>
        <w:i w:val="0"/>
      </w:rPr>
    </w:lvl>
    <w:lvl w:ilvl="1" w:tentative="0">
      <w:start w:val="1"/>
      <w:numFmt w:val="bullet"/>
      <w:pStyle w:val="180"/>
      <w:lvlText w:val="-"/>
      <w:lvlJc w:val="left"/>
      <w:pPr>
        <w:tabs>
          <w:tab w:val="left" w:pos="720"/>
        </w:tabs>
        <w:ind w:left="720" w:hanging="360"/>
      </w:pPr>
      <w:rPr>
        <w:rFonts w:hint="default" w:ascii=".VnTime" w:hAnsi=".VnTime" w:eastAsia="Times New Roman" w:cs="Times New Roman"/>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360"/>
        </w:tabs>
        <w:ind w:left="360" w:hanging="360"/>
      </w:pPr>
      <w:rPr>
        <w:rFonts w:hint="default"/>
        <w:b w:val="0"/>
        <w:i w:val="0"/>
      </w:rPr>
    </w:lvl>
    <w:lvl w:ilvl="4" w:tentative="0">
      <w:start w:val="1"/>
      <w:numFmt w:val="upperRoman"/>
      <w:lvlText w:val="%5."/>
      <w:lvlJc w:val="left"/>
      <w:pPr>
        <w:tabs>
          <w:tab w:val="left" w:pos="3960"/>
        </w:tabs>
        <w:ind w:left="3960" w:hanging="720"/>
      </w:pPr>
      <w:rPr>
        <w:rFonts w:hint="default"/>
      </w:r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1">
    <w:nsid w:val="76EE5538"/>
    <w:multiLevelType w:val="multilevel"/>
    <w:tmpl w:val="76EE5538"/>
    <w:lvl w:ilvl="0" w:tentative="0">
      <w:start w:val="1"/>
      <w:numFmt w:val="bullet"/>
      <w:pStyle w:val="94"/>
      <w:lvlText w:val="-"/>
      <w:lvlJc w:val="left"/>
      <w:pPr>
        <w:tabs>
          <w:tab w:val="left" w:pos="170"/>
        </w:tabs>
        <w:ind w:left="397" w:hanging="57"/>
      </w:pPr>
      <w:rPr>
        <w:rFonts w:hint="default" w:ascii="Times New Roman" w:hAnsi="Times New Roman"/>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2">
    <w:nsid w:val="7B204BB0"/>
    <w:multiLevelType w:val="multilevel"/>
    <w:tmpl w:val="7B204BB0"/>
    <w:lvl w:ilvl="0" w:tentative="0">
      <w:start w:val="2"/>
      <w:numFmt w:val="bullet"/>
      <w:lvlText w:val="-"/>
      <w:lvlJc w:val="left"/>
      <w:pPr>
        <w:tabs>
          <w:tab w:val="left" w:pos="1080"/>
        </w:tabs>
        <w:ind w:left="1080" w:hanging="360"/>
      </w:pPr>
      <w:rPr>
        <w:rFonts w:hint="default" w:ascii="Times New Roman" w:hAnsi="Times New Roman" w:eastAsia="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3">
    <w:nsid w:val="7CF2296E"/>
    <w:multiLevelType w:val="multilevel"/>
    <w:tmpl w:val="7CF2296E"/>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4">
    <w:nsid w:val="7E89217E"/>
    <w:multiLevelType w:val="singleLevel"/>
    <w:tmpl w:val="7E89217E"/>
    <w:lvl w:ilvl="0" w:tentative="0">
      <w:start w:val="1"/>
      <w:numFmt w:val="bullet"/>
      <w:pStyle w:val="105"/>
      <w:lvlText w:val=""/>
      <w:lvlJc w:val="left"/>
      <w:pPr>
        <w:tabs>
          <w:tab w:val="left" w:pos="360"/>
        </w:tabs>
        <w:ind w:left="360" w:hanging="360"/>
      </w:pPr>
      <w:rPr>
        <w:rFonts w:hint="default" w:ascii="Symbol" w:hAnsi="Symbol"/>
      </w:rPr>
    </w:lvl>
  </w:abstractNum>
  <w:abstractNum w:abstractNumId="45">
    <w:nsid w:val="7F48385F"/>
    <w:multiLevelType w:val="multilevel"/>
    <w:tmpl w:val="7F48385F"/>
    <w:lvl w:ilvl="0" w:tentative="0">
      <w:start w:val="1"/>
      <w:numFmt w:val="decimal"/>
      <w:pStyle w:val="31"/>
      <w:lvlText w:val="%1."/>
      <w:lvlJc w:val="left"/>
      <w:pPr>
        <w:tabs>
          <w:tab w:val="left" w:pos="425"/>
        </w:tabs>
        <w:ind w:left="425" w:hanging="425"/>
      </w:pPr>
    </w:lvl>
    <w:lvl w:ilvl="1" w:tentative="0">
      <w:start w:val="1"/>
      <w:numFmt w:val="lowerLetter"/>
      <w:lvlText w:val="(%2)"/>
      <w:lvlJc w:val="left"/>
      <w:pPr>
        <w:tabs>
          <w:tab w:val="left" w:pos="851"/>
        </w:tabs>
        <w:ind w:left="851" w:hanging="426"/>
      </w:pPr>
    </w:lvl>
    <w:lvl w:ilvl="2" w:tentative="0">
      <w:start w:val="1"/>
      <w:numFmt w:val="none"/>
      <w:lvlText w:val="%3"/>
      <w:lvlJc w:val="left"/>
      <w:pPr>
        <w:tabs>
          <w:tab w:val="left" w:pos="1040"/>
        </w:tabs>
        <w:ind w:left="1021" w:hanging="341"/>
      </w:pPr>
      <w:rPr>
        <w:rFonts w:hint="default" w:ascii="Times New Roman" w:hAnsi="Times New Roman"/>
        <w:b w:val="0"/>
        <w:i w:val="0"/>
        <w:sz w:val="24"/>
      </w:rPr>
    </w:lvl>
    <w:lvl w:ilvl="3" w:tentative="0">
      <w:start w:val="1"/>
      <w:numFmt w:val="decimal"/>
      <w:lvlText w:val="%1.%2.%3.%4."/>
      <w:lvlJc w:val="left"/>
      <w:pPr>
        <w:tabs>
          <w:tab w:val="left" w:pos="2160"/>
        </w:tabs>
        <w:ind w:left="1728" w:hanging="648"/>
      </w:pPr>
    </w:lvl>
    <w:lvl w:ilvl="4" w:tentative="0">
      <w:start w:val="1"/>
      <w:numFmt w:val="decimal"/>
      <w:lvlText w:val="%1.%2.%3.%4.%5."/>
      <w:lvlJc w:val="left"/>
      <w:pPr>
        <w:tabs>
          <w:tab w:val="left" w:pos="2880"/>
        </w:tabs>
        <w:ind w:left="2232" w:hanging="792"/>
      </w:pPr>
    </w:lvl>
    <w:lvl w:ilvl="5" w:tentative="0">
      <w:start w:val="1"/>
      <w:numFmt w:val="decimal"/>
      <w:lvlText w:val="%1.%2.%3.%4.%5.%6."/>
      <w:lvlJc w:val="left"/>
      <w:pPr>
        <w:tabs>
          <w:tab w:val="left" w:pos="3600"/>
        </w:tabs>
        <w:ind w:left="2736" w:hanging="936"/>
      </w:pPr>
    </w:lvl>
    <w:lvl w:ilvl="6" w:tentative="0">
      <w:start w:val="1"/>
      <w:numFmt w:val="decimal"/>
      <w:lvlText w:val="%1.%2.%3.%4.%5.%6.%7."/>
      <w:lvlJc w:val="left"/>
      <w:pPr>
        <w:tabs>
          <w:tab w:val="left" w:pos="4320"/>
        </w:tabs>
        <w:ind w:left="3240" w:hanging="1080"/>
      </w:pPr>
    </w:lvl>
    <w:lvl w:ilvl="7" w:tentative="0">
      <w:start w:val="1"/>
      <w:numFmt w:val="decimal"/>
      <w:lvlText w:val="%1.%2.%3.%4.%5.%6.%7.%8."/>
      <w:lvlJc w:val="left"/>
      <w:pPr>
        <w:tabs>
          <w:tab w:val="left" w:pos="4680"/>
        </w:tabs>
        <w:ind w:left="3744" w:hanging="1224"/>
      </w:pPr>
    </w:lvl>
    <w:lvl w:ilvl="8" w:tentative="0">
      <w:start w:val="1"/>
      <w:numFmt w:val="decimal"/>
      <w:lvlText w:val="%1.%2.%3.%4.%5.%6.%7.%8.%9."/>
      <w:lvlJc w:val="left"/>
      <w:pPr>
        <w:tabs>
          <w:tab w:val="left" w:pos="5400"/>
        </w:tabs>
        <w:ind w:left="4320" w:hanging="1440"/>
      </w:pPr>
    </w:lvl>
  </w:abstractNum>
  <w:num w:numId="1">
    <w:abstractNumId w:val="45"/>
  </w:num>
  <w:num w:numId="2">
    <w:abstractNumId w:val="7"/>
  </w:num>
  <w:num w:numId="3">
    <w:abstractNumId w:val="11"/>
  </w:num>
  <w:num w:numId="4">
    <w:abstractNumId w:val="5"/>
  </w:num>
  <w:num w:numId="5">
    <w:abstractNumId w:val="4"/>
  </w:num>
  <w:num w:numId="6">
    <w:abstractNumId w:val="3"/>
  </w:num>
  <w:num w:numId="7">
    <w:abstractNumId w:val="6"/>
  </w:num>
  <w:num w:numId="8">
    <w:abstractNumId w:val="2"/>
  </w:num>
  <w:num w:numId="9">
    <w:abstractNumId w:val="1"/>
  </w:num>
  <w:num w:numId="10">
    <w:abstractNumId w:val="0"/>
  </w:num>
  <w:num w:numId="11">
    <w:abstractNumId w:val="41"/>
  </w:num>
  <w:num w:numId="12">
    <w:abstractNumId w:val="9"/>
  </w:num>
  <w:num w:numId="13">
    <w:abstractNumId w:val="10"/>
  </w:num>
  <w:num w:numId="14">
    <w:abstractNumId w:val="28"/>
  </w:num>
  <w:num w:numId="15">
    <w:abstractNumId w:val="17"/>
  </w:num>
  <w:num w:numId="16">
    <w:abstractNumId w:val="44"/>
  </w:num>
  <w:num w:numId="17">
    <w:abstractNumId w:val="20"/>
  </w:num>
  <w:num w:numId="18">
    <w:abstractNumId w:val="18"/>
  </w:num>
  <w:num w:numId="19">
    <w:abstractNumId w:val="14"/>
  </w:num>
  <w:num w:numId="20">
    <w:abstractNumId w:val="24"/>
  </w:num>
  <w:num w:numId="21">
    <w:abstractNumId w:val="36"/>
  </w:num>
  <w:num w:numId="22">
    <w:abstractNumId w:val="40"/>
  </w:num>
  <w:num w:numId="23">
    <w:abstractNumId w:val="21"/>
  </w:num>
  <w:num w:numId="24">
    <w:abstractNumId w:val="35"/>
  </w:num>
  <w:num w:numId="25">
    <w:abstractNumId w:val="42"/>
  </w:num>
  <w:num w:numId="26">
    <w:abstractNumId w:val="38"/>
  </w:num>
  <w:num w:numId="27">
    <w:abstractNumId w:val="31"/>
  </w:num>
  <w:num w:numId="28">
    <w:abstractNumId w:val="23"/>
  </w:num>
  <w:num w:numId="29">
    <w:abstractNumId w:val="43"/>
  </w:num>
  <w:num w:numId="30">
    <w:abstractNumId w:val="33"/>
  </w:num>
  <w:num w:numId="31">
    <w:abstractNumId w:val="32"/>
  </w:num>
  <w:num w:numId="32">
    <w:abstractNumId w:val="25"/>
  </w:num>
  <w:num w:numId="33">
    <w:abstractNumId w:val="8"/>
  </w:num>
  <w:num w:numId="34">
    <w:abstractNumId w:val="22"/>
  </w:num>
  <w:num w:numId="35">
    <w:abstractNumId w:val="29"/>
  </w:num>
  <w:num w:numId="36">
    <w:abstractNumId w:val="12"/>
  </w:num>
  <w:num w:numId="37">
    <w:abstractNumId w:val="30"/>
  </w:num>
  <w:num w:numId="38">
    <w:abstractNumId w:val="37"/>
  </w:num>
  <w:num w:numId="39">
    <w:abstractNumId w:val="34"/>
  </w:num>
  <w:num w:numId="40">
    <w:abstractNumId w:val="15"/>
  </w:num>
  <w:num w:numId="41">
    <w:abstractNumId w:val="39"/>
  </w:num>
  <w:num w:numId="42">
    <w:abstractNumId w:val="16"/>
  </w:num>
  <w:num w:numId="43">
    <w:abstractNumId w:val="13"/>
  </w:num>
  <w:num w:numId="44">
    <w:abstractNumId w:val="19"/>
  </w:num>
  <w:num w:numId="45">
    <w:abstractNumId w:val="2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hideSpellingErrors/>
  <w:hideGrammaticalErrors/>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CFB"/>
    <w:rsid w:val="000005A0"/>
    <w:rsid w:val="00000A00"/>
    <w:rsid w:val="00002105"/>
    <w:rsid w:val="0000224F"/>
    <w:rsid w:val="00002357"/>
    <w:rsid w:val="000025E6"/>
    <w:rsid w:val="00003717"/>
    <w:rsid w:val="00004535"/>
    <w:rsid w:val="00004D33"/>
    <w:rsid w:val="00007042"/>
    <w:rsid w:val="00010BB7"/>
    <w:rsid w:val="00010E34"/>
    <w:rsid w:val="0001187A"/>
    <w:rsid w:val="00011BD6"/>
    <w:rsid w:val="0001388D"/>
    <w:rsid w:val="00014A5D"/>
    <w:rsid w:val="00014C68"/>
    <w:rsid w:val="000158A2"/>
    <w:rsid w:val="00015EB9"/>
    <w:rsid w:val="0001609C"/>
    <w:rsid w:val="000161E9"/>
    <w:rsid w:val="00016F91"/>
    <w:rsid w:val="00017800"/>
    <w:rsid w:val="00020AFC"/>
    <w:rsid w:val="00020C6F"/>
    <w:rsid w:val="00021186"/>
    <w:rsid w:val="0002596A"/>
    <w:rsid w:val="00026829"/>
    <w:rsid w:val="00026C21"/>
    <w:rsid w:val="00027742"/>
    <w:rsid w:val="00033786"/>
    <w:rsid w:val="00033CC4"/>
    <w:rsid w:val="00036E9F"/>
    <w:rsid w:val="00042343"/>
    <w:rsid w:val="0004334D"/>
    <w:rsid w:val="0004371F"/>
    <w:rsid w:val="00044094"/>
    <w:rsid w:val="00044344"/>
    <w:rsid w:val="000468BF"/>
    <w:rsid w:val="000511D8"/>
    <w:rsid w:val="00052E1B"/>
    <w:rsid w:val="00052FD9"/>
    <w:rsid w:val="00055C72"/>
    <w:rsid w:val="00056256"/>
    <w:rsid w:val="000562DE"/>
    <w:rsid w:val="00057011"/>
    <w:rsid w:val="000571CC"/>
    <w:rsid w:val="0006069D"/>
    <w:rsid w:val="00060914"/>
    <w:rsid w:val="00060AFD"/>
    <w:rsid w:val="00061FB4"/>
    <w:rsid w:val="00064046"/>
    <w:rsid w:val="00064C84"/>
    <w:rsid w:val="00065ACB"/>
    <w:rsid w:val="00065BA9"/>
    <w:rsid w:val="00065CFD"/>
    <w:rsid w:val="00066A95"/>
    <w:rsid w:val="00066E2E"/>
    <w:rsid w:val="00073A7F"/>
    <w:rsid w:val="000744B6"/>
    <w:rsid w:val="00076B70"/>
    <w:rsid w:val="00076FD4"/>
    <w:rsid w:val="00077465"/>
    <w:rsid w:val="000774AA"/>
    <w:rsid w:val="000806AD"/>
    <w:rsid w:val="00081A14"/>
    <w:rsid w:val="000872AC"/>
    <w:rsid w:val="00087F03"/>
    <w:rsid w:val="00090733"/>
    <w:rsid w:val="00092C70"/>
    <w:rsid w:val="00093F9D"/>
    <w:rsid w:val="00096D98"/>
    <w:rsid w:val="00097168"/>
    <w:rsid w:val="000976A4"/>
    <w:rsid w:val="00097C3D"/>
    <w:rsid w:val="00097CA3"/>
    <w:rsid w:val="000A0933"/>
    <w:rsid w:val="000A0CD1"/>
    <w:rsid w:val="000A2095"/>
    <w:rsid w:val="000A4187"/>
    <w:rsid w:val="000A4B6A"/>
    <w:rsid w:val="000A52DA"/>
    <w:rsid w:val="000A5D45"/>
    <w:rsid w:val="000A79BD"/>
    <w:rsid w:val="000B1797"/>
    <w:rsid w:val="000B6719"/>
    <w:rsid w:val="000B7097"/>
    <w:rsid w:val="000C051F"/>
    <w:rsid w:val="000C2EAF"/>
    <w:rsid w:val="000C6675"/>
    <w:rsid w:val="000C6E59"/>
    <w:rsid w:val="000D02A7"/>
    <w:rsid w:val="000D10C3"/>
    <w:rsid w:val="000D6480"/>
    <w:rsid w:val="000D7CC7"/>
    <w:rsid w:val="000E0B66"/>
    <w:rsid w:val="000E5C69"/>
    <w:rsid w:val="000E7857"/>
    <w:rsid w:val="000F1682"/>
    <w:rsid w:val="000F2609"/>
    <w:rsid w:val="000F4591"/>
    <w:rsid w:val="000F5215"/>
    <w:rsid w:val="0010137A"/>
    <w:rsid w:val="00102BB9"/>
    <w:rsid w:val="00106CCA"/>
    <w:rsid w:val="00106CE1"/>
    <w:rsid w:val="00110466"/>
    <w:rsid w:val="00113B60"/>
    <w:rsid w:val="00113C51"/>
    <w:rsid w:val="0011468B"/>
    <w:rsid w:val="001146DD"/>
    <w:rsid w:val="0011544C"/>
    <w:rsid w:val="001173DB"/>
    <w:rsid w:val="00123C9A"/>
    <w:rsid w:val="001245A6"/>
    <w:rsid w:val="00124C3F"/>
    <w:rsid w:val="001307D1"/>
    <w:rsid w:val="00131A90"/>
    <w:rsid w:val="00136F96"/>
    <w:rsid w:val="0013758F"/>
    <w:rsid w:val="00137F63"/>
    <w:rsid w:val="001416E8"/>
    <w:rsid w:val="001421CE"/>
    <w:rsid w:val="0014237A"/>
    <w:rsid w:val="001448E4"/>
    <w:rsid w:val="001467F1"/>
    <w:rsid w:val="001468FF"/>
    <w:rsid w:val="00146C12"/>
    <w:rsid w:val="00147237"/>
    <w:rsid w:val="0015301D"/>
    <w:rsid w:val="00156346"/>
    <w:rsid w:val="00157D83"/>
    <w:rsid w:val="00160815"/>
    <w:rsid w:val="0016294D"/>
    <w:rsid w:val="00163BCF"/>
    <w:rsid w:val="00166487"/>
    <w:rsid w:val="0016677F"/>
    <w:rsid w:val="00166B5E"/>
    <w:rsid w:val="00167177"/>
    <w:rsid w:val="00167E86"/>
    <w:rsid w:val="00172699"/>
    <w:rsid w:val="001728D8"/>
    <w:rsid w:val="00172FE9"/>
    <w:rsid w:val="001808E2"/>
    <w:rsid w:val="00180A31"/>
    <w:rsid w:val="00181FFA"/>
    <w:rsid w:val="001829A1"/>
    <w:rsid w:val="00185FD3"/>
    <w:rsid w:val="001861A9"/>
    <w:rsid w:val="00190E97"/>
    <w:rsid w:val="001913AC"/>
    <w:rsid w:val="00191679"/>
    <w:rsid w:val="0019280A"/>
    <w:rsid w:val="00193390"/>
    <w:rsid w:val="00195CA1"/>
    <w:rsid w:val="00196739"/>
    <w:rsid w:val="00197164"/>
    <w:rsid w:val="001A34FE"/>
    <w:rsid w:val="001A4E38"/>
    <w:rsid w:val="001B01D5"/>
    <w:rsid w:val="001B0715"/>
    <w:rsid w:val="001B0984"/>
    <w:rsid w:val="001B180D"/>
    <w:rsid w:val="001B1BB2"/>
    <w:rsid w:val="001B72E2"/>
    <w:rsid w:val="001C0D66"/>
    <w:rsid w:val="001C0F10"/>
    <w:rsid w:val="001C4FEB"/>
    <w:rsid w:val="001C729E"/>
    <w:rsid w:val="001C7DD0"/>
    <w:rsid w:val="001D05D9"/>
    <w:rsid w:val="001D0831"/>
    <w:rsid w:val="001D0D6F"/>
    <w:rsid w:val="001D112D"/>
    <w:rsid w:val="001D13C2"/>
    <w:rsid w:val="001D1910"/>
    <w:rsid w:val="001D197F"/>
    <w:rsid w:val="001D2AAC"/>
    <w:rsid w:val="001E1437"/>
    <w:rsid w:val="001E4B77"/>
    <w:rsid w:val="001E6669"/>
    <w:rsid w:val="001E7BFE"/>
    <w:rsid w:val="001F0B49"/>
    <w:rsid w:val="001F1D6B"/>
    <w:rsid w:val="001F1EC5"/>
    <w:rsid w:val="001F2587"/>
    <w:rsid w:val="001F33C0"/>
    <w:rsid w:val="001F44FC"/>
    <w:rsid w:val="001F47D3"/>
    <w:rsid w:val="001F715A"/>
    <w:rsid w:val="00200569"/>
    <w:rsid w:val="002015DB"/>
    <w:rsid w:val="00204333"/>
    <w:rsid w:val="002055AC"/>
    <w:rsid w:val="00205CCF"/>
    <w:rsid w:val="00206316"/>
    <w:rsid w:val="0020691A"/>
    <w:rsid w:val="0021265B"/>
    <w:rsid w:val="00212A34"/>
    <w:rsid w:val="00213666"/>
    <w:rsid w:val="002146AE"/>
    <w:rsid w:val="00214AE1"/>
    <w:rsid w:val="00214CC4"/>
    <w:rsid w:val="00216963"/>
    <w:rsid w:val="00217C7C"/>
    <w:rsid w:val="00220379"/>
    <w:rsid w:val="00220CF9"/>
    <w:rsid w:val="00222028"/>
    <w:rsid w:val="002228D3"/>
    <w:rsid w:val="00224293"/>
    <w:rsid w:val="00224770"/>
    <w:rsid w:val="00224B47"/>
    <w:rsid w:val="002252F3"/>
    <w:rsid w:val="002277F9"/>
    <w:rsid w:val="0023358C"/>
    <w:rsid w:val="002347F4"/>
    <w:rsid w:val="002449FC"/>
    <w:rsid w:val="00245653"/>
    <w:rsid w:val="0024786E"/>
    <w:rsid w:val="00253DA3"/>
    <w:rsid w:val="002544D6"/>
    <w:rsid w:val="00254C15"/>
    <w:rsid w:val="00255419"/>
    <w:rsid w:val="00256A0D"/>
    <w:rsid w:val="00262C84"/>
    <w:rsid w:val="002631B8"/>
    <w:rsid w:val="002642EC"/>
    <w:rsid w:val="00264DDC"/>
    <w:rsid w:val="002652B0"/>
    <w:rsid w:val="00267083"/>
    <w:rsid w:val="00272D4D"/>
    <w:rsid w:val="002746B0"/>
    <w:rsid w:val="002747AE"/>
    <w:rsid w:val="00280279"/>
    <w:rsid w:val="00280E08"/>
    <w:rsid w:val="00280F07"/>
    <w:rsid w:val="0028170E"/>
    <w:rsid w:val="00282E0C"/>
    <w:rsid w:val="00285042"/>
    <w:rsid w:val="00285B12"/>
    <w:rsid w:val="00290861"/>
    <w:rsid w:val="002A0C08"/>
    <w:rsid w:val="002A0CB5"/>
    <w:rsid w:val="002A10C7"/>
    <w:rsid w:val="002A12F8"/>
    <w:rsid w:val="002A4D91"/>
    <w:rsid w:val="002A65F4"/>
    <w:rsid w:val="002A6D96"/>
    <w:rsid w:val="002A7351"/>
    <w:rsid w:val="002B09D0"/>
    <w:rsid w:val="002B1CD3"/>
    <w:rsid w:val="002B1D61"/>
    <w:rsid w:val="002B27E9"/>
    <w:rsid w:val="002B2970"/>
    <w:rsid w:val="002B3174"/>
    <w:rsid w:val="002B4508"/>
    <w:rsid w:val="002C0E3B"/>
    <w:rsid w:val="002C112B"/>
    <w:rsid w:val="002C19E6"/>
    <w:rsid w:val="002C26AE"/>
    <w:rsid w:val="002C48DB"/>
    <w:rsid w:val="002C6157"/>
    <w:rsid w:val="002C626B"/>
    <w:rsid w:val="002D05BB"/>
    <w:rsid w:val="002D1E19"/>
    <w:rsid w:val="002D39EA"/>
    <w:rsid w:val="002D4B1D"/>
    <w:rsid w:val="002E024B"/>
    <w:rsid w:val="002E109D"/>
    <w:rsid w:val="002E3B28"/>
    <w:rsid w:val="002E3CCD"/>
    <w:rsid w:val="002F1168"/>
    <w:rsid w:val="002F1267"/>
    <w:rsid w:val="002F7795"/>
    <w:rsid w:val="00300C09"/>
    <w:rsid w:val="003014EE"/>
    <w:rsid w:val="003029B3"/>
    <w:rsid w:val="00302E1A"/>
    <w:rsid w:val="00302EEE"/>
    <w:rsid w:val="003055A2"/>
    <w:rsid w:val="00305B3D"/>
    <w:rsid w:val="00307383"/>
    <w:rsid w:val="0030756B"/>
    <w:rsid w:val="003077D9"/>
    <w:rsid w:val="003102C8"/>
    <w:rsid w:val="00310F43"/>
    <w:rsid w:val="00311164"/>
    <w:rsid w:val="003113F1"/>
    <w:rsid w:val="0031524C"/>
    <w:rsid w:val="00316055"/>
    <w:rsid w:val="00316A58"/>
    <w:rsid w:val="00316DCA"/>
    <w:rsid w:val="00320305"/>
    <w:rsid w:val="00320C5E"/>
    <w:rsid w:val="00321975"/>
    <w:rsid w:val="00321C8D"/>
    <w:rsid w:val="00323B0A"/>
    <w:rsid w:val="003249E7"/>
    <w:rsid w:val="003271F7"/>
    <w:rsid w:val="003311B8"/>
    <w:rsid w:val="003357CE"/>
    <w:rsid w:val="00340029"/>
    <w:rsid w:val="00342B3C"/>
    <w:rsid w:val="00343472"/>
    <w:rsid w:val="00343FFC"/>
    <w:rsid w:val="003463FE"/>
    <w:rsid w:val="003475E3"/>
    <w:rsid w:val="00350F7B"/>
    <w:rsid w:val="00351724"/>
    <w:rsid w:val="00353858"/>
    <w:rsid w:val="00355F07"/>
    <w:rsid w:val="003567CE"/>
    <w:rsid w:val="0036148B"/>
    <w:rsid w:val="00364443"/>
    <w:rsid w:val="003655CF"/>
    <w:rsid w:val="00366B57"/>
    <w:rsid w:val="00367C8D"/>
    <w:rsid w:val="0037137C"/>
    <w:rsid w:val="003718F0"/>
    <w:rsid w:val="00372C53"/>
    <w:rsid w:val="003735EB"/>
    <w:rsid w:val="00375AA6"/>
    <w:rsid w:val="003764D4"/>
    <w:rsid w:val="00377455"/>
    <w:rsid w:val="00377E3D"/>
    <w:rsid w:val="00380D02"/>
    <w:rsid w:val="00381F7C"/>
    <w:rsid w:val="003821AC"/>
    <w:rsid w:val="0038278E"/>
    <w:rsid w:val="00384435"/>
    <w:rsid w:val="0038585E"/>
    <w:rsid w:val="003871CD"/>
    <w:rsid w:val="003873B6"/>
    <w:rsid w:val="003879CF"/>
    <w:rsid w:val="00387F47"/>
    <w:rsid w:val="003904EF"/>
    <w:rsid w:val="00390BBD"/>
    <w:rsid w:val="00390FA2"/>
    <w:rsid w:val="003922DC"/>
    <w:rsid w:val="003924AD"/>
    <w:rsid w:val="003935F8"/>
    <w:rsid w:val="003937D6"/>
    <w:rsid w:val="00395918"/>
    <w:rsid w:val="003A0324"/>
    <w:rsid w:val="003A7269"/>
    <w:rsid w:val="003B3CAF"/>
    <w:rsid w:val="003B5671"/>
    <w:rsid w:val="003B56AC"/>
    <w:rsid w:val="003B6B89"/>
    <w:rsid w:val="003C1CD1"/>
    <w:rsid w:val="003C2456"/>
    <w:rsid w:val="003C3EF4"/>
    <w:rsid w:val="003C6C7E"/>
    <w:rsid w:val="003C7241"/>
    <w:rsid w:val="003D0CA3"/>
    <w:rsid w:val="003D308E"/>
    <w:rsid w:val="003D36A1"/>
    <w:rsid w:val="003D429A"/>
    <w:rsid w:val="003D5614"/>
    <w:rsid w:val="003E2B68"/>
    <w:rsid w:val="003E2F82"/>
    <w:rsid w:val="003E3B37"/>
    <w:rsid w:val="003F0E87"/>
    <w:rsid w:val="003F2D49"/>
    <w:rsid w:val="003F46AB"/>
    <w:rsid w:val="003F4777"/>
    <w:rsid w:val="004017EF"/>
    <w:rsid w:val="00401B82"/>
    <w:rsid w:val="0040353A"/>
    <w:rsid w:val="00404452"/>
    <w:rsid w:val="0040572F"/>
    <w:rsid w:val="004058F1"/>
    <w:rsid w:val="0040749F"/>
    <w:rsid w:val="00410220"/>
    <w:rsid w:val="00410F83"/>
    <w:rsid w:val="004114ED"/>
    <w:rsid w:val="0041191B"/>
    <w:rsid w:val="004175B0"/>
    <w:rsid w:val="00421527"/>
    <w:rsid w:val="00421F55"/>
    <w:rsid w:val="00421F85"/>
    <w:rsid w:val="00432063"/>
    <w:rsid w:val="00433C6B"/>
    <w:rsid w:val="00434930"/>
    <w:rsid w:val="0043680E"/>
    <w:rsid w:val="00437B37"/>
    <w:rsid w:val="0044104D"/>
    <w:rsid w:val="00443C05"/>
    <w:rsid w:val="00444720"/>
    <w:rsid w:val="0044483F"/>
    <w:rsid w:val="00445119"/>
    <w:rsid w:val="0044559F"/>
    <w:rsid w:val="00446708"/>
    <w:rsid w:val="00447B32"/>
    <w:rsid w:val="004501BD"/>
    <w:rsid w:val="004512C6"/>
    <w:rsid w:val="00451924"/>
    <w:rsid w:val="004529E9"/>
    <w:rsid w:val="00457482"/>
    <w:rsid w:val="004602AE"/>
    <w:rsid w:val="00460707"/>
    <w:rsid w:val="004611C2"/>
    <w:rsid w:val="004618DB"/>
    <w:rsid w:val="0046505E"/>
    <w:rsid w:val="00465438"/>
    <w:rsid w:val="00467E3B"/>
    <w:rsid w:val="004712EA"/>
    <w:rsid w:val="00472772"/>
    <w:rsid w:val="004749E5"/>
    <w:rsid w:val="00475659"/>
    <w:rsid w:val="00475B48"/>
    <w:rsid w:val="00476501"/>
    <w:rsid w:val="0047669A"/>
    <w:rsid w:val="00477B91"/>
    <w:rsid w:val="004806CC"/>
    <w:rsid w:val="00480C27"/>
    <w:rsid w:val="00481005"/>
    <w:rsid w:val="00481C0D"/>
    <w:rsid w:val="0048377D"/>
    <w:rsid w:val="0048598F"/>
    <w:rsid w:val="00490896"/>
    <w:rsid w:val="00490BA4"/>
    <w:rsid w:val="00492DB5"/>
    <w:rsid w:val="00492E25"/>
    <w:rsid w:val="00493107"/>
    <w:rsid w:val="00493F99"/>
    <w:rsid w:val="00495CA4"/>
    <w:rsid w:val="00497F9D"/>
    <w:rsid w:val="004A1B85"/>
    <w:rsid w:val="004A3AE5"/>
    <w:rsid w:val="004A4625"/>
    <w:rsid w:val="004A4C1C"/>
    <w:rsid w:val="004A5654"/>
    <w:rsid w:val="004A6BFE"/>
    <w:rsid w:val="004A6E36"/>
    <w:rsid w:val="004A7F26"/>
    <w:rsid w:val="004B3D6A"/>
    <w:rsid w:val="004B6AFE"/>
    <w:rsid w:val="004B6E6F"/>
    <w:rsid w:val="004B7C27"/>
    <w:rsid w:val="004B7E7F"/>
    <w:rsid w:val="004C1992"/>
    <w:rsid w:val="004C1AF9"/>
    <w:rsid w:val="004C1B54"/>
    <w:rsid w:val="004C2924"/>
    <w:rsid w:val="004C2ED0"/>
    <w:rsid w:val="004C4300"/>
    <w:rsid w:val="004C5747"/>
    <w:rsid w:val="004C5FD5"/>
    <w:rsid w:val="004C6BED"/>
    <w:rsid w:val="004D0723"/>
    <w:rsid w:val="004D09A1"/>
    <w:rsid w:val="004D14B8"/>
    <w:rsid w:val="004D3175"/>
    <w:rsid w:val="004D367A"/>
    <w:rsid w:val="004D38D5"/>
    <w:rsid w:val="004D3EF0"/>
    <w:rsid w:val="004D42BA"/>
    <w:rsid w:val="004D662A"/>
    <w:rsid w:val="004D729A"/>
    <w:rsid w:val="004D7550"/>
    <w:rsid w:val="004E0813"/>
    <w:rsid w:val="004E0F24"/>
    <w:rsid w:val="004E11FE"/>
    <w:rsid w:val="004E1868"/>
    <w:rsid w:val="004E3075"/>
    <w:rsid w:val="004E39CF"/>
    <w:rsid w:val="004E57E5"/>
    <w:rsid w:val="004E6533"/>
    <w:rsid w:val="004F13A7"/>
    <w:rsid w:val="004F218A"/>
    <w:rsid w:val="004F2568"/>
    <w:rsid w:val="004F2EDC"/>
    <w:rsid w:val="004F302E"/>
    <w:rsid w:val="004F5981"/>
    <w:rsid w:val="00500821"/>
    <w:rsid w:val="0050160B"/>
    <w:rsid w:val="005055EA"/>
    <w:rsid w:val="00510E0B"/>
    <w:rsid w:val="005205D2"/>
    <w:rsid w:val="00520752"/>
    <w:rsid w:val="00520C31"/>
    <w:rsid w:val="00522E14"/>
    <w:rsid w:val="005249A5"/>
    <w:rsid w:val="00524F44"/>
    <w:rsid w:val="005265B0"/>
    <w:rsid w:val="005316D8"/>
    <w:rsid w:val="00531C17"/>
    <w:rsid w:val="00534F91"/>
    <w:rsid w:val="005353BB"/>
    <w:rsid w:val="00541A5F"/>
    <w:rsid w:val="00542B3D"/>
    <w:rsid w:val="00542E9E"/>
    <w:rsid w:val="005465DB"/>
    <w:rsid w:val="00547044"/>
    <w:rsid w:val="00547341"/>
    <w:rsid w:val="0055089C"/>
    <w:rsid w:val="00555F50"/>
    <w:rsid w:val="00561368"/>
    <w:rsid w:val="005639CC"/>
    <w:rsid w:val="00564279"/>
    <w:rsid w:val="00566E6E"/>
    <w:rsid w:val="00571096"/>
    <w:rsid w:val="00572077"/>
    <w:rsid w:val="00577B1C"/>
    <w:rsid w:val="005807F0"/>
    <w:rsid w:val="00580FC2"/>
    <w:rsid w:val="00581415"/>
    <w:rsid w:val="00581589"/>
    <w:rsid w:val="00583B1E"/>
    <w:rsid w:val="00585BC6"/>
    <w:rsid w:val="00590B9E"/>
    <w:rsid w:val="005911B5"/>
    <w:rsid w:val="0059176F"/>
    <w:rsid w:val="0059313D"/>
    <w:rsid w:val="005933FA"/>
    <w:rsid w:val="00593636"/>
    <w:rsid w:val="0059561A"/>
    <w:rsid w:val="00596139"/>
    <w:rsid w:val="005975A3"/>
    <w:rsid w:val="00597A58"/>
    <w:rsid w:val="00597BE0"/>
    <w:rsid w:val="005A040F"/>
    <w:rsid w:val="005A04E0"/>
    <w:rsid w:val="005A15B6"/>
    <w:rsid w:val="005A16BB"/>
    <w:rsid w:val="005A2557"/>
    <w:rsid w:val="005A3C05"/>
    <w:rsid w:val="005A3CC3"/>
    <w:rsid w:val="005A4169"/>
    <w:rsid w:val="005A4E59"/>
    <w:rsid w:val="005A51C9"/>
    <w:rsid w:val="005A5A17"/>
    <w:rsid w:val="005A731A"/>
    <w:rsid w:val="005B1937"/>
    <w:rsid w:val="005B30D8"/>
    <w:rsid w:val="005B431F"/>
    <w:rsid w:val="005B6802"/>
    <w:rsid w:val="005B7403"/>
    <w:rsid w:val="005B7B2F"/>
    <w:rsid w:val="005C0466"/>
    <w:rsid w:val="005C4055"/>
    <w:rsid w:val="005C5D05"/>
    <w:rsid w:val="005C7DFC"/>
    <w:rsid w:val="005D06C1"/>
    <w:rsid w:val="005D154A"/>
    <w:rsid w:val="005D361C"/>
    <w:rsid w:val="005D363A"/>
    <w:rsid w:val="005D5557"/>
    <w:rsid w:val="005D7DC4"/>
    <w:rsid w:val="005E0F0C"/>
    <w:rsid w:val="005E12C4"/>
    <w:rsid w:val="005E1785"/>
    <w:rsid w:val="005E17E2"/>
    <w:rsid w:val="005E2F66"/>
    <w:rsid w:val="005E3560"/>
    <w:rsid w:val="005E4ECD"/>
    <w:rsid w:val="005E5367"/>
    <w:rsid w:val="005E669A"/>
    <w:rsid w:val="005E7031"/>
    <w:rsid w:val="005E7F0F"/>
    <w:rsid w:val="005F0BF4"/>
    <w:rsid w:val="005F171D"/>
    <w:rsid w:val="005F25C9"/>
    <w:rsid w:val="005F2CDE"/>
    <w:rsid w:val="005F403B"/>
    <w:rsid w:val="005F49AF"/>
    <w:rsid w:val="005F7B63"/>
    <w:rsid w:val="0060154D"/>
    <w:rsid w:val="00602096"/>
    <w:rsid w:val="00603BC9"/>
    <w:rsid w:val="00604678"/>
    <w:rsid w:val="00605BB2"/>
    <w:rsid w:val="0060601B"/>
    <w:rsid w:val="00611B45"/>
    <w:rsid w:val="00612599"/>
    <w:rsid w:val="00615421"/>
    <w:rsid w:val="006164A4"/>
    <w:rsid w:val="006172D7"/>
    <w:rsid w:val="006178CD"/>
    <w:rsid w:val="00622309"/>
    <w:rsid w:val="00622361"/>
    <w:rsid w:val="006229C8"/>
    <w:rsid w:val="00624DC9"/>
    <w:rsid w:val="00626589"/>
    <w:rsid w:val="00626686"/>
    <w:rsid w:val="006269A8"/>
    <w:rsid w:val="00626D4F"/>
    <w:rsid w:val="00627E71"/>
    <w:rsid w:val="0063001E"/>
    <w:rsid w:val="00631FA9"/>
    <w:rsid w:val="00632B41"/>
    <w:rsid w:val="00634C2A"/>
    <w:rsid w:val="00634F16"/>
    <w:rsid w:val="00637957"/>
    <w:rsid w:val="0064048D"/>
    <w:rsid w:val="00641E92"/>
    <w:rsid w:val="00642DE4"/>
    <w:rsid w:val="00644758"/>
    <w:rsid w:val="006452A0"/>
    <w:rsid w:val="0064598F"/>
    <w:rsid w:val="00645A27"/>
    <w:rsid w:val="00646D12"/>
    <w:rsid w:val="00647BE6"/>
    <w:rsid w:val="00651E51"/>
    <w:rsid w:val="00655497"/>
    <w:rsid w:val="00656071"/>
    <w:rsid w:val="0065618D"/>
    <w:rsid w:val="00657DAA"/>
    <w:rsid w:val="00662287"/>
    <w:rsid w:val="00662739"/>
    <w:rsid w:val="006638D3"/>
    <w:rsid w:val="00665B53"/>
    <w:rsid w:val="00665D5E"/>
    <w:rsid w:val="00666278"/>
    <w:rsid w:val="0067164A"/>
    <w:rsid w:val="00671EAF"/>
    <w:rsid w:val="00673A03"/>
    <w:rsid w:val="00674314"/>
    <w:rsid w:val="006758D5"/>
    <w:rsid w:val="0067667D"/>
    <w:rsid w:val="0068137C"/>
    <w:rsid w:val="00681B58"/>
    <w:rsid w:val="00682063"/>
    <w:rsid w:val="00683927"/>
    <w:rsid w:val="006839C1"/>
    <w:rsid w:val="00683E03"/>
    <w:rsid w:val="006856E1"/>
    <w:rsid w:val="0069175E"/>
    <w:rsid w:val="00692EF2"/>
    <w:rsid w:val="00693298"/>
    <w:rsid w:val="006955AF"/>
    <w:rsid w:val="006969CB"/>
    <w:rsid w:val="00696B79"/>
    <w:rsid w:val="006A0F5B"/>
    <w:rsid w:val="006A1424"/>
    <w:rsid w:val="006A1BE8"/>
    <w:rsid w:val="006A70A8"/>
    <w:rsid w:val="006B06CB"/>
    <w:rsid w:val="006B44C1"/>
    <w:rsid w:val="006B46A7"/>
    <w:rsid w:val="006B4F0E"/>
    <w:rsid w:val="006C1149"/>
    <w:rsid w:val="006C15C8"/>
    <w:rsid w:val="006C1B8C"/>
    <w:rsid w:val="006C44D5"/>
    <w:rsid w:val="006C6CF8"/>
    <w:rsid w:val="006D0712"/>
    <w:rsid w:val="006D0A9D"/>
    <w:rsid w:val="006D134F"/>
    <w:rsid w:val="006D216B"/>
    <w:rsid w:val="006D6B63"/>
    <w:rsid w:val="006D7768"/>
    <w:rsid w:val="006D7B9B"/>
    <w:rsid w:val="006D7BAC"/>
    <w:rsid w:val="006E067B"/>
    <w:rsid w:val="006E1FAE"/>
    <w:rsid w:val="006E20F3"/>
    <w:rsid w:val="006E218A"/>
    <w:rsid w:val="006E4286"/>
    <w:rsid w:val="006E67EF"/>
    <w:rsid w:val="006F0A3D"/>
    <w:rsid w:val="006F120B"/>
    <w:rsid w:val="006F1A7A"/>
    <w:rsid w:val="006F20F6"/>
    <w:rsid w:val="006F3965"/>
    <w:rsid w:val="006F3FB3"/>
    <w:rsid w:val="006F4D61"/>
    <w:rsid w:val="006F6BE9"/>
    <w:rsid w:val="007041F4"/>
    <w:rsid w:val="00707483"/>
    <w:rsid w:val="00707687"/>
    <w:rsid w:val="00707865"/>
    <w:rsid w:val="00707A20"/>
    <w:rsid w:val="00710A45"/>
    <w:rsid w:val="007111C7"/>
    <w:rsid w:val="007142AA"/>
    <w:rsid w:val="00714C90"/>
    <w:rsid w:val="00715200"/>
    <w:rsid w:val="007156A3"/>
    <w:rsid w:val="00715F0E"/>
    <w:rsid w:val="00717F81"/>
    <w:rsid w:val="0072020D"/>
    <w:rsid w:val="00721B57"/>
    <w:rsid w:val="00721EE9"/>
    <w:rsid w:val="00723253"/>
    <w:rsid w:val="00726B3E"/>
    <w:rsid w:val="007311EA"/>
    <w:rsid w:val="00732997"/>
    <w:rsid w:val="00734F4F"/>
    <w:rsid w:val="00736DAB"/>
    <w:rsid w:val="007377A4"/>
    <w:rsid w:val="00741827"/>
    <w:rsid w:val="007446C0"/>
    <w:rsid w:val="0074619F"/>
    <w:rsid w:val="007467D6"/>
    <w:rsid w:val="0075024D"/>
    <w:rsid w:val="0075201B"/>
    <w:rsid w:val="00752858"/>
    <w:rsid w:val="00753285"/>
    <w:rsid w:val="00753E4A"/>
    <w:rsid w:val="00755396"/>
    <w:rsid w:val="007602B7"/>
    <w:rsid w:val="00760B64"/>
    <w:rsid w:val="00763F82"/>
    <w:rsid w:val="00764D25"/>
    <w:rsid w:val="00772CA6"/>
    <w:rsid w:val="0077348B"/>
    <w:rsid w:val="0077380A"/>
    <w:rsid w:val="007752A6"/>
    <w:rsid w:val="00775629"/>
    <w:rsid w:val="00775B30"/>
    <w:rsid w:val="00775F49"/>
    <w:rsid w:val="007763AE"/>
    <w:rsid w:val="0078114C"/>
    <w:rsid w:val="0078155E"/>
    <w:rsid w:val="007820A1"/>
    <w:rsid w:val="00782A0A"/>
    <w:rsid w:val="00782C29"/>
    <w:rsid w:val="0078318B"/>
    <w:rsid w:val="007870BE"/>
    <w:rsid w:val="007878A4"/>
    <w:rsid w:val="0079124E"/>
    <w:rsid w:val="007914E8"/>
    <w:rsid w:val="00792F87"/>
    <w:rsid w:val="007938F7"/>
    <w:rsid w:val="00794F6C"/>
    <w:rsid w:val="00795C00"/>
    <w:rsid w:val="00795CE3"/>
    <w:rsid w:val="007A018A"/>
    <w:rsid w:val="007A45A5"/>
    <w:rsid w:val="007A4F09"/>
    <w:rsid w:val="007A56D8"/>
    <w:rsid w:val="007A6631"/>
    <w:rsid w:val="007B0301"/>
    <w:rsid w:val="007B0A9A"/>
    <w:rsid w:val="007B1079"/>
    <w:rsid w:val="007B3B79"/>
    <w:rsid w:val="007B645B"/>
    <w:rsid w:val="007B66C0"/>
    <w:rsid w:val="007B7E22"/>
    <w:rsid w:val="007C2982"/>
    <w:rsid w:val="007C3232"/>
    <w:rsid w:val="007C32DC"/>
    <w:rsid w:val="007C4050"/>
    <w:rsid w:val="007C40F8"/>
    <w:rsid w:val="007C5238"/>
    <w:rsid w:val="007C57FE"/>
    <w:rsid w:val="007C5E4A"/>
    <w:rsid w:val="007D1613"/>
    <w:rsid w:val="007D27F9"/>
    <w:rsid w:val="007D3896"/>
    <w:rsid w:val="007D554B"/>
    <w:rsid w:val="007D6780"/>
    <w:rsid w:val="007D7B9C"/>
    <w:rsid w:val="007E0B50"/>
    <w:rsid w:val="007E151D"/>
    <w:rsid w:val="007E2597"/>
    <w:rsid w:val="007E34CA"/>
    <w:rsid w:val="007E44C3"/>
    <w:rsid w:val="007E6ACA"/>
    <w:rsid w:val="007E6D6C"/>
    <w:rsid w:val="007F004A"/>
    <w:rsid w:val="007F0389"/>
    <w:rsid w:val="007F03D6"/>
    <w:rsid w:val="007F0784"/>
    <w:rsid w:val="007F0CA2"/>
    <w:rsid w:val="007F4716"/>
    <w:rsid w:val="007F5ED5"/>
    <w:rsid w:val="007F72EA"/>
    <w:rsid w:val="007F7494"/>
    <w:rsid w:val="007F7A53"/>
    <w:rsid w:val="007F7D25"/>
    <w:rsid w:val="008017E8"/>
    <w:rsid w:val="00801E60"/>
    <w:rsid w:val="00803CE6"/>
    <w:rsid w:val="00803F24"/>
    <w:rsid w:val="008044A3"/>
    <w:rsid w:val="008055AB"/>
    <w:rsid w:val="00806EDD"/>
    <w:rsid w:val="00807F58"/>
    <w:rsid w:val="00813E86"/>
    <w:rsid w:val="00814304"/>
    <w:rsid w:val="00814ECB"/>
    <w:rsid w:val="00821BFA"/>
    <w:rsid w:val="008227E6"/>
    <w:rsid w:val="008241B6"/>
    <w:rsid w:val="0082447C"/>
    <w:rsid w:val="008265F6"/>
    <w:rsid w:val="008269E3"/>
    <w:rsid w:val="00826D4E"/>
    <w:rsid w:val="00827548"/>
    <w:rsid w:val="00830011"/>
    <w:rsid w:val="00830A92"/>
    <w:rsid w:val="00833CAB"/>
    <w:rsid w:val="00833DEE"/>
    <w:rsid w:val="00835B1C"/>
    <w:rsid w:val="008405B4"/>
    <w:rsid w:val="00840CD7"/>
    <w:rsid w:val="00841066"/>
    <w:rsid w:val="00841571"/>
    <w:rsid w:val="0084305B"/>
    <w:rsid w:val="00843D4F"/>
    <w:rsid w:val="00844497"/>
    <w:rsid w:val="008445DD"/>
    <w:rsid w:val="00844E56"/>
    <w:rsid w:val="008450EE"/>
    <w:rsid w:val="00845EC3"/>
    <w:rsid w:val="00847D19"/>
    <w:rsid w:val="00851E4E"/>
    <w:rsid w:val="00851E56"/>
    <w:rsid w:val="00854BBC"/>
    <w:rsid w:val="00855D60"/>
    <w:rsid w:val="008561E4"/>
    <w:rsid w:val="00860438"/>
    <w:rsid w:val="0086074A"/>
    <w:rsid w:val="00861D62"/>
    <w:rsid w:val="00861DF7"/>
    <w:rsid w:val="0086274C"/>
    <w:rsid w:val="008644A8"/>
    <w:rsid w:val="00865009"/>
    <w:rsid w:val="008671D4"/>
    <w:rsid w:val="00870A09"/>
    <w:rsid w:val="0087127B"/>
    <w:rsid w:val="00871B72"/>
    <w:rsid w:val="0087333E"/>
    <w:rsid w:val="0087474E"/>
    <w:rsid w:val="008779B7"/>
    <w:rsid w:val="00882C93"/>
    <w:rsid w:val="00882FD6"/>
    <w:rsid w:val="0088388E"/>
    <w:rsid w:val="0088534B"/>
    <w:rsid w:val="00885995"/>
    <w:rsid w:val="008862D9"/>
    <w:rsid w:val="00887EEB"/>
    <w:rsid w:val="00890415"/>
    <w:rsid w:val="00890C18"/>
    <w:rsid w:val="00892814"/>
    <w:rsid w:val="00892EEB"/>
    <w:rsid w:val="008A014F"/>
    <w:rsid w:val="008A0E3E"/>
    <w:rsid w:val="008A29AC"/>
    <w:rsid w:val="008A30B6"/>
    <w:rsid w:val="008A4607"/>
    <w:rsid w:val="008A5D82"/>
    <w:rsid w:val="008A6935"/>
    <w:rsid w:val="008A6FF3"/>
    <w:rsid w:val="008B02DB"/>
    <w:rsid w:val="008B10D4"/>
    <w:rsid w:val="008B1271"/>
    <w:rsid w:val="008B30BB"/>
    <w:rsid w:val="008B477A"/>
    <w:rsid w:val="008B4EFA"/>
    <w:rsid w:val="008B57C4"/>
    <w:rsid w:val="008B6EF9"/>
    <w:rsid w:val="008C36AF"/>
    <w:rsid w:val="008C3950"/>
    <w:rsid w:val="008C6FFF"/>
    <w:rsid w:val="008C742B"/>
    <w:rsid w:val="008D665F"/>
    <w:rsid w:val="008D7B6A"/>
    <w:rsid w:val="008E0857"/>
    <w:rsid w:val="008E0CAD"/>
    <w:rsid w:val="008E15E1"/>
    <w:rsid w:val="008E2758"/>
    <w:rsid w:val="008E5D9C"/>
    <w:rsid w:val="008F0A9F"/>
    <w:rsid w:val="008F1C5E"/>
    <w:rsid w:val="008F20A7"/>
    <w:rsid w:val="00900284"/>
    <w:rsid w:val="00900A3E"/>
    <w:rsid w:val="0090147B"/>
    <w:rsid w:val="009039CE"/>
    <w:rsid w:val="00903EA4"/>
    <w:rsid w:val="00904D7D"/>
    <w:rsid w:val="0090628B"/>
    <w:rsid w:val="00906E29"/>
    <w:rsid w:val="00910940"/>
    <w:rsid w:val="009120F9"/>
    <w:rsid w:val="0091272C"/>
    <w:rsid w:val="0091387A"/>
    <w:rsid w:val="00914023"/>
    <w:rsid w:val="0091487F"/>
    <w:rsid w:val="00914934"/>
    <w:rsid w:val="00914A43"/>
    <w:rsid w:val="00915F65"/>
    <w:rsid w:val="00917E87"/>
    <w:rsid w:val="009253A0"/>
    <w:rsid w:val="00926A10"/>
    <w:rsid w:val="00930BF5"/>
    <w:rsid w:val="00930CBC"/>
    <w:rsid w:val="00934640"/>
    <w:rsid w:val="00935733"/>
    <w:rsid w:val="0093586F"/>
    <w:rsid w:val="0093615D"/>
    <w:rsid w:val="0093653F"/>
    <w:rsid w:val="009369EC"/>
    <w:rsid w:val="009457B7"/>
    <w:rsid w:val="0094591C"/>
    <w:rsid w:val="00945FFB"/>
    <w:rsid w:val="009474B7"/>
    <w:rsid w:val="00947B9E"/>
    <w:rsid w:val="00947CBA"/>
    <w:rsid w:val="009513D7"/>
    <w:rsid w:val="00951AC6"/>
    <w:rsid w:val="00951F83"/>
    <w:rsid w:val="00952C41"/>
    <w:rsid w:val="009535D0"/>
    <w:rsid w:val="00955EC5"/>
    <w:rsid w:val="00957EDA"/>
    <w:rsid w:val="00962AA7"/>
    <w:rsid w:val="0096355D"/>
    <w:rsid w:val="00963778"/>
    <w:rsid w:val="009736EF"/>
    <w:rsid w:val="00973FCB"/>
    <w:rsid w:val="009750C9"/>
    <w:rsid w:val="00975F27"/>
    <w:rsid w:val="00976EA6"/>
    <w:rsid w:val="00977FE7"/>
    <w:rsid w:val="00981107"/>
    <w:rsid w:val="00985AE7"/>
    <w:rsid w:val="00985C6A"/>
    <w:rsid w:val="00986185"/>
    <w:rsid w:val="00990701"/>
    <w:rsid w:val="00992C27"/>
    <w:rsid w:val="009930D1"/>
    <w:rsid w:val="0099482E"/>
    <w:rsid w:val="00996BFF"/>
    <w:rsid w:val="009A01E2"/>
    <w:rsid w:val="009A167A"/>
    <w:rsid w:val="009A1D34"/>
    <w:rsid w:val="009A21CA"/>
    <w:rsid w:val="009A4991"/>
    <w:rsid w:val="009A4B10"/>
    <w:rsid w:val="009A67FC"/>
    <w:rsid w:val="009B291F"/>
    <w:rsid w:val="009B57AB"/>
    <w:rsid w:val="009B5B93"/>
    <w:rsid w:val="009C0F19"/>
    <w:rsid w:val="009C1004"/>
    <w:rsid w:val="009C1124"/>
    <w:rsid w:val="009C2E35"/>
    <w:rsid w:val="009C36B9"/>
    <w:rsid w:val="009C4A1A"/>
    <w:rsid w:val="009C6266"/>
    <w:rsid w:val="009C6E53"/>
    <w:rsid w:val="009C7F93"/>
    <w:rsid w:val="009D2B2E"/>
    <w:rsid w:val="009D33F7"/>
    <w:rsid w:val="009D3442"/>
    <w:rsid w:val="009D4838"/>
    <w:rsid w:val="009D7D20"/>
    <w:rsid w:val="009E0A36"/>
    <w:rsid w:val="009E1FD6"/>
    <w:rsid w:val="009E28AA"/>
    <w:rsid w:val="009E40C6"/>
    <w:rsid w:val="009F0358"/>
    <w:rsid w:val="009F1C69"/>
    <w:rsid w:val="009F2D2F"/>
    <w:rsid w:val="009F4897"/>
    <w:rsid w:val="00A010E5"/>
    <w:rsid w:val="00A01649"/>
    <w:rsid w:val="00A020F8"/>
    <w:rsid w:val="00A02687"/>
    <w:rsid w:val="00A043A2"/>
    <w:rsid w:val="00A04574"/>
    <w:rsid w:val="00A04FD5"/>
    <w:rsid w:val="00A060EA"/>
    <w:rsid w:val="00A06437"/>
    <w:rsid w:val="00A06956"/>
    <w:rsid w:val="00A07210"/>
    <w:rsid w:val="00A10796"/>
    <w:rsid w:val="00A110D5"/>
    <w:rsid w:val="00A11CFB"/>
    <w:rsid w:val="00A12247"/>
    <w:rsid w:val="00A12423"/>
    <w:rsid w:val="00A13488"/>
    <w:rsid w:val="00A137C9"/>
    <w:rsid w:val="00A15ADF"/>
    <w:rsid w:val="00A16469"/>
    <w:rsid w:val="00A20889"/>
    <w:rsid w:val="00A22899"/>
    <w:rsid w:val="00A228FA"/>
    <w:rsid w:val="00A2403F"/>
    <w:rsid w:val="00A2474B"/>
    <w:rsid w:val="00A25045"/>
    <w:rsid w:val="00A25231"/>
    <w:rsid w:val="00A26924"/>
    <w:rsid w:val="00A27D72"/>
    <w:rsid w:val="00A32336"/>
    <w:rsid w:val="00A32974"/>
    <w:rsid w:val="00A34D35"/>
    <w:rsid w:val="00A34DFC"/>
    <w:rsid w:val="00A34E97"/>
    <w:rsid w:val="00A362C0"/>
    <w:rsid w:val="00A36552"/>
    <w:rsid w:val="00A3706C"/>
    <w:rsid w:val="00A41415"/>
    <w:rsid w:val="00A41B9A"/>
    <w:rsid w:val="00A41C81"/>
    <w:rsid w:val="00A4288D"/>
    <w:rsid w:val="00A42F91"/>
    <w:rsid w:val="00A44FC4"/>
    <w:rsid w:val="00A450E0"/>
    <w:rsid w:val="00A46F17"/>
    <w:rsid w:val="00A47915"/>
    <w:rsid w:val="00A479F8"/>
    <w:rsid w:val="00A50B35"/>
    <w:rsid w:val="00A55E93"/>
    <w:rsid w:val="00A56842"/>
    <w:rsid w:val="00A60AAF"/>
    <w:rsid w:val="00A60EE7"/>
    <w:rsid w:val="00A63831"/>
    <w:rsid w:val="00A72197"/>
    <w:rsid w:val="00A721FC"/>
    <w:rsid w:val="00A73522"/>
    <w:rsid w:val="00A73AE3"/>
    <w:rsid w:val="00A73BEF"/>
    <w:rsid w:val="00A7428F"/>
    <w:rsid w:val="00A742DF"/>
    <w:rsid w:val="00A7573B"/>
    <w:rsid w:val="00A75E61"/>
    <w:rsid w:val="00A77070"/>
    <w:rsid w:val="00A805F6"/>
    <w:rsid w:val="00A80A60"/>
    <w:rsid w:val="00A81256"/>
    <w:rsid w:val="00A8159F"/>
    <w:rsid w:val="00A82F94"/>
    <w:rsid w:val="00A83283"/>
    <w:rsid w:val="00A8521F"/>
    <w:rsid w:val="00A8563A"/>
    <w:rsid w:val="00A85D1A"/>
    <w:rsid w:val="00A862A0"/>
    <w:rsid w:val="00A86A18"/>
    <w:rsid w:val="00A900F8"/>
    <w:rsid w:val="00A91B8D"/>
    <w:rsid w:val="00A92794"/>
    <w:rsid w:val="00A939DC"/>
    <w:rsid w:val="00A95DD3"/>
    <w:rsid w:val="00A977E5"/>
    <w:rsid w:val="00AA0F95"/>
    <w:rsid w:val="00AA3EF5"/>
    <w:rsid w:val="00AA73DF"/>
    <w:rsid w:val="00AB0038"/>
    <w:rsid w:val="00AB0ED2"/>
    <w:rsid w:val="00AB3669"/>
    <w:rsid w:val="00AB44A5"/>
    <w:rsid w:val="00AB4829"/>
    <w:rsid w:val="00AB5E84"/>
    <w:rsid w:val="00AB666C"/>
    <w:rsid w:val="00AB6D7F"/>
    <w:rsid w:val="00AB7081"/>
    <w:rsid w:val="00AB7C75"/>
    <w:rsid w:val="00AC31F9"/>
    <w:rsid w:val="00AC36F0"/>
    <w:rsid w:val="00AC437E"/>
    <w:rsid w:val="00AC5775"/>
    <w:rsid w:val="00AD056A"/>
    <w:rsid w:val="00AD0ED4"/>
    <w:rsid w:val="00AD21FB"/>
    <w:rsid w:val="00AD48DB"/>
    <w:rsid w:val="00AE06A3"/>
    <w:rsid w:val="00AE07CD"/>
    <w:rsid w:val="00AE1B6D"/>
    <w:rsid w:val="00AE2419"/>
    <w:rsid w:val="00AE261A"/>
    <w:rsid w:val="00AE474E"/>
    <w:rsid w:val="00AE4D61"/>
    <w:rsid w:val="00AE5CB5"/>
    <w:rsid w:val="00AE74EE"/>
    <w:rsid w:val="00AF019C"/>
    <w:rsid w:val="00AF3D57"/>
    <w:rsid w:val="00AF4539"/>
    <w:rsid w:val="00AF4AF2"/>
    <w:rsid w:val="00AF4FD5"/>
    <w:rsid w:val="00B041A7"/>
    <w:rsid w:val="00B067F3"/>
    <w:rsid w:val="00B075A8"/>
    <w:rsid w:val="00B07CC0"/>
    <w:rsid w:val="00B11115"/>
    <w:rsid w:val="00B113D5"/>
    <w:rsid w:val="00B11AB9"/>
    <w:rsid w:val="00B12405"/>
    <w:rsid w:val="00B12824"/>
    <w:rsid w:val="00B13981"/>
    <w:rsid w:val="00B13B59"/>
    <w:rsid w:val="00B143A0"/>
    <w:rsid w:val="00B1607E"/>
    <w:rsid w:val="00B175C0"/>
    <w:rsid w:val="00B20B12"/>
    <w:rsid w:val="00B2218E"/>
    <w:rsid w:val="00B228C4"/>
    <w:rsid w:val="00B2290D"/>
    <w:rsid w:val="00B24B3A"/>
    <w:rsid w:val="00B26CE0"/>
    <w:rsid w:val="00B279B7"/>
    <w:rsid w:val="00B27A2C"/>
    <w:rsid w:val="00B3055F"/>
    <w:rsid w:val="00B30A09"/>
    <w:rsid w:val="00B30EF0"/>
    <w:rsid w:val="00B32091"/>
    <w:rsid w:val="00B326FD"/>
    <w:rsid w:val="00B34872"/>
    <w:rsid w:val="00B400C9"/>
    <w:rsid w:val="00B4201B"/>
    <w:rsid w:val="00B523C2"/>
    <w:rsid w:val="00B53D0F"/>
    <w:rsid w:val="00B547A3"/>
    <w:rsid w:val="00B54E5D"/>
    <w:rsid w:val="00B57AB5"/>
    <w:rsid w:val="00B57BF8"/>
    <w:rsid w:val="00B6146F"/>
    <w:rsid w:val="00B62770"/>
    <w:rsid w:val="00B6654F"/>
    <w:rsid w:val="00B7026F"/>
    <w:rsid w:val="00B709E2"/>
    <w:rsid w:val="00B70DD6"/>
    <w:rsid w:val="00B718F4"/>
    <w:rsid w:val="00B74EFF"/>
    <w:rsid w:val="00B771C8"/>
    <w:rsid w:val="00B80410"/>
    <w:rsid w:val="00B818C6"/>
    <w:rsid w:val="00B834B1"/>
    <w:rsid w:val="00B844A9"/>
    <w:rsid w:val="00B86F9D"/>
    <w:rsid w:val="00B87C57"/>
    <w:rsid w:val="00B92890"/>
    <w:rsid w:val="00B92F8B"/>
    <w:rsid w:val="00B93C8F"/>
    <w:rsid w:val="00BA091F"/>
    <w:rsid w:val="00BA0E0C"/>
    <w:rsid w:val="00BA1539"/>
    <w:rsid w:val="00BA357D"/>
    <w:rsid w:val="00BA6B4B"/>
    <w:rsid w:val="00BA70F7"/>
    <w:rsid w:val="00BB0AE9"/>
    <w:rsid w:val="00BB19CB"/>
    <w:rsid w:val="00BB76E0"/>
    <w:rsid w:val="00BB7DC0"/>
    <w:rsid w:val="00BC2CE3"/>
    <w:rsid w:val="00BC2FE5"/>
    <w:rsid w:val="00BC47E4"/>
    <w:rsid w:val="00BC5CE5"/>
    <w:rsid w:val="00BC6A84"/>
    <w:rsid w:val="00BC7858"/>
    <w:rsid w:val="00BD042E"/>
    <w:rsid w:val="00BD1209"/>
    <w:rsid w:val="00BD329A"/>
    <w:rsid w:val="00BD3642"/>
    <w:rsid w:val="00BD40CB"/>
    <w:rsid w:val="00BD4209"/>
    <w:rsid w:val="00BD5946"/>
    <w:rsid w:val="00BD5D09"/>
    <w:rsid w:val="00BD7590"/>
    <w:rsid w:val="00BD77AC"/>
    <w:rsid w:val="00BD7A76"/>
    <w:rsid w:val="00BE0E7D"/>
    <w:rsid w:val="00BE4223"/>
    <w:rsid w:val="00BE4EA5"/>
    <w:rsid w:val="00BE5B32"/>
    <w:rsid w:val="00BE63ED"/>
    <w:rsid w:val="00BE7F64"/>
    <w:rsid w:val="00BF2AAF"/>
    <w:rsid w:val="00BF2C38"/>
    <w:rsid w:val="00BF3433"/>
    <w:rsid w:val="00BF351F"/>
    <w:rsid w:val="00BF3B04"/>
    <w:rsid w:val="00BF4D6F"/>
    <w:rsid w:val="00BF630E"/>
    <w:rsid w:val="00BF6E97"/>
    <w:rsid w:val="00C01AB5"/>
    <w:rsid w:val="00C047FB"/>
    <w:rsid w:val="00C05668"/>
    <w:rsid w:val="00C1011B"/>
    <w:rsid w:val="00C1302C"/>
    <w:rsid w:val="00C15BBC"/>
    <w:rsid w:val="00C16441"/>
    <w:rsid w:val="00C17460"/>
    <w:rsid w:val="00C206D8"/>
    <w:rsid w:val="00C21599"/>
    <w:rsid w:val="00C2373E"/>
    <w:rsid w:val="00C258EB"/>
    <w:rsid w:val="00C277A7"/>
    <w:rsid w:val="00C32A25"/>
    <w:rsid w:val="00C33F7F"/>
    <w:rsid w:val="00C4148A"/>
    <w:rsid w:val="00C41A46"/>
    <w:rsid w:val="00C42D3C"/>
    <w:rsid w:val="00C43330"/>
    <w:rsid w:val="00C44AB8"/>
    <w:rsid w:val="00C465BE"/>
    <w:rsid w:val="00C501D1"/>
    <w:rsid w:val="00C5340F"/>
    <w:rsid w:val="00C56E96"/>
    <w:rsid w:val="00C603A1"/>
    <w:rsid w:val="00C62376"/>
    <w:rsid w:val="00C64FD1"/>
    <w:rsid w:val="00C6518A"/>
    <w:rsid w:val="00C66225"/>
    <w:rsid w:val="00C701ED"/>
    <w:rsid w:val="00C706A4"/>
    <w:rsid w:val="00C72B1A"/>
    <w:rsid w:val="00C72C00"/>
    <w:rsid w:val="00C75FF0"/>
    <w:rsid w:val="00C77AF1"/>
    <w:rsid w:val="00C810D9"/>
    <w:rsid w:val="00C82F00"/>
    <w:rsid w:val="00C84976"/>
    <w:rsid w:val="00C86A69"/>
    <w:rsid w:val="00C86C0A"/>
    <w:rsid w:val="00C9375A"/>
    <w:rsid w:val="00C93775"/>
    <w:rsid w:val="00C956F1"/>
    <w:rsid w:val="00C96379"/>
    <w:rsid w:val="00C97979"/>
    <w:rsid w:val="00CA034D"/>
    <w:rsid w:val="00CA06A1"/>
    <w:rsid w:val="00CA0FD6"/>
    <w:rsid w:val="00CA25FE"/>
    <w:rsid w:val="00CA2922"/>
    <w:rsid w:val="00CA2BC3"/>
    <w:rsid w:val="00CA4C03"/>
    <w:rsid w:val="00CA4F46"/>
    <w:rsid w:val="00CA67A7"/>
    <w:rsid w:val="00CA6C3C"/>
    <w:rsid w:val="00CA710D"/>
    <w:rsid w:val="00CA737E"/>
    <w:rsid w:val="00CB1B59"/>
    <w:rsid w:val="00CB574B"/>
    <w:rsid w:val="00CB661A"/>
    <w:rsid w:val="00CB765E"/>
    <w:rsid w:val="00CC00F7"/>
    <w:rsid w:val="00CC2385"/>
    <w:rsid w:val="00CC26D2"/>
    <w:rsid w:val="00CC5391"/>
    <w:rsid w:val="00CC60D4"/>
    <w:rsid w:val="00CC6AC9"/>
    <w:rsid w:val="00CC716C"/>
    <w:rsid w:val="00CC75FC"/>
    <w:rsid w:val="00CD1088"/>
    <w:rsid w:val="00CD272C"/>
    <w:rsid w:val="00CD4E16"/>
    <w:rsid w:val="00CD5EDB"/>
    <w:rsid w:val="00CD650A"/>
    <w:rsid w:val="00CD7FB9"/>
    <w:rsid w:val="00CE2819"/>
    <w:rsid w:val="00CE4492"/>
    <w:rsid w:val="00CE49F4"/>
    <w:rsid w:val="00CF0702"/>
    <w:rsid w:val="00CF3D28"/>
    <w:rsid w:val="00CF4EA0"/>
    <w:rsid w:val="00CF5F9C"/>
    <w:rsid w:val="00CF6495"/>
    <w:rsid w:val="00CF6855"/>
    <w:rsid w:val="00D01B4D"/>
    <w:rsid w:val="00D06020"/>
    <w:rsid w:val="00D06AE2"/>
    <w:rsid w:val="00D0778F"/>
    <w:rsid w:val="00D07B44"/>
    <w:rsid w:val="00D130B0"/>
    <w:rsid w:val="00D13913"/>
    <w:rsid w:val="00D149DB"/>
    <w:rsid w:val="00D16C7A"/>
    <w:rsid w:val="00D2254A"/>
    <w:rsid w:val="00D23B67"/>
    <w:rsid w:val="00D24039"/>
    <w:rsid w:val="00D30AAB"/>
    <w:rsid w:val="00D31D51"/>
    <w:rsid w:val="00D32605"/>
    <w:rsid w:val="00D35D74"/>
    <w:rsid w:val="00D37CFB"/>
    <w:rsid w:val="00D40164"/>
    <w:rsid w:val="00D45D03"/>
    <w:rsid w:val="00D47074"/>
    <w:rsid w:val="00D50497"/>
    <w:rsid w:val="00D50893"/>
    <w:rsid w:val="00D50F2F"/>
    <w:rsid w:val="00D52B08"/>
    <w:rsid w:val="00D535B9"/>
    <w:rsid w:val="00D53C5C"/>
    <w:rsid w:val="00D53CE9"/>
    <w:rsid w:val="00D54516"/>
    <w:rsid w:val="00D54C70"/>
    <w:rsid w:val="00D54E7E"/>
    <w:rsid w:val="00D56A4A"/>
    <w:rsid w:val="00D57D91"/>
    <w:rsid w:val="00D60221"/>
    <w:rsid w:val="00D60CA3"/>
    <w:rsid w:val="00D62D51"/>
    <w:rsid w:val="00D6370F"/>
    <w:rsid w:val="00D64AF3"/>
    <w:rsid w:val="00D65B56"/>
    <w:rsid w:val="00D71195"/>
    <w:rsid w:val="00D71E20"/>
    <w:rsid w:val="00D73905"/>
    <w:rsid w:val="00D753B9"/>
    <w:rsid w:val="00D75DBC"/>
    <w:rsid w:val="00D76D3C"/>
    <w:rsid w:val="00D76F9A"/>
    <w:rsid w:val="00D77646"/>
    <w:rsid w:val="00D77C56"/>
    <w:rsid w:val="00D82636"/>
    <w:rsid w:val="00D8623A"/>
    <w:rsid w:val="00D87D91"/>
    <w:rsid w:val="00D90C3F"/>
    <w:rsid w:val="00D9262B"/>
    <w:rsid w:val="00D94A25"/>
    <w:rsid w:val="00D94E8B"/>
    <w:rsid w:val="00D95183"/>
    <w:rsid w:val="00D97845"/>
    <w:rsid w:val="00DA0FB9"/>
    <w:rsid w:val="00DA1936"/>
    <w:rsid w:val="00DA2711"/>
    <w:rsid w:val="00DA38A8"/>
    <w:rsid w:val="00DA3AAA"/>
    <w:rsid w:val="00DA49C8"/>
    <w:rsid w:val="00DA66F2"/>
    <w:rsid w:val="00DA7011"/>
    <w:rsid w:val="00DA765B"/>
    <w:rsid w:val="00DB040E"/>
    <w:rsid w:val="00DB0449"/>
    <w:rsid w:val="00DB054F"/>
    <w:rsid w:val="00DB0D03"/>
    <w:rsid w:val="00DB122A"/>
    <w:rsid w:val="00DB1B3C"/>
    <w:rsid w:val="00DB229C"/>
    <w:rsid w:val="00DB234D"/>
    <w:rsid w:val="00DB29A7"/>
    <w:rsid w:val="00DB3B43"/>
    <w:rsid w:val="00DB4306"/>
    <w:rsid w:val="00DB4531"/>
    <w:rsid w:val="00DB5C26"/>
    <w:rsid w:val="00DB7A2F"/>
    <w:rsid w:val="00DC12DB"/>
    <w:rsid w:val="00DC3A2F"/>
    <w:rsid w:val="00DC3B2B"/>
    <w:rsid w:val="00DC49A1"/>
    <w:rsid w:val="00DC4B08"/>
    <w:rsid w:val="00DD056A"/>
    <w:rsid w:val="00DD196B"/>
    <w:rsid w:val="00DD1A01"/>
    <w:rsid w:val="00DD1C19"/>
    <w:rsid w:val="00DD4790"/>
    <w:rsid w:val="00DD615F"/>
    <w:rsid w:val="00DD6EBA"/>
    <w:rsid w:val="00DE2FD2"/>
    <w:rsid w:val="00DE3843"/>
    <w:rsid w:val="00DE61CD"/>
    <w:rsid w:val="00DE72AF"/>
    <w:rsid w:val="00DE7B02"/>
    <w:rsid w:val="00DF3CFB"/>
    <w:rsid w:val="00DF46FB"/>
    <w:rsid w:val="00DF56A1"/>
    <w:rsid w:val="00DF602B"/>
    <w:rsid w:val="00DF701E"/>
    <w:rsid w:val="00DF7D3F"/>
    <w:rsid w:val="00E00223"/>
    <w:rsid w:val="00E0144D"/>
    <w:rsid w:val="00E04553"/>
    <w:rsid w:val="00E059FE"/>
    <w:rsid w:val="00E144C6"/>
    <w:rsid w:val="00E162C3"/>
    <w:rsid w:val="00E16AD4"/>
    <w:rsid w:val="00E1798F"/>
    <w:rsid w:val="00E21994"/>
    <w:rsid w:val="00E2475D"/>
    <w:rsid w:val="00E275BC"/>
    <w:rsid w:val="00E278B8"/>
    <w:rsid w:val="00E300FA"/>
    <w:rsid w:val="00E3159D"/>
    <w:rsid w:val="00E31665"/>
    <w:rsid w:val="00E32817"/>
    <w:rsid w:val="00E33088"/>
    <w:rsid w:val="00E3367C"/>
    <w:rsid w:val="00E33CFD"/>
    <w:rsid w:val="00E33EC4"/>
    <w:rsid w:val="00E34A9E"/>
    <w:rsid w:val="00E34BBA"/>
    <w:rsid w:val="00E35A18"/>
    <w:rsid w:val="00E36BBC"/>
    <w:rsid w:val="00E40583"/>
    <w:rsid w:val="00E4093A"/>
    <w:rsid w:val="00E41DB9"/>
    <w:rsid w:val="00E42AF2"/>
    <w:rsid w:val="00E4390D"/>
    <w:rsid w:val="00E452A4"/>
    <w:rsid w:val="00E462F8"/>
    <w:rsid w:val="00E4631B"/>
    <w:rsid w:val="00E472A1"/>
    <w:rsid w:val="00E47B47"/>
    <w:rsid w:val="00E513AC"/>
    <w:rsid w:val="00E52C71"/>
    <w:rsid w:val="00E531A9"/>
    <w:rsid w:val="00E53CA1"/>
    <w:rsid w:val="00E54827"/>
    <w:rsid w:val="00E56901"/>
    <w:rsid w:val="00E57D51"/>
    <w:rsid w:val="00E602A2"/>
    <w:rsid w:val="00E60C89"/>
    <w:rsid w:val="00E641A1"/>
    <w:rsid w:val="00E656A8"/>
    <w:rsid w:val="00E66F0A"/>
    <w:rsid w:val="00E67FCA"/>
    <w:rsid w:val="00E70D83"/>
    <w:rsid w:val="00E710AF"/>
    <w:rsid w:val="00E71B4C"/>
    <w:rsid w:val="00E731F1"/>
    <w:rsid w:val="00E73CE1"/>
    <w:rsid w:val="00E7430D"/>
    <w:rsid w:val="00E76C9B"/>
    <w:rsid w:val="00E76F50"/>
    <w:rsid w:val="00E775B6"/>
    <w:rsid w:val="00E82BB1"/>
    <w:rsid w:val="00E834B9"/>
    <w:rsid w:val="00E92EFA"/>
    <w:rsid w:val="00E93407"/>
    <w:rsid w:val="00E93DBF"/>
    <w:rsid w:val="00E96F49"/>
    <w:rsid w:val="00EA0D00"/>
    <w:rsid w:val="00EA1D3F"/>
    <w:rsid w:val="00EA26E9"/>
    <w:rsid w:val="00EA4D03"/>
    <w:rsid w:val="00EA599B"/>
    <w:rsid w:val="00EB0487"/>
    <w:rsid w:val="00EB0F45"/>
    <w:rsid w:val="00EB3D2E"/>
    <w:rsid w:val="00EB4983"/>
    <w:rsid w:val="00EB5440"/>
    <w:rsid w:val="00EB673C"/>
    <w:rsid w:val="00EC0ADC"/>
    <w:rsid w:val="00EC4A93"/>
    <w:rsid w:val="00EC5794"/>
    <w:rsid w:val="00EC7A47"/>
    <w:rsid w:val="00ED2264"/>
    <w:rsid w:val="00ED2902"/>
    <w:rsid w:val="00ED32E1"/>
    <w:rsid w:val="00ED44F8"/>
    <w:rsid w:val="00ED5B88"/>
    <w:rsid w:val="00ED764D"/>
    <w:rsid w:val="00ED7A71"/>
    <w:rsid w:val="00EE2CFE"/>
    <w:rsid w:val="00EE546A"/>
    <w:rsid w:val="00EE5F64"/>
    <w:rsid w:val="00EE74E5"/>
    <w:rsid w:val="00EF0E5D"/>
    <w:rsid w:val="00EF1452"/>
    <w:rsid w:val="00EF21A7"/>
    <w:rsid w:val="00EF22AC"/>
    <w:rsid w:val="00EF285E"/>
    <w:rsid w:val="00EF4E31"/>
    <w:rsid w:val="00EF56F0"/>
    <w:rsid w:val="00EF5E6C"/>
    <w:rsid w:val="00F02CD3"/>
    <w:rsid w:val="00F03869"/>
    <w:rsid w:val="00F045B1"/>
    <w:rsid w:val="00F0646E"/>
    <w:rsid w:val="00F0771B"/>
    <w:rsid w:val="00F07C50"/>
    <w:rsid w:val="00F11A55"/>
    <w:rsid w:val="00F122BC"/>
    <w:rsid w:val="00F151CA"/>
    <w:rsid w:val="00F154D1"/>
    <w:rsid w:val="00F15AC5"/>
    <w:rsid w:val="00F16C73"/>
    <w:rsid w:val="00F17ACA"/>
    <w:rsid w:val="00F20C5B"/>
    <w:rsid w:val="00F27712"/>
    <w:rsid w:val="00F306DF"/>
    <w:rsid w:val="00F307B4"/>
    <w:rsid w:val="00F3090E"/>
    <w:rsid w:val="00F32097"/>
    <w:rsid w:val="00F34C8E"/>
    <w:rsid w:val="00F35155"/>
    <w:rsid w:val="00F35761"/>
    <w:rsid w:val="00F35C73"/>
    <w:rsid w:val="00F366CC"/>
    <w:rsid w:val="00F36ADA"/>
    <w:rsid w:val="00F4518D"/>
    <w:rsid w:val="00F45FBD"/>
    <w:rsid w:val="00F47FA9"/>
    <w:rsid w:val="00F50698"/>
    <w:rsid w:val="00F50717"/>
    <w:rsid w:val="00F51FAC"/>
    <w:rsid w:val="00F53586"/>
    <w:rsid w:val="00F53F0A"/>
    <w:rsid w:val="00F541F7"/>
    <w:rsid w:val="00F568B9"/>
    <w:rsid w:val="00F61D75"/>
    <w:rsid w:val="00F648E4"/>
    <w:rsid w:val="00F672B7"/>
    <w:rsid w:val="00F70AE3"/>
    <w:rsid w:val="00F722E7"/>
    <w:rsid w:val="00F73B0F"/>
    <w:rsid w:val="00F7496F"/>
    <w:rsid w:val="00F749D4"/>
    <w:rsid w:val="00F76145"/>
    <w:rsid w:val="00F8046A"/>
    <w:rsid w:val="00F82213"/>
    <w:rsid w:val="00F8273C"/>
    <w:rsid w:val="00F82D90"/>
    <w:rsid w:val="00F849AD"/>
    <w:rsid w:val="00F85ADA"/>
    <w:rsid w:val="00F85E07"/>
    <w:rsid w:val="00F85E54"/>
    <w:rsid w:val="00F85FEF"/>
    <w:rsid w:val="00F8671C"/>
    <w:rsid w:val="00F9079A"/>
    <w:rsid w:val="00F90F07"/>
    <w:rsid w:val="00F9208D"/>
    <w:rsid w:val="00F93E34"/>
    <w:rsid w:val="00F978B3"/>
    <w:rsid w:val="00F97A89"/>
    <w:rsid w:val="00FA136F"/>
    <w:rsid w:val="00FA19F4"/>
    <w:rsid w:val="00FA3039"/>
    <w:rsid w:val="00FA6387"/>
    <w:rsid w:val="00FA7B0B"/>
    <w:rsid w:val="00FB02EC"/>
    <w:rsid w:val="00FB1776"/>
    <w:rsid w:val="00FB18F4"/>
    <w:rsid w:val="00FB217D"/>
    <w:rsid w:val="00FB23FC"/>
    <w:rsid w:val="00FB2998"/>
    <w:rsid w:val="00FB5E16"/>
    <w:rsid w:val="00FB6410"/>
    <w:rsid w:val="00FB6EEB"/>
    <w:rsid w:val="00FC0726"/>
    <w:rsid w:val="00FC0FFD"/>
    <w:rsid w:val="00FC1A8D"/>
    <w:rsid w:val="00FC2E83"/>
    <w:rsid w:val="00FC3182"/>
    <w:rsid w:val="00FC47D5"/>
    <w:rsid w:val="00FD0BE6"/>
    <w:rsid w:val="00FD180B"/>
    <w:rsid w:val="00FD1C46"/>
    <w:rsid w:val="00FD1EDD"/>
    <w:rsid w:val="00FD2366"/>
    <w:rsid w:val="00FD2669"/>
    <w:rsid w:val="00FD273B"/>
    <w:rsid w:val="00FD3002"/>
    <w:rsid w:val="00FD50D4"/>
    <w:rsid w:val="00FD5343"/>
    <w:rsid w:val="00FD6AE5"/>
    <w:rsid w:val="00FD7F05"/>
    <w:rsid w:val="00FE0D65"/>
    <w:rsid w:val="00FE3C40"/>
    <w:rsid w:val="00FE3D64"/>
    <w:rsid w:val="00FE474A"/>
    <w:rsid w:val="00FE4F81"/>
    <w:rsid w:val="00FE505E"/>
    <w:rsid w:val="00FE583C"/>
    <w:rsid w:val="00FE5B72"/>
    <w:rsid w:val="00FE6628"/>
    <w:rsid w:val="00FF0E33"/>
    <w:rsid w:val="00FF16B8"/>
    <w:rsid w:val="00FF55D1"/>
    <w:rsid w:val="00FF64F2"/>
    <w:rsid w:val="00FF673F"/>
    <w:rsid w:val="032C0AE4"/>
    <w:rsid w:val="5BCD45D1"/>
    <w:rsid w:val="767D7F03"/>
    <w:rsid w:val="7C807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Times New Roman" w:cs="Times New Roman"/>
      <w:sz w:val="22"/>
      <w:szCs w:val="22"/>
      <w:lang w:val="en-US" w:eastAsia="en-US" w:bidi="ar-SA"/>
    </w:rPr>
  </w:style>
  <w:style w:type="paragraph" w:styleId="2">
    <w:name w:val="heading 1"/>
    <w:basedOn w:val="1"/>
    <w:next w:val="1"/>
    <w:link w:val="54"/>
    <w:qFormat/>
    <w:uiPriority w:val="0"/>
    <w:pPr>
      <w:keepNext/>
      <w:spacing w:before="240" w:after="60" w:line="240" w:lineRule="auto"/>
      <w:outlineLvl w:val="0"/>
    </w:pPr>
    <w:rPr>
      <w:rFonts w:ascii="Arial" w:hAnsi="Arial"/>
      <w:b/>
      <w:bCs/>
      <w:kern w:val="32"/>
      <w:sz w:val="32"/>
      <w:szCs w:val="32"/>
      <w:lang w:val="zh-CN" w:eastAsia="zh-CN"/>
    </w:rPr>
  </w:style>
  <w:style w:type="paragraph" w:styleId="3">
    <w:name w:val="heading 2"/>
    <w:basedOn w:val="1"/>
    <w:next w:val="1"/>
    <w:link w:val="62"/>
    <w:unhideWhenUsed/>
    <w:qFormat/>
    <w:uiPriority w:val="0"/>
    <w:pPr>
      <w:keepNext/>
      <w:spacing w:before="240" w:after="60"/>
      <w:outlineLvl w:val="1"/>
    </w:pPr>
    <w:rPr>
      <w:rFonts w:ascii="Calibri Light" w:hAnsi="Calibri Light"/>
      <w:b/>
      <w:bCs/>
      <w:i/>
      <w:iCs/>
      <w:sz w:val="28"/>
      <w:szCs w:val="28"/>
      <w:lang w:val="zh-CN" w:eastAsia="zh-CN"/>
    </w:rPr>
  </w:style>
  <w:style w:type="paragraph" w:styleId="4">
    <w:name w:val="heading 3"/>
    <w:basedOn w:val="1"/>
    <w:next w:val="1"/>
    <w:link w:val="63"/>
    <w:unhideWhenUsed/>
    <w:qFormat/>
    <w:uiPriority w:val="0"/>
    <w:pPr>
      <w:keepNext/>
      <w:spacing w:before="240" w:after="60"/>
      <w:outlineLvl w:val="2"/>
    </w:pPr>
    <w:rPr>
      <w:rFonts w:ascii="Calibri Light" w:hAnsi="Calibri Light"/>
      <w:b/>
      <w:bCs/>
      <w:sz w:val="26"/>
      <w:szCs w:val="26"/>
      <w:lang w:val="zh-CN" w:eastAsia="zh-CN"/>
    </w:rPr>
  </w:style>
  <w:style w:type="paragraph" w:styleId="5">
    <w:name w:val="heading 4"/>
    <w:basedOn w:val="1"/>
    <w:next w:val="1"/>
    <w:link w:val="50"/>
    <w:unhideWhenUsed/>
    <w:qFormat/>
    <w:uiPriority w:val="0"/>
    <w:pPr>
      <w:keepNext/>
      <w:spacing w:before="240" w:after="60"/>
      <w:outlineLvl w:val="3"/>
    </w:pPr>
    <w:rPr>
      <w:rFonts w:ascii="Arial" w:hAnsi="Arial"/>
      <w:b/>
      <w:bCs/>
      <w:sz w:val="28"/>
      <w:szCs w:val="28"/>
      <w:lang w:val="zh-CN" w:eastAsia="zh-CN"/>
    </w:rPr>
  </w:style>
  <w:style w:type="paragraph" w:styleId="6">
    <w:name w:val="heading 5"/>
    <w:basedOn w:val="1"/>
    <w:next w:val="1"/>
    <w:link w:val="64"/>
    <w:qFormat/>
    <w:uiPriority w:val="0"/>
    <w:pPr>
      <w:keepNext/>
      <w:keepLines/>
      <w:spacing w:before="220" w:after="40" w:line="240" w:lineRule="auto"/>
      <w:outlineLvl w:val="4"/>
    </w:pPr>
    <w:rPr>
      <w:rFonts w:ascii="Times New Roman" w:hAnsi="Times New Roman"/>
      <w:b/>
      <w:lang w:val="zh-CN" w:eastAsia="zh-CN"/>
    </w:rPr>
  </w:style>
  <w:style w:type="paragraph" w:styleId="7">
    <w:name w:val="heading 6"/>
    <w:basedOn w:val="1"/>
    <w:next w:val="1"/>
    <w:link w:val="65"/>
    <w:qFormat/>
    <w:uiPriority w:val="0"/>
    <w:pPr>
      <w:keepNext/>
      <w:keepLines/>
      <w:spacing w:before="200" w:after="40" w:line="240" w:lineRule="auto"/>
      <w:outlineLvl w:val="5"/>
    </w:pPr>
    <w:rPr>
      <w:rFonts w:ascii="Times New Roman" w:hAnsi="Times New Roman"/>
      <w:b/>
      <w:sz w:val="20"/>
      <w:szCs w:val="20"/>
      <w:lang w:val="zh-CN" w:eastAsia="zh-CN"/>
    </w:rPr>
  </w:style>
  <w:style w:type="paragraph" w:styleId="8">
    <w:name w:val="heading 7"/>
    <w:basedOn w:val="1"/>
    <w:next w:val="1"/>
    <w:link w:val="74"/>
    <w:qFormat/>
    <w:uiPriority w:val="0"/>
    <w:pPr>
      <w:spacing w:before="240" w:after="60" w:line="240" w:lineRule="auto"/>
      <w:outlineLvl w:val="6"/>
    </w:pPr>
    <w:rPr>
      <w:rFonts w:ascii="Times New Roman" w:hAnsi="Times New Roman"/>
      <w:color w:val="000000"/>
      <w:sz w:val="26"/>
      <w:szCs w:val="26"/>
      <w:lang w:val="en-AU" w:eastAsia="zh-CN"/>
    </w:rPr>
  </w:style>
  <w:style w:type="paragraph" w:styleId="9">
    <w:name w:val="heading 8"/>
    <w:basedOn w:val="1"/>
    <w:next w:val="1"/>
    <w:link w:val="75"/>
    <w:qFormat/>
    <w:uiPriority w:val="0"/>
    <w:pPr>
      <w:spacing w:before="240" w:after="60" w:line="240" w:lineRule="auto"/>
      <w:outlineLvl w:val="7"/>
    </w:pPr>
    <w:rPr>
      <w:rFonts w:ascii="Times New Roman" w:hAnsi="Times New Roman"/>
      <w:i/>
      <w:iCs/>
      <w:color w:val="000000"/>
      <w:sz w:val="26"/>
      <w:szCs w:val="26"/>
      <w:lang w:val="en-AU" w:eastAsia="zh-CN"/>
    </w:rPr>
  </w:style>
  <w:style w:type="paragraph" w:styleId="10">
    <w:name w:val="heading 9"/>
    <w:basedOn w:val="1"/>
    <w:next w:val="1"/>
    <w:link w:val="76"/>
    <w:qFormat/>
    <w:uiPriority w:val="0"/>
    <w:pPr>
      <w:keepNext/>
      <w:spacing w:after="0" w:line="240" w:lineRule="auto"/>
      <w:jc w:val="both"/>
      <w:outlineLvl w:val="8"/>
    </w:pPr>
    <w:rPr>
      <w:rFonts w:ascii=".VnArialH" w:hAnsi=".VnArialH"/>
      <w:b/>
      <w:color w:val="000000"/>
      <w:sz w:val="20"/>
      <w:szCs w:val="26"/>
      <w:lang w:val="zh-CN"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70"/>
    <w:unhideWhenUsed/>
    <w:qFormat/>
    <w:uiPriority w:val="0"/>
    <w:pPr>
      <w:spacing w:after="0" w:line="240" w:lineRule="auto"/>
    </w:pPr>
    <w:rPr>
      <w:rFonts w:ascii="Segoe UI" w:hAnsi="Segoe UI"/>
      <w:sz w:val="18"/>
      <w:szCs w:val="18"/>
      <w:lang w:val="zh-CN" w:eastAsia="zh-CN"/>
    </w:rPr>
  </w:style>
  <w:style w:type="paragraph" w:styleId="14">
    <w:name w:val="Block Text"/>
    <w:basedOn w:val="1"/>
    <w:qFormat/>
    <w:uiPriority w:val="0"/>
    <w:pPr>
      <w:spacing w:after="0" w:line="240" w:lineRule="auto"/>
      <w:ind w:left="33" w:right="539" w:firstLine="567"/>
      <w:jc w:val="both"/>
    </w:pPr>
    <w:rPr>
      <w:rFonts w:ascii=".VnArial" w:hAnsi=".VnArial"/>
      <w:color w:val="000000"/>
      <w:sz w:val="20"/>
      <w:szCs w:val="26"/>
    </w:rPr>
  </w:style>
  <w:style w:type="paragraph" w:styleId="15">
    <w:name w:val="Body Text"/>
    <w:basedOn w:val="1"/>
    <w:link w:val="59"/>
    <w:qFormat/>
    <w:uiPriority w:val="0"/>
    <w:pPr>
      <w:spacing w:after="0" w:line="240" w:lineRule="auto"/>
      <w:jc w:val="both"/>
    </w:pPr>
    <w:rPr>
      <w:rFonts w:ascii=".VnTime" w:hAnsi=".VnTime"/>
      <w:color w:val="000000"/>
      <w:sz w:val="26"/>
      <w:szCs w:val="20"/>
      <w:lang w:val="zh-CN" w:eastAsia="zh-CN"/>
    </w:rPr>
  </w:style>
  <w:style w:type="paragraph" w:styleId="16">
    <w:name w:val="Body Text 2"/>
    <w:basedOn w:val="1"/>
    <w:link w:val="82"/>
    <w:qFormat/>
    <w:uiPriority w:val="0"/>
    <w:pPr>
      <w:spacing w:after="120" w:line="480" w:lineRule="auto"/>
    </w:pPr>
    <w:rPr>
      <w:rFonts w:ascii=".VnTime" w:hAnsi=".VnTime"/>
      <w:color w:val="000000"/>
      <w:sz w:val="26"/>
      <w:szCs w:val="26"/>
      <w:lang w:val="en-AU" w:eastAsia="zh-CN"/>
    </w:rPr>
  </w:style>
  <w:style w:type="paragraph" w:styleId="17">
    <w:name w:val="Body Text 3"/>
    <w:basedOn w:val="1"/>
    <w:link w:val="78"/>
    <w:qFormat/>
    <w:uiPriority w:val="0"/>
    <w:pPr>
      <w:spacing w:after="120" w:line="240" w:lineRule="auto"/>
    </w:pPr>
    <w:rPr>
      <w:rFonts w:ascii=".VnTime" w:hAnsi=".VnTime"/>
      <w:color w:val="000000"/>
      <w:sz w:val="16"/>
      <w:szCs w:val="16"/>
      <w:lang w:val="en-AU" w:eastAsia="zh-CN"/>
    </w:rPr>
  </w:style>
  <w:style w:type="paragraph" w:styleId="18">
    <w:name w:val="Body Text Indent"/>
    <w:basedOn w:val="1"/>
    <w:link w:val="80"/>
    <w:qFormat/>
    <w:uiPriority w:val="0"/>
    <w:pPr>
      <w:spacing w:after="120" w:line="240" w:lineRule="auto"/>
      <w:ind w:left="360"/>
    </w:pPr>
    <w:rPr>
      <w:rFonts w:ascii=".VnTime" w:hAnsi=".VnTime"/>
      <w:color w:val="000000"/>
      <w:sz w:val="26"/>
      <w:szCs w:val="26"/>
      <w:lang w:val="en-AU" w:eastAsia="zh-CN"/>
    </w:rPr>
  </w:style>
  <w:style w:type="paragraph" w:styleId="19">
    <w:name w:val="Body Text Indent 2"/>
    <w:basedOn w:val="1"/>
    <w:link w:val="81"/>
    <w:qFormat/>
    <w:uiPriority w:val="0"/>
    <w:pPr>
      <w:spacing w:after="120" w:line="480" w:lineRule="auto"/>
      <w:ind w:left="360"/>
    </w:pPr>
    <w:rPr>
      <w:rFonts w:ascii=".VnTime" w:hAnsi=".VnTime"/>
      <w:color w:val="000000"/>
      <w:sz w:val="26"/>
      <w:szCs w:val="26"/>
      <w:lang w:val="en-AU" w:eastAsia="zh-CN"/>
    </w:rPr>
  </w:style>
  <w:style w:type="paragraph" w:styleId="20">
    <w:name w:val="Body Text Indent 3"/>
    <w:basedOn w:val="1"/>
    <w:link w:val="83"/>
    <w:qFormat/>
    <w:uiPriority w:val="0"/>
    <w:pPr>
      <w:spacing w:after="120" w:line="240" w:lineRule="auto"/>
      <w:ind w:left="360"/>
    </w:pPr>
    <w:rPr>
      <w:rFonts w:ascii=".VnTime" w:hAnsi=".VnTime"/>
      <w:color w:val="000000"/>
      <w:sz w:val="16"/>
      <w:szCs w:val="16"/>
      <w:lang w:val="en-AU" w:eastAsia="zh-CN"/>
    </w:rPr>
  </w:style>
  <w:style w:type="character" w:styleId="21">
    <w:name w:val="annotation reference"/>
    <w:semiHidden/>
    <w:unhideWhenUsed/>
    <w:qFormat/>
    <w:uiPriority w:val="99"/>
    <w:rPr>
      <w:sz w:val="16"/>
      <w:szCs w:val="16"/>
    </w:rPr>
  </w:style>
  <w:style w:type="paragraph" w:styleId="22">
    <w:name w:val="annotation text"/>
    <w:basedOn w:val="1"/>
    <w:link w:val="68"/>
    <w:semiHidden/>
    <w:unhideWhenUsed/>
    <w:qFormat/>
    <w:uiPriority w:val="0"/>
    <w:rPr>
      <w:sz w:val="20"/>
      <w:szCs w:val="20"/>
      <w:lang w:val="zh-CN" w:eastAsia="zh-CN"/>
    </w:rPr>
  </w:style>
  <w:style w:type="paragraph" w:styleId="23">
    <w:name w:val="annotation subject"/>
    <w:basedOn w:val="22"/>
    <w:next w:val="22"/>
    <w:link w:val="69"/>
    <w:semiHidden/>
    <w:unhideWhenUsed/>
    <w:qFormat/>
    <w:uiPriority w:val="99"/>
    <w:rPr>
      <w:b/>
      <w:bCs/>
    </w:rPr>
  </w:style>
  <w:style w:type="paragraph" w:styleId="24">
    <w:name w:val="Date"/>
    <w:basedOn w:val="1"/>
    <w:next w:val="1"/>
    <w:link w:val="156"/>
    <w:qFormat/>
    <w:uiPriority w:val="0"/>
    <w:pPr>
      <w:spacing w:after="0" w:line="240" w:lineRule="auto"/>
    </w:pPr>
    <w:rPr>
      <w:rFonts w:ascii=".VnTime" w:hAnsi=".VnTime"/>
      <w:color w:val="000000"/>
      <w:sz w:val="26"/>
      <w:szCs w:val="26"/>
      <w:lang w:val="en-AU" w:eastAsia="zh-CN"/>
    </w:rPr>
  </w:style>
  <w:style w:type="paragraph" w:styleId="25">
    <w:name w:val="Document Map"/>
    <w:basedOn w:val="1"/>
    <w:link w:val="110"/>
    <w:semiHidden/>
    <w:qFormat/>
    <w:uiPriority w:val="0"/>
    <w:pPr>
      <w:shd w:val="clear" w:color="auto" w:fill="000080"/>
      <w:spacing w:after="0" w:line="240" w:lineRule="auto"/>
    </w:pPr>
    <w:rPr>
      <w:rFonts w:ascii="Tahoma" w:hAnsi="Tahoma" w:cs="Tahoma"/>
      <w:color w:val="000000"/>
      <w:sz w:val="20"/>
      <w:szCs w:val="26"/>
    </w:rPr>
  </w:style>
  <w:style w:type="character" w:styleId="26">
    <w:name w:val="FollowedHyperlink"/>
    <w:qFormat/>
    <w:uiPriority w:val="0"/>
    <w:rPr>
      <w:color w:val="800080"/>
      <w:u w:val="single"/>
    </w:rPr>
  </w:style>
  <w:style w:type="paragraph" w:styleId="27">
    <w:name w:val="footer"/>
    <w:basedOn w:val="1"/>
    <w:link w:val="56"/>
    <w:unhideWhenUsed/>
    <w:qFormat/>
    <w:uiPriority w:val="99"/>
    <w:pPr>
      <w:tabs>
        <w:tab w:val="center" w:pos="4680"/>
        <w:tab w:val="right" w:pos="9360"/>
      </w:tabs>
      <w:spacing w:after="0" w:line="240" w:lineRule="auto"/>
    </w:pPr>
    <w:rPr>
      <w:sz w:val="20"/>
      <w:szCs w:val="20"/>
      <w:lang w:val="zh-CN" w:eastAsia="zh-CN"/>
    </w:rPr>
  </w:style>
  <w:style w:type="paragraph" w:styleId="28">
    <w:name w:val="header"/>
    <w:basedOn w:val="1"/>
    <w:link w:val="55"/>
    <w:unhideWhenUsed/>
    <w:qFormat/>
    <w:uiPriority w:val="99"/>
    <w:pPr>
      <w:tabs>
        <w:tab w:val="center" w:pos="4680"/>
        <w:tab w:val="right" w:pos="9360"/>
      </w:tabs>
      <w:spacing w:after="0" w:line="240" w:lineRule="auto"/>
    </w:pPr>
    <w:rPr>
      <w:sz w:val="20"/>
      <w:szCs w:val="20"/>
      <w:lang w:val="zh-CN" w:eastAsia="zh-CN"/>
    </w:rPr>
  </w:style>
  <w:style w:type="character" w:styleId="29">
    <w:name w:val="Hyperlink"/>
    <w:unhideWhenUsed/>
    <w:qFormat/>
    <w:uiPriority w:val="0"/>
    <w:rPr>
      <w:color w:val="0563C1"/>
      <w:u w:val="single"/>
    </w:rPr>
  </w:style>
  <w:style w:type="paragraph" w:styleId="30">
    <w:name w:val="index 1"/>
    <w:basedOn w:val="1"/>
    <w:next w:val="1"/>
    <w:autoRedefine/>
    <w:semiHidden/>
    <w:qFormat/>
    <w:uiPriority w:val="0"/>
    <w:pPr>
      <w:spacing w:after="0" w:line="240" w:lineRule="auto"/>
      <w:ind w:left="280" w:hanging="280"/>
    </w:pPr>
    <w:rPr>
      <w:rFonts w:ascii=".VnArial" w:hAnsi=".VnArial"/>
      <w:color w:val="000000"/>
      <w:sz w:val="20"/>
      <w:szCs w:val="26"/>
    </w:rPr>
  </w:style>
  <w:style w:type="paragraph" w:styleId="31">
    <w:name w:val="List Bullet"/>
    <w:basedOn w:val="1"/>
    <w:autoRedefine/>
    <w:qFormat/>
    <w:uiPriority w:val="0"/>
    <w:pPr>
      <w:numPr>
        <w:ilvl w:val="0"/>
        <w:numId w:val="1"/>
      </w:numPr>
      <w:tabs>
        <w:tab w:val="left" w:pos="360"/>
        <w:tab w:val="clear" w:pos="425"/>
      </w:tabs>
      <w:spacing w:after="0" w:line="240" w:lineRule="auto"/>
      <w:ind w:left="360" w:hanging="360"/>
    </w:pPr>
    <w:rPr>
      <w:rFonts w:ascii="Times New Roman" w:hAnsi="Times New Roman"/>
      <w:color w:val="000000"/>
      <w:sz w:val="26"/>
      <w:szCs w:val="26"/>
      <w:lang w:eastAsia="ko-KR"/>
    </w:rPr>
  </w:style>
  <w:style w:type="paragraph" w:styleId="32">
    <w:name w:val="List Bullet 2"/>
    <w:basedOn w:val="31"/>
    <w:autoRedefine/>
    <w:qFormat/>
    <w:uiPriority w:val="0"/>
    <w:pPr>
      <w:numPr>
        <w:numId w:val="2"/>
      </w:numPr>
      <w:tabs>
        <w:tab w:val="left" w:pos="502"/>
      </w:tabs>
    </w:pPr>
  </w:style>
  <w:style w:type="paragraph" w:styleId="33">
    <w:name w:val="List Bullet 3"/>
    <w:basedOn w:val="1"/>
    <w:autoRedefine/>
    <w:qFormat/>
    <w:uiPriority w:val="0"/>
    <w:pPr>
      <w:numPr>
        <w:ilvl w:val="0"/>
        <w:numId w:val="3"/>
      </w:numPr>
      <w:spacing w:after="0" w:line="240" w:lineRule="auto"/>
    </w:pPr>
    <w:rPr>
      <w:rFonts w:ascii=".VnArial" w:hAnsi=".VnArial"/>
      <w:snapToGrid w:val="0"/>
      <w:color w:val="000000"/>
      <w:sz w:val="20"/>
      <w:szCs w:val="26"/>
    </w:rPr>
  </w:style>
  <w:style w:type="paragraph" w:styleId="34">
    <w:name w:val="List Bullet 4"/>
    <w:basedOn w:val="1"/>
    <w:autoRedefine/>
    <w:qFormat/>
    <w:uiPriority w:val="0"/>
    <w:pPr>
      <w:numPr>
        <w:ilvl w:val="0"/>
        <w:numId w:val="4"/>
      </w:numPr>
      <w:tabs>
        <w:tab w:val="left" w:pos="1440"/>
        <w:tab w:val="clear" w:pos="1080"/>
      </w:tabs>
      <w:spacing w:after="0" w:line="240" w:lineRule="auto"/>
      <w:ind w:left="1440"/>
    </w:pPr>
    <w:rPr>
      <w:rFonts w:ascii=".VnArial" w:hAnsi=".VnArial"/>
      <w:snapToGrid w:val="0"/>
      <w:color w:val="000000"/>
      <w:sz w:val="20"/>
      <w:szCs w:val="26"/>
    </w:rPr>
  </w:style>
  <w:style w:type="paragraph" w:styleId="35">
    <w:name w:val="List Bullet 5"/>
    <w:basedOn w:val="1"/>
    <w:autoRedefine/>
    <w:qFormat/>
    <w:uiPriority w:val="0"/>
    <w:pPr>
      <w:numPr>
        <w:ilvl w:val="0"/>
        <w:numId w:val="5"/>
      </w:numPr>
      <w:tabs>
        <w:tab w:val="left" w:pos="1800"/>
        <w:tab w:val="clear" w:pos="1440"/>
      </w:tabs>
      <w:spacing w:after="0" w:line="240" w:lineRule="auto"/>
      <w:ind w:left="1800"/>
    </w:pPr>
    <w:rPr>
      <w:rFonts w:ascii=".VnArial" w:hAnsi=".VnArial"/>
      <w:snapToGrid w:val="0"/>
      <w:color w:val="000000"/>
      <w:sz w:val="20"/>
      <w:szCs w:val="26"/>
    </w:rPr>
  </w:style>
  <w:style w:type="paragraph" w:styleId="36">
    <w:name w:val="List Number"/>
    <w:basedOn w:val="1"/>
    <w:qFormat/>
    <w:uiPriority w:val="0"/>
    <w:pPr>
      <w:numPr>
        <w:ilvl w:val="0"/>
        <w:numId w:val="6"/>
      </w:numPr>
      <w:tabs>
        <w:tab w:val="left" w:pos="360"/>
        <w:tab w:val="clear" w:pos="1800"/>
      </w:tabs>
      <w:spacing w:after="0" w:line="240" w:lineRule="auto"/>
      <w:ind w:left="360"/>
    </w:pPr>
    <w:rPr>
      <w:rFonts w:ascii=".VnArial" w:hAnsi=".VnArial"/>
      <w:snapToGrid w:val="0"/>
      <w:color w:val="000000"/>
      <w:sz w:val="20"/>
      <w:szCs w:val="26"/>
    </w:rPr>
  </w:style>
  <w:style w:type="paragraph" w:styleId="37">
    <w:name w:val="List Number 2"/>
    <w:basedOn w:val="1"/>
    <w:qFormat/>
    <w:uiPriority w:val="0"/>
    <w:pPr>
      <w:numPr>
        <w:ilvl w:val="0"/>
        <w:numId w:val="7"/>
      </w:numPr>
      <w:tabs>
        <w:tab w:val="left" w:pos="720"/>
        <w:tab w:val="clear" w:pos="360"/>
      </w:tabs>
      <w:spacing w:after="0" w:line="240" w:lineRule="auto"/>
      <w:ind w:left="720"/>
    </w:pPr>
    <w:rPr>
      <w:rFonts w:ascii=".VnArial" w:hAnsi=".VnArial"/>
      <w:snapToGrid w:val="0"/>
      <w:color w:val="000000"/>
      <w:sz w:val="20"/>
      <w:szCs w:val="26"/>
    </w:rPr>
  </w:style>
  <w:style w:type="paragraph" w:styleId="38">
    <w:name w:val="List Number 3"/>
    <w:basedOn w:val="1"/>
    <w:qFormat/>
    <w:uiPriority w:val="0"/>
    <w:pPr>
      <w:numPr>
        <w:ilvl w:val="0"/>
        <w:numId w:val="8"/>
      </w:numPr>
      <w:tabs>
        <w:tab w:val="left" w:pos="1080"/>
        <w:tab w:val="clear" w:pos="720"/>
      </w:tabs>
      <w:spacing w:after="0" w:line="240" w:lineRule="auto"/>
      <w:ind w:left="1080"/>
    </w:pPr>
    <w:rPr>
      <w:rFonts w:ascii=".VnArial" w:hAnsi=".VnArial"/>
      <w:snapToGrid w:val="0"/>
      <w:color w:val="000000"/>
      <w:sz w:val="20"/>
      <w:szCs w:val="26"/>
    </w:rPr>
  </w:style>
  <w:style w:type="paragraph" w:styleId="39">
    <w:name w:val="List Number 4"/>
    <w:basedOn w:val="1"/>
    <w:qFormat/>
    <w:uiPriority w:val="0"/>
    <w:pPr>
      <w:numPr>
        <w:ilvl w:val="0"/>
        <w:numId w:val="9"/>
      </w:numPr>
      <w:tabs>
        <w:tab w:val="left" w:pos="1440"/>
        <w:tab w:val="clear" w:pos="1080"/>
      </w:tabs>
      <w:spacing w:after="0" w:line="240" w:lineRule="auto"/>
      <w:ind w:left="1440"/>
    </w:pPr>
    <w:rPr>
      <w:rFonts w:ascii=".VnArial" w:hAnsi=".VnArial"/>
      <w:snapToGrid w:val="0"/>
      <w:color w:val="000000"/>
      <w:sz w:val="20"/>
      <w:szCs w:val="26"/>
    </w:rPr>
  </w:style>
  <w:style w:type="paragraph" w:styleId="40">
    <w:name w:val="List Number 5"/>
    <w:basedOn w:val="1"/>
    <w:qFormat/>
    <w:uiPriority w:val="0"/>
    <w:pPr>
      <w:numPr>
        <w:ilvl w:val="0"/>
        <w:numId w:val="10"/>
      </w:numPr>
      <w:tabs>
        <w:tab w:val="clear" w:pos="1440"/>
      </w:tabs>
      <w:spacing w:after="0" w:line="240" w:lineRule="auto"/>
      <w:ind w:left="0" w:firstLine="0"/>
    </w:pPr>
    <w:rPr>
      <w:rFonts w:ascii=".VnArial" w:hAnsi=".VnArial"/>
      <w:snapToGrid w:val="0"/>
      <w:color w:val="000000"/>
      <w:sz w:val="20"/>
      <w:szCs w:val="26"/>
    </w:rPr>
  </w:style>
  <w:style w:type="paragraph" w:styleId="41">
    <w:name w:val="Normal (Web)"/>
    <w:basedOn w:val="1"/>
    <w:qFormat/>
    <w:uiPriority w:val="99"/>
    <w:pPr>
      <w:spacing w:before="100" w:beforeAutospacing="1" w:after="100" w:afterAutospacing="1" w:line="240" w:lineRule="auto"/>
    </w:pPr>
    <w:rPr>
      <w:rFonts w:ascii="Times New Roman" w:hAnsi="Times New Roman"/>
      <w:sz w:val="24"/>
      <w:szCs w:val="24"/>
    </w:rPr>
  </w:style>
  <w:style w:type="character" w:styleId="42">
    <w:name w:val="page number"/>
    <w:basedOn w:val="11"/>
    <w:qFormat/>
    <w:uiPriority w:val="0"/>
  </w:style>
  <w:style w:type="paragraph" w:styleId="43">
    <w:name w:val="Plain Text"/>
    <w:basedOn w:val="1"/>
    <w:link w:val="172"/>
    <w:qFormat/>
    <w:uiPriority w:val="0"/>
    <w:pPr>
      <w:spacing w:after="0" w:line="240" w:lineRule="auto"/>
    </w:pPr>
    <w:rPr>
      <w:rFonts w:ascii="Courier New" w:hAnsi="Courier New" w:cs="Arial"/>
      <w:sz w:val="20"/>
      <w:szCs w:val="20"/>
    </w:rPr>
  </w:style>
  <w:style w:type="paragraph" w:styleId="44">
    <w:name w:val="Subtitle"/>
    <w:basedOn w:val="1"/>
    <w:next w:val="1"/>
    <w:link w:val="67"/>
    <w:qFormat/>
    <w:uiPriority w:val="0"/>
    <w:pPr>
      <w:keepNext/>
      <w:keepLines/>
      <w:spacing w:before="360" w:after="80" w:line="240" w:lineRule="auto"/>
    </w:pPr>
    <w:rPr>
      <w:rFonts w:ascii="Georgia" w:hAnsi="Georgia" w:eastAsia="Georgia"/>
      <w:i/>
      <w:color w:val="666666"/>
      <w:sz w:val="48"/>
      <w:szCs w:val="48"/>
      <w:lang w:val="zh-CN" w:eastAsia="zh-CN"/>
    </w:rPr>
  </w:style>
  <w:style w:type="table" w:styleId="45">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46">
    <w:name w:val="Title"/>
    <w:basedOn w:val="1"/>
    <w:next w:val="1"/>
    <w:link w:val="66"/>
    <w:qFormat/>
    <w:uiPriority w:val="0"/>
    <w:pPr>
      <w:keepNext/>
      <w:keepLines/>
      <w:spacing w:before="480" w:after="120" w:line="240" w:lineRule="auto"/>
    </w:pPr>
    <w:rPr>
      <w:rFonts w:ascii="Times New Roman" w:hAnsi="Times New Roman"/>
      <w:b/>
      <w:sz w:val="72"/>
      <w:szCs w:val="72"/>
      <w:lang w:val="zh-CN" w:eastAsia="zh-CN"/>
    </w:rPr>
  </w:style>
  <w:style w:type="paragraph" w:styleId="47">
    <w:name w:val="toc 1"/>
    <w:basedOn w:val="1"/>
    <w:next w:val="1"/>
    <w:autoRedefine/>
    <w:unhideWhenUsed/>
    <w:qFormat/>
    <w:uiPriority w:val="0"/>
    <w:pPr>
      <w:tabs>
        <w:tab w:val="right" w:leader="dot" w:pos="9062"/>
      </w:tabs>
      <w:spacing w:after="0"/>
    </w:pPr>
    <w:rPr>
      <w:rFonts w:ascii="Times New Roman" w:hAnsi="Times New Roman"/>
      <w:b/>
      <w:iCs/>
      <w:sz w:val="28"/>
      <w:szCs w:val="28"/>
    </w:rPr>
  </w:style>
  <w:style w:type="paragraph" w:styleId="48">
    <w:name w:val="toc 2"/>
    <w:basedOn w:val="1"/>
    <w:next w:val="1"/>
    <w:autoRedefine/>
    <w:unhideWhenUsed/>
    <w:qFormat/>
    <w:uiPriority w:val="39"/>
    <w:pPr>
      <w:tabs>
        <w:tab w:val="right" w:leader="dot" w:pos="9062"/>
      </w:tabs>
      <w:spacing w:after="0"/>
      <w:ind w:left="220"/>
    </w:pPr>
    <w:rPr>
      <w:rFonts w:ascii="Times New Roman" w:hAnsi="Times New Roman"/>
      <w:sz w:val="28"/>
      <w:szCs w:val="28"/>
      <w:lang w:val="pl-PL"/>
    </w:rPr>
  </w:style>
  <w:style w:type="paragraph" w:styleId="49">
    <w:name w:val="toc 3"/>
    <w:basedOn w:val="1"/>
    <w:next w:val="1"/>
    <w:autoRedefine/>
    <w:unhideWhenUsed/>
    <w:qFormat/>
    <w:uiPriority w:val="39"/>
    <w:pPr>
      <w:ind w:left="440"/>
    </w:pPr>
  </w:style>
  <w:style w:type="character" w:customStyle="1" w:styleId="50">
    <w:name w:val="Heading 4 Char"/>
    <w:link w:val="5"/>
    <w:qFormat/>
    <w:uiPriority w:val="0"/>
    <w:rPr>
      <w:rFonts w:ascii="Arial" w:hAnsi="Arial" w:eastAsia="Times New Roman" w:cs="Times New Roman"/>
      <w:b/>
      <w:bCs/>
      <w:sz w:val="28"/>
      <w:szCs w:val="28"/>
    </w:rPr>
  </w:style>
  <w:style w:type="paragraph" w:customStyle="1" w:styleId="51">
    <w:name w:val="heading sample"/>
    <w:basedOn w:val="1"/>
    <w:qFormat/>
    <w:uiPriority w:val="0"/>
    <w:pPr>
      <w:keepNext/>
      <w:spacing w:before="240" w:after="240" w:line="240" w:lineRule="auto"/>
    </w:pPr>
    <w:rPr>
      <w:rFonts w:ascii="Times New Roman" w:hAnsi="Times New Roman"/>
      <w:bCs/>
      <w:iCs/>
      <w:sz w:val="20"/>
      <w:szCs w:val="20"/>
      <w:lang w:eastAsia="ko-KR"/>
    </w:rPr>
  </w:style>
  <w:style w:type="paragraph" w:customStyle="1" w:styleId="52">
    <w:name w:val="box text arial"/>
    <w:basedOn w:val="1"/>
    <w:qFormat/>
    <w:uiPriority w:val="0"/>
    <w:pPr>
      <w:spacing w:before="80" w:after="80" w:line="260" w:lineRule="atLeast"/>
    </w:pPr>
    <w:rPr>
      <w:rFonts w:ascii=".VnArial" w:hAnsi=".VnArial"/>
      <w:b/>
      <w:sz w:val="20"/>
      <w:szCs w:val="20"/>
      <w:lang w:eastAsia="ko-KR"/>
    </w:rPr>
  </w:style>
  <w:style w:type="paragraph" w:styleId="53">
    <w:name w:val="List Paragraph"/>
    <w:basedOn w:val="1"/>
    <w:link w:val="181"/>
    <w:qFormat/>
    <w:uiPriority w:val="34"/>
    <w:pPr>
      <w:ind w:left="720"/>
      <w:contextualSpacing/>
    </w:pPr>
  </w:style>
  <w:style w:type="character" w:customStyle="1" w:styleId="54">
    <w:name w:val="Heading 1 Char"/>
    <w:link w:val="2"/>
    <w:qFormat/>
    <w:uiPriority w:val="0"/>
    <w:rPr>
      <w:rFonts w:ascii="Arial" w:hAnsi="Arial" w:eastAsia="Times New Roman" w:cs="Arial"/>
      <w:b/>
      <w:bCs/>
      <w:kern w:val="32"/>
      <w:sz w:val="32"/>
      <w:szCs w:val="32"/>
    </w:rPr>
  </w:style>
  <w:style w:type="character" w:customStyle="1" w:styleId="55">
    <w:name w:val="Header Char"/>
    <w:link w:val="28"/>
    <w:qFormat/>
    <w:uiPriority w:val="99"/>
    <w:rPr>
      <w:rFonts w:ascii="Calibri" w:hAnsi="Calibri" w:eastAsia="Times New Roman" w:cs="Times New Roman"/>
    </w:rPr>
  </w:style>
  <w:style w:type="character" w:customStyle="1" w:styleId="56">
    <w:name w:val="Footer Char"/>
    <w:link w:val="27"/>
    <w:qFormat/>
    <w:uiPriority w:val="99"/>
    <w:rPr>
      <w:rFonts w:ascii="Calibri" w:hAnsi="Calibri" w:eastAsia="Times New Roman" w:cs="Times New Roman"/>
    </w:rPr>
  </w:style>
  <w:style w:type="paragraph" w:customStyle="1" w:styleId="57">
    <w:name w:val="indent para"/>
    <w:basedOn w:val="1"/>
    <w:qFormat/>
    <w:uiPriority w:val="0"/>
    <w:pPr>
      <w:spacing w:after="180" w:line="360" w:lineRule="exact"/>
      <w:ind w:firstLine="425"/>
      <w:jc w:val="both"/>
    </w:pPr>
    <w:rPr>
      <w:rFonts w:ascii=".VnArial" w:hAnsi=".VnArial"/>
      <w:color w:val="000000"/>
      <w:sz w:val="26"/>
      <w:szCs w:val="26"/>
      <w:lang w:eastAsia="ko-KR"/>
    </w:rPr>
  </w:style>
  <w:style w:type="paragraph" w:customStyle="1" w:styleId="58">
    <w:name w:val="Char Char Char Char Char Char Char"/>
    <w:basedOn w:val="1"/>
    <w:autoRedefine/>
    <w:qFormat/>
    <w:uiPriority w:val="0"/>
    <w:pPr>
      <w:pageBreakBefore/>
      <w:tabs>
        <w:tab w:val="left" w:pos="850"/>
        <w:tab w:val="left" w:pos="1191"/>
        <w:tab w:val="left" w:pos="1531"/>
      </w:tabs>
      <w:spacing w:after="120" w:line="240" w:lineRule="auto"/>
      <w:jc w:val="center"/>
    </w:pPr>
    <w:rPr>
      <w:rFonts w:ascii="Tahoma" w:hAnsi="Tahoma" w:eastAsia="MS Mincho" w:cs="Tahoma"/>
      <w:b/>
      <w:bCs/>
      <w:color w:val="FFFFFF"/>
      <w:spacing w:val="20"/>
      <w:lang w:val="en-GB" w:eastAsia="zh-CN"/>
    </w:rPr>
  </w:style>
  <w:style w:type="character" w:customStyle="1" w:styleId="59">
    <w:name w:val="Body Text Char"/>
    <w:link w:val="15"/>
    <w:qFormat/>
    <w:uiPriority w:val="0"/>
    <w:rPr>
      <w:rFonts w:ascii=".VnTime" w:hAnsi=".VnTime" w:eastAsia="Times New Roman" w:cs="Times New Roman"/>
      <w:color w:val="000000"/>
      <w:sz w:val="26"/>
      <w:szCs w:val="20"/>
    </w:rPr>
  </w:style>
  <w:style w:type="paragraph" w:customStyle="1" w:styleId="60">
    <w:name w:val="Char Char Char Char Char Char Char11"/>
    <w:basedOn w:val="1"/>
    <w:autoRedefine/>
    <w:qFormat/>
    <w:uiPriority w:val="0"/>
    <w:pPr>
      <w:pageBreakBefore/>
      <w:tabs>
        <w:tab w:val="left" w:pos="850"/>
        <w:tab w:val="left" w:pos="1191"/>
        <w:tab w:val="left" w:pos="1531"/>
      </w:tabs>
      <w:spacing w:after="120" w:line="240" w:lineRule="auto"/>
      <w:jc w:val="center"/>
    </w:pPr>
    <w:rPr>
      <w:rFonts w:ascii="Tahoma" w:hAnsi="Tahoma" w:eastAsia="MS Mincho" w:cs="Tahoma"/>
      <w:b/>
      <w:bCs/>
      <w:color w:val="FFFFFF"/>
      <w:spacing w:val="20"/>
      <w:lang w:val="en-GB" w:eastAsia="zh-CN"/>
    </w:rPr>
  </w:style>
  <w:style w:type="paragraph" w:customStyle="1" w:styleId="61">
    <w:name w:val="box small heading"/>
    <w:basedOn w:val="1"/>
    <w:qFormat/>
    <w:uiPriority w:val="0"/>
    <w:pPr>
      <w:spacing w:before="80" w:after="0" w:line="240" w:lineRule="auto"/>
    </w:pPr>
    <w:rPr>
      <w:rFonts w:ascii=".VnArialH" w:hAnsi=".VnArialH"/>
      <w:b/>
      <w:color w:val="000000"/>
      <w:sz w:val="20"/>
      <w:szCs w:val="26"/>
      <w:lang w:eastAsia="ko-KR"/>
    </w:rPr>
  </w:style>
  <w:style w:type="character" w:customStyle="1" w:styleId="62">
    <w:name w:val="Heading 2 Char"/>
    <w:link w:val="3"/>
    <w:qFormat/>
    <w:uiPriority w:val="0"/>
    <w:rPr>
      <w:rFonts w:ascii="Calibri Light" w:hAnsi="Calibri Light" w:eastAsia="Times New Roman" w:cs="Times New Roman"/>
      <w:b/>
      <w:bCs/>
      <w:i/>
      <w:iCs/>
      <w:sz w:val="28"/>
      <w:szCs w:val="28"/>
    </w:rPr>
  </w:style>
  <w:style w:type="character" w:customStyle="1" w:styleId="63">
    <w:name w:val="Heading 3 Char"/>
    <w:link w:val="4"/>
    <w:qFormat/>
    <w:uiPriority w:val="0"/>
    <w:rPr>
      <w:rFonts w:ascii="Calibri Light" w:hAnsi="Calibri Light" w:eastAsia="Times New Roman" w:cs="Times New Roman"/>
      <w:b/>
      <w:bCs/>
      <w:sz w:val="26"/>
      <w:szCs w:val="26"/>
    </w:rPr>
  </w:style>
  <w:style w:type="character" w:customStyle="1" w:styleId="64">
    <w:name w:val="Heading 5 Char"/>
    <w:link w:val="6"/>
    <w:qFormat/>
    <w:uiPriority w:val="0"/>
    <w:rPr>
      <w:rFonts w:ascii="Times New Roman" w:hAnsi="Times New Roman" w:eastAsia="Times New Roman"/>
      <w:b/>
      <w:sz w:val="22"/>
      <w:szCs w:val="22"/>
    </w:rPr>
  </w:style>
  <w:style w:type="character" w:customStyle="1" w:styleId="65">
    <w:name w:val="Heading 6 Char"/>
    <w:link w:val="7"/>
    <w:qFormat/>
    <w:uiPriority w:val="0"/>
    <w:rPr>
      <w:rFonts w:ascii="Times New Roman" w:hAnsi="Times New Roman" w:eastAsia="Times New Roman"/>
      <w:b/>
    </w:rPr>
  </w:style>
  <w:style w:type="character" w:customStyle="1" w:styleId="66">
    <w:name w:val="Title Char"/>
    <w:link w:val="46"/>
    <w:qFormat/>
    <w:uiPriority w:val="0"/>
    <w:rPr>
      <w:rFonts w:ascii="Times New Roman" w:hAnsi="Times New Roman" w:eastAsia="Times New Roman"/>
      <w:b/>
      <w:sz w:val="72"/>
      <w:szCs w:val="72"/>
    </w:rPr>
  </w:style>
  <w:style w:type="character" w:customStyle="1" w:styleId="67">
    <w:name w:val="Subtitle Char"/>
    <w:link w:val="44"/>
    <w:qFormat/>
    <w:uiPriority w:val="0"/>
    <w:rPr>
      <w:rFonts w:ascii="Georgia" w:hAnsi="Georgia" w:eastAsia="Georgia" w:cs="Georgia"/>
      <w:i/>
      <w:color w:val="666666"/>
      <w:sz w:val="48"/>
      <w:szCs w:val="48"/>
    </w:rPr>
  </w:style>
  <w:style w:type="character" w:customStyle="1" w:styleId="68">
    <w:name w:val="Comment Text Char"/>
    <w:link w:val="22"/>
    <w:semiHidden/>
    <w:qFormat/>
    <w:uiPriority w:val="0"/>
    <w:rPr>
      <w:rFonts w:eastAsia="Times New Roman"/>
    </w:rPr>
  </w:style>
  <w:style w:type="character" w:customStyle="1" w:styleId="69">
    <w:name w:val="Comment Subject Char"/>
    <w:link w:val="23"/>
    <w:semiHidden/>
    <w:qFormat/>
    <w:uiPriority w:val="99"/>
    <w:rPr>
      <w:rFonts w:eastAsia="Times New Roman"/>
      <w:b/>
      <w:bCs/>
    </w:rPr>
  </w:style>
  <w:style w:type="character" w:customStyle="1" w:styleId="70">
    <w:name w:val="Balloon Text Char"/>
    <w:link w:val="13"/>
    <w:qFormat/>
    <w:uiPriority w:val="0"/>
    <w:rPr>
      <w:rFonts w:ascii="Segoe UI" w:hAnsi="Segoe UI" w:eastAsia="Times New Roman" w:cs="Segoe UI"/>
      <w:sz w:val="18"/>
      <w:szCs w:val="18"/>
    </w:rPr>
  </w:style>
  <w:style w:type="character" w:customStyle="1" w:styleId="71">
    <w:name w:val="fontstyle01"/>
    <w:qFormat/>
    <w:uiPriority w:val="0"/>
    <w:rPr>
      <w:rFonts w:hint="default" w:ascii="Arial" w:hAnsi="Arial" w:cs="Arial"/>
      <w:color w:val="000000"/>
      <w:sz w:val="26"/>
      <w:szCs w:val="26"/>
    </w:rPr>
  </w:style>
  <w:style w:type="character" w:customStyle="1" w:styleId="72">
    <w:name w:val="fontstyle21"/>
    <w:qFormat/>
    <w:uiPriority w:val="0"/>
    <w:rPr>
      <w:rFonts w:hint="default" w:ascii="Arial" w:hAnsi="Arial" w:cs="Arial"/>
      <w:color w:val="000000"/>
      <w:sz w:val="26"/>
      <w:szCs w:val="26"/>
    </w:rPr>
  </w:style>
  <w:style w:type="paragraph" w:customStyle="1" w:styleId="73">
    <w:name w:val="TOC Heading"/>
    <w:basedOn w:val="2"/>
    <w:next w:val="1"/>
    <w:unhideWhenUsed/>
    <w:qFormat/>
    <w:uiPriority w:val="39"/>
    <w:pPr>
      <w:keepLines/>
      <w:spacing w:after="0" w:line="259" w:lineRule="auto"/>
      <w:outlineLvl w:val="9"/>
    </w:pPr>
    <w:rPr>
      <w:rFonts w:ascii="Calibri Light" w:hAnsi="Calibri Light"/>
      <w:b w:val="0"/>
      <w:bCs w:val="0"/>
      <w:color w:val="2E74B5"/>
      <w:kern w:val="0"/>
    </w:rPr>
  </w:style>
  <w:style w:type="character" w:customStyle="1" w:styleId="74">
    <w:name w:val="Heading 7 Char"/>
    <w:link w:val="8"/>
    <w:qFormat/>
    <w:uiPriority w:val="0"/>
    <w:rPr>
      <w:rFonts w:ascii="Times New Roman" w:hAnsi="Times New Roman" w:eastAsia="Times New Roman"/>
      <w:color w:val="000000"/>
      <w:sz w:val="26"/>
      <w:szCs w:val="26"/>
      <w:lang w:val="en-AU" w:eastAsia="zh-CN"/>
    </w:rPr>
  </w:style>
  <w:style w:type="character" w:customStyle="1" w:styleId="75">
    <w:name w:val="Heading 8 Char"/>
    <w:link w:val="9"/>
    <w:qFormat/>
    <w:uiPriority w:val="0"/>
    <w:rPr>
      <w:rFonts w:ascii="Times New Roman" w:hAnsi="Times New Roman" w:eastAsia="Times New Roman"/>
      <w:i/>
      <w:iCs/>
      <w:color w:val="000000"/>
      <w:sz w:val="26"/>
      <w:szCs w:val="26"/>
      <w:lang w:val="en-AU" w:eastAsia="zh-CN"/>
    </w:rPr>
  </w:style>
  <w:style w:type="character" w:customStyle="1" w:styleId="76">
    <w:name w:val="Heading 9 Char"/>
    <w:link w:val="10"/>
    <w:qFormat/>
    <w:uiPriority w:val="0"/>
    <w:rPr>
      <w:rFonts w:ascii=".VnArialH" w:hAnsi=".VnArialH" w:eastAsia="Times New Roman"/>
      <w:b/>
      <w:color w:val="000000"/>
      <w:szCs w:val="26"/>
      <w:lang w:val="zh-CN" w:eastAsia="zh-CN"/>
    </w:rPr>
  </w:style>
  <w:style w:type="paragraph" w:customStyle="1" w:styleId="77">
    <w:name w:val="Style Heading E + Arial Narrow 8 pt Before:  2 pt"/>
    <w:basedOn w:val="1"/>
    <w:qFormat/>
    <w:uiPriority w:val="0"/>
    <w:pPr>
      <w:keepNext/>
      <w:spacing w:before="40" w:after="0" w:line="240" w:lineRule="auto"/>
    </w:pPr>
    <w:rPr>
      <w:rFonts w:ascii=".VnArial NarrowH" w:hAnsi=".VnArial NarrowH"/>
      <w:color w:val="000000"/>
      <w:sz w:val="16"/>
      <w:szCs w:val="16"/>
      <w:lang w:eastAsia="ko-KR"/>
    </w:rPr>
  </w:style>
  <w:style w:type="character" w:customStyle="1" w:styleId="78">
    <w:name w:val="Body Text 3 Char"/>
    <w:link w:val="17"/>
    <w:qFormat/>
    <w:uiPriority w:val="0"/>
    <w:rPr>
      <w:rFonts w:ascii=".VnTime" w:hAnsi=".VnTime" w:eastAsia="Times New Roman"/>
      <w:color w:val="000000"/>
      <w:sz w:val="16"/>
      <w:szCs w:val="16"/>
      <w:lang w:val="en-AU" w:eastAsia="zh-CN"/>
    </w:rPr>
  </w:style>
  <w:style w:type="paragraph" w:customStyle="1" w:styleId="79">
    <w:name w:val="module heading"/>
    <w:basedOn w:val="1"/>
    <w:qFormat/>
    <w:uiPriority w:val="0"/>
    <w:pPr>
      <w:spacing w:before="120" w:after="60" w:line="240" w:lineRule="auto"/>
    </w:pPr>
    <w:rPr>
      <w:rFonts w:ascii=".VnArial" w:hAnsi=".VnArial"/>
      <w:b/>
      <w:color w:val="000000"/>
      <w:sz w:val="26"/>
      <w:szCs w:val="26"/>
      <w:lang w:eastAsia="ko-KR"/>
    </w:rPr>
  </w:style>
  <w:style w:type="character" w:customStyle="1" w:styleId="80">
    <w:name w:val="Body Text Indent Char"/>
    <w:link w:val="18"/>
    <w:qFormat/>
    <w:uiPriority w:val="0"/>
    <w:rPr>
      <w:rFonts w:ascii=".VnTime" w:hAnsi=".VnTime" w:eastAsia="Times New Roman"/>
      <w:color w:val="000000"/>
      <w:sz w:val="26"/>
      <w:szCs w:val="26"/>
      <w:lang w:val="en-AU" w:eastAsia="zh-CN"/>
    </w:rPr>
  </w:style>
  <w:style w:type="character" w:customStyle="1" w:styleId="81">
    <w:name w:val="Body Text Indent 2 Char"/>
    <w:link w:val="19"/>
    <w:qFormat/>
    <w:uiPriority w:val="0"/>
    <w:rPr>
      <w:rFonts w:ascii=".VnTime" w:hAnsi=".VnTime" w:eastAsia="Times New Roman"/>
      <w:color w:val="000000"/>
      <w:sz w:val="26"/>
      <w:szCs w:val="26"/>
      <w:lang w:val="en-AU" w:eastAsia="zh-CN"/>
    </w:rPr>
  </w:style>
  <w:style w:type="character" w:customStyle="1" w:styleId="82">
    <w:name w:val="Body Text 2 Char"/>
    <w:link w:val="16"/>
    <w:qFormat/>
    <w:uiPriority w:val="0"/>
    <w:rPr>
      <w:rFonts w:ascii=".VnTime" w:hAnsi=".VnTime" w:eastAsia="Times New Roman"/>
      <w:color w:val="000000"/>
      <w:sz w:val="26"/>
      <w:szCs w:val="26"/>
      <w:lang w:val="en-AU" w:eastAsia="zh-CN"/>
    </w:rPr>
  </w:style>
  <w:style w:type="character" w:customStyle="1" w:styleId="83">
    <w:name w:val="Body Text Indent 3 Char"/>
    <w:link w:val="20"/>
    <w:qFormat/>
    <w:uiPriority w:val="0"/>
    <w:rPr>
      <w:rFonts w:ascii=".VnTime" w:hAnsi=".VnTime" w:eastAsia="Times New Roman"/>
      <w:color w:val="000000"/>
      <w:sz w:val="16"/>
      <w:szCs w:val="16"/>
      <w:lang w:val="en-AU" w:eastAsia="zh-CN"/>
    </w:rPr>
  </w:style>
  <w:style w:type="paragraph" w:customStyle="1" w:styleId="84">
    <w:name w:val="Contents main listing"/>
    <w:basedOn w:val="1"/>
    <w:qFormat/>
    <w:uiPriority w:val="0"/>
    <w:pPr>
      <w:keepNext/>
      <w:tabs>
        <w:tab w:val="left" w:pos="426"/>
        <w:tab w:val="right" w:leader="dot" w:pos="8080"/>
        <w:tab w:val="right" w:pos="8221"/>
      </w:tabs>
      <w:spacing w:before="120" w:after="0" w:line="360" w:lineRule="auto"/>
    </w:pPr>
    <w:rPr>
      <w:rFonts w:ascii=".VnTimeH" w:hAnsi=".VnTimeH"/>
      <w:color w:val="000000"/>
      <w:sz w:val="26"/>
      <w:szCs w:val="26"/>
      <w:lang w:eastAsia="ko-KR"/>
    </w:rPr>
  </w:style>
  <w:style w:type="paragraph" w:customStyle="1" w:styleId="85">
    <w:name w:val="Style box column header + Centered"/>
    <w:basedOn w:val="1"/>
    <w:qFormat/>
    <w:uiPriority w:val="0"/>
    <w:pPr>
      <w:spacing w:before="40" w:after="40" w:line="260" w:lineRule="exact"/>
      <w:jc w:val="center"/>
    </w:pPr>
    <w:rPr>
      <w:rFonts w:ascii=".VnArial NarrowH" w:hAnsi=".VnArial NarrowH"/>
      <w:color w:val="000000"/>
      <w:sz w:val="16"/>
      <w:szCs w:val="16"/>
      <w:lang w:eastAsia="ko-KR"/>
    </w:rPr>
  </w:style>
  <w:style w:type="paragraph" w:customStyle="1" w:styleId="86">
    <w:name w:val="text box quote"/>
    <w:basedOn w:val="1"/>
    <w:qFormat/>
    <w:uiPriority w:val="0"/>
    <w:pPr>
      <w:keepNext/>
      <w:tabs>
        <w:tab w:val="right" w:leader="dot" w:pos="8505"/>
      </w:tabs>
      <w:spacing w:after="0" w:line="360" w:lineRule="exact"/>
      <w:jc w:val="center"/>
    </w:pPr>
    <w:rPr>
      <w:rFonts w:ascii="Arial" w:hAnsi="Arial"/>
      <w:color w:val="000000"/>
      <w:sz w:val="20"/>
      <w:szCs w:val="26"/>
      <w:lang w:eastAsia="ko-KR"/>
    </w:rPr>
  </w:style>
  <w:style w:type="paragraph" w:customStyle="1" w:styleId="87">
    <w:name w:val="quoted matter"/>
    <w:basedOn w:val="1"/>
    <w:qFormat/>
    <w:uiPriority w:val="0"/>
    <w:pPr>
      <w:keepNext/>
      <w:tabs>
        <w:tab w:val="right" w:leader="dot" w:pos="8505"/>
      </w:tabs>
      <w:spacing w:after="0" w:line="360" w:lineRule="auto"/>
      <w:jc w:val="both"/>
    </w:pPr>
    <w:rPr>
      <w:rFonts w:ascii="Arial" w:hAnsi="Arial"/>
      <w:color w:val="000000"/>
      <w:sz w:val="20"/>
      <w:szCs w:val="26"/>
      <w:lang w:eastAsia="ko-KR"/>
    </w:rPr>
  </w:style>
  <w:style w:type="paragraph" w:customStyle="1" w:styleId="88">
    <w:name w:val="DACUM headings"/>
    <w:basedOn w:val="1"/>
    <w:qFormat/>
    <w:uiPriority w:val="0"/>
    <w:pPr>
      <w:spacing w:before="40" w:after="40" w:line="240" w:lineRule="auto"/>
      <w:jc w:val="center"/>
    </w:pPr>
    <w:rPr>
      <w:rFonts w:ascii=".VnArial NarrowH" w:hAnsi=".VnArial NarrowH"/>
      <w:b/>
      <w:color w:val="000000"/>
      <w:sz w:val="20"/>
      <w:szCs w:val="18"/>
      <w:lang w:eastAsia="ko-KR"/>
    </w:rPr>
  </w:style>
  <w:style w:type="paragraph" w:customStyle="1" w:styleId="89">
    <w:name w:val="xl50"/>
    <w:basedOn w:val="1"/>
    <w:qFormat/>
    <w:uiPriority w:val="0"/>
    <w:pPr>
      <w:pBdr>
        <w:left w:val="single" w:color="auto" w:sz="8" w:space="0"/>
        <w:bottom w:val="single" w:color="auto" w:sz="4" w:space="0"/>
        <w:right w:val="single" w:color="auto" w:sz="8" w:space="0"/>
      </w:pBdr>
      <w:spacing w:before="100" w:beforeAutospacing="1" w:after="100" w:afterAutospacing="1" w:line="240" w:lineRule="auto"/>
    </w:pPr>
    <w:rPr>
      <w:rFonts w:ascii=".VnTime" w:hAnsi=".VnTime"/>
      <w:color w:val="000000"/>
      <w:sz w:val="26"/>
      <w:szCs w:val="26"/>
    </w:rPr>
  </w:style>
  <w:style w:type="paragraph" w:customStyle="1" w:styleId="90">
    <w:name w:val="Style Title + Arial 42 pt Bold Black Right:  -0.08 cm Before: ..."/>
    <w:basedOn w:val="46"/>
    <w:autoRedefine/>
    <w:qFormat/>
    <w:uiPriority w:val="0"/>
    <w:pPr>
      <w:spacing w:before="0" w:after="160"/>
      <w:ind w:right="-45"/>
      <w:jc w:val="center"/>
    </w:pPr>
    <w:rPr>
      <w:rFonts w:ascii=".VnArialH" w:hAnsi=".VnArialH"/>
      <w:bCs/>
      <w:color w:val="000000"/>
      <w:spacing w:val="120"/>
      <w:kern w:val="22"/>
      <w:sz w:val="24"/>
      <w:szCs w:val="84"/>
      <w:lang w:eastAsia="ko-KR"/>
    </w:rPr>
  </w:style>
  <w:style w:type="paragraph" w:customStyle="1" w:styleId="91">
    <w:name w:val="curriuc guide subtitle"/>
    <w:basedOn w:val="46"/>
    <w:autoRedefine/>
    <w:qFormat/>
    <w:uiPriority w:val="0"/>
    <w:pPr>
      <w:spacing w:before="200" w:after="160"/>
      <w:ind w:left="-142" w:right="-187"/>
      <w:jc w:val="center"/>
    </w:pPr>
    <w:rPr>
      <w:rFonts w:ascii=".VnArialH" w:hAnsi=".VnArialH"/>
      <w:color w:val="000000"/>
      <w:spacing w:val="80"/>
      <w:kern w:val="22"/>
      <w:sz w:val="44"/>
      <w:szCs w:val="44"/>
      <w:lang w:eastAsia="ko-KR"/>
    </w:rPr>
  </w:style>
  <w:style w:type="paragraph" w:customStyle="1" w:styleId="92">
    <w:name w:val="Heading A1"/>
    <w:basedOn w:val="1"/>
    <w:next w:val="1"/>
    <w:qFormat/>
    <w:uiPriority w:val="0"/>
    <w:pPr>
      <w:keepNext/>
      <w:pBdr>
        <w:bottom w:val="single" w:color="808080" w:sz="48" w:space="1"/>
      </w:pBdr>
      <w:spacing w:before="600" w:after="600" w:line="240" w:lineRule="auto"/>
    </w:pPr>
    <w:rPr>
      <w:rFonts w:ascii=".VnArialH" w:hAnsi=".VnArialH"/>
      <w:b/>
      <w:color w:val="000000"/>
      <w:sz w:val="36"/>
      <w:szCs w:val="36"/>
      <w:lang w:eastAsia="ko-KR"/>
    </w:rPr>
  </w:style>
  <w:style w:type="paragraph" w:customStyle="1" w:styleId="93">
    <w:name w:val="Contents sub-listing"/>
    <w:basedOn w:val="1"/>
    <w:qFormat/>
    <w:uiPriority w:val="0"/>
    <w:pPr>
      <w:tabs>
        <w:tab w:val="left" w:pos="426"/>
        <w:tab w:val="left" w:pos="1134"/>
        <w:tab w:val="right" w:leader="dot" w:pos="8080"/>
        <w:tab w:val="right" w:pos="8221"/>
      </w:tabs>
      <w:spacing w:before="120" w:after="0" w:line="360" w:lineRule="auto"/>
      <w:ind w:left="1134" w:hanging="567"/>
    </w:pPr>
    <w:rPr>
      <w:rFonts w:ascii=".VnArial" w:hAnsi=".VnArial"/>
      <w:color w:val="000000"/>
      <w:sz w:val="26"/>
      <w:szCs w:val="26"/>
      <w:lang w:eastAsia="ko-KR"/>
    </w:rPr>
  </w:style>
  <w:style w:type="paragraph" w:customStyle="1" w:styleId="94">
    <w:name w:val="box small heading italic"/>
    <w:basedOn w:val="61"/>
    <w:qFormat/>
    <w:uiPriority w:val="0"/>
    <w:pPr>
      <w:numPr>
        <w:ilvl w:val="0"/>
        <w:numId w:val="11"/>
      </w:numPr>
      <w:ind w:left="178" w:hanging="178"/>
    </w:pPr>
    <w:rPr>
      <w:i/>
      <w:caps/>
    </w:rPr>
  </w:style>
  <w:style w:type="paragraph" w:customStyle="1" w:styleId="95">
    <w:name w:val="Style Heading E + Arial Narrow 8 pt Centered Left:  -0.19 cm Ri..."/>
    <w:basedOn w:val="1"/>
    <w:qFormat/>
    <w:uiPriority w:val="0"/>
    <w:pPr>
      <w:keepNext/>
      <w:spacing w:before="40" w:after="0" w:line="240" w:lineRule="auto"/>
      <w:ind w:left="-108" w:right="-108"/>
      <w:jc w:val="center"/>
    </w:pPr>
    <w:rPr>
      <w:rFonts w:ascii=".VnArial NarrowH" w:hAnsi=".VnArial NarrowH"/>
      <w:color w:val="000000"/>
      <w:sz w:val="16"/>
      <w:szCs w:val="16"/>
      <w:lang w:eastAsia="ko-KR"/>
    </w:rPr>
  </w:style>
  <w:style w:type="paragraph" w:customStyle="1" w:styleId="96">
    <w:name w:val="Style box text arial + All caps Line spacing:  single"/>
    <w:basedOn w:val="52"/>
    <w:qFormat/>
    <w:uiPriority w:val="0"/>
    <w:pPr>
      <w:spacing w:line="240" w:lineRule="auto"/>
    </w:pPr>
    <w:rPr>
      <w:b w:val="0"/>
      <w:caps/>
      <w:color w:val="000000"/>
      <w:szCs w:val="26"/>
    </w:rPr>
  </w:style>
  <w:style w:type="paragraph" w:customStyle="1" w:styleId="97">
    <w:name w:val="Style 12 pt Right:  -0.25 cm"/>
    <w:basedOn w:val="1"/>
    <w:qFormat/>
    <w:uiPriority w:val="0"/>
    <w:pPr>
      <w:spacing w:after="0" w:line="240" w:lineRule="auto"/>
      <w:ind w:right="-143"/>
    </w:pPr>
    <w:rPr>
      <w:rFonts w:ascii=".VnArial" w:hAnsi=".VnArial"/>
      <w:color w:val="000000"/>
      <w:sz w:val="20"/>
      <w:szCs w:val="26"/>
      <w:lang w:eastAsia="ko-KR"/>
    </w:rPr>
  </w:style>
  <w:style w:type="paragraph" w:customStyle="1" w:styleId="98">
    <w:name w:val="Style box text arial + Italic"/>
    <w:basedOn w:val="52"/>
    <w:qFormat/>
    <w:uiPriority w:val="0"/>
    <w:pPr>
      <w:spacing w:line="260" w:lineRule="exact"/>
    </w:pPr>
    <w:rPr>
      <w:b w:val="0"/>
      <w:i/>
      <w:iCs/>
      <w:color w:val="000000"/>
      <w:szCs w:val="26"/>
    </w:rPr>
  </w:style>
  <w:style w:type="paragraph" w:customStyle="1" w:styleId="99">
    <w:name w:val="Style box text arial + Arial Narrow 8 pt"/>
    <w:basedOn w:val="52"/>
    <w:qFormat/>
    <w:uiPriority w:val="0"/>
    <w:pPr>
      <w:spacing w:line="260" w:lineRule="exact"/>
    </w:pPr>
    <w:rPr>
      <w:rFonts w:ascii=".VnArial NarrowH" w:hAnsi=".VnArial NarrowH"/>
      <w:b w:val="0"/>
      <w:color w:val="000000"/>
      <w:sz w:val="16"/>
      <w:szCs w:val="16"/>
    </w:rPr>
  </w:style>
  <w:style w:type="paragraph" w:customStyle="1" w:styleId="100">
    <w:name w:val="Heading E"/>
    <w:basedOn w:val="1"/>
    <w:next w:val="1"/>
    <w:qFormat/>
    <w:uiPriority w:val="0"/>
    <w:pPr>
      <w:keepNext/>
      <w:spacing w:before="120" w:after="0" w:line="240" w:lineRule="auto"/>
    </w:pPr>
    <w:rPr>
      <w:rFonts w:ascii="Arial" w:hAnsi="Arial"/>
      <w:caps/>
      <w:color w:val="000000"/>
      <w:sz w:val="20"/>
      <w:szCs w:val="26"/>
      <w:lang w:eastAsia="ko-KR"/>
    </w:rPr>
  </w:style>
  <w:style w:type="paragraph" w:customStyle="1" w:styleId="101">
    <w:name w:val="box number para"/>
    <w:basedOn w:val="1"/>
    <w:qFormat/>
    <w:uiPriority w:val="0"/>
    <w:pPr>
      <w:numPr>
        <w:ilvl w:val="0"/>
        <w:numId w:val="12"/>
      </w:numPr>
      <w:spacing w:before="80" w:after="80" w:line="260" w:lineRule="exact"/>
    </w:pPr>
    <w:rPr>
      <w:rFonts w:ascii="Arial" w:hAnsi="Arial"/>
      <w:color w:val="000000"/>
      <w:sz w:val="20"/>
      <w:szCs w:val="26"/>
      <w:lang w:eastAsia="ko-KR"/>
    </w:rPr>
  </w:style>
  <w:style w:type="paragraph" w:customStyle="1" w:styleId="102">
    <w:name w:val="Number list"/>
    <w:basedOn w:val="1"/>
    <w:qFormat/>
    <w:uiPriority w:val="0"/>
    <w:pPr>
      <w:numPr>
        <w:ilvl w:val="0"/>
        <w:numId w:val="13"/>
      </w:numPr>
      <w:tabs>
        <w:tab w:val="left" w:pos="425"/>
        <w:tab w:val="clear" w:pos="360"/>
      </w:tabs>
      <w:spacing w:after="120" w:line="360" w:lineRule="exact"/>
      <w:ind w:left="425" w:hanging="425"/>
      <w:jc w:val="both"/>
    </w:pPr>
    <w:rPr>
      <w:rFonts w:ascii="Times New Roman" w:hAnsi="Times New Roman"/>
      <w:color w:val="000000"/>
      <w:sz w:val="26"/>
      <w:szCs w:val="26"/>
      <w:lang w:eastAsia="ko-KR"/>
    </w:rPr>
  </w:style>
  <w:style w:type="paragraph" w:customStyle="1" w:styleId="103">
    <w:name w:val="review activities"/>
    <w:basedOn w:val="1"/>
    <w:qFormat/>
    <w:uiPriority w:val="0"/>
    <w:pPr>
      <w:numPr>
        <w:ilvl w:val="0"/>
        <w:numId w:val="14"/>
      </w:numPr>
      <w:tabs>
        <w:tab w:val="clear" w:pos="851"/>
      </w:tabs>
      <w:spacing w:after="0" w:line="240" w:lineRule="auto"/>
      <w:ind w:left="0" w:hanging="283"/>
    </w:pPr>
    <w:rPr>
      <w:rFonts w:ascii="Arial" w:hAnsi="Arial"/>
      <w:b/>
      <w:color w:val="000000"/>
      <w:sz w:val="20"/>
      <w:szCs w:val="26"/>
      <w:lang w:eastAsia="ko-KR"/>
    </w:rPr>
  </w:style>
  <w:style w:type="paragraph" w:customStyle="1" w:styleId="104">
    <w:name w:val="box col 1"/>
    <w:basedOn w:val="1"/>
    <w:qFormat/>
    <w:uiPriority w:val="0"/>
    <w:pPr>
      <w:numPr>
        <w:ilvl w:val="0"/>
        <w:numId w:val="15"/>
      </w:numPr>
      <w:tabs>
        <w:tab w:val="left" w:pos="360"/>
        <w:tab w:val="clear" w:pos="425"/>
      </w:tabs>
      <w:spacing w:before="80" w:after="80" w:line="260" w:lineRule="exact"/>
      <w:ind w:left="357" w:hanging="357"/>
    </w:pPr>
    <w:rPr>
      <w:rFonts w:ascii="Arial" w:hAnsi="Arial"/>
      <w:color w:val="000000"/>
      <w:sz w:val="20"/>
      <w:szCs w:val="26"/>
      <w:lang w:eastAsia="ko-KR"/>
    </w:rPr>
  </w:style>
  <w:style w:type="paragraph" w:customStyle="1" w:styleId="105">
    <w:name w:val="box bullet list"/>
    <w:basedOn w:val="106"/>
    <w:qFormat/>
    <w:uiPriority w:val="0"/>
    <w:pPr>
      <w:numPr>
        <w:ilvl w:val="0"/>
        <w:numId w:val="16"/>
      </w:numPr>
      <w:tabs>
        <w:tab w:val="left" w:pos="851"/>
        <w:tab w:val="left" w:pos="2061"/>
        <w:tab w:val="clear" w:pos="360"/>
      </w:tabs>
      <w:ind w:left="2061"/>
    </w:pPr>
  </w:style>
  <w:style w:type="paragraph" w:customStyle="1" w:styleId="106">
    <w:name w:val="box tick list"/>
    <w:basedOn w:val="107"/>
    <w:qFormat/>
    <w:uiPriority w:val="0"/>
    <w:pPr>
      <w:numPr>
        <w:ilvl w:val="0"/>
        <w:numId w:val="17"/>
      </w:numPr>
      <w:tabs>
        <w:tab w:val="left" w:pos="851"/>
        <w:tab w:val="clear" w:pos="360"/>
      </w:tabs>
      <w:ind w:left="0" w:right="284" w:firstLine="0"/>
    </w:pPr>
  </w:style>
  <w:style w:type="paragraph" w:customStyle="1" w:styleId="107">
    <w:name w:val="Overview list (Ch opening)"/>
    <w:basedOn w:val="1"/>
    <w:qFormat/>
    <w:uiPriority w:val="0"/>
    <w:pPr>
      <w:tabs>
        <w:tab w:val="left" w:pos="360"/>
        <w:tab w:val="left" w:pos="851"/>
      </w:tabs>
      <w:spacing w:after="0" w:line="360" w:lineRule="exact"/>
      <w:ind w:left="850" w:hanging="360"/>
      <w:jc w:val="both"/>
    </w:pPr>
    <w:rPr>
      <w:rFonts w:ascii="Times New Roman" w:hAnsi="Times New Roman"/>
      <w:color w:val="000000"/>
      <w:sz w:val="26"/>
      <w:szCs w:val="26"/>
      <w:lang w:eastAsia="ko-KR"/>
    </w:rPr>
  </w:style>
  <w:style w:type="paragraph" w:customStyle="1" w:styleId="108">
    <w:name w:val="bullet para"/>
    <w:basedOn w:val="1"/>
    <w:qFormat/>
    <w:uiPriority w:val="0"/>
    <w:pPr>
      <w:spacing w:before="80" w:after="0" w:line="240" w:lineRule="auto"/>
    </w:pPr>
    <w:rPr>
      <w:rFonts w:ascii="Arial" w:hAnsi="Arial" w:cs="Arial"/>
      <w:color w:val="000000"/>
      <w:sz w:val="20"/>
      <w:szCs w:val="26"/>
    </w:rPr>
  </w:style>
  <w:style w:type="paragraph" w:customStyle="1" w:styleId="109">
    <w:name w:val="Style Heading E + 12 pt Bold Not All caps After:  3 pt"/>
    <w:basedOn w:val="1"/>
    <w:qFormat/>
    <w:uiPriority w:val="0"/>
    <w:pPr>
      <w:keepNext/>
      <w:spacing w:before="120" w:after="60" w:line="240" w:lineRule="auto"/>
    </w:pPr>
    <w:rPr>
      <w:rFonts w:ascii=".VnArial" w:hAnsi=".VnArial"/>
      <w:b/>
      <w:bCs/>
      <w:color w:val="000000"/>
      <w:sz w:val="26"/>
      <w:szCs w:val="26"/>
      <w:lang w:eastAsia="ko-KR"/>
    </w:rPr>
  </w:style>
  <w:style w:type="character" w:customStyle="1" w:styleId="110">
    <w:name w:val="Document Map Char"/>
    <w:link w:val="25"/>
    <w:semiHidden/>
    <w:qFormat/>
    <w:uiPriority w:val="0"/>
    <w:rPr>
      <w:rFonts w:ascii="Tahoma" w:hAnsi="Tahoma" w:eastAsia="Times New Roman" w:cs="Tahoma"/>
      <w:color w:val="000000"/>
      <w:szCs w:val="26"/>
      <w:shd w:val="clear" w:color="auto" w:fill="000080"/>
    </w:rPr>
  </w:style>
  <w:style w:type="character" w:customStyle="1" w:styleId="111">
    <w:name w:val="Document Map Char1"/>
    <w:semiHidden/>
    <w:qFormat/>
    <w:uiPriority w:val="99"/>
    <w:rPr>
      <w:rFonts w:ascii="Segoe UI" w:hAnsi="Segoe UI" w:eastAsia="Times New Roman" w:cs="Segoe UI"/>
      <w:sz w:val="16"/>
      <w:szCs w:val="16"/>
    </w:rPr>
  </w:style>
  <w:style w:type="paragraph" w:customStyle="1" w:styleId="112">
    <w:name w:val="Heading B1"/>
    <w:basedOn w:val="1"/>
    <w:qFormat/>
    <w:uiPriority w:val="0"/>
    <w:pPr>
      <w:keepNext/>
      <w:spacing w:before="240" w:after="120" w:line="240" w:lineRule="auto"/>
    </w:pPr>
    <w:rPr>
      <w:rFonts w:ascii=".VnArialH" w:hAnsi=".VnArialH"/>
      <w:b/>
      <w:caps/>
      <w:color w:val="000000"/>
      <w:sz w:val="26"/>
      <w:szCs w:val="26"/>
      <w:lang w:eastAsia="ko-KR"/>
    </w:rPr>
  </w:style>
  <w:style w:type="paragraph" w:customStyle="1" w:styleId="113">
    <w:name w:val="a3"/>
    <w:basedOn w:val="46"/>
    <w:qFormat/>
    <w:uiPriority w:val="0"/>
    <w:pPr>
      <w:keepNext w:val="0"/>
      <w:keepLines w:val="0"/>
      <w:tabs>
        <w:tab w:val="left" w:pos="780"/>
      </w:tabs>
      <w:spacing w:before="0" w:after="0"/>
      <w:jc w:val="center"/>
    </w:pPr>
    <w:rPr>
      <w:rFonts w:ascii=".VnTimeH" w:hAnsi=".VnTimeH"/>
      <w:bCs/>
      <w:color w:val="000000"/>
      <w:sz w:val="24"/>
      <w:szCs w:val="26"/>
      <w:lang w:eastAsia="ko-KR"/>
    </w:rPr>
  </w:style>
  <w:style w:type="paragraph" w:customStyle="1" w:styleId="114">
    <w:name w:val="a5"/>
    <w:basedOn w:val="85"/>
    <w:qFormat/>
    <w:uiPriority w:val="0"/>
    <w:rPr>
      <w:rFonts w:ascii=".VnHelvetInsH" w:hAnsi=".VnHelvetInsH"/>
      <w:sz w:val="24"/>
      <w:szCs w:val="20"/>
    </w:rPr>
  </w:style>
  <w:style w:type="paragraph" w:customStyle="1" w:styleId="115">
    <w:name w:val="insert figure"/>
    <w:basedOn w:val="1"/>
    <w:next w:val="1"/>
    <w:qFormat/>
    <w:uiPriority w:val="0"/>
    <w:pPr>
      <w:spacing w:before="240" w:after="240" w:line="240" w:lineRule="auto"/>
    </w:pPr>
    <w:rPr>
      <w:rFonts w:ascii="Times New Roman" w:hAnsi="Times New Roman"/>
      <w:b/>
      <w:color w:val="000000"/>
      <w:sz w:val="20"/>
      <w:szCs w:val="26"/>
      <w:lang w:eastAsia="ko-KR"/>
    </w:rPr>
  </w:style>
  <w:style w:type="paragraph" w:customStyle="1" w:styleId="116">
    <w:name w:val="Style Heading E + Times New Roman 12 pt Not All caps Left:  0 cm..."/>
    <w:basedOn w:val="1"/>
    <w:autoRedefine/>
    <w:qFormat/>
    <w:uiPriority w:val="0"/>
    <w:pPr>
      <w:keepNext/>
      <w:spacing w:after="0" w:line="240" w:lineRule="auto"/>
      <w:ind w:right="-143"/>
    </w:pPr>
    <w:rPr>
      <w:rFonts w:ascii=".VnArial" w:hAnsi=".VnArial"/>
      <w:color w:val="000000"/>
      <w:sz w:val="20"/>
      <w:szCs w:val="26"/>
      <w:lang w:eastAsia="ko-KR"/>
    </w:rPr>
  </w:style>
  <w:style w:type="paragraph" w:customStyle="1" w:styleId="117">
    <w:name w:val="Style 12 pt Left:  0.56 cm Right:  -0.25 cm"/>
    <w:basedOn w:val="1"/>
    <w:qFormat/>
    <w:uiPriority w:val="0"/>
    <w:pPr>
      <w:spacing w:after="0" w:line="240" w:lineRule="auto"/>
      <w:ind w:left="318" w:right="-143"/>
    </w:pPr>
    <w:rPr>
      <w:rFonts w:ascii=".VnTime" w:hAnsi=".VnTime"/>
      <w:color w:val="000000"/>
      <w:sz w:val="20"/>
      <w:szCs w:val="26"/>
      <w:lang w:eastAsia="ko-KR"/>
    </w:rPr>
  </w:style>
  <w:style w:type="paragraph" w:customStyle="1" w:styleId="118">
    <w:name w:val="Heading B"/>
    <w:basedOn w:val="1"/>
    <w:next w:val="1"/>
    <w:qFormat/>
    <w:uiPriority w:val="0"/>
    <w:pPr>
      <w:keepNext/>
      <w:spacing w:before="240" w:after="120" w:line="240" w:lineRule="auto"/>
    </w:pPr>
    <w:rPr>
      <w:rFonts w:ascii="Arial" w:hAnsi="Arial"/>
      <w:b/>
      <w:caps/>
      <w:color w:val="000000"/>
      <w:sz w:val="26"/>
      <w:szCs w:val="26"/>
    </w:rPr>
  </w:style>
  <w:style w:type="paragraph" w:customStyle="1" w:styleId="119">
    <w:name w:val="Style box text arial + Arial Narrow 8 pt Before:  2 pt After:  1..."/>
    <w:basedOn w:val="52"/>
    <w:qFormat/>
    <w:uiPriority w:val="0"/>
    <w:pPr>
      <w:spacing w:before="40" w:after="20" w:line="240" w:lineRule="auto"/>
    </w:pPr>
    <w:rPr>
      <w:rFonts w:ascii=".VnArial NarrowH" w:hAnsi=".VnArial NarrowH"/>
      <w:b w:val="0"/>
      <w:color w:val="000000"/>
      <w:sz w:val="16"/>
      <w:szCs w:val="16"/>
    </w:rPr>
  </w:style>
  <w:style w:type="paragraph" w:customStyle="1" w:styleId="120">
    <w:name w:val="Style box text arial + Arial Narrow 8 pt Centered Before:  2 pt...1"/>
    <w:basedOn w:val="52"/>
    <w:qFormat/>
    <w:uiPriority w:val="0"/>
    <w:pPr>
      <w:spacing w:before="40" w:after="20" w:line="240" w:lineRule="auto"/>
      <w:jc w:val="center"/>
    </w:pPr>
    <w:rPr>
      <w:rFonts w:ascii=".VnArial NarrowH" w:hAnsi=".VnArial NarrowH"/>
      <w:b w:val="0"/>
      <w:color w:val="000000"/>
      <w:sz w:val="16"/>
      <w:szCs w:val="16"/>
    </w:rPr>
  </w:style>
  <w:style w:type="paragraph" w:customStyle="1" w:styleId="121">
    <w:name w:val="Style box text arial + Arial Narrow 8 pt Centered Left:  -0.18 c..."/>
    <w:basedOn w:val="52"/>
    <w:qFormat/>
    <w:uiPriority w:val="0"/>
    <w:pPr>
      <w:spacing w:before="40" w:after="40" w:line="240" w:lineRule="auto"/>
      <w:ind w:left="-102" w:right="-114"/>
      <w:jc w:val="center"/>
    </w:pPr>
    <w:rPr>
      <w:rFonts w:ascii=".VnArial Narrow" w:hAnsi=".VnArial Narrow"/>
      <w:b w:val="0"/>
      <w:color w:val="000000"/>
      <w:sz w:val="16"/>
      <w:szCs w:val="16"/>
    </w:rPr>
  </w:style>
  <w:style w:type="paragraph" w:customStyle="1" w:styleId="122">
    <w:name w:val="Style box text arial + Arial Narrow 8 pt Before:  2 pt After:  2..."/>
    <w:basedOn w:val="52"/>
    <w:qFormat/>
    <w:uiPriority w:val="0"/>
    <w:pPr>
      <w:spacing w:before="40" w:after="40" w:line="240" w:lineRule="auto"/>
    </w:pPr>
    <w:rPr>
      <w:rFonts w:ascii=".VnArial Narrow" w:hAnsi=".VnArial Narrow"/>
      <w:b w:val="0"/>
      <w:color w:val="000000"/>
      <w:sz w:val="16"/>
      <w:szCs w:val="26"/>
    </w:rPr>
  </w:style>
  <w:style w:type="paragraph" w:customStyle="1" w:styleId="123">
    <w:name w:val="Style box text arial + Arial Narrow 8 pt Right Before:  2 pt Af..."/>
    <w:basedOn w:val="52"/>
    <w:qFormat/>
    <w:uiPriority w:val="0"/>
    <w:pPr>
      <w:spacing w:before="40" w:after="40" w:line="240" w:lineRule="auto"/>
      <w:jc w:val="right"/>
    </w:pPr>
    <w:rPr>
      <w:rFonts w:ascii=".VnArial NarrowH" w:hAnsi=".VnArial NarrowH"/>
      <w:b w:val="0"/>
      <w:color w:val="000000"/>
      <w:sz w:val="16"/>
      <w:szCs w:val="26"/>
    </w:rPr>
  </w:style>
  <w:style w:type="paragraph" w:customStyle="1" w:styleId="124">
    <w:name w:val="Key terms"/>
    <w:basedOn w:val="1"/>
    <w:qFormat/>
    <w:uiPriority w:val="0"/>
    <w:pPr>
      <w:numPr>
        <w:ilvl w:val="0"/>
        <w:numId w:val="18"/>
      </w:numPr>
      <w:tabs>
        <w:tab w:val="left" w:pos="1080"/>
      </w:tabs>
      <w:spacing w:after="180" w:line="360" w:lineRule="atLeast"/>
      <w:ind w:left="1077" w:hanging="357"/>
      <w:jc w:val="both"/>
    </w:pPr>
    <w:rPr>
      <w:rFonts w:ascii=".VnTime" w:hAnsi=".VnTime"/>
      <w:color w:val="000000"/>
      <w:sz w:val="20"/>
      <w:szCs w:val="26"/>
      <w:lang w:eastAsia="ko-KR"/>
    </w:rPr>
  </w:style>
  <w:style w:type="paragraph" w:customStyle="1" w:styleId="125">
    <w:name w:val="Heading A"/>
    <w:basedOn w:val="51"/>
    <w:next w:val="1"/>
    <w:qFormat/>
    <w:uiPriority w:val="0"/>
    <w:pPr>
      <w:spacing w:before="120"/>
    </w:pPr>
    <w:rPr>
      <w:rFonts w:ascii="Arial" w:hAnsi="Arial"/>
      <w:bCs w:val="0"/>
      <w:iCs w:val="0"/>
      <w:color w:val="000000"/>
      <w:sz w:val="36"/>
      <w:szCs w:val="26"/>
    </w:rPr>
  </w:style>
  <w:style w:type="paragraph" w:customStyle="1" w:styleId="126">
    <w:name w:val="Heading C"/>
    <w:basedOn w:val="51"/>
    <w:next w:val="1"/>
    <w:qFormat/>
    <w:uiPriority w:val="0"/>
    <w:pPr>
      <w:tabs>
        <w:tab w:val="right" w:leader="dot" w:pos="8505"/>
      </w:tabs>
      <w:spacing w:before="120" w:after="0" w:line="360" w:lineRule="auto"/>
      <w:ind w:left="-567"/>
    </w:pPr>
    <w:rPr>
      <w:rFonts w:ascii="Arial" w:hAnsi="Arial"/>
      <w:bCs w:val="0"/>
      <w:iCs w:val="0"/>
      <w:caps/>
      <w:color w:val="000000"/>
      <w:szCs w:val="26"/>
    </w:rPr>
  </w:style>
  <w:style w:type="paragraph" w:customStyle="1" w:styleId="127">
    <w:name w:val="Heading D"/>
    <w:basedOn w:val="51"/>
    <w:next w:val="1"/>
    <w:qFormat/>
    <w:uiPriority w:val="0"/>
    <w:pPr>
      <w:tabs>
        <w:tab w:val="right" w:leader="dot" w:pos="8505"/>
      </w:tabs>
      <w:spacing w:before="120" w:after="0" w:line="360" w:lineRule="auto"/>
      <w:ind w:left="283" w:hanging="567"/>
    </w:pPr>
    <w:rPr>
      <w:rFonts w:ascii="Arial" w:hAnsi="Arial"/>
      <w:bCs w:val="0"/>
      <w:iCs w:val="0"/>
      <w:color w:val="000000"/>
      <w:szCs w:val="26"/>
    </w:rPr>
  </w:style>
  <w:style w:type="paragraph" w:customStyle="1" w:styleId="128">
    <w:name w:val="Contents entry"/>
    <w:basedOn w:val="15"/>
    <w:qFormat/>
    <w:uiPriority w:val="0"/>
    <w:pPr>
      <w:tabs>
        <w:tab w:val="right" w:leader="dot" w:pos="8505"/>
      </w:tabs>
      <w:spacing w:before="120" w:after="180" w:line="360" w:lineRule="exact"/>
      <w:ind w:left="567" w:hanging="567"/>
    </w:pPr>
    <w:rPr>
      <w:sz w:val="20"/>
      <w:szCs w:val="24"/>
      <w:lang w:eastAsia="ko-KR"/>
    </w:rPr>
  </w:style>
  <w:style w:type="paragraph" w:customStyle="1" w:styleId="129">
    <w:name w:val="Heading contents"/>
    <w:basedOn w:val="1"/>
    <w:qFormat/>
    <w:uiPriority w:val="0"/>
    <w:pPr>
      <w:keepNext/>
      <w:keepLines/>
      <w:pBdr>
        <w:top w:val="single" w:color="auto" w:sz="4" w:space="6"/>
        <w:bottom w:val="single" w:color="auto" w:sz="4" w:space="6"/>
      </w:pBdr>
      <w:spacing w:after="240" w:line="160" w:lineRule="atLeast"/>
      <w:ind w:right="261"/>
      <w:jc w:val="center"/>
      <w:outlineLvl w:val="1"/>
    </w:pPr>
    <w:rPr>
      <w:rFonts w:ascii="Times New Roman" w:hAnsi="Times New Roman"/>
      <w:b/>
      <w:caps/>
      <w:color w:val="000000"/>
      <w:spacing w:val="10"/>
      <w:kern w:val="22"/>
      <w:szCs w:val="26"/>
      <w:lang w:val="en-GB" w:eastAsia="ko-KR"/>
    </w:rPr>
  </w:style>
  <w:style w:type="paragraph" w:customStyle="1" w:styleId="130">
    <w:name w:val="Box body text"/>
    <w:basedOn w:val="15"/>
    <w:qFormat/>
    <w:uiPriority w:val="0"/>
    <w:pPr>
      <w:spacing w:after="180" w:line="360" w:lineRule="exact"/>
      <w:ind w:left="284" w:right="284"/>
    </w:pPr>
    <w:rPr>
      <w:sz w:val="20"/>
      <w:szCs w:val="24"/>
      <w:lang w:eastAsia="ko-KR"/>
    </w:rPr>
  </w:style>
  <w:style w:type="paragraph" w:customStyle="1" w:styleId="131">
    <w:name w:val="Box Heading B1"/>
    <w:basedOn w:val="112"/>
    <w:qFormat/>
    <w:uiPriority w:val="0"/>
    <w:pPr>
      <w:spacing w:before="360" w:after="180"/>
      <w:ind w:left="284" w:right="284"/>
    </w:pPr>
  </w:style>
  <w:style w:type="paragraph" w:customStyle="1" w:styleId="132">
    <w:name w:val="Box Heading E"/>
    <w:basedOn w:val="100"/>
    <w:qFormat/>
    <w:uiPriority w:val="0"/>
    <w:pPr>
      <w:spacing w:before="80"/>
    </w:pPr>
  </w:style>
  <w:style w:type="paragraph" w:customStyle="1" w:styleId="133">
    <w:name w:val="Box Heading A1"/>
    <w:basedOn w:val="92"/>
    <w:qFormat/>
    <w:uiPriority w:val="0"/>
    <w:pPr>
      <w:spacing w:before="480" w:after="480"/>
      <w:ind w:left="284" w:right="284"/>
    </w:pPr>
    <w:rPr>
      <w:i/>
    </w:rPr>
  </w:style>
  <w:style w:type="paragraph" w:customStyle="1" w:styleId="134">
    <w:name w:val="Box indent para"/>
    <w:basedOn w:val="57"/>
    <w:qFormat/>
    <w:uiPriority w:val="0"/>
    <w:pPr>
      <w:ind w:left="284" w:right="284"/>
    </w:pPr>
    <w:rPr>
      <w:rFonts w:ascii=".VnTime" w:hAnsi=".VnTime"/>
      <w:sz w:val="20"/>
    </w:rPr>
  </w:style>
  <w:style w:type="paragraph" w:customStyle="1" w:styleId="135">
    <w:name w:val="box key terms"/>
    <w:basedOn w:val="124"/>
    <w:qFormat/>
    <w:uiPriority w:val="0"/>
    <w:pPr>
      <w:ind w:left="1361" w:right="284"/>
    </w:pPr>
  </w:style>
  <w:style w:type="paragraph" w:customStyle="1" w:styleId="136">
    <w:name w:val="box number para Times"/>
    <w:basedOn w:val="106"/>
    <w:qFormat/>
    <w:uiPriority w:val="0"/>
    <w:pPr>
      <w:tabs>
        <w:tab w:val="left" w:pos="444"/>
        <w:tab w:val="clear" w:pos="851"/>
      </w:tabs>
      <w:ind w:left="444" w:hanging="444"/>
    </w:pPr>
    <w:rPr>
      <w:sz w:val="20"/>
    </w:rPr>
  </w:style>
  <w:style w:type="paragraph" w:customStyle="1" w:styleId="137">
    <w:name w:val="college name"/>
    <w:basedOn w:val="44"/>
    <w:autoRedefine/>
    <w:qFormat/>
    <w:uiPriority w:val="0"/>
    <w:pPr>
      <w:spacing w:before="140" w:after="420"/>
      <w:ind w:right="-45"/>
      <w:jc w:val="center"/>
    </w:pPr>
    <w:rPr>
      <w:rFonts w:ascii=".VnArial" w:hAnsi=".VnArial" w:eastAsia="Times New Roman"/>
      <w:b/>
      <w:i w:val="0"/>
      <w:color w:val="000000"/>
      <w:spacing w:val="40"/>
      <w:sz w:val="36"/>
      <w:szCs w:val="36"/>
      <w:lang w:eastAsia="ko-KR"/>
    </w:rPr>
  </w:style>
  <w:style w:type="paragraph" w:customStyle="1" w:styleId="138">
    <w:name w:val="Body Text 3 caps"/>
    <w:basedOn w:val="17"/>
    <w:qFormat/>
    <w:uiPriority w:val="0"/>
    <w:pPr>
      <w:spacing w:before="240" w:after="0" w:line="360" w:lineRule="auto"/>
      <w:jc w:val="center"/>
    </w:pPr>
    <w:rPr>
      <w:rFonts w:ascii=".VnArialH" w:hAnsi=".VnArialH"/>
      <w:b/>
      <w:caps/>
      <w:color w:val="FFFFFF"/>
      <w:spacing w:val="20"/>
      <w:sz w:val="24"/>
      <w:szCs w:val="24"/>
      <w:lang w:val="en-US" w:eastAsia="ko-KR"/>
    </w:rPr>
  </w:style>
  <w:style w:type="paragraph" w:customStyle="1" w:styleId="139">
    <w:name w:val="List numbers indented"/>
    <w:basedOn w:val="107"/>
    <w:qFormat/>
    <w:uiPriority w:val="0"/>
    <w:pPr>
      <w:keepNext/>
      <w:tabs>
        <w:tab w:val="clear" w:pos="851"/>
      </w:tabs>
      <w:ind w:left="845" w:hanging="357"/>
    </w:pPr>
    <w:rPr>
      <w:rFonts w:ascii=".VnTime" w:hAnsi=".VnTime"/>
      <w:sz w:val="20"/>
    </w:rPr>
  </w:style>
  <w:style w:type="paragraph" w:customStyle="1" w:styleId="140">
    <w:name w:val="box column header"/>
    <w:basedOn w:val="52"/>
    <w:qFormat/>
    <w:uiPriority w:val="0"/>
    <w:pPr>
      <w:spacing w:before="40" w:after="40" w:line="260" w:lineRule="exact"/>
    </w:pPr>
    <w:rPr>
      <w:rFonts w:ascii="Arial Narrow" w:hAnsi="Arial Narrow"/>
      <w:b w:val="0"/>
      <w:color w:val="000000"/>
      <w:sz w:val="16"/>
      <w:szCs w:val="26"/>
    </w:rPr>
  </w:style>
  <w:style w:type="paragraph" w:customStyle="1" w:styleId="141">
    <w:name w:val="DACUM chart text"/>
    <w:basedOn w:val="52"/>
    <w:qFormat/>
    <w:uiPriority w:val="0"/>
    <w:pPr>
      <w:spacing w:before="40" w:after="40" w:line="240" w:lineRule="auto"/>
    </w:pPr>
    <w:rPr>
      <w:b w:val="0"/>
      <w:color w:val="000000"/>
      <w:sz w:val="18"/>
      <w:szCs w:val="18"/>
    </w:rPr>
  </w:style>
  <w:style w:type="paragraph" w:customStyle="1" w:styleId="142">
    <w:name w:val="DACUM chart duty"/>
    <w:basedOn w:val="141"/>
    <w:qFormat/>
    <w:uiPriority w:val="0"/>
    <w:rPr>
      <w:b/>
    </w:rPr>
  </w:style>
  <w:style w:type="paragraph" w:customStyle="1" w:styleId="143">
    <w:name w:val="Style Subtitle + 18 pt Black Small caps Centered Right:  -0.08 ..."/>
    <w:basedOn w:val="44"/>
    <w:autoRedefine/>
    <w:qFormat/>
    <w:uiPriority w:val="0"/>
    <w:pPr>
      <w:keepNext w:val="0"/>
      <w:keepLines w:val="0"/>
      <w:spacing w:before="140" w:after="420"/>
      <w:ind w:right="-45"/>
      <w:jc w:val="center"/>
    </w:pPr>
    <w:rPr>
      <w:rFonts w:ascii=".VnTimeH" w:hAnsi=".VnTimeH" w:eastAsia="Times New Roman"/>
      <w:b/>
      <w:bCs/>
      <w:i w:val="0"/>
      <w:color w:val="000000"/>
      <w:spacing w:val="40"/>
      <w:sz w:val="36"/>
      <w:szCs w:val="36"/>
      <w:lang w:eastAsia="ko-KR"/>
    </w:rPr>
  </w:style>
  <w:style w:type="paragraph" w:customStyle="1" w:styleId="144">
    <w:name w:val="Style Heading E + Arial Narrow 12 pt Bold Before:  4 pt"/>
    <w:basedOn w:val="100"/>
    <w:qFormat/>
    <w:uiPriority w:val="0"/>
    <w:pPr>
      <w:spacing w:before="80"/>
    </w:pPr>
    <w:rPr>
      <w:rFonts w:ascii=".VnArial NarrowH" w:hAnsi=".VnArial NarrowH"/>
      <w:b/>
      <w:bCs/>
      <w:caps w:val="0"/>
      <w:sz w:val="24"/>
    </w:rPr>
  </w:style>
  <w:style w:type="paragraph" w:customStyle="1" w:styleId="145">
    <w:name w:val="Style module heading + 14 pt"/>
    <w:basedOn w:val="79"/>
    <w:qFormat/>
    <w:uiPriority w:val="0"/>
    <w:rPr>
      <w:bCs/>
      <w:sz w:val="28"/>
      <w:szCs w:val="28"/>
    </w:rPr>
  </w:style>
  <w:style w:type="paragraph" w:customStyle="1" w:styleId="146">
    <w:name w:val="Style Heading E + Arial Narrow 8 pt Centered Before:  2 pt Afte..."/>
    <w:basedOn w:val="100"/>
    <w:qFormat/>
    <w:uiPriority w:val="0"/>
    <w:pPr>
      <w:spacing w:before="40" w:after="40"/>
      <w:jc w:val="center"/>
    </w:pPr>
    <w:rPr>
      <w:rFonts w:ascii=".VnArial NarrowH" w:hAnsi=".VnArial NarrowH"/>
      <w:sz w:val="16"/>
      <w:szCs w:val="16"/>
    </w:rPr>
  </w:style>
  <w:style w:type="paragraph" w:customStyle="1" w:styleId="147">
    <w:name w:val="Style Heading E + Arial Narrow 8 pt Centered Left:  -0.19 cm Ri...1"/>
    <w:basedOn w:val="100"/>
    <w:qFormat/>
    <w:uiPriority w:val="0"/>
    <w:pPr>
      <w:spacing w:before="40" w:after="40"/>
      <w:ind w:left="-108" w:right="-108"/>
      <w:jc w:val="center"/>
    </w:pPr>
    <w:rPr>
      <w:rFonts w:ascii=".VnArial NarrowH" w:hAnsi=".VnArial NarrowH"/>
      <w:sz w:val="16"/>
    </w:rPr>
  </w:style>
  <w:style w:type="paragraph" w:customStyle="1" w:styleId="148">
    <w:name w:val="Style Heading E + Arial Narrow 8 pt Not All caps Centered Left:..."/>
    <w:basedOn w:val="100"/>
    <w:qFormat/>
    <w:uiPriority w:val="0"/>
    <w:pPr>
      <w:spacing w:before="40" w:after="40"/>
      <w:ind w:left="-108" w:right="-108"/>
      <w:jc w:val="center"/>
    </w:pPr>
    <w:rPr>
      <w:rFonts w:ascii=".VnArial NarrowH" w:hAnsi=".VnArial NarrowH"/>
      <w:caps w:val="0"/>
      <w:sz w:val="16"/>
    </w:rPr>
  </w:style>
  <w:style w:type="paragraph" w:customStyle="1" w:styleId="149">
    <w:name w:val="Style Heading E + Arial Narrow 8 pt Bold Right Before:  5 pt A..."/>
    <w:basedOn w:val="100"/>
    <w:qFormat/>
    <w:uiPriority w:val="0"/>
    <w:pPr>
      <w:spacing w:before="100" w:after="40"/>
      <w:jc w:val="right"/>
    </w:pPr>
    <w:rPr>
      <w:rFonts w:ascii=".VnArial NarrowH" w:hAnsi=".VnArial NarrowH"/>
      <w:b/>
      <w:bCs/>
      <w:sz w:val="16"/>
    </w:rPr>
  </w:style>
  <w:style w:type="paragraph" w:customStyle="1" w:styleId="150">
    <w:name w:val="Style box text arial + Before:  2 pt After:  2 pt Line spacing:  ..."/>
    <w:basedOn w:val="52"/>
    <w:qFormat/>
    <w:uiPriority w:val="0"/>
    <w:pPr>
      <w:spacing w:before="40" w:after="40" w:line="240" w:lineRule="auto"/>
    </w:pPr>
    <w:rPr>
      <w:b w:val="0"/>
      <w:color w:val="000000"/>
      <w:szCs w:val="26"/>
    </w:rPr>
  </w:style>
  <w:style w:type="paragraph" w:customStyle="1" w:styleId="151">
    <w:name w:val="Style box text arial + Arial Narrow 8 pt Centered Before:  2 pt..."/>
    <w:basedOn w:val="52"/>
    <w:qFormat/>
    <w:uiPriority w:val="0"/>
    <w:pPr>
      <w:spacing w:before="40" w:after="40" w:line="260" w:lineRule="exact"/>
      <w:jc w:val="center"/>
    </w:pPr>
    <w:rPr>
      <w:rFonts w:ascii=".VnArial NarrowH" w:hAnsi=".VnArial NarrowH"/>
      <w:b w:val="0"/>
      <w:color w:val="000000"/>
      <w:sz w:val="16"/>
      <w:szCs w:val="16"/>
    </w:rPr>
  </w:style>
  <w:style w:type="paragraph" w:customStyle="1" w:styleId="152">
    <w:name w:val="Style box text arial + Arial Narrow 8 pt Bold Right Before:  2 ..."/>
    <w:basedOn w:val="52"/>
    <w:qFormat/>
    <w:uiPriority w:val="0"/>
    <w:pPr>
      <w:spacing w:before="40" w:after="40" w:line="260" w:lineRule="exact"/>
      <w:jc w:val="right"/>
    </w:pPr>
    <w:rPr>
      <w:rFonts w:ascii=".VnArial NarrowH" w:hAnsi=".VnArial NarrowH"/>
      <w:bCs/>
      <w:color w:val="000000"/>
      <w:sz w:val="16"/>
      <w:szCs w:val="16"/>
    </w:rPr>
  </w:style>
  <w:style w:type="paragraph" w:customStyle="1" w:styleId="153">
    <w:name w:val="bullet para Char"/>
    <w:basedOn w:val="1"/>
    <w:qFormat/>
    <w:uiPriority w:val="0"/>
    <w:pPr>
      <w:spacing w:before="80" w:after="0" w:line="240" w:lineRule="auto"/>
    </w:pPr>
    <w:rPr>
      <w:rFonts w:ascii="Arial" w:hAnsi="Arial" w:cs="Arial"/>
      <w:color w:val="000000"/>
      <w:sz w:val="20"/>
      <w:szCs w:val="26"/>
    </w:rPr>
  </w:style>
  <w:style w:type="character" w:customStyle="1" w:styleId="154">
    <w:name w:val="bullet para Char Char"/>
    <w:qFormat/>
    <w:uiPriority w:val="0"/>
    <w:rPr>
      <w:rFonts w:ascii="Arial" w:hAnsi="Arial" w:cs="Arial"/>
      <w:color w:val="000000"/>
      <w:szCs w:val="26"/>
      <w:lang w:val="en-US" w:eastAsia="en-US" w:bidi="ar-SA"/>
    </w:rPr>
  </w:style>
  <w:style w:type="paragraph" w:customStyle="1" w:styleId="155">
    <w:name w:val="1.1"/>
    <w:basedOn w:val="3"/>
    <w:autoRedefine/>
    <w:qFormat/>
    <w:uiPriority w:val="0"/>
    <w:pPr>
      <w:tabs>
        <w:tab w:val="left" w:pos="-2400"/>
      </w:tabs>
      <w:spacing w:before="0" w:after="0" w:line="240" w:lineRule="auto"/>
      <w:jc w:val="both"/>
    </w:pPr>
    <w:rPr>
      <w:rFonts w:ascii="Times New Roman" w:hAnsi="Times New Roman"/>
      <w:bCs w:val="0"/>
      <w:i w:val="0"/>
      <w:iCs w:val="0"/>
      <w:sz w:val="26"/>
      <w:szCs w:val="20"/>
      <w:lang w:val="en-US"/>
    </w:rPr>
  </w:style>
  <w:style w:type="character" w:customStyle="1" w:styleId="156">
    <w:name w:val="Date Char"/>
    <w:link w:val="24"/>
    <w:qFormat/>
    <w:uiPriority w:val="0"/>
    <w:rPr>
      <w:rFonts w:ascii=".VnTime" w:hAnsi=".VnTime" w:eastAsia="Times New Roman"/>
      <w:color w:val="000000"/>
      <w:sz w:val="26"/>
      <w:szCs w:val="26"/>
      <w:lang w:val="en-AU" w:eastAsia="zh-CN"/>
    </w:rPr>
  </w:style>
  <w:style w:type="paragraph" w:customStyle="1" w:styleId="157">
    <w:name w:val="dinhdang"/>
    <w:basedOn w:val="1"/>
    <w:link w:val="158"/>
    <w:autoRedefine/>
    <w:qFormat/>
    <w:uiPriority w:val="0"/>
    <w:pPr>
      <w:spacing w:after="0" w:line="240" w:lineRule="auto"/>
      <w:ind w:left="11"/>
      <w:jc w:val="both"/>
    </w:pPr>
    <w:rPr>
      <w:rFonts w:ascii="Times New Roman" w:hAnsi="Times New Roman"/>
      <w:color w:val="000000"/>
      <w:sz w:val="28"/>
      <w:szCs w:val="28"/>
      <w:lang w:val="pt-BR" w:eastAsia="zh-CN"/>
    </w:rPr>
  </w:style>
  <w:style w:type="character" w:customStyle="1" w:styleId="158">
    <w:name w:val="dinhdang Char Char"/>
    <w:link w:val="157"/>
    <w:qFormat/>
    <w:uiPriority w:val="0"/>
    <w:rPr>
      <w:rFonts w:ascii="Times New Roman" w:hAnsi="Times New Roman" w:eastAsia="Times New Roman"/>
      <w:color w:val="000000"/>
      <w:sz w:val="28"/>
      <w:szCs w:val="28"/>
      <w:lang w:val="pt-BR" w:eastAsia="zh-CN"/>
    </w:rPr>
  </w:style>
  <w:style w:type="character" w:customStyle="1" w:styleId="159">
    <w:name w:val="Char Char Char"/>
    <w:qFormat/>
    <w:locked/>
    <w:uiPriority w:val="0"/>
    <w:rPr>
      <w:rFonts w:ascii="Times New Roman" w:hAnsi="Times New Roman" w:cs="Times New Roman"/>
      <w:color w:val="000000"/>
      <w:sz w:val="26"/>
      <w:szCs w:val="26"/>
      <w:lang w:val="en-AU" w:eastAsia="en-US"/>
    </w:rPr>
  </w:style>
  <w:style w:type="character" w:customStyle="1" w:styleId="160">
    <w:name w:val="Normal_I"/>
    <w:qFormat/>
    <w:uiPriority w:val="0"/>
    <w:rPr>
      <w:rFonts w:ascii="Times New Roman" w:hAnsi="Times New Roman"/>
      <w:i/>
      <w:iCs/>
      <w:sz w:val="28"/>
    </w:rPr>
  </w:style>
  <w:style w:type="paragraph" w:customStyle="1" w:styleId="161">
    <w:name w:val="Normal_C"/>
    <w:basedOn w:val="1"/>
    <w:qFormat/>
    <w:uiPriority w:val="0"/>
    <w:pPr>
      <w:spacing w:after="0" w:line="240" w:lineRule="auto"/>
      <w:jc w:val="center"/>
    </w:pPr>
    <w:rPr>
      <w:rFonts w:ascii="Times New Roman" w:hAnsi="Times New Roman" w:eastAsia="SimSun"/>
      <w:sz w:val="28"/>
      <w:szCs w:val="28"/>
    </w:rPr>
  </w:style>
  <w:style w:type="paragraph" w:customStyle="1" w:styleId="162">
    <w:name w:val="CongDauDong"/>
    <w:basedOn w:val="1"/>
    <w:link w:val="163"/>
    <w:qFormat/>
    <w:uiPriority w:val="0"/>
    <w:pPr>
      <w:numPr>
        <w:ilvl w:val="0"/>
        <w:numId w:val="19"/>
      </w:numPr>
      <w:spacing w:before="60" w:after="0" w:line="240" w:lineRule="auto"/>
      <w:jc w:val="both"/>
    </w:pPr>
    <w:rPr>
      <w:rFonts w:ascii="Times New Roman" w:hAnsi="Times New Roman" w:eastAsia="SimSun"/>
      <w:sz w:val="28"/>
      <w:szCs w:val="28"/>
      <w:lang w:val="zh-CN" w:eastAsia="zh-CN"/>
    </w:rPr>
  </w:style>
  <w:style w:type="character" w:customStyle="1" w:styleId="163">
    <w:name w:val="CongDauDong Char"/>
    <w:link w:val="162"/>
    <w:qFormat/>
    <w:uiPriority w:val="0"/>
    <w:rPr>
      <w:rFonts w:ascii="Times New Roman" w:hAnsi="Times New Roman" w:eastAsia="SimSun"/>
      <w:sz w:val="28"/>
      <w:szCs w:val="28"/>
      <w:lang w:val="zh-CN" w:eastAsia="zh-CN"/>
    </w:rPr>
  </w:style>
  <w:style w:type="character" w:customStyle="1" w:styleId="164">
    <w:name w:val="GachDauDong Char"/>
    <w:link w:val="165"/>
    <w:qFormat/>
    <w:uiPriority w:val="0"/>
    <w:rPr>
      <w:sz w:val="28"/>
      <w:szCs w:val="28"/>
      <w:lang w:val="zh-CN" w:eastAsia="zh-CN"/>
    </w:rPr>
  </w:style>
  <w:style w:type="paragraph" w:customStyle="1" w:styleId="165">
    <w:name w:val="GachDauDong"/>
    <w:basedOn w:val="1"/>
    <w:link w:val="164"/>
    <w:qFormat/>
    <w:uiPriority w:val="0"/>
    <w:pPr>
      <w:numPr>
        <w:ilvl w:val="0"/>
        <w:numId w:val="20"/>
      </w:numPr>
      <w:spacing w:after="0" w:line="240" w:lineRule="auto"/>
      <w:jc w:val="both"/>
    </w:pPr>
    <w:rPr>
      <w:rFonts w:eastAsia="Calibri"/>
      <w:sz w:val="28"/>
      <w:szCs w:val="28"/>
      <w:lang w:val="zh-CN" w:eastAsia="zh-CN"/>
    </w:rPr>
  </w:style>
  <w:style w:type="paragraph" w:customStyle="1" w:styleId="166">
    <w:name w:val="Style Heading 2 + Times New Roman Not Bold"/>
    <w:basedOn w:val="3"/>
    <w:qFormat/>
    <w:uiPriority w:val="0"/>
    <w:pPr>
      <w:spacing w:before="0" w:after="0" w:line="240" w:lineRule="auto"/>
    </w:pPr>
    <w:rPr>
      <w:rFonts w:ascii="Times New Roman" w:hAnsi="Times New Roman"/>
      <w:b w:val="0"/>
      <w:bCs w:val="0"/>
      <w:color w:val="000000"/>
      <w:lang w:val="en-AU"/>
    </w:rPr>
  </w:style>
  <w:style w:type="paragraph" w:customStyle="1" w:styleId="167">
    <w:name w:val="Style Heading 2 + Times New Roman Not Bold1"/>
    <w:basedOn w:val="3"/>
    <w:qFormat/>
    <w:uiPriority w:val="0"/>
    <w:pPr>
      <w:spacing w:before="120" w:after="0" w:line="240" w:lineRule="auto"/>
    </w:pPr>
    <w:rPr>
      <w:rFonts w:ascii="Times New Roman" w:hAnsi="Times New Roman"/>
      <w:b w:val="0"/>
      <w:bCs w:val="0"/>
      <w:color w:val="000000"/>
      <w:lang w:val="en-AU"/>
    </w:rPr>
  </w:style>
  <w:style w:type="table" w:customStyle="1" w:styleId="168">
    <w:name w:val="Table Grid1"/>
    <w:basedOn w:val="12"/>
    <w:qFormat/>
    <w:uiPriority w:val="59"/>
    <w:pPr>
      <w:jc w:val="center"/>
    </w:pPr>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9">
    <w:name w:val="Char Char Char Char Char Char Char2"/>
    <w:basedOn w:val="1"/>
    <w:autoRedefine/>
    <w:qFormat/>
    <w:uiPriority w:val="0"/>
    <w:pPr>
      <w:pageBreakBefore/>
      <w:tabs>
        <w:tab w:val="left" w:pos="850"/>
        <w:tab w:val="left" w:pos="1191"/>
        <w:tab w:val="left" w:pos="1531"/>
      </w:tabs>
      <w:spacing w:after="120" w:line="240" w:lineRule="auto"/>
      <w:jc w:val="center"/>
    </w:pPr>
    <w:rPr>
      <w:rFonts w:ascii="Tahoma" w:hAnsi="Tahoma" w:eastAsia="MS Mincho" w:cs="Tahoma"/>
      <w:b/>
      <w:bCs/>
      <w:color w:val="FFFFFF"/>
      <w:spacing w:val="20"/>
      <w:lang w:val="en-GB" w:eastAsia="zh-CN"/>
    </w:rPr>
  </w:style>
  <w:style w:type="paragraph" w:customStyle="1" w:styleId="170">
    <w:name w:val="Char5"/>
    <w:basedOn w:val="1"/>
    <w:qFormat/>
    <w:uiPriority w:val="0"/>
    <w:pPr>
      <w:pageBreakBefore/>
      <w:tabs>
        <w:tab w:val="left" w:pos="850"/>
        <w:tab w:val="left" w:pos="1191"/>
        <w:tab w:val="left" w:pos="1531"/>
      </w:tabs>
      <w:spacing w:after="120" w:line="240" w:lineRule="auto"/>
      <w:jc w:val="center"/>
    </w:pPr>
    <w:rPr>
      <w:rFonts w:ascii="Tahoma" w:hAnsi="Tahoma" w:eastAsia="MS Mincho" w:cs="Tahoma"/>
      <w:b/>
      <w:bCs/>
      <w:color w:val="FFFFFF"/>
      <w:spacing w:val="20"/>
      <w:lang w:val="en-GB" w:eastAsia="zh-CN"/>
    </w:rPr>
  </w:style>
  <w:style w:type="paragraph" w:customStyle="1" w:styleId="171">
    <w:name w:val="Style1"/>
    <w:basedOn w:val="4"/>
    <w:next w:val="30"/>
    <w:qFormat/>
    <w:uiPriority w:val="0"/>
    <w:pPr>
      <w:numPr>
        <w:ilvl w:val="0"/>
        <w:numId w:val="21"/>
      </w:numPr>
      <w:spacing w:line="240" w:lineRule="auto"/>
    </w:pPr>
    <w:rPr>
      <w:rFonts w:ascii="Arial" w:hAnsi="Arial" w:cs="Arial"/>
      <w:lang w:val="en-US" w:eastAsia="en-US"/>
    </w:rPr>
  </w:style>
  <w:style w:type="character" w:customStyle="1" w:styleId="172">
    <w:name w:val="Plain Text Char"/>
    <w:basedOn w:val="11"/>
    <w:link w:val="43"/>
    <w:qFormat/>
    <w:uiPriority w:val="0"/>
    <w:rPr>
      <w:rFonts w:ascii="Courier New" w:hAnsi="Courier New" w:eastAsia="Times New Roman" w:cs="Arial"/>
    </w:rPr>
  </w:style>
  <w:style w:type="paragraph" w:customStyle="1" w:styleId="173">
    <w:name w:val="1"/>
    <w:basedOn w:val="1"/>
    <w:qFormat/>
    <w:uiPriority w:val="0"/>
    <w:pPr>
      <w:spacing w:after="0" w:line="360" w:lineRule="auto"/>
      <w:jc w:val="center"/>
    </w:pPr>
    <w:rPr>
      <w:rFonts w:ascii=".VnHelvetInsH" w:hAnsi=".VnHelvetInsH" w:cs="Arial"/>
      <w:sz w:val="34"/>
      <w:szCs w:val="20"/>
    </w:rPr>
  </w:style>
  <w:style w:type="character" w:customStyle="1" w:styleId="174">
    <w:name w:val="Char Char1"/>
    <w:qFormat/>
    <w:locked/>
    <w:uiPriority w:val="0"/>
    <w:rPr>
      <w:sz w:val="28"/>
      <w:szCs w:val="28"/>
      <w:lang w:val="en-US" w:eastAsia="en-US"/>
    </w:rPr>
  </w:style>
  <w:style w:type="character" w:customStyle="1" w:styleId="175">
    <w:name w:val="Char Char Char Char"/>
    <w:qFormat/>
    <w:uiPriority w:val="0"/>
    <w:rPr>
      <w:sz w:val="26"/>
      <w:szCs w:val="24"/>
      <w:lang w:val="en-US" w:eastAsia="en-US" w:bidi="ar-SA"/>
    </w:rPr>
  </w:style>
  <w:style w:type="paragraph" w:customStyle="1" w:styleId="176">
    <w:name w:val="Char Char Char Char Char Char Char1"/>
    <w:basedOn w:val="1"/>
    <w:autoRedefine/>
    <w:qFormat/>
    <w:uiPriority w:val="0"/>
    <w:pPr>
      <w:pageBreakBefore/>
      <w:tabs>
        <w:tab w:val="left" w:pos="850"/>
        <w:tab w:val="left" w:pos="1191"/>
        <w:tab w:val="left" w:pos="1531"/>
      </w:tabs>
      <w:spacing w:after="120" w:line="240" w:lineRule="auto"/>
      <w:jc w:val="center"/>
    </w:pPr>
    <w:rPr>
      <w:rFonts w:ascii="Tahoma" w:hAnsi="Tahoma" w:cs="Tahoma"/>
      <w:b/>
      <w:bCs/>
      <w:color w:val="FFFFFF"/>
      <w:spacing w:val="20"/>
      <w:lang w:val="en-GB" w:eastAsia="zh-CN"/>
    </w:rPr>
  </w:style>
  <w:style w:type="character" w:customStyle="1" w:styleId="177">
    <w:name w:val="Char Char2"/>
    <w:qFormat/>
    <w:locked/>
    <w:uiPriority w:val="0"/>
    <w:rPr>
      <w:sz w:val="24"/>
      <w:szCs w:val="24"/>
      <w:lang w:val="en-US" w:eastAsia="en-US"/>
    </w:rPr>
  </w:style>
  <w:style w:type="character" w:customStyle="1" w:styleId="178">
    <w:name w:val="Char Char11"/>
    <w:qFormat/>
    <w:locked/>
    <w:uiPriority w:val="0"/>
    <w:rPr>
      <w:sz w:val="28"/>
      <w:szCs w:val="28"/>
      <w:lang w:val="en-US" w:eastAsia="en-US"/>
    </w:rPr>
  </w:style>
  <w:style w:type="paragraph" w:customStyle="1" w:styleId="179">
    <w:name w:val="Char Char Char Char Char Char Char3"/>
    <w:basedOn w:val="1"/>
    <w:qFormat/>
    <w:uiPriority w:val="0"/>
    <w:pPr>
      <w:pageBreakBefore/>
      <w:tabs>
        <w:tab w:val="left" w:pos="850"/>
        <w:tab w:val="left" w:pos="1191"/>
        <w:tab w:val="left" w:pos="1531"/>
      </w:tabs>
      <w:spacing w:after="120" w:line="240" w:lineRule="auto"/>
      <w:jc w:val="center"/>
    </w:pPr>
    <w:rPr>
      <w:rFonts w:ascii="Tahoma" w:hAnsi="Tahoma" w:eastAsia="MS Mincho" w:cs="Tahoma"/>
      <w:b/>
      <w:bCs/>
      <w:color w:val="FFFFFF"/>
      <w:spacing w:val="20"/>
      <w:lang w:val="en-GB" w:eastAsia="zh-CN"/>
    </w:rPr>
  </w:style>
  <w:style w:type="paragraph" w:customStyle="1" w:styleId="180">
    <w:name w:val="italic"/>
    <w:basedOn w:val="1"/>
    <w:qFormat/>
    <w:uiPriority w:val="0"/>
    <w:pPr>
      <w:numPr>
        <w:ilvl w:val="1"/>
        <w:numId w:val="22"/>
      </w:numPr>
      <w:spacing w:before="120" w:after="0" w:line="240" w:lineRule="auto"/>
      <w:jc w:val="both"/>
    </w:pPr>
    <w:rPr>
      <w:rFonts w:ascii="Times New Roman" w:hAnsi="Times New Roman"/>
      <w:sz w:val="26"/>
      <w:szCs w:val="26"/>
    </w:rPr>
  </w:style>
  <w:style w:type="character" w:customStyle="1" w:styleId="181">
    <w:name w:val="List Paragraph Char"/>
    <w:link w:val="53"/>
    <w:qFormat/>
    <w:locked/>
    <w:uiPriority w:val="34"/>
    <w:rPr>
      <w:rFonts w:eastAsia="Times New Roman"/>
      <w:sz w:val="22"/>
      <w:szCs w:val="22"/>
    </w:rPr>
  </w:style>
  <w:style w:type="character" w:customStyle="1" w:styleId="182">
    <w:name w:val="fontstyle31"/>
    <w:basedOn w:val="11"/>
    <w:qFormat/>
    <w:uiPriority w:val="0"/>
    <w:rPr>
      <w:rFonts w:hint="default" w:ascii="TimesNewRomanPS-ItalicMT" w:hAnsi="TimesNewRomanPS-ItalicMT"/>
      <w:i/>
      <w:iCs/>
      <w:color w:val="000000"/>
      <w:sz w:val="26"/>
      <w:szCs w:val="26"/>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271</Pages>
  <Words>39149</Words>
  <Characters>223153</Characters>
  <Lines>1859</Lines>
  <Paragraphs>523</Paragraphs>
  <TotalTime>2</TotalTime>
  <ScaleCrop>false</ScaleCrop>
  <LinksUpToDate>false</LinksUpToDate>
  <CharactersWithSpaces>261779</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2024-11-15T14:31:00Z</dcterms:created>
  <dc:creator>HONG SON</dc:creator>
  <cp:lastModifiedBy>Le hung to</cp:lastModifiedBy>
  <cp:lastPrinted>2024-09-21T03:03:00Z</cp:lastPrinted>
  <dcterms:modified xsi:type="dcterms:W3CDTF">2025-10-27T07:48:36Z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CA2E56488EBB41C7875C9311E42C1FFC_12</vt:lpwstr>
  </property>
</Properties>
</file>